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64dd0d" w14:textId="e64dd0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Төлеби ауданының жайылымдарды басқару және оларды пайдалану жөніндегі 2022-2023 жылдарға арналған жоспары туралы</w:t>
      </w:r>
    </w:p>
    <w:p>
      <w:pPr>
        <w:spacing w:after="0"/>
        <w:ind w:left="0"/>
        <w:jc w:val="left"/>
      </w:pPr>
      <w:r>
        <w:rPr>
          <w:rFonts w:ascii="Times New Roman"/>
          <w:b w:val="false"/>
          <w:i w:val="false"/>
          <w:color w:val="000000"/>
          <w:sz w:val="28"/>
        </w:rPr>
        <w:t>
			</w:t>
      </w:r>
      <w:r>
        <w:rPr>
          <w:rFonts w:ascii="Times New Roman"/>
          <w:b w:val="false"/>
          <w:i w:val="false"/>
          <w:color w:val="000000"/>
          <w:sz w:val="28"/>
        </w:rPr>
        <w:t>Мерзімі біткен</w:t>
      </w:r>
      <w:r>
        <w:rPr>
          <w:rFonts w:ascii="Times New Roman"/>
          <w:b w:val="false"/>
          <w:i w:val="false"/>
          <w:color w:val="000000"/>
          <w:sz w:val="28"/>
        </w:rPr>
        <w:t>
					</w:t>
      </w:r>
    </w:p>
    <w:p>
      <w:pPr>
        <w:spacing w:after="0"/>
        <w:ind w:left="0"/>
        <w:jc w:val="both"/>
      </w:pPr>
      <w:r>
        <w:rPr>
          <w:rFonts w:ascii="Times New Roman"/>
          <w:b w:val="false"/>
          <w:i w:val="false"/>
          <w:color w:val="000000"/>
          <w:sz w:val="28"/>
        </w:rPr>
        <w:t>Түркістан облысы Төлеби аудандық мәслихатының 2022 жылғы 12 тамыздағы № 18/108-VII шешiмi. Мерзімі өткендіктен қолданыс тоқтатылды</w:t>
      </w:r>
    </w:p>
    <w:p>
      <w:pPr>
        <w:spacing w:after="0"/>
        <w:ind w:left="0"/>
        <w:jc w:val="both"/>
      </w:pPr>
      <w:bookmarkStart w:name="z1" w:id="0"/>
      <w:r>
        <w:rPr>
          <w:rFonts w:ascii="Times New Roman"/>
          <w:b w:val="false"/>
          <w:i w:val="false"/>
          <w:color w:val="000000"/>
          <w:sz w:val="28"/>
        </w:rPr>
        <w:t xml:space="preserve">
      "Жайылымдар туралы" 2017 жылғы 20 ақпандағы Қазақстан Республикасы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және Төлеби ауданы әкімдігінің 2022 жылғы 10 тамыздағы № 370 қаулысына сәйкес, Төлеби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Төлеби ауданының жайылымдарды басқару және оларды пайдалану жөніндегі 2022-2023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"Төлеби аудандық мәслихат аппараты" мемлекеттік мекемесі Қазақстан Республикасының заңнамасында белгіленген тәртіпте:</w:t>
      </w:r>
    </w:p>
    <w:bookmarkEnd w:id="2"/>
    <w:bookmarkStart w:name="z4" w:id="3"/>
    <w:p>
      <w:pPr>
        <w:spacing w:after="0"/>
        <w:ind w:left="0"/>
        <w:jc w:val="both"/>
      </w:pPr>
      <w:r>
        <w:rPr>
          <w:rFonts w:ascii="Times New Roman"/>
          <w:b w:val="false"/>
          <w:i w:val="false"/>
          <w:color w:val="000000"/>
          <w:sz w:val="28"/>
        </w:rPr>
        <w:t>
      1) осы шешім тіркелген күннен бастап күнтізбелік он күн ішінде оның қазақ және орыс тілдеріндегі қағаз және электрондық түрдегі көшірмесін "Қазақстан Республикасының Заңнама және құқықтық ақпарат институты"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банкінде ресми жариялау және оған енгізу үшін жіберуді;</w:t>
      </w:r>
    </w:p>
    <w:bookmarkEnd w:id="3"/>
    <w:bookmarkStart w:name="z5" w:id="4"/>
    <w:p>
      <w:pPr>
        <w:spacing w:after="0"/>
        <w:ind w:left="0"/>
        <w:jc w:val="both"/>
      </w:pPr>
      <w:r>
        <w:rPr>
          <w:rFonts w:ascii="Times New Roman"/>
          <w:b w:val="false"/>
          <w:i w:val="false"/>
          <w:color w:val="000000"/>
          <w:sz w:val="28"/>
        </w:rPr>
        <w:t>
      2) ресми жарияланғаннан кейін осы шешімді Төлеби аудандық мәслихатының интернет-ресурсына орналастыруын қамтамасыз етсін.</w:t>
      </w:r>
    </w:p>
    <w:bookmarkEnd w:id="4"/>
    <w:bookmarkStart w:name="z6" w:id="5"/>
    <w:p>
      <w:pPr>
        <w:spacing w:after="0"/>
        <w:ind w:left="0"/>
        <w:jc w:val="both"/>
      </w:pPr>
      <w:r>
        <w:rPr>
          <w:rFonts w:ascii="Times New Roman"/>
          <w:b w:val="false"/>
          <w:i w:val="false"/>
          <w:color w:val="000000"/>
          <w:sz w:val="28"/>
        </w:rPr>
        <w:t>
      3. Осы шешім алғашқы ресми жариялаған күнінен бастап қолданысқа енгізіледі.</w:t>
      </w:r>
    </w:p>
    <w:bookmarkEnd w:id="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мәслихаттың хатшысы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Н.Қойбағаров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Төлеби аудандық</w:t>
            </w:r>
            <w:r>
              <w:br/>
            </w:r>
            <w:r>
              <w:rPr>
                <w:rFonts w:ascii="Times New Roman"/>
                <w:b w:val="false"/>
                <w:i w:val="false"/>
                <w:color w:val="000000"/>
                <w:sz w:val="20"/>
              </w:rPr>
              <w:t>мәслихатының 2022 жылғы</w:t>
            </w:r>
            <w:r>
              <w:br/>
            </w:r>
            <w:r>
              <w:rPr>
                <w:rFonts w:ascii="Times New Roman"/>
                <w:b w:val="false"/>
                <w:i w:val="false"/>
                <w:color w:val="000000"/>
                <w:sz w:val="20"/>
              </w:rPr>
              <w:t>12 тамыздағы № 18/108-VІI</w:t>
            </w:r>
            <w:r>
              <w:br/>
            </w:r>
            <w:r>
              <w:rPr>
                <w:rFonts w:ascii="Times New Roman"/>
                <w:b w:val="false"/>
                <w:i w:val="false"/>
                <w:color w:val="000000"/>
                <w:sz w:val="20"/>
              </w:rPr>
              <w:t>шешімімен бекітілген</w:t>
            </w:r>
          </w:p>
        </w:tc>
      </w:tr>
    </w:tbl>
    <w:bookmarkStart w:name="z8" w:id="6"/>
    <w:p>
      <w:pPr>
        <w:spacing w:after="0"/>
        <w:ind w:left="0"/>
        <w:jc w:val="left"/>
      </w:pPr>
      <w:r>
        <w:rPr>
          <w:rFonts w:ascii="Times New Roman"/>
          <w:b/>
          <w:i w:val="false"/>
          <w:color w:val="000000"/>
        </w:rPr>
        <w:t xml:space="preserve"> Төлеби ауданының жайылымдарды басқару және оларды пайдалану жөніндегі 2022-2023 жылдарға арналған жоспары</w:t>
      </w:r>
    </w:p>
    <w:bookmarkEnd w:id="6"/>
    <w:bookmarkStart w:name="z9" w:id="7"/>
    <w:p>
      <w:pPr>
        <w:spacing w:after="0"/>
        <w:ind w:left="0"/>
        <w:jc w:val="both"/>
      </w:pPr>
      <w:r>
        <w:rPr>
          <w:rFonts w:ascii="Times New Roman"/>
          <w:b w:val="false"/>
          <w:i w:val="false"/>
          <w:color w:val="000000"/>
          <w:sz w:val="28"/>
        </w:rPr>
        <w:t>
      Осы Төлеби ауданы бойынша 2022-2023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xml:space="preserve">)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172 </w:t>
      </w:r>
      <w:r>
        <w:rPr>
          <w:rFonts w:ascii="Times New Roman"/>
          <w:b w:val="false"/>
          <w:i w:val="false"/>
          <w:color w:val="000000"/>
          <w:sz w:val="28"/>
        </w:rPr>
        <w:t>бұйрығы</w:t>
      </w:r>
      <w:r>
        <w:rPr>
          <w:rFonts w:ascii="Times New Roman"/>
          <w:b w:val="false"/>
          <w:i w:val="false"/>
          <w:color w:val="000000"/>
          <w:sz w:val="28"/>
        </w:rPr>
        <w:t>. "Жайылымдарды ұтымды пайдалану қағидаларын бекіту туралы" бұйрығына (Қазақстан Республикасының Әділет министрлігінде 28 сәуір 2017 жылы № 15091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5 маусым 2015 жылы № 11064 тіркелген) </w:t>
      </w:r>
      <w:r>
        <w:rPr>
          <w:rFonts w:ascii="Times New Roman"/>
          <w:b w:val="false"/>
          <w:i w:val="false"/>
          <w:color w:val="000000"/>
          <w:sz w:val="28"/>
        </w:rPr>
        <w:t>бұйрығына</w:t>
      </w:r>
      <w:r>
        <w:rPr>
          <w:rFonts w:ascii="Times New Roman"/>
          <w:b w:val="false"/>
          <w:i w:val="false"/>
          <w:color w:val="000000"/>
          <w:sz w:val="28"/>
        </w:rPr>
        <w:t> сәйкес әзірленді.</w:t>
      </w:r>
    </w:p>
    <w:bookmarkEnd w:id="7"/>
    <w:bookmarkStart w:name="z10" w:id="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Жоспар</w:t>
      </w:r>
      <w:r>
        <w:rPr>
          <w:rFonts w:ascii="Times New Roman"/>
          <w:b w:val="false"/>
          <w:i w:val="false"/>
          <w:color w:val="000000"/>
          <w:sz w:val="28"/>
        </w:rPr>
        <w:t xml:space="preserve"> мазмұны:</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Төлеби ауданның жалпы жер көлемі 306 380 гектарды құрайды. Барлық ауылшаруашылығы алқаптарының жиынтығы 159383 гектар оның ішінде егістік жерлер 63274 гектар, соның ішінде суармалы егістік 9813 гектар, көп жылдық екпе ағаштары 2547 гектар, шабындық жерлер 1187 гектар, жайылымдық 25892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ауылшаруашылық мақсаттары бойынша пайдаланатын жерлері 92900 гектар;</w:t>
      </w:r>
    </w:p>
    <w:p>
      <w:pPr>
        <w:spacing w:after="0"/>
        <w:ind w:left="0"/>
        <w:jc w:val="both"/>
      </w:pPr>
      <w:r>
        <w:rPr>
          <w:rFonts w:ascii="Times New Roman"/>
          <w:b w:val="false"/>
          <w:i w:val="false"/>
          <w:color w:val="000000"/>
          <w:sz w:val="28"/>
        </w:rPr>
        <w:t>
      елді мекендердің жерлері 61531 гектар, оның ішінде жайылым жер 44365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3745 гектар;</w:t>
      </w:r>
    </w:p>
    <w:p>
      <w:pPr>
        <w:spacing w:after="0"/>
        <w:ind w:left="0"/>
        <w:jc w:val="both"/>
      </w:pPr>
      <w:r>
        <w:rPr>
          <w:rFonts w:ascii="Times New Roman"/>
          <w:b w:val="false"/>
          <w:i w:val="false"/>
          <w:color w:val="000000"/>
          <w:sz w:val="28"/>
        </w:rPr>
        <w:t>
      ерекше қорғаудағы табиғи аумақтардың жерлері 146997 гектар;</w:t>
      </w:r>
    </w:p>
    <w:p>
      <w:pPr>
        <w:spacing w:after="0"/>
        <w:ind w:left="0"/>
        <w:jc w:val="both"/>
      </w:pPr>
      <w:r>
        <w:rPr>
          <w:rFonts w:ascii="Times New Roman"/>
          <w:b w:val="false"/>
          <w:i w:val="false"/>
          <w:color w:val="000000"/>
          <w:sz w:val="28"/>
        </w:rPr>
        <w:t>
      су қорының жерлері 197 гектар;</w:t>
      </w:r>
    </w:p>
    <w:p>
      <w:pPr>
        <w:spacing w:after="0"/>
        <w:ind w:left="0"/>
        <w:jc w:val="both"/>
      </w:pPr>
      <w:r>
        <w:rPr>
          <w:rFonts w:ascii="Times New Roman"/>
          <w:b w:val="false"/>
          <w:i w:val="false"/>
          <w:color w:val="000000"/>
          <w:sz w:val="28"/>
        </w:rPr>
        <w:t>
      Төлеби ауданының 4982 гектар жері Қазығұрт және Ордабасы аудандары есептік орамдар аумағында орналасқан.</w:t>
      </w:r>
    </w:p>
    <w:p>
      <w:pPr>
        <w:spacing w:after="0"/>
        <w:ind w:left="0"/>
        <w:jc w:val="both"/>
      </w:pPr>
      <w:r>
        <w:rPr>
          <w:rFonts w:ascii="Times New Roman"/>
          <w:b w:val="false"/>
          <w:i w:val="false"/>
          <w:color w:val="000000"/>
          <w:sz w:val="28"/>
        </w:rPr>
        <w:t>
      Әкімшілік-аумақтық бөлініс бойынша Төлеби ауданда 12 ауылдық округі 1 қала, 55 ауылдық елді-мекендер орналасқан.</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Ақсу-Жабағылы қорығы Талас Алатауы мен Өгем тауларының солтүстік-батыс сілемдерінде орналасқан. Қорық ерекше қорғалатын аймақ. Оның жалпы көлемі 146997 гектар, екі мемлекетпен Қырғызстан және Өзбекстанмен шектеседі. Қорықтың жері Оңтүстік Қазақстанның Түлкібас, Төлеби, Қазығұрт аудандарында жайғасқан.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Аудан тау етегінде орналасқан, суық болмайтын күндері 160-180 күнді құрайды, жылдық ауаның ылғалдылығы 330-390 миллиметр. Қыс айларында қардың қалындығы 50-60 сантиметрге барады. Ұзақтығы 120-126 күнге созылады. Жер қыртысы ылғалды ашық сұр топырақты болып келеді. Ауданның ауыл шаруашылығы көп салалы егіншілік және мал шаруашылығымен айналысады. Ауданның тура ортасынан тау етегінен бастау алатын Бадам өзені өтеді.</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Аудан көлемінде үлкенді-кішілі 14 өзен бар. Аудан аумағында өзендер таулы аймақтардан бастау алады.</w:t>
      </w:r>
    </w:p>
    <w:p>
      <w:pPr>
        <w:spacing w:after="0"/>
        <w:ind w:left="0"/>
        <w:jc w:val="both"/>
      </w:pPr>
      <w:r>
        <w:rPr>
          <w:rFonts w:ascii="Times New Roman"/>
          <w:b w:val="false"/>
          <w:i w:val="false"/>
          <w:color w:val="000000"/>
          <w:sz w:val="28"/>
        </w:rPr>
        <w:t>
      Өзендер: Тоғыс өзені ұзындығы 28,1 километр, Даңыстау өзені-20,1 километр, Біркөлік өзені-4,2 километр, Ақмешіт өзені-11,9 километр, Леңгер өзені-11,1 километр, Бадам өзені-32,4 километр, Текесу өзені-8,4 километр, Сілбілі өзені-2,5 километр, Қасқасу өзені-6,4 километр, Сайрам-су өзені-26,6 километр, Жайлаусай өзені-20,9 километр, Балдыберек өзені-33,5 километр, Ақсу өзені-13,2 километр, Науытсай өзені-5 километр. Жалпы ұзындығы 224,3 шақырым.</w:t>
      </w:r>
    </w:p>
    <w:p>
      <w:pPr>
        <w:spacing w:after="0"/>
        <w:ind w:left="0"/>
        <w:jc w:val="both"/>
      </w:pPr>
      <w:r>
        <w:rPr>
          <w:rFonts w:ascii="Times New Roman"/>
          <w:b w:val="false"/>
          <w:i w:val="false"/>
          <w:color w:val="000000"/>
          <w:sz w:val="28"/>
        </w:rPr>
        <w:t>
      Бөгендер мен тоғандар:</w:t>
      </w:r>
    </w:p>
    <w:p>
      <w:pPr>
        <w:spacing w:after="0"/>
        <w:ind w:left="0"/>
        <w:jc w:val="both"/>
      </w:pPr>
      <w:r>
        <w:rPr>
          <w:rFonts w:ascii="Times New Roman"/>
          <w:b w:val="false"/>
          <w:i w:val="false"/>
          <w:color w:val="000000"/>
          <w:sz w:val="28"/>
        </w:rPr>
        <w:t>
      "Ащы" су қоймасы, сиымдылығы 443 000 м3;</w:t>
      </w:r>
    </w:p>
    <w:p>
      <w:pPr>
        <w:spacing w:after="0"/>
        <w:ind w:left="0"/>
        <w:jc w:val="both"/>
      </w:pPr>
      <w:r>
        <w:rPr>
          <w:rFonts w:ascii="Times New Roman"/>
          <w:b w:val="false"/>
          <w:i w:val="false"/>
          <w:color w:val="000000"/>
          <w:sz w:val="28"/>
        </w:rPr>
        <w:t>
      "Шілтер" су қоймасы, сиымдылығы 275 000 м3;</w:t>
      </w:r>
    </w:p>
    <w:p>
      <w:pPr>
        <w:spacing w:after="0"/>
        <w:ind w:left="0"/>
        <w:jc w:val="both"/>
      </w:pPr>
      <w:r>
        <w:rPr>
          <w:rFonts w:ascii="Times New Roman"/>
          <w:b w:val="false"/>
          <w:i w:val="false"/>
          <w:color w:val="000000"/>
          <w:sz w:val="28"/>
        </w:rPr>
        <w:t>
      "Ұзынбұлақ" су қоймасы, сиымдылығы 1 600 000 м3.</w:t>
      </w:r>
    </w:p>
    <w:p>
      <w:pPr>
        <w:spacing w:after="0"/>
        <w:ind w:left="0"/>
        <w:jc w:val="both"/>
      </w:pPr>
      <w:r>
        <w:rPr>
          <w:rFonts w:ascii="Times New Roman"/>
          <w:b w:val="false"/>
          <w:i w:val="false"/>
          <w:color w:val="000000"/>
          <w:sz w:val="28"/>
        </w:rPr>
        <w:t>
      Ауыл шаруашылығы:</w:t>
      </w:r>
    </w:p>
    <w:p>
      <w:pPr>
        <w:spacing w:after="0"/>
        <w:ind w:left="0"/>
        <w:jc w:val="both"/>
      </w:pPr>
      <w:r>
        <w:rPr>
          <w:rFonts w:ascii="Times New Roman"/>
          <w:b w:val="false"/>
          <w:i w:val="false"/>
          <w:color w:val="000000"/>
          <w:sz w:val="28"/>
        </w:rPr>
        <w:t xml:space="preserve">
      Ауданның ауыл шаруашылығына жарамды жерінің аумағы 159383 гектар. Оның ішінде егістік жерлер 63274 гектар, соның ішінде суармалы егістік 9813 гектар, көп жылдық ағашты өсімдіктер 2547 гектар, шабындық жерлер 1187 гектар, жайылымдық 25892 гектар, және елді мекен жайылым жері 44365 гектар, жалпы жайылым жерлердің көлемінің қосындысы 70257 гектар. </w:t>
      </w:r>
    </w:p>
    <w:p>
      <w:pPr>
        <w:spacing w:after="0"/>
        <w:ind w:left="0"/>
        <w:jc w:val="both"/>
      </w:pPr>
      <w:r>
        <w:rPr>
          <w:rFonts w:ascii="Times New Roman"/>
          <w:b w:val="false"/>
          <w:i w:val="false"/>
          <w:color w:val="000000"/>
          <w:sz w:val="28"/>
        </w:rPr>
        <w:t>
      Төлеби ауданы бойынша ірі қара - 70052, уақ мал - 183005, жылқы - 31974, түйе - 12 басқа жетті.</w:t>
      </w:r>
    </w:p>
    <w:p>
      <w:pPr>
        <w:spacing w:after="0"/>
        <w:ind w:left="0"/>
        <w:jc w:val="both"/>
      </w:pPr>
      <w:r>
        <w:rPr>
          <w:rFonts w:ascii="Times New Roman"/>
          <w:b w:val="false"/>
          <w:i w:val="false"/>
          <w:color w:val="000000"/>
          <w:sz w:val="28"/>
        </w:rPr>
        <w:t>
      Төлеби ауданындағы қала және ауылдық округтері бойынша мал басының саны, табиғи жайылымының көлемі және табиғи жайылымды қажет ететін көлемі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168372</w:t>
            </w: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Төрт түлік малды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3997</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-38859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-61488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-32782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-82372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-50533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-98383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-46306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668038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-597781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Жұртшылық шаруашылық малдарына қызмет көрсеттетін ветеринариялық-санитариялық объектілер: ветеринариялық станциялар - 13, ұсақ малдарды шомылдыру - 23, жасанды ұрықтандыру пунктері - 23 және биотермиялық шұңқырлар саны - 28. Олар мына төмендегі ауыл округтерінде орналасқан:</w:t>
      </w:r>
    </w:p>
    <w:p>
      <w:pPr>
        <w:spacing w:after="0"/>
        <w:ind w:left="0"/>
        <w:jc w:val="both"/>
      </w:pPr>
      <w:r>
        <w:rPr>
          <w:rFonts w:ascii="Times New Roman"/>
          <w:b w:val="false"/>
          <w:i w:val="false"/>
          <w:color w:val="000000"/>
          <w:sz w:val="28"/>
        </w:rPr>
        <w:t>
      Ветеринариялық-санитариялық мекемелер туралы деректері: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төмендегі көрсеткіштермен жүргізілді.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бағаланады-көктемдік-күздік</w:t>
            </w:r>
          </w:p>
        </w:tc>
      </w:tr>
    </w:tbl>
    <w:p>
      <w:pPr>
        <w:spacing w:after="0"/>
        <w:ind w:left="0"/>
        <w:jc w:val="both"/>
      </w:pPr>
      <w:r>
        <w:rPr>
          <w:rFonts w:ascii="Times New Roman"/>
          <w:b w:val="false"/>
          <w:i w:val="false"/>
          <w:color w:val="000000"/>
          <w:sz w:val="28"/>
        </w:rPr>
        <w:t>
      Жем-шөп қорының құнарлығы төмендегі көрсеткіштер бойынша бағаланады: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кг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left"/>
      </w:pPr>
      <w:r>
        <w:br/>
      </w:r>
      <w:r>
        <w:rPr>
          <w:rFonts w:ascii="Times New Roman"/>
          <w:b w:val="false"/>
          <w:i w:val="false"/>
          <w:color w:val="000000"/>
          <w:sz w:val="28"/>
        </w:rPr>
        <w:t>
</w:t>
      </w:r>
    </w:p>
    <w:bookmarkStart w:name="z12" w:id="9"/>
    <w:p>
      <w:pPr>
        <w:spacing w:after="0"/>
        <w:ind w:left="0"/>
        <w:jc w:val="both"/>
      </w:pPr>
      <w:r>
        <w:rPr>
          <w:rFonts w:ascii="Times New Roman"/>
          <w:b w:val="false"/>
          <w:i w:val="false"/>
          <w:color w:val="000000"/>
          <w:sz w:val="28"/>
        </w:rPr>
        <w:t>
      1. Леңгер қаласы</w:t>
      </w:r>
    </w:p>
    <w:bookmarkEnd w:id="9"/>
    <w:p>
      <w:pPr>
        <w:spacing w:after="0"/>
        <w:ind w:left="0"/>
        <w:jc w:val="both"/>
      </w:pPr>
      <w:r>
        <w:rPr>
          <w:rFonts w:ascii="Times New Roman"/>
          <w:b w:val="false"/>
          <w:i w:val="false"/>
          <w:color w:val="000000"/>
          <w:sz w:val="28"/>
        </w:rPr>
        <w:t>
      Орталығы – Леңгер қаласы.</w:t>
      </w:r>
    </w:p>
    <w:p>
      <w:pPr>
        <w:spacing w:after="0"/>
        <w:ind w:left="0"/>
        <w:jc w:val="both"/>
      </w:pPr>
      <w:r>
        <w:rPr>
          <w:rFonts w:ascii="Times New Roman"/>
          <w:b w:val="false"/>
          <w:i w:val="false"/>
          <w:color w:val="000000"/>
          <w:sz w:val="28"/>
        </w:rPr>
        <w:t>
      Халық саны –27760 адам.</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 Елді мекен жерлер-1686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суғармалы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Леңгер қаласының жалпы жер көлемі 2538 гектарды құрайды. Тұрғылықты жерлер -1516 гектар, Осы жер учаскелерінің ішінде барлығы 1022 гектар ауыл шаруашылығы мақсатына арналған оның ішінде егістік 162 гектар, одан суғармалы егістік 162 гектар, бау 173 гектар, жайылым 687,0 гектар, шабындық 0 гектар.</w:t>
      </w:r>
    </w:p>
    <w:p>
      <w:pPr>
        <w:spacing w:after="0"/>
        <w:ind w:left="0"/>
        <w:jc w:val="both"/>
      </w:pPr>
      <w:r>
        <w:rPr>
          <w:rFonts w:ascii="Times New Roman"/>
          <w:b w:val="false"/>
          <w:i w:val="false"/>
          <w:color w:val="000000"/>
          <w:sz w:val="28"/>
        </w:rPr>
        <w:t>
      Леңгер қаласының жалпы 27760 халық қоныстанған.</w:t>
      </w:r>
    </w:p>
    <w:p>
      <w:pPr>
        <w:spacing w:after="0"/>
        <w:ind w:left="0"/>
        <w:jc w:val="both"/>
      </w:pPr>
      <w:r>
        <w:rPr>
          <w:rFonts w:ascii="Times New Roman"/>
          <w:b w:val="false"/>
          <w:i w:val="false"/>
          <w:color w:val="000000"/>
          <w:sz w:val="28"/>
        </w:rPr>
        <w:t>
      Қалада бүгінгі таңда 2277 бас ірі қара мал, 3550 бас уақ мал, 705 бас жылқы және аталған малдарға барлығы 1 мал дәрігерлік пункті, 1 биотермиялық шұңқырлар, 1 мал тоғыту орны, 2 қолдан ұрықтандыру пункті салынған.</w:t>
      </w:r>
    </w:p>
    <w:p>
      <w:pPr>
        <w:spacing w:after="0"/>
        <w:ind w:left="0"/>
        <w:jc w:val="both"/>
      </w:pPr>
      <w:r>
        <w:rPr>
          <w:rFonts w:ascii="Times New Roman"/>
          <w:b w:val="false"/>
          <w:i w:val="false"/>
          <w:color w:val="000000"/>
          <w:sz w:val="28"/>
        </w:rPr>
        <w:t>
      Леңгер қаласы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85"/>
        <w:gridCol w:w="585"/>
        <w:gridCol w:w="585"/>
        <w:gridCol w:w="585"/>
        <w:gridCol w:w="585"/>
        <w:gridCol w:w="585"/>
        <w:gridCol w:w="586"/>
        <w:gridCol w:w="586"/>
        <w:gridCol w:w="586"/>
        <w:gridCol w:w="586"/>
        <w:gridCol w:w="586"/>
        <w:gridCol w:w="586"/>
        <w:gridCol w:w="586"/>
        <w:gridCol w:w="586"/>
        <w:gridCol w:w="586"/>
        <w:gridCol w:w="586"/>
        <w:gridCol w:w="586"/>
        <w:gridCol w:w="586"/>
        <w:gridCol w:w="586"/>
        <w:gridCol w:w="586"/>
        <w:gridCol w:w="586"/>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vMerge/>
            <w:tcBorders>
              <w:top w:val="nil"/>
              <w:left w:val="single" w:color="cfcfcf" w:sz="5"/>
              <w:bottom w:val="single" w:color="cfcfcf" w:sz="5"/>
              <w:right w:val="single" w:color="cfcfcf" w:sz="5"/>
            </w:tcBorders>
          </w:tcPr>
          <w:p/>
        </w:tc>
      </w:tr>
      <w:tr>
        <w:trPr>
          <w:trHeight w:val="30" w:hRule="atLeast"/>
        </w:trPr>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ішінде:Тұрғылықты жері 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суғармалы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Төлеби ауданы Ленгір қаласы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 w:id="10"/>
    <w:p>
      <w:pPr>
        <w:spacing w:after="0"/>
        <w:ind w:left="0"/>
        <w:jc w:val="both"/>
      </w:pPr>
      <w:r>
        <w:rPr>
          <w:rFonts w:ascii="Times New Roman"/>
          <w:b w:val="false"/>
          <w:i w:val="false"/>
          <w:color w:val="000000"/>
          <w:sz w:val="28"/>
        </w:rPr>
        <w:t>
      2. Аққұм ауыл округі</w:t>
      </w:r>
    </w:p>
    <w:bookmarkEnd w:id="10"/>
    <w:p>
      <w:pPr>
        <w:spacing w:after="0"/>
        <w:ind w:left="0"/>
        <w:jc w:val="both"/>
      </w:pPr>
      <w:r>
        <w:rPr>
          <w:rFonts w:ascii="Times New Roman"/>
          <w:b w:val="false"/>
          <w:i w:val="false"/>
          <w:color w:val="000000"/>
          <w:sz w:val="28"/>
        </w:rPr>
        <w:t>
      Орталығы - Аққұм ауылы.</w:t>
      </w:r>
    </w:p>
    <w:p>
      <w:pPr>
        <w:spacing w:after="0"/>
        <w:ind w:left="0"/>
        <w:jc w:val="both"/>
      </w:pPr>
      <w:r>
        <w:rPr>
          <w:rFonts w:ascii="Times New Roman"/>
          <w:b w:val="false"/>
          <w:i w:val="false"/>
          <w:color w:val="000000"/>
          <w:sz w:val="28"/>
        </w:rPr>
        <w:t>
      Елді мекендері - Аққұм, Момынай, Жаңаұйым.</w:t>
      </w:r>
    </w:p>
    <w:p>
      <w:pPr>
        <w:spacing w:after="0"/>
        <w:ind w:left="0"/>
        <w:jc w:val="both"/>
      </w:pPr>
      <w:r>
        <w:rPr>
          <w:rFonts w:ascii="Times New Roman"/>
          <w:b w:val="false"/>
          <w:i w:val="false"/>
          <w:color w:val="000000"/>
          <w:sz w:val="28"/>
        </w:rPr>
        <w:t>
      Халық саны - 5018 адам.</w:t>
      </w:r>
    </w:p>
    <w:p>
      <w:pPr>
        <w:spacing w:after="0"/>
        <w:ind w:left="0"/>
        <w:jc w:val="both"/>
      </w:pPr>
      <w:r>
        <w:rPr>
          <w:rFonts w:ascii="Times New Roman"/>
          <w:b w:val="false"/>
          <w:i w:val="false"/>
          <w:color w:val="000000"/>
          <w:sz w:val="28"/>
        </w:rPr>
        <w:t>
      Округтің барлық жер көлемі - 5625 гектар.</w:t>
      </w:r>
    </w:p>
    <w:p>
      <w:pPr>
        <w:spacing w:after="0"/>
        <w:ind w:left="0"/>
        <w:jc w:val="both"/>
      </w:pPr>
      <w:r>
        <w:rPr>
          <w:rFonts w:ascii="Times New Roman"/>
          <w:b w:val="false"/>
          <w:i w:val="false"/>
          <w:color w:val="000000"/>
          <w:sz w:val="28"/>
        </w:rPr>
        <w:t>
      Елді мекен жері-2055 гектар,</w:t>
      </w:r>
    </w:p>
    <w:p>
      <w:pPr>
        <w:spacing w:after="0"/>
        <w:ind w:left="0"/>
        <w:jc w:val="both"/>
      </w:pPr>
      <w:r>
        <w:rPr>
          <w:rFonts w:ascii="Times New Roman"/>
          <w:b w:val="false"/>
          <w:i w:val="false"/>
          <w:color w:val="000000"/>
          <w:sz w:val="28"/>
        </w:rPr>
        <w:t>
      оның ішінде жайылымы - 1273 гектар;</w:t>
      </w:r>
    </w:p>
    <w:p>
      <w:pPr>
        <w:spacing w:after="0"/>
        <w:ind w:left="0"/>
        <w:jc w:val="both"/>
      </w:pPr>
      <w:r>
        <w:rPr>
          <w:rFonts w:ascii="Times New Roman"/>
          <w:b w:val="false"/>
          <w:i w:val="false"/>
          <w:color w:val="000000"/>
          <w:sz w:val="28"/>
        </w:rPr>
        <w:t>
      Ауыл шаруашылық жер - 3570 гектар;</w:t>
      </w:r>
    </w:p>
    <w:p>
      <w:pPr>
        <w:spacing w:after="0"/>
        <w:ind w:left="0"/>
        <w:jc w:val="both"/>
      </w:pPr>
      <w:r>
        <w:rPr>
          <w:rFonts w:ascii="Times New Roman"/>
          <w:b w:val="false"/>
          <w:i w:val="false"/>
          <w:color w:val="000000"/>
          <w:sz w:val="28"/>
        </w:rPr>
        <w:t>
      жалпы егістік - 2616 гектар;</w:t>
      </w:r>
    </w:p>
    <w:p>
      <w:pPr>
        <w:spacing w:after="0"/>
        <w:ind w:left="0"/>
        <w:jc w:val="both"/>
      </w:pPr>
      <w:r>
        <w:rPr>
          <w:rFonts w:ascii="Times New Roman"/>
          <w:b w:val="false"/>
          <w:i w:val="false"/>
          <w:color w:val="000000"/>
          <w:sz w:val="28"/>
        </w:rPr>
        <w:t>
      о.і суғармалы жер - 183 гектар;</w:t>
      </w:r>
    </w:p>
    <w:p>
      <w:pPr>
        <w:spacing w:after="0"/>
        <w:ind w:left="0"/>
        <w:jc w:val="both"/>
      </w:pPr>
      <w:r>
        <w:rPr>
          <w:rFonts w:ascii="Times New Roman"/>
          <w:b w:val="false"/>
          <w:i w:val="false"/>
          <w:color w:val="000000"/>
          <w:sz w:val="28"/>
        </w:rPr>
        <w:t>
      көп жылдық екпелер (бау) - 44 гектар;</w:t>
      </w:r>
    </w:p>
    <w:p>
      <w:pPr>
        <w:spacing w:after="0"/>
        <w:ind w:left="0"/>
        <w:jc w:val="both"/>
      </w:pPr>
      <w:r>
        <w:rPr>
          <w:rFonts w:ascii="Times New Roman"/>
          <w:b w:val="false"/>
          <w:i w:val="false"/>
          <w:color w:val="000000"/>
          <w:sz w:val="28"/>
        </w:rPr>
        <w:t>
      жайылым жер - 910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- 2183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Аққұм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 лар</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47381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5625 гектар</w:t>
      </w:r>
    </w:p>
    <w:p>
      <w:pPr>
        <w:spacing w:after="0"/>
        <w:ind w:left="0"/>
        <w:jc w:val="both"/>
      </w:pPr>
      <w:r>
        <w:rPr>
          <w:rFonts w:ascii="Times New Roman"/>
          <w:b w:val="false"/>
          <w:i w:val="false"/>
          <w:color w:val="000000"/>
          <w:sz w:val="28"/>
        </w:rPr>
        <w:t>
      оның ішінде Елді мекен жері-2055 гектар,</w:t>
      </w:r>
    </w:p>
    <w:p>
      <w:pPr>
        <w:spacing w:after="0"/>
        <w:ind w:left="0"/>
        <w:jc w:val="both"/>
      </w:pPr>
      <w:r>
        <w:rPr>
          <w:rFonts w:ascii="Times New Roman"/>
          <w:b w:val="false"/>
          <w:i w:val="false"/>
          <w:color w:val="000000"/>
          <w:sz w:val="28"/>
        </w:rPr>
        <w:t>
      о.і жайылымы - 1273 гектар;</w:t>
      </w:r>
    </w:p>
    <w:p>
      <w:pPr>
        <w:spacing w:after="0"/>
        <w:ind w:left="0"/>
        <w:jc w:val="both"/>
      </w:pPr>
      <w:r>
        <w:rPr>
          <w:rFonts w:ascii="Times New Roman"/>
          <w:b w:val="false"/>
          <w:i w:val="false"/>
          <w:color w:val="000000"/>
          <w:sz w:val="28"/>
        </w:rPr>
        <w:t>
      ауыл шаруашылық жерлер: 3570 гектар</w:t>
      </w:r>
    </w:p>
    <w:p>
      <w:pPr>
        <w:spacing w:after="0"/>
        <w:ind w:left="0"/>
        <w:jc w:val="both"/>
      </w:pPr>
      <w:r>
        <w:rPr>
          <w:rFonts w:ascii="Times New Roman"/>
          <w:b w:val="false"/>
          <w:i w:val="false"/>
          <w:color w:val="000000"/>
          <w:sz w:val="28"/>
        </w:rPr>
        <w:t>
      жалпы егістік: 2616 гектар</w:t>
      </w:r>
    </w:p>
    <w:p>
      <w:pPr>
        <w:spacing w:after="0"/>
        <w:ind w:left="0"/>
        <w:jc w:val="both"/>
      </w:pPr>
      <w:r>
        <w:rPr>
          <w:rFonts w:ascii="Times New Roman"/>
          <w:b w:val="false"/>
          <w:i w:val="false"/>
          <w:color w:val="000000"/>
          <w:sz w:val="28"/>
        </w:rPr>
        <w:t>
      оның ішінде суғармалы жерлер:183 гектар</w:t>
      </w:r>
    </w:p>
    <w:p>
      <w:pPr>
        <w:spacing w:after="0"/>
        <w:ind w:left="0"/>
        <w:jc w:val="both"/>
      </w:pPr>
      <w:r>
        <w:rPr>
          <w:rFonts w:ascii="Times New Roman"/>
          <w:b w:val="false"/>
          <w:i w:val="false"/>
          <w:color w:val="000000"/>
          <w:sz w:val="28"/>
        </w:rPr>
        <w:t>
      көпжылдық екпелер:44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жерлер:910 гектар</w:t>
      </w:r>
    </w:p>
    <w:p>
      <w:pPr>
        <w:spacing w:after="0"/>
        <w:ind w:left="0"/>
        <w:jc w:val="both"/>
      </w:pPr>
      <w:r>
        <w:rPr>
          <w:rFonts w:ascii="Times New Roman"/>
          <w:b w:val="false"/>
          <w:i w:val="false"/>
          <w:color w:val="000000"/>
          <w:sz w:val="28"/>
        </w:rPr>
        <w:t>
      (жалпы жайылым жер -2183 гектар)</w:t>
      </w:r>
    </w:p>
    <w:p>
      <w:pPr>
        <w:spacing w:after="0"/>
        <w:ind w:left="0"/>
        <w:jc w:val="both"/>
      </w:pPr>
      <w:r>
        <w:rPr>
          <w:rFonts w:ascii="Times New Roman"/>
          <w:b w:val="false"/>
          <w:i w:val="false"/>
          <w:color w:val="000000"/>
          <w:sz w:val="28"/>
        </w:rPr>
        <w:t>
      Төлеби ауданы, Аққұм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 w:id="11"/>
    <w:p>
      <w:pPr>
        <w:spacing w:after="0"/>
        <w:ind w:left="0"/>
        <w:jc w:val="both"/>
      </w:pPr>
      <w:r>
        <w:rPr>
          <w:rFonts w:ascii="Times New Roman"/>
          <w:b w:val="false"/>
          <w:i w:val="false"/>
          <w:color w:val="000000"/>
          <w:sz w:val="28"/>
        </w:rPr>
        <w:t>
      3. Алатау ауыл округі</w:t>
      </w:r>
    </w:p>
    <w:bookmarkEnd w:id="11"/>
    <w:p>
      <w:pPr>
        <w:spacing w:after="0"/>
        <w:ind w:left="0"/>
        <w:jc w:val="both"/>
      </w:pPr>
      <w:r>
        <w:rPr>
          <w:rFonts w:ascii="Times New Roman"/>
          <w:b w:val="false"/>
          <w:i w:val="false"/>
          <w:color w:val="000000"/>
          <w:sz w:val="28"/>
        </w:rPr>
        <w:t>
      Орталығы – Алатау ауылы.</w:t>
      </w:r>
    </w:p>
    <w:p>
      <w:pPr>
        <w:spacing w:after="0"/>
        <w:ind w:left="0"/>
        <w:jc w:val="both"/>
      </w:pPr>
      <w:r>
        <w:rPr>
          <w:rFonts w:ascii="Times New Roman"/>
          <w:b w:val="false"/>
          <w:i w:val="false"/>
          <w:color w:val="000000"/>
          <w:sz w:val="28"/>
        </w:rPr>
        <w:t>
      Елді мекендері – Алатау, Шұбарағаш, Біркөлік, Шатыртөбе, Екпінді, Қорған, Қайнар,</w:t>
      </w:r>
    </w:p>
    <w:p>
      <w:pPr>
        <w:spacing w:after="0"/>
        <w:ind w:left="0"/>
        <w:jc w:val="both"/>
      </w:pPr>
      <w:r>
        <w:rPr>
          <w:rFonts w:ascii="Times New Roman"/>
          <w:b w:val="false"/>
          <w:i w:val="false"/>
          <w:color w:val="000000"/>
          <w:sz w:val="28"/>
        </w:rPr>
        <w:t>
      Нысанбек, Жаңатұрмыс, Қосағаш.</w:t>
      </w:r>
    </w:p>
    <w:p>
      <w:pPr>
        <w:spacing w:after="0"/>
        <w:ind w:left="0"/>
        <w:jc w:val="both"/>
      </w:pPr>
      <w:r>
        <w:rPr>
          <w:rFonts w:ascii="Times New Roman"/>
          <w:b w:val="false"/>
          <w:i w:val="false"/>
          <w:color w:val="000000"/>
          <w:sz w:val="28"/>
        </w:rPr>
        <w:t>
      Халық саны – 9241 адам.</w:t>
      </w:r>
    </w:p>
    <w:p>
      <w:pPr>
        <w:spacing w:after="0"/>
        <w:ind w:left="0"/>
        <w:jc w:val="both"/>
      </w:pPr>
      <w:r>
        <w:rPr>
          <w:rFonts w:ascii="Times New Roman"/>
          <w:b w:val="false"/>
          <w:i w:val="false"/>
          <w:color w:val="000000"/>
          <w:sz w:val="28"/>
        </w:rPr>
        <w:t>
      Округтің барлық жер көлемі – 14043 гектар.</w:t>
      </w:r>
    </w:p>
    <w:p>
      <w:pPr>
        <w:spacing w:after="0"/>
        <w:ind w:left="0"/>
        <w:jc w:val="both"/>
      </w:pPr>
      <w:r>
        <w:rPr>
          <w:rFonts w:ascii="Times New Roman"/>
          <w:b w:val="false"/>
          <w:i w:val="false"/>
          <w:color w:val="000000"/>
          <w:sz w:val="28"/>
        </w:rPr>
        <w:t>
      Елді мекен жері-7363 гектар, о.і жайылымы-6216 гектар,</w:t>
      </w:r>
    </w:p>
    <w:p>
      <w:pPr>
        <w:spacing w:after="0"/>
        <w:ind w:left="0"/>
        <w:jc w:val="both"/>
      </w:pPr>
      <w:r>
        <w:rPr>
          <w:rFonts w:ascii="Times New Roman"/>
          <w:b w:val="false"/>
          <w:i w:val="false"/>
          <w:color w:val="000000"/>
          <w:sz w:val="28"/>
        </w:rPr>
        <w:t>
      ауыл шаруашылық жер – 6680 гектар;</w:t>
      </w:r>
    </w:p>
    <w:p>
      <w:pPr>
        <w:spacing w:after="0"/>
        <w:ind w:left="0"/>
        <w:jc w:val="both"/>
      </w:pPr>
      <w:r>
        <w:rPr>
          <w:rFonts w:ascii="Times New Roman"/>
          <w:b w:val="false"/>
          <w:i w:val="false"/>
          <w:color w:val="000000"/>
          <w:sz w:val="28"/>
        </w:rPr>
        <w:t>
      жалпы егістік – 4917 гектар;</w:t>
      </w:r>
    </w:p>
    <w:p>
      <w:pPr>
        <w:spacing w:after="0"/>
        <w:ind w:left="0"/>
        <w:jc w:val="both"/>
      </w:pPr>
      <w:r>
        <w:rPr>
          <w:rFonts w:ascii="Times New Roman"/>
          <w:b w:val="false"/>
          <w:i w:val="false"/>
          <w:color w:val="000000"/>
          <w:sz w:val="28"/>
        </w:rPr>
        <w:t>
      о.і суғармалы жер – 898 гектар;</w:t>
      </w:r>
    </w:p>
    <w:p>
      <w:pPr>
        <w:spacing w:after="0"/>
        <w:ind w:left="0"/>
        <w:jc w:val="both"/>
      </w:pPr>
      <w:r>
        <w:rPr>
          <w:rFonts w:ascii="Times New Roman"/>
          <w:b w:val="false"/>
          <w:i w:val="false"/>
          <w:color w:val="000000"/>
          <w:sz w:val="28"/>
        </w:rPr>
        <w:t>
      көп жылдық екпелер – 653 гектар;</w:t>
      </w:r>
    </w:p>
    <w:p>
      <w:pPr>
        <w:spacing w:after="0"/>
        <w:ind w:left="0"/>
        <w:jc w:val="both"/>
      </w:pPr>
      <w:r>
        <w:rPr>
          <w:rFonts w:ascii="Times New Roman"/>
          <w:b w:val="false"/>
          <w:i w:val="false"/>
          <w:color w:val="000000"/>
          <w:sz w:val="28"/>
        </w:rPr>
        <w:t>
      жайылым жер – 1110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7326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-38859</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516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516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көлемі:14043 гектар.</w:t>
      </w:r>
    </w:p>
    <w:p>
      <w:pPr>
        <w:spacing w:after="0"/>
        <w:ind w:left="0"/>
        <w:jc w:val="both"/>
      </w:pPr>
      <w:r>
        <w:rPr>
          <w:rFonts w:ascii="Times New Roman"/>
          <w:b w:val="false"/>
          <w:i w:val="false"/>
          <w:color w:val="000000"/>
          <w:sz w:val="28"/>
        </w:rPr>
        <w:t>
      Елді мекен жері – 7363 гектар, о.і.жайылымы- 6216 гектар.</w:t>
      </w:r>
    </w:p>
    <w:p>
      <w:pPr>
        <w:spacing w:after="0"/>
        <w:ind w:left="0"/>
        <w:jc w:val="both"/>
      </w:pPr>
      <w:r>
        <w:rPr>
          <w:rFonts w:ascii="Times New Roman"/>
          <w:b w:val="false"/>
          <w:i w:val="false"/>
          <w:color w:val="000000"/>
          <w:sz w:val="28"/>
        </w:rPr>
        <w:t>
      Ауыл шаруашылық жерлер: 6680 гектар</w:t>
      </w:r>
    </w:p>
    <w:p>
      <w:pPr>
        <w:spacing w:after="0"/>
        <w:ind w:left="0"/>
        <w:jc w:val="both"/>
      </w:pPr>
      <w:r>
        <w:rPr>
          <w:rFonts w:ascii="Times New Roman"/>
          <w:b w:val="false"/>
          <w:i w:val="false"/>
          <w:color w:val="000000"/>
          <w:sz w:val="28"/>
        </w:rPr>
        <w:t>
      жалпы егістік: 4917 гектар</w:t>
      </w:r>
    </w:p>
    <w:p>
      <w:pPr>
        <w:spacing w:after="0"/>
        <w:ind w:left="0"/>
        <w:jc w:val="both"/>
      </w:pPr>
      <w:r>
        <w:rPr>
          <w:rFonts w:ascii="Times New Roman"/>
          <w:b w:val="false"/>
          <w:i w:val="false"/>
          <w:color w:val="000000"/>
          <w:sz w:val="28"/>
        </w:rPr>
        <w:t>
      оның ішінде суғармалы жерлер: 898 гектар</w:t>
      </w:r>
    </w:p>
    <w:p>
      <w:pPr>
        <w:spacing w:after="0"/>
        <w:ind w:left="0"/>
        <w:jc w:val="both"/>
      </w:pPr>
      <w:r>
        <w:rPr>
          <w:rFonts w:ascii="Times New Roman"/>
          <w:b w:val="false"/>
          <w:i w:val="false"/>
          <w:color w:val="000000"/>
          <w:sz w:val="28"/>
        </w:rPr>
        <w:t>
      көпжылдық екпелер: 653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1110 гектар</w:t>
      </w:r>
    </w:p>
    <w:p>
      <w:pPr>
        <w:spacing w:after="0"/>
        <w:ind w:left="0"/>
        <w:jc w:val="both"/>
      </w:pPr>
      <w:r>
        <w:rPr>
          <w:rFonts w:ascii="Times New Roman"/>
          <w:b w:val="false"/>
          <w:i w:val="false"/>
          <w:color w:val="000000"/>
          <w:sz w:val="28"/>
        </w:rPr>
        <w:t>
      (жалпы жайылым жер-7326 гектар)</w:t>
      </w:r>
    </w:p>
    <w:p>
      <w:pPr>
        <w:spacing w:after="0"/>
        <w:ind w:left="0"/>
        <w:jc w:val="both"/>
      </w:pPr>
      <w:r>
        <w:rPr>
          <w:rFonts w:ascii="Times New Roman"/>
          <w:b w:val="false"/>
          <w:i w:val="false"/>
          <w:color w:val="000000"/>
          <w:sz w:val="28"/>
        </w:rPr>
        <w:t>
      Төлеби ауданы, Алатау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6073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6073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374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1374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0866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0866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72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6972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 w:id="12"/>
    <w:p>
      <w:pPr>
        <w:spacing w:after="0"/>
        <w:ind w:left="0"/>
        <w:jc w:val="both"/>
      </w:pPr>
      <w:r>
        <w:rPr>
          <w:rFonts w:ascii="Times New Roman"/>
          <w:b w:val="false"/>
          <w:i w:val="false"/>
          <w:color w:val="000000"/>
          <w:sz w:val="28"/>
        </w:rPr>
        <w:t>
      4. Бірінші Мамыр ауыл округі</w:t>
      </w:r>
    </w:p>
    <w:bookmarkEnd w:id="12"/>
    <w:p>
      <w:pPr>
        <w:spacing w:after="0"/>
        <w:ind w:left="0"/>
        <w:jc w:val="both"/>
      </w:pPr>
      <w:r>
        <w:rPr>
          <w:rFonts w:ascii="Times New Roman"/>
          <w:b w:val="false"/>
          <w:i w:val="false"/>
          <w:color w:val="000000"/>
          <w:sz w:val="28"/>
        </w:rPr>
        <w:t>
      Орталығы - Бірінші Мамыр ауылы.</w:t>
      </w:r>
    </w:p>
    <w:p>
      <w:pPr>
        <w:spacing w:after="0"/>
        <w:ind w:left="0"/>
        <w:jc w:val="both"/>
      </w:pPr>
      <w:r>
        <w:rPr>
          <w:rFonts w:ascii="Times New Roman"/>
          <w:b w:val="false"/>
          <w:i w:val="false"/>
          <w:color w:val="000000"/>
          <w:sz w:val="28"/>
        </w:rPr>
        <w:t>
      Елді мекендері - Бірінші Мамыр, Бейнеткеш, Ынтымақ, Жаңажол, Алғабас, Тағайна, Зағамбар</w:t>
      </w:r>
    </w:p>
    <w:p>
      <w:pPr>
        <w:spacing w:after="0"/>
        <w:ind w:left="0"/>
        <w:jc w:val="both"/>
      </w:pPr>
      <w:r>
        <w:rPr>
          <w:rFonts w:ascii="Times New Roman"/>
          <w:b w:val="false"/>
          <w:i w:val="false"/>
          <w:color w:val="000000"/>
          <w:sz w:val="28"/>
        </w:rPr>
        <w:t>
      Халық саны - 19854 адам.</w:t>
      </w:r>
    </w:p>
    <w:p>
      <w:pPr>
        <w:spacing w:after="0"/>
        <w:ind w:left="0"/>
        <w:jc w:val="both"/>
      </w:pPr>
      <w:r>
        <w:rPr>
          <w:rFonts w:ascii="Times New Roman"/>
          <w:b w:val="false"/>
          <w:i w:val="false"/>
          <w:color w:val="000000"/>
          <w:sz w:val="28"/>
        </w:rPr>
        <w:t>
      Округтің барлық жер көлемі - 21949 гектар.</w:t>
      </w:r>
    </w:p>
    <w:p>
      <w:pPr>
        <w:spacing w:after="0"/>
        <w:ind w:left="0"/>
        <w:jc w:val="both"/>
      </w:pPr>
      <w:r>
        <w:rPr>
          <w:rFonts w:ascii="Times New Roman"/>
          <w:b w:val="false"/>
          <w:i w:val="false"/>
          <w:color w:val="000000"/>
          <w:sz w:val="28"/>
        </w:rPr>
        <w:t>
      Елді мекен жері-11767 гектар, о.і жайылымы - 7978 гектар.</w:t>
      </w:r>
    </w:p>
    <w:p>
      <w:pPr>
        <w:spacing w:after="0"/>
        <w:ind w:left="0"/>
        <w:jc w:val="both"/>
      </w:pPr>
      <w:r>
        <w:rPr>
          <w:rFonts w:ascii="Times New Roman"/>
          <w:b w:val="false"/>
          <w:i w:val="false"/>
          <w:color w:val="000000"/>
          <w:sz w:val="28"/>
        </w:rPr>
        <w:t>
      ауыл шаруашылық жер - 10182 гектар;</w:t>
      </w:r>
    </w:p>
    <w:p>
      <w:pPr>
        <w:spacing w:after="0"/>
        <w:ind w:left="0"/>
        <w:jc w:val="both"/>
      </w:pPr>
      <w:r>
        <w:rPr>
          <w:rFonts w:ascii="Times New Roman"/>
          <w:b w:val="false"/>
          <w:i w:val="false"/>
          <w:color w:val="000000"/>
          <w:sz w:val="28"/>
        </w:rPr>
        <w:t>
      жалпы егістік - 7196 гектар;</w:t>
      </w:r>
    </w:p>
    <w:p>
      <w:pPr>
        <w:spacing w:after="0"/>
        <w:ind w:left="0"/>
        <w:jc w:val="both"/>
      </w:pPr>
      <w:r>
        <w:rPr>
          <w:rFonts w:ascii="Times New Roman"/>
          <w:b w:val="false"/>
          <w:i w:val="false"/>
          <w:color w:val="000000"/>
          <w:sz w:val="28"/>
        </w:rPr>
        <w:t>
      о.і суғармалы жер - 2190 гектар;</w:t>
      </w:r>
    </w:p>
    <w:p>
      <w:pPr>
        <w:spacing w:after="0"/>
        <w:ind w:left="0"/>
        <w:jc w:val="both"/>
      </w:pPr>
      <w:r>
        <w:rPr>
          <w:rFonts w:ascii="Times New Roman"/>
          <w:b w:val="false"/>
          <w:i w:val="false"/>
          <w:color w:val="000000"/>
          <w:sz w:val="28"/>
        </w:rPr>
        <w:t>
      көп жылдық екпелер - 279 гектар;</w:t>
      </w:r>
    </w:p>
    <w:p>
      <w:pPr>
        <w:spacing w:after="0"/>
        <w:ind w:left="0"/>
        <w:jc w:val="both"/>
      </w:pPr>
      <w:r>
        <w:rPr>
          <w:rFonts w:ascii="Times New Roman"/>
          <w:b w:val="false"/>
          <w:i w:val="false"/>
          <w:color w:val="000000"/>
          <w:sz w:val="28"/>
        </w:rPr>
        <w:t>
      жайылым жер - 2707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- 10685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-98383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21949 гектар,</w:t>
      </w:r>
    </w:p>
    <w:p>
      <w:pPr>
        <w:spacing w:after="0"/>
        <w:ind w:left="0"/>
        <w:jc w:val="both"/>
      </w:pPr>
      <w:r>
        <w:rPr>
          <w:rFonts w:ascii="Times New Roman"/>
          <w:b w:val="false"/>
          <w:i w:val="false"/>
          <w:color w:val="000000"/>
          <w:sz w:val="28"/>
        </w:rPr>
        <w:t>
      елді мекен жері-11767, о.і жайылымы көлемі: 7978 гектар</w:t>
      </w:r>
    </w:p>
    <w:p>
      <w:pPr>
        <w:spacing w:after="0"/>
        <w:ind w:left="0"/>
        <w:jc w:val="both"/>
      </w:pPr>
      <w:r>
        <w:rPr>
          <w:rFonts w:ascii="Times New Roman"/>
          <w:b w:val="false"/>
          <w:i w:val="false"/>
          <w:color w:val="000000"/>
          <w:sz w:val="28"/>
        </w:rPr>
        <w:t>
      ауыл шаруашылық жерлер: 10182 гектар</w:t>
      </w:r>
    </w:p>
    <w:p>
      <w:pPr>
        <w:spacing w:after="0"/>
        <w:ind w:left="0"/>
        <w:jc w:val="both"/>
      </w:pPr>
      <w:r>
        <w:rPr>
          <w:rFonts w:ascii="Times New Roman"/>
          <w:b w:val="false"/>
          <w:i w:val="false"/>
          <w:color w:val="000000"/>
          <w:sz w:val="28"/>
        </w:rPr>
        <w:t>
      жалпы егістік: 7196 гектар</w:t>
      </w:r>
    </w:p>
    <w:p>
      <w:pPr>
        <w:spacing w:after="0"/>
        <w:ind w:left="0"/>
        <w:jc w:val="both"/>
      </w:pPr>
      <w:r>
        <w:rPr>
          <w:rFonts w:ascii="Times New Roman"/>
          <w:b w:val="false"/>
          <w:i w:val="false"/>
          <w:color w:val="000000"/>
          <w:sz w:val="28"/>
        </w:rPr>
        <w:t>
      оның ішінде суғармалы жерлер: 2190 гектар</w:t>
      </w:r>
    </w:p>
    <w:p>
      <w:pPr>
        <w:spacing w:after="0"/>
        <w:ind w:left="0"/>
        <w:jc w:val="both"/>
      </w:pPr>
      <w:r>
        <w:rPr>
          <w:rFonts w:ascii="Times New Roman"/>
          <w:b w:val="false"/>
          <w:i w:val="false"/>
          <w:color w:val="000000"/>
          <w:sz w:val="28"/>
        </w:rPr>
        <w:t>
      көпжылдық екпелер: 279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2707 гектар</w:t>
      </w:r>
    </w:p>
    <w:p>
      <w:pPr>
        <w:spacing w:after="0"/>
        <w:ind w:left="0"/>
        <w:jc w:val="both"/>
      </w:pPr>
      <w:r>
        <w:rPr>
          <w:rFonts w:ascii="Times New Roman"/>
          <w:b w:val="false"/>
          <w:i w:val="false"/>
          <w:color w:val="000000"/>
          <w:sz w:val="28"/>
        </w:rPr>
        <w:t>
      (жалпы жайылым жерлер: 10685 гектар)</w:t>
      </w:r>
    </w:p>
    <w:p>
      <w:pPr>
        <w:spacing w:after="0"/>
        <w:ind w:left="0"/>
        <w:jc w:val="both"/>
      </w:pPr>
      <w:r>
        <w:rPr>
          <w:rFonts w:ascii="Times New Roman"/>
          <w:b w:val="false"/>
          <w:i w:val="false"/>
          <w:color w:val="000000"/>
          <w:sz w:val="28"/>
        </w:rPr>
        <w:t>
      Төлеби ауданы, Біріншімамыр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 w:id="13"/>
    <w:p>
      <w:pPr>
        <w:spacing w:after="0"/>
        <w:ind w:left="0"/>
        <w:jc w:val="both"/>
      </w:pPr>
      <w:r>
        <w:rPr>
          <w:rFonts w:ascii="Times New Roman"/>
          <w:b w:val="false"/>
          <w:i w:val="false"/>
          <w:color w:val="000000"/>
          <w:sz w:val="28"/>
        </w:rPr>
        <w:t>
      5. Жоғарғы Ақсу ауыл округі</w:t>
      </w:r>
    </w:p>
    <w:bookmarkEnd w:id="13"/>
    <w:p>
      <w:pPr>
        <w:spacing w:after="0"/>
        <w:ind w:left="0"/>
        <w:jc w:val="both"/>
      </w:pPr>
      <w:r>
        <w:rPr>
          <w:rFonts w:ascii="Times New Roman"/>
          <w:b w:val="false"/>
          <w:i w:val="false"/>
          <w:color w:val="000000"/>
          <w:sz w:val="28"/>
        </w:rPr>
        <w:t>
      Орталығы - Мәдени ауылы.</w:t>
      </w:r>
    </w:p>
    <w:p>
      <w:pPr>
        <w:spacing w:after="0"/>
        <w:ind w:left="0"/>
        <w:jc w:val="both"/>
      </w:pPr>
      <w:r>
        <w:rPr>
          <w:rFonts w:ascii="Times New Roman"/>
          <w:b w:val="false"/>
          <w:i w:val="false"/>
          <w:color w:val="000000"/>
          <w:sz w:val="28"/>
        </w:rPr>
        <w:t>
      Елді мекендері - Мәдени, Сарқырама.</w:t>
      </w:r>
    </w:p>
    <w:p>
      <w:pPr>
        <w:spacing w:after="0"/>
        <w:ind w:left="0"/>
        <w:jc w:val="both"/>
      </w:pPr>
      <w:r>
        <w:rPr>
          <w:rFonts w:ascii="Times New Roman"/>
          <w:b w:val="false"/>
          <w:i w:val="false"/>
          <w:color w:val="000000"/>
          <w:sz w:val="28"/>
        </w:rPr>
        <w:t>
      Халық саны - 2705 адам.</w:t>
      </w:r>
    </w:p>
    <w:p>
      <w:pPr>
        <w:spacing w:after="0"/>
        <w:ind w:left="0"/>
        <w:jc w:val="both"/>
      </w:pPr>
      <w:r>
        <w:rPr>
          <w:rFonts w:ascii="Times New Roman"/>
          <w:b w:val="false"/>
          <w:i w:val="false"/>
          <w:color w:val="000000"/>
          <w:sz w:val="28"/>
        </w:rPr>
        <w:t>
      Округтің барлық жер көлемі – 8765 гектар.</w:t>
      </w:r>
    </w:p>
    <w:p>
      <w:pPr>
        <w:spacing w:after="0"/>
        <w:ind w:left="0"/>
        <w:jc w:val="both"/>
      </w:pPr>
      <w:r>
        <w:rPr>
          <w:rFonts w:ascii="Times New Roman"/>
          <w:b w:val="false"/>
          <w:i w:val="false"/>
          <w:color w:val="000000"/>
          <w:sz w:val="28"/>
        </w:rPr>
        <w:t>
      Елді мекен жері-2233 гектар, о.і. жайылымы-913 гектар.</w:t>
      </w:r>
    </w:p>
    <w:p>
      <w:pPr>
        <w:spacing w:after="0"/>
        <w:ind w:left="0"/>
        <w:jc w:val="both"/>
      </w:pPr>
      <w:r>
        <w:rPr>
          <w:rFonts w:ascii="Times New Roman"/>
          <w:b w:val="false"/>
          <w:i w:val="false"/>
          <w:color w:val="000000"/>
          <w:sz w:val="28"/>
        </w:rPr>
        <w:t>
      ауыл шаруашылық жер - 6532 гектар;</w:t>
      </w:r>
    </w:p>
    <w:p>
      <w:pPr>
        <w:spacing w:after="0"/>
        <w:ind w:left="0"/>
        <w:jc w:val="both"/>
      </w:pPr>
      <w:r>
        <w:rPr>
          <w:rFonts w:ascii="Times New Roman"/>
          <w:b w:val="false"/>
          <w:i w:val="false"/>
          <w:color w:val="000000"/>
          <w:sz w:val="28"/>
        </w:rPr>
        <w:t>
      жалпы егістік - 4941 гектар;</w:t>
      </w:r>
    </w:p>
    <w:p>
      <w:pPr>
        <w:spacing w:after="0"/>
        <w:ind w:left="0"/>
        <w:jc w:val="both"/>
      </w:pPr>
      <w:r>
        <w:rPr>
          <w:rFonts w:ascii="Times New Roman"/>
          <w:b w:val="false"/>
          <w:i w:val="false"/>
          <w:color w:val="000000"/>
          <w:sz w:val="28"/>
        </w:rPr>
        <w:t>
      о.і суғармалы жер – 505 гектар;</w:t>
      </w:r>
    </w:p>
    <w:p>
      <w:pPr>
        <w:spacing w:after="0"/>
        <w:ind w:left="0"/>
        <w:jc w:val="both"/>
      </w:pPr>
      <w:r>
        <w:rPr>
          <w:rFonts w:ascii="Times New Roman"/>
          <w:b w:val="false"/>
          <w:i w:val="false"/>
          <w:color w:val="000000"/>
          <w:sz w:val="28"/>
        </w:rPr>
        <w:t>
      көп жылдық екпелер - 337 гектар;</w:t>
      </w:r>
    </w:p>
    <w:p>
      <w:pPr>
        <w:spacing w:after="0"/>
        <w:ind w:left="0"/>
        <w:jc w:val="both"/>
      </w:pPr>
      <w:r>
        <w:rPr>
          <w:rFonts w:ascii="Times New Roman"/>
          <w:b w:val="false"/>
          <w:i w:val="false"/>
          <w:color w:val="000000"/>
          <w:sz w:val="28"/>
        </w:rPr>
        <w:t>
      жайылым жер -1254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- 2167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8765 гектар</w:t>
      </w:r>
    </w:p>
    <w:p>
      <w:pPr>
        <w:spacing w:after="0"/>
        <w:ind w:left="0"/>
        <w:jc w:val="both"/>
      </w:pPr>
      <w:r>
        <w:rPr>
          <w:rFonts w:ascii="Times New Roman"/>
          <w:b w:val="false"/>
          <w:i w:val="false"/>
          <w:color w:val="000000"/>
          <w:sz w:val="28"/>
        </w:rPr>
        <w:t>
      Елді мекн жері-2233 гектар, о.і.жайылымы-913 гектар</w:t>
      </w:r>
    </w:p>
    <w:p>
      <w:pPr>
        <w:spacing w:after="0"/>
        <w:ind w:left="0"/>
        <w:jc w:val="both"/>
      </w:pPr>
      <w:r>
        <w:rPr>
          <w:rFonts w:ascii="Times New Roman"/>
          <w:b w:val="false"/>
          <w:i w:val="false"/>
          <w:color w:val="000000"/>
          <w:sz w:val="28"/>
        </w:rPr>
        <w:t>
      оның ішінде ауыл шаруашылық жерлер: 6532 гектар</w:t>
      </w:r>
    </w:p>
    <w:p>
      <w:pPr>
        <w:spacing w:after="0"/>
        <w:ind w:left="0"/>
        <w:jc w:val="both"/>
      </w:pPr>
      <w:r>
        <w:rPr>
          <w:rFonts w:ascii="Times New Roman"/>
          <w:b w:val="false"/>
          <w:i w:val="false"/>
          <w:color w:val="000000"/>
          <w:sz w:val="28"/>
        </w:rPr>
        <w:t>
      жалпы егістік: 4941 гектар</w:t>
      </w:r>
    </w:p>
    <w:p>
      <w:pPr>
        <w:spacing w:after="0"/>
        <w:ind w:left="0"/>
        <w:jc w:val="both"/>
      </w:pPr>
      <w:r>
        <w:rPr>
          <w:rFonts w:ascii="Times New Roman"/>
          <w:b w:val="false"/>
          <w:i w:val="false"/>
          <w:color w:val="000000"/>
          <w:sz w:val="28"/>
        </w:rPr>
        <w:t>
      оның ішінде суғармалы жерлер: 505 гектар</w:t>
      </w:r>
    </w:p>
    <w:p>
      <w:pPr>
        <w:spacing w:after="0"/>
        <w:ind w:left="0"/>
        <w:jc w:val="both"/>
      </w:pPr>
      <w:r>
        <w:rPr>
          <w:rFonts w:ascii="Times New Roman"/>
          <w:b w:val="false"/>
          <w:i w:val="false"/>
          <w:color w:val="000000"/>
          <w:sz w:val="28"/>
        </w:rPr>
        <w:t>
      көпжылдық екпелер: 337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1254 гектар</w:t>
      </w:r>
    </w:p>
    <w:p>
      <w:pPr>
        <w:spacing w:after="0"/>
        <w:ind w:left="0"/>
        <w:jc w:val="both"/>
      </w:pPr>
      <w:r>
        <w:rPr>
          <w:rFonts w:ascii="Times New Roman"/>
          <w:b w:val="false"/>
          <w:i w:val="false"/>
          <w:color w:val="000000"/>
          <w:sz w:val="28"/>
        </w:rPr>
        <w:t>
      (Жалпы жайылым жер көлемі 2167 гектар)</w:t>
      </w:r>
    </w:p>
    <w:p>
      <w:pPr>
        <w:spacing w:after="0"/>
        <w:ind w:left="0"/>
        <w:jc w:val="both"/>
      </w:pPr>
      <w:r>
        <w:rPr>
          <w:rFonts w:ascii="Times New Roman"/>
          <w:b w:val="false"/>
          <w:i w:val="false"/>
          <w:color w:val="000000"/>
          <w:sz w:val="28"/>
        </w:rPr>
        <w:t>
      Төлеби ауданы, Жоғарғы Ақсу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Төлеби ауданы, Жоғарғы Ақсу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 w:id="14"/>
    <w:p>
      <w:pPr>
        <w:spacing w:after="0"/>
        <w:ind w:left="0"/>
        <w:jc w:val="both"/>
      </w:pPr>
      <w:r>
        <w:rPr>
          <w:rFonts w:ascii="Times New Roman"/>
          <w:b w:val="false"/>
          <w:i w:val="false"/>
          <w:color w:val="000000"/>
          <w:sz w:val="28"/>
        </w:rPr>
        <w:t>
      6. Қаратөбе ауыл округі</w:t>
      </w:r>
    </w:p>
    <w:bookmarkEnd w:id="14"/>
    <w:p>
      <w:pPr>
        <w:spacing w:after="0"/>
        <w:ind w:left="0"/>
        <w:jc w:val="both"/>
      </w:pPr>
      <w:r>
        <w:rPr>
          <w:rFonts w:ascii="Times New Roman"/>
          <w:b w:val="false"/>
          <w:i w:val="false"/>
          <w:color w:val="000000"/>
          <w:sz w:val="28"/>
        </w:rPr>
        <w:t>
      Орталығы - Қаратөбе ауылы.</w:t>
      </w:r>
    </w:p>
    <w:p>
      <w:pPr>
        <w:spacing w:after="0"/>
        <w:ind w:left="0"/>
        <w:jc w:val="both"/>
      </w:pPr>
      <w:r>
        <w:rPr>
          <w:rFonts w:ascii="Times New Roman"/>
          <w:b w:val="false"/>
          <w:i w:val="false"/>
          <w:color w:val="000000"/>
          <w:sz w:val="28"/>
        </w:rPr>
        <w:t>
      Елді мекендері - Қаратөбе, Қостөбе, Майбұлақ, Балдыберек, Төңкеріс.</w:t>
      </w:r>
    </w:p>
    <w:p>
      <w:pPr>
        <w:spacing w:after="0"/>
        <w:ind w:left="0"/>
        <w:jc w:val="both"/>
      </w:pPr>
      <w:r>
        <w:rPr>
          <w:rFonts w:ascii="Times New Roman"/>
          <w:b w:val="false"/>
          <w:i w:val="false"/>
          <w:color w:val="000000"/>
          <w:sz w:val="28"/>
        </w:rPr>
        <w:t>
      Халық саны - 5254 адам.</w:t>
      </w:r>
    </w:p>
    <w:p>
      <w:pPr>
        <w:spacing w:after="0"/>
        <w:ind w:left="0"/>
        <w:jc w:val="both"/>
      </w:pPr>
      <w:r>
        <w:rPr>
          <w:rFonts w:ascii="Times New Roman"/>
          <w:b w:val="false"/>
          <w:i w:val="false"/>
          <w:color w:val="000000"/>
          <w:sz w:val="28"/>
        </w:rPr>
        <w:t>
      Округтің барлық жер көлемі - 17403 гектар.</w:t>
      </w:r>
    </w:p>
    <w:p>
      <w:pPr>
        <w:spacing w:after="0"/>
        <w:ind w:left="0"/>
        <w:jc w:val="both"/>
      </w:pPr>
      <w:r>
        <w:rPr>
          <w:rFonts w:ascii="Times New Roman"/>
          <w:b w:val="false"/>
          <w:i w:val="false"/>
          <w:color w:val="000000"/>
          <w:sz w:val="28"/>
        </w:rPr>
        <w:t>
      Елді мекен жері-7618 гектар, о.і жайылымы - 5608 гектар</w:t>
      </w:r>
    </w:p>
    <w:p>
      <w:pPr>
        <w:spacing w:after="0"/>
        <w:ind w:left="0"/>
        <w:jc w:val="both"/>
      </w:pPr>
      <w:r>
        <w:rPr>
          <w:rFonts w:ascii="Times New Roman"/>
          <w:b w:val="false"/>
          <w:i w:val="false"/>
          <w:color w:val="000000"/>
          <w:sz w:val="28"/>
        </w:rPr>
        <w:t>
      ауыл шаруашылық жер -9785гектар;</w:t>
      </w:r>
    </w:p>
    <w:p>
      <w:pPr>
        <w:spacing w:after="0"/>
        <w:ind w:left="0"/>
        <w:jc w:val="both"/>
      </w:pPr>
      <w:r>
        <w:rPr>
          <w:rFonts w:ascii="Times New Roman"/>
          <w:b w:val="false"/>
          <w:i w:val="false"/>
          <w:color w:val="000000"/>
          <w:sz w:val="28"/>
        </w:rPr>
        <w:t>
      жалпы егістік - 5631 гектар;</w:t>
      </w:r>
    </w:p>
    <w:p>
      <w:pPr>
        <w:spacing w:after="0"/>
        <w:ind w:left="0"/>
        <w:jc w:val="both"/>
      </w:pPr>
      <w:r>
        <w:rPr>
          <w:rFonts w:ascii="Times New Roman"/>
          <w:b w:val="false"/>
          <w:i w:val="false"/>
          <w:color w:val="000000"/>
          <w:sz w:val="28"/>
        </w:rPr>
        <w:t>
      о.і суғармалы жер - 586 гектар;</w:t>
      </w:r>
    </w:p>
    <w:p>
      <w:pPr>
        <w:spacing w:after="0"/>
        <w:ind w:left="0"/>
        <w:jc w:val="both"/>
      </w:pPr>
      <w:r>
        <w:rPr>
          <w:rFonts w:ascii="Times New Roman"/>
          <w:b w:val="false"/>
          <w:i w:val="false"/>
          <w:color w:val="000000"/>
          <w:sz w:val="28"/>
        </w:rPr>
        <w:t>
      көп жылдық екпелер - 188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 жер - 3966 гектар.</w:t>
      </w:r>
    </w:p>
    <w:p>
      <w:pPr>
        <w:spacing w:after="0"/>
        <w:ind w:left="0"/>
        <w:jc w:val="both"/>
      </w:pPr>
      <w:r>
        <w:rPr>
          <w:rFonts w:ascii="Times New Roman"/>
          <w:b w:val="false"/>
          <w:i w:val="false"/>
          <w:color w:val="000000"/>
          <w:sz w:val="28"/>
        </w:rPr>
        <w:t>
      (жалпы жайылым жер - 9574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-61488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17403 гектар</w:t>
      </w:r>
    </w:p>
    <w:p>
      <w:pPr>
        <w:spacing w:after="0"/>
        <w:ind w:left="0"/>
        <w:jc w:val="both"/>
      </w:pPr>
      <w:r>
        <w:rPr>
          <w:rFonts w:ascii="Times New Roman"/>
          <w:b w:val="false"/>
          <w:i w:val="false"/>
          <w:color w:val="000000"/>
          <w:sz w:val="28"/>
        </w:rPr>
        <w:t>
      Елді мекен жері-7618 гектар, о.і.жайылым-5608 гектар,</w:t>
      </w:r>
    </w:p>
    <w:p>
      <w:pPr>
        <w:spacing w:after="0"/>
        <w:ind w:left="0"/>
        <w:jc w:val="both"/>
      </w:pPr>
      <w:r>
        <w:rPr>
          <w:rFonts w:ascii="Times New Roman"/>
          <w:b w:val="false"/>
          <w:i w:val="false"/>
          <w:color w:val="000000"/>
          <w:sz w:val="28"/>
        </w:rPr>
        <w:t>
      ауыл шаруашылық жерлер: 9785 гектар</w:t>
      </w:r>
    </w:p>
    <w:p>
      <w:pPr>
        <w:spacing w:after="0"/>
        <w:ind w:left="0"/>
        <w:jc w:val="both"/>
      </w:pPr>
      <w:r>
        <w:rPr>
          <w:rFonts w:ascii="Times New Roman"/>
          <w:b w:val="false"/>
          <w:i w:val="false"/>
          <w:color w:val="000000"/>
          <w:sz w:val="28"/>
        </w:rPr>
        <w:t>
      жалпы егістік: 5631 гектар</w:t>
      </w:r>
    </w:p>
    <w:p>
      <w:pPr>
        <w:spacing w:after="0"/>
        <w:ind w:left="0"/>
        <w:jc w:val="both"/>
      </w:pPr>
      <w:r>
        <w:rPr>
          <w:rFonts w:ascii="Times New Roman"/>
          <w:b w:val="false"/>
          <w:i w:val="false"/>
          <w:color w:val="000000"/>
          <w:sz w:val="28"/>
        </w:rPr>
        <w:t>
      оның ішінде суғармалы жерлер: 586 гектар</w:t>
      </w:r>
    </w:p>
    <w:p>
      <w:pPr>
        <w:spacing w:after="0"/>
        <w:ind w:left="0"/>
        <w:jc w:val="both"/>
      </w:pPr>
      <w:r>
        <w:rPr>
          <w:rFonts w:ascii="Times New Roman"/>
          <w:b w:val="false"/>
          <w:i w:val="false"/>
          <w:color w:val="000000"/>
          <w:sz w:val="28"/>
        </w:rPr>
        <w:t>
      көпжылдық екпелер: 188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3966 гектар</w:t>
      </w:r>
    </w:p>
    <w:p>
      <w:pPr>
        <w:spacing w:after="0"/>
        <w:ind w:left="0"/>
        <w:jc w:val="both"/>
      </w:pPr>
      <w:r>
        <w:rPr>
          <w:rFonts w:ascii="Times New Roman"/>
          <w:b w:val="false"/>
          <w:i w:val="false"/>
          <w:color w:val="000000"/>
          <w:sz w:val="28"/>
        </w:rPr>
        <w:t>
      (Жалпы жайылым жер көлемі 9574 гектар)</w:t>
      </w:r>
    </w:p>
    <w:p>
      <w:pPr>
        <w:spacing w:after="0"/>
        <w:ind w:left="0"/>
        <w:jc w:val="both"/>
      </w:pPr>
      <w:r>
        <w:rPr>
          <w:rFonts w:ascii="Times New Roman"/>
          <w:b w:val="false"/>
          <w:i w:val="false"/>
          <w:color w:val="000000"/>
          <w:sz w:val="28"/>
        </w:rPr>
        <w:t>
      Төлеби ауданы, Қаратөбе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 w:id="15"/>
    <w:p>
      <w:pPr>
        <w:spacing w:after="0"/>
        <w:ind w:left="0"/>
        <w:jc w:val="both"/>
      </w:pPr>
      <w:r>
        <w:rPr>
          <w:rFonts w:ascii="Times New Roman"/>
          <w:b w:val="false"/>
          <w:i w:val="false"/>
          <w:color w:val="000000"/>
          <w:sz w:val="28"/>
        </w:rPr>
        <w:t>
      7. Қасқасу ауыл округі</w:t>
      </w:r>
    </w:p>
    <w:bookmarkEnd w:id="15"/>
    <w:p>
      <w:pPr>
        <w:spacing w:after="0"/>
        <w:ind w:left="0"/>
        <w:jc w:val="both"/>
      </w:pPr>
      <w:r>
        <w:rPr>
          <w:rFonts w:ascii="Times New Roman"/>
          <w:b w:val="false"/>
          <w:i w:val="false"/>
          <w:color w:val="000000"/>
          <w:sz w:val="28"/>
        </w:rPr>
        <w:t>
      Орталығы - Қасқасу ауылы.</w:t>
      </w:r>
    </w:p>
    <w:p>
      <w:pPr>
        <w:spacing w:after="0"/>
        <w:ind w:left="0"/>
        <w:jc w:val="both"/>
      </w:pPr>
      <w:r>
        <w:rPr>
          <w:rFonts w:ascii="Times New Roman"/>
          <w:b w:val="false"/>
          <w:i w:val="false"/>
          <w:color w:val="000000"/>
          <w:sz w:val="28"/>
        </w:rPr>
        <w:t>
      Елді мекендері - Қасқасу, Кеңесарық, Жоғарғы Қасқасу, Керегетас.</w:t>
      </w:r>
    </w:p>
    <w:p>
      <w:pPr>
        <w:spacing w:after="0"/>
        <w:ind w:left="0"/>
        <w:jc w:val="both"/>
      </w:pPr>
      <w:r>
        <w:rPr>
          <w:rFonts w:ascii="Times New Roman"/>
          <w:b w:val="false"/>
          <w:i w:val="false"/>
          <w:color w:val="000000"/>
          <w:sz w:val="28"/>
        </w:rPr>
        <w:t>
      Халық саны - 5398 адам.</w:t>
      </w:r>
    </w:p>
    <w:p>
      <w:pPr>
        <w:spacing w:after="0"/>
        <w:ind w:left="0"/>
        <w:jc w:val="both"/>
      </w:pPr>
      <w:r>
        <w:rPr>
          <w:rFonts w:ascii="Times New Roman"/>
          <w:b w:val="false"/>
          <w:i w:val="false"/>
          <w:color w:val="000000"/>
          <w:sz w:val="28"/>
        </w:rPr>
        <w:t>
      Округтің барлық жер көлемі - 9898 гектар.</w:t>
      </w:r>
    </w:p>
    <w:p>
      <w:pPr>
        <w:spacing w:after="0"/>
        <w:ind w:left="0"/>
        <w:jc w:val="both"/>
      </w:pPr>
      <w:r>
        <w:rPr>
          <w:rFonts w:ascii="Times New Roman"/>
          <w:b w:val="false"/>
          <w:i w:val="false"/>
          <w:color w:val="000000"/>
          <w:sz w:val="28"/>
        </w:rPr>
        <w:t>
      Елді мекен жері- 4859 гектар, о.і жайылым - 3269 гектар,</w:t>
      </w:r>
    </w:p>
    <w:p>
      <w:pPr>
        <w:spacing w:after="0"/>
        <w:ind w:left="0"/>
        <w:jc w:val="both"/>
      </w:pPr>
      <w:r>
        <w:rPr>
          <w:rFonts w:ascii="Times New Roman"/>
          <w:b w:val="false"/>
          <w:i w:val="false"/>
          <w:color w:val="000000"/>
          <w:sz w:val="28"/>
        </w:rPr>
        <w:t>
      ауыл шаруашылық жер - 5039 гектар;</w:t>
      </w:r>
    </w:p>
    <w:p>
      <w:pPr>
        <w:spacing w:after="0"/>
        <w:ind w:left="0"/>
        <w:jc w:val="both"/>
      </w:pPr>
      <w:r>
        <w:rPr>
          <w:rFonts w:ascii="Times New Roman"/>
          <w:b w:val="false"/>
          <w:i w:val="false"/>
          <w:color w:val="000000"/>
          <w:sz w:val="28"/>
        </w:rPr>
        <w:t>
      жалпы егістік - 3666 гектар;</w:t>
      </w:r>
    </w:p>
    <w:p>
      <w:pPr>
        <w:spacing w:after="0"/>
        <w:ind w:left="0"/>
        <w:jc w:val="both"/>
      </w:pPr>
      <w:r>
        <w:rPr>
          <w:rFonts w:ascii="Times New Roman"/>
          <w:b w:val="false"/>
          <w:i w:val="false"/>
          <w:color w:val="000000"/>
          <w:sz w:val="28"/>
        </w:rPr>
        <w:t>
      суғармалы жер - 604 гектар;</w:t>
      </w:r>
    </w:p>
    <w:p>
      <w:pPr>
        <w:spacing w:after="0"/>
        <w:ind w:left="0"/>
        <w:jc w:val="both"/>
      </w:pPr>
      <w:r>
        <w:rPr>
          <w:rFonts w:ascii="Times New Roman"/>
          <w:b w:val="false"/>
          <w:i w:val="false"/>
          <w:color w:val="000000"/>
          <w:sz w:val="28"/>
        </w:rPr>
        <w:t>
      көп жылдық екпелер - 117 гектар;</w:t>
      </w:r>
    </w:p>
    <w:p>
      <w:pPr>
        <w:spacing w:after="0"/>
        <w:ind w:left="0"/>
        <w:jc w:val="both"/>
      </w:pPr>
      <w:r>
        <w:rPr>
          <w:rFonts w:ascii="Times New Roman"/>
          <w:b w:val="false"/>
          <w:i w:val="false"/>
          <w:color w:val="000000"/>
          <w:sz w:val="28"/>
        </w:rPr>
        <w:t>
      жайылым жер - 1256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- 4525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-37585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9898 гектар.</w:t>
      </w:r>
    </w:p>
    <w:p>
      <w:pPr>
        <w:spacing w:after="0"/>
        <w:ind w:left="0"/>
        <w:jc w:val="both"/>
      </w:pPr>
      <w:r>
        <w:rPr>
          <w:rFonts w:ascii="Times New Roman"/>
          <w:b w:val="false"/>
          <w:i w:val="false"/>
          <w:color w:val="000000"/>
          <w:sz w:val="28"/>
        </w:rPr>
        <w:t>
      Елді мекен жері-4859 гектар, о.і жайылым-3269 гектар,</w:t>
      </w:r>
    </w:p>
    <w:p>
      <w:pPr>
        <w:spacing w:after="0"/>
        <w:ind w:left="0"/>
        <w:jc w:val="both"/>
      </w:pPr>
      <w:r>
        <w:rPr>
          <w:rFonts w:ascii="Times New Roman"/>
          <w:b w:val="false"/>
          <w:i w:val="false"/>
          <w:color w:val="000000"/>
          <w:sz w:val="28"/>
        </w:rPr>
        <w:t>
      ауыл шаруашылық жерлер: 5039 гектар</w:t>
      </w:r>
    </w:p>
    <w:p>
      <w:pPr>
        <w:spacing w:after="0"/>
        <w:ind w:left="0"/>
        <w:jc w:val="both"/>
      </w:pPr>
      <w:r>
        <w:rPr>
          <w:rFonts w:ascii="Times New Roman"/>
          <w:b w:val="false"/>
          <w:i w:val="false"/>
          <w:color w:val="000000"/>
          <w:sz w:val="28"/>
        </w:rPr>
        <w:t>
      жалпы егістік: 3666 гектар</w:t>
      </w:r>
    </w:p>
    <w:p>
      <w:pPr>
        <w:spacing w:after="0"/>
        <w:ind w:left="0"/>
        <w:jc w:val="both"/>
      </w:pPr>
      <w:r>
        <w:rPr>
          <w:rFonts w:ascii="Times New Roman"/>
          <w:b w:val="false"/>
          <w:i w:val="false"/>
          <w:color w:val="000000"/>
          <w:sz w:val="28"/>
        </w:rPr>
        <w:t>
      оның ішінде суғармалы жерлер: 604 гектар</w:t>
      </w:r>
    </w:p>
    <w:p>
      <w:pPr>
        <w:spacing w:after="0"/>
        <w:ind w:left="0"/>
        <w:jc w:val="both"/>
      </w:pPr>
      <w:r>
        <w:rPr>
          <w:rFonts w:ascii="Times New Roman"/>
          <w:b w:val="false"/>
          <w:i w:val="false"/>
          <w:color w:val="000000"/>
          <w:sz w:val="28"/>
        </w:rPr>
        <w:t>
      көпжылдық екпелер: 117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1256 гектар</w:t>
      </w:r>
    </w:p>
    <w:p>
      <w:pPr>
        <w:spacing w:after="0"/>
        <w:ind w:left="0"/>
        <w:jc w:val="both"/>
      </w:pPr>
      <w:r>
        <w:rPr>
          <w:rFonts w:ascii="Times New Roman"/>
          <w:b w:val="false"/>
          <w:i w:val="false"/>
          <w:color w:val="000000"/>
          <w:sz w:val="28"/>
        </w:rPr>
        <w:t>
      (Жалпы жайылым жер 4525 гектар)</w:t>
      </w:r>
    </w:p>
    <w:p>
      <w:pPr>
        <w:spacing w:after="0"/>
        <w:ind w:left="0"/>
        <w:jc w:val="both"/>
      </w:pPr>
      <w:r>
        <w:rPr>
          <w:rFonts w:ascii="Times New Roman"/>
          <w:b w:val="false"/>
          <w:i w:val="false"/>
          <w:color w:val="000000"/>
          <w:sz w:val="28"/>
        </w:rPr>
        <w:t>
      Төлеби ауданы, Қасқасу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 w:id="16"/>
    <w:p>
      <w:pPr>
        <w:spacing w:after="0"/>
        <w:ind w:left="0"/>
        <w:jc w:val="both"/>
      </w:pPr>
      <w:r>
        <w:rPr>
          <w:rFonts w:ascii="Times New Roman"/>
          <w:b w:val="false"/>
          <w:i w:val="false"/>
          <w:color w:val="000000"/>
          <w:sz w:val="28"/>
        </w:rPr>
        <w:t>
      8. Кемеқалған ауыл округі</w:t>
      </w:r>
    </w:p>
    <w:bookmarkEnd w:id="16"/>
    <w:p>
      <w:pPr>
        <w:spacing w:after="0"/>
        <w:ind w:left="0"/>
        <w:jc w:val="both"/>
      </w:pPr>
      <w:r>
        <w:rPr>
          <w:rFonts w:ascii="Times New Roman"/>
          <w:b w:val="false"/>
          <w:i w:val="false"/>
          <w:color w:val="000000"/>
          <w:sz w:val="28"/>
        </w:rPr>
        <w:t>
      Орталығы - Абай ауылы.</w:t>
      </w:r>
    </w:p>
    <w:p>
      <w:pPr>
        <w:spacing w:after="0"/>
        <w:ind w:left="0"/>
        <w:jc w:val="both"/>
      </w:pPr>
      <w:r>
        <w:rPr>
          <w:rFonts w:ascii="Times New Roman"/>
          <w:b w:val="false"/>
          <w:i w:val="false"/>
          <w:color w:val="000000"/>
          <w:sz w:val="28"/>
        </w:rPr>
        <w:t>
      Елді мекендері - Абай, Ангарата, Ұйымшыл, Ақбастау, Қарақия, Қаратөбе</w:t>
      </w:r>
    </w:p>
    <w:p>
      <w:pPr>
        <w:spacing w:after="0"/>
        <w:ind w:left="0"/>
        <w:jc w:val="both"/>
      </w:pPr>
      <w:r>
        <w:rPr>
          <w:rFonts w:ascii="Times New Roman"/>
          <w:b w:val="false"/>
          <w:i w:val="false"/>
          <w:color w:val="000000"/>
          <w:sz w:val="28"/>
        </w:rPr>
        <w:t>
      Халық саны - 6106 адам.</w:t>
      </w:r>
    </w:p>
    <w:p>
      <w:pPr>
        <w:spacing w:after="0"/>
        <w:ind w:left="0"/>
        <w:jc w:val="both"/>
      </w:pPr>
      <w:r>
        <w:rPr>
          <w:rFonts w:ascii="Times New Roman"/>
          <w:b w:val="false"/>
          <w:i w:val="false"/>
          <w:color w:val="000000"/>
          <w:sz w:val="28"/>
        </w:rPr>
        <w:t>
      Округтің барлық жер көлемі – 13993 гектар.</w:t>
      </w:r>
    </w:p>
    <w:p>
      <w:pPr>
        <w:spacing w:after="0"/>
        <w:ind w:left="0"/>
        <w:jc w:val="both"/>
      </w:pPr>
      <w:r>
        <w:rPr>
          <w:rFonts w:ascii="Times New Roman"/>
          <w:b w:val="false"/>
          <w:i w:val="false"/>
          <w:color w:val="000000"/>
          <w:sz w:val="28"/>
        </w:rPr>
        <w:t>
      Елді мекен жері- 6884 гектар, о.і жайылым – 6243 гектар.</w:t>
      </w:r>
    </w:p>
    <w:p>
      <w:pPr>
        <w:spacing w:after="0"/>
        <w:ind w:left="0"/>
        <w:jc w:val="both"/>
      </w:pPr>
      <w:r>
        <w:rPr>
          <w:rFonts w:ascii="Times New Roman"/>
          <w:b w:val="false"/>
          <w:i w:val="false"/>
          <w:color w:val="000000"/>
          <w:sz w:val="28"/>
        </w:rPr>
        <w:t>
      ауыл шаруашылық жер – 7109 гектар;</w:t>
      </w:r>
    </w:p>
    <w:p>
      <w:pPr>
        <w:spacing w:after="0"/>
        <w:ind w:left="0"/>
        <w:jc w:val="both"/>
      </w:pPr>
      <w:r>
        <w:rPr>
          <w:rFonts w:ascii="Times New Roman"/>
          <w:b w:val="false"/>
          <w:i w:val="false"/>
          <w:color w:val="000000"/>
          <w:sz w:val="28"/>
        </w:rPr>
        <w:t>
      жалпы егістік – 5690 гектар;</w:t>
      </w:r>
    </w:p>
    <w:p>
      <w:pPr>
        <w:spacing w:after="0"/>
        <w:ind w:left="0"/>
        <w:jc w:val="both"/>
      </w:pPr>
      <w:r>
        <w:rPr>
          <w:rFonts w:ascii="Times New Roman"/>
          <w:b w:val="false"/>
          <w:i w:val="false"/>
          <w:color w:val="000000"/>
          <w:sz w:val="28"/>
        </w:rPr>
        <w:t>
      о.і суғармалы жер – 397 гектар;</w:t>
      </w:r>
    </w:p>
    <w:p>
      <w:pPr>
        <w:spacing w:after="0"/>
        <w:ind w:left="0"/>
        <w:jc w:val="both"/>
      </w:pPr>
      <w:r>
        <w:rPr>
          <w:rFonts w:ascii="Times New Roman"/>
          <w:b w:val="false"/>
          <w:i w:val="false"/>
          <w:color w:val="000000"/>
          <w:sz w:val="28"/>
        </w:rPr>
        <w:t>
      көп жылдық екпелер – 167 гектар;</w:t>
      </w:r>
    </w:p>
    <w:p>
      <w:pPr>
        <w:spacing w:after="0"/>
        <w:ind w:left="0"/>
        <w:jc w:val="both"/>
      </w:pPr>
      <w:r>
        <w:rPr>
          <w:rFonts w:ascii="Times New Roman"/>
          <w:b w:val="false"/>
          <w:i w:val="false"/>
          <w:color w:val="000000"/>
          <w:sz w:val="28"/>
        </w:rPr>
        <w:t>
      жайылым жер – 1252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7495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-50533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13993 гектар</w:t>
      </w:r>
    </w:p>
    <w:p>
      <w:pPr>
        <w:spacing w:after="0"/>
        <w:ind w:left="0"/>
        <w:jc w:val="both"/>
      </w:pPr>
      <w:r>
        <w:rPr>
          <w:rFonts w:ascii="Times New Roman"/>
          <w:b w:val="false"/>
          <w:i w:val="false"/>
          <w:color w:val="000000"/>
          <w:sz w:val="28"/>
        </w:rPr>
        <w:t>
      Елді мекен жері-5884 гектар, о.і жайылым- 6243 гектар,</w:t>
      </w:r>
    </w:p>
    <w:p>
      <w:pPr>
        <w:spacing w:after="0"/>
        <w:ind w:left="0"/>
        <w:jc w:val="both"/>
      </w:pPr>
      <w:r>
        <w:rPr>
          <w:rFonts w:ascii="Times New Roman"/>
          <w:b w:val="false"/>
          <w:i w:val="false"/>
          <w:color w:val="000000"/>
          <w:sz w:val="28"/>
        </w:rPr>
        <w:t>
      ауыл шаруашылық жерлер: 7109 гектар</w:t>
      </w:r>
    </w:p>
    <w:p>
      <w:pPr>
        <w:spacing w:after="0"/>
        <w:ind w:left="0"/>
        <w:jc w:val="both"/>
      </w:pPr>
      <w:r>
        <w:rPr>
          <w:rFonts w:ascii="Times New Roman"/>
          <w:b w:val="false"/>
          <w:i w:val="false"/>
          <w:color w:val="000000"/>
          <w:sz w:val="28"/>
        </w:rPr>
        <w:t>
      жалпы егістік: 5690 гектар</w:t>
      </w:r>
    </w:p>
    <w:p>
      <w:pPr>
        <w:spacing w:after="0"/>
        <w:ind w:left="0"/>
        <w:jc w:val="both"/>
      </w:pPr>
      <w:r>
        <w:rPr>
          <w:rFonts w:ascii="Times New Roman"/>
          <w:b w:val="false"/>
          <w:i w:val="false"/>
          <w:color w:val="000000"/>
          <w:sz w:val="28"/>
        </w:rPr>
        <w:t>
      оның ішінде суғармалы жерлер: 397 гектар</w:t>
      </w:r>
    </w:p>
    <w:p>
      <w:pPr>
        <w:spacing w:after="0"/>
        <w:ind w:left="0"/>
        <w:jc w:val="both"/>
      </w:pPr>
      <w:r>
        <w:rPr>
          <w:rFonts w:ascii="Times New Roman"/>
          <w:b w:val="false"/>
          <w:i w:val="false"/>
          <w:color w:val="000000"/>
          <w:sz w:val="28"/>
        </w:rPr>
        <w:t>
      көпжылдық екпелер: 167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1252 гектар</w:t>
      </w:r>
    </w:p>
    <w:p>
      <w:pPr>
        <w:spacing w:after="0"/>
        <w:ind w:left="0"/>
        <w:jc w:val="both"/>
      </w:pPr>
      <w:r>
        <w:rPr>
          <w:rFonts w:ascii="Times New Roman"/>
          <w:b w:val="false"/>
          <w:i w:val="false"/>
          <w:color w:val="000000"/>
          <w:sz w:val="28"/>
        </w:rPr>
        <w:t>
      (Жалпы жайылым жер көлемі 7495 гектар)</w:t>
      </w:r>
    </w:p>
    <w:p>
      <w:pPr>
        <w:spacing w:after="0"/>
        <w:ind w:left="0"/>
        <w:jc w:val="both"/>
      </w:pPr>
      <w:r>
        <w:rPr>
          <w:rFonts w:ascii="Times New Roman"/>
          <w:b w:val="false"/>
          <w:i w:val="false"/>
          <w:color w:val="000000"/>
          <w:sz w:val="28"/>
        </w:rPr>
        <w:t>
      Төлеби ауданы, Кемеқалған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 w:id="17"/>
    <w:p>
      <w:pPr>
        <w:spacing w:after="0"/>
        <w:ind w:left="0"/>
        <w:jc w:val="both"/>
      </w:pPr>
      <w:r>
        <w:rPr>
          <w:rFonts w:ascii="Times New Roman"/>
          <w:b w:val="false"/>
          <w:i w:val="false"/>
          <w:color w:val="000000"/>
          <w:sz w:val="28"/>
        </w:rPr>
        <w:t>
      9. Қоғалы ауыл округі</w:t>
      </w:r>
    </w:p>
    <w:bookmarkEnd w:id="17"/>
    <w:p>
      <w:pPr>
        <w:spacing w:after="0"/>
        <w:ind w:left="0"/>
        <w:jc w:val="both"/>
      </w:pPr>
      <w:r>
        <w:rPr>
          <w:rFonts w:ascii="Times New Roman"/>
          <w:b w:val="false"/>
          <w:i w:val="false"/>
          <w:color w:val="000000"/>
          <w:sz w:val="28"/>
        </w:rPr>
        <w:t>
      Орталығы - Ұзынарық ауылы.</w:t>
      </w:r>
    </w:p>
    <w:p>
      <w:pPr>
        <w:spacing w:after="0"/>
        <w:ind w:left="0"/>
        <w:jc w:val="both"/>
      </w:pPr>
      <w:r>
        <w:rPr>
          <w:rFonts w:ascii="Times New Roman"/>
          <w:b w:val="false"/>
          <w:i w:val="false"/>
          <w:color w:val="000000"/>
          <w:sz w:val="28"/>
        </w:rPr>
        <w:t>
      Елді мекендері - Ұзынарық, Диханкөл, Алшалы.</w:t>
      </w:r>
    </w:p>
    <w:p>
      <w:pPr>
        <w:spacing w:after="0"/>
        <w:ind w:left="0"/>
        <w:jc w:val="both"/>
      </w:pPr>
      <w:r>
        <w:rPr>
          <w:rFonts w:ascii="Times New Roman"/>
          <w:b w:val="false"/>
          <w:i w:val="false"/>
          <w:color w:val="000000"/>
          <w:sz w:val="28"/>
        </w:rPr>
        <w:t>
      Халық саны - 3888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жері- 4876 гектар, о.і. жайылым - 3065 гектар.</w:t>
      </w:r>
    </w:p>
    <w:p>
      <w:pPr>
        <w:spacing w:after="0"/>
        <w:ind w:left="0"/>
        <w:jc w:val="both"/>
      </w:pPr>
      <w:r>
        <w:rPr>
          <w:rFonts w:ascii="Times New Roman"/>
          <w:b w:val="false"/>
          <w:i w:val="false"/>
          <w:color w:val="000000"/>
          <w:sz w:val="28"/>
        </w:rPr>
        <w:t>
      ауыл шаруашылық жер - 3985 гектар;</w:t>
      </w:r>
    </w:p>
    <w:p>
      <w:pPr>
        <w:spacing w:after="0"/>
        <w:ind w:left="0"/>
        <w:jc w:val="both"/>
      </w:pPr>
      <w:r>
        <w:rPr>
          <w:rFonts w:ascii="Times New Roman"/>
          <w:b w:val="false"/>
          <w:i w:val="false"/>
          <w:color w:val="000000"/>
          <w:sz w:val="28"/>
        </w:rPr>
        <w:t>
      жалпы егістік - 2886 гектар;</w:t>
      </w:r>
    </w:p>
    <w:p>
      <w:pPr>
        <w:spacing w:after="0"/>
        <w:ind w:left="0"/>
        <w:jc w:val="both"/>
      </w:pPr>
      <w:r>
        <w:rPr>
          <w:rFonts w:ascii="Times New Roman"/>
          <w:b w:val="false"/>
          <w:i w:val="false"/>
          <w:color w:val="000000"/>
          <w:sz w:val="28"/>
        </w:rPr>
        <w:t>
      суғармалы жер – 270 гектар;</w:t>
      </w:r>
    </w:p>
    <w:p>
      <w:pPr>
        <w:spacing w:after="0"/>
        <w:ind w:left="0"/>
        <w:jc w:val="both"/>
      </w:pPr>
      <w:r>
        <w:rPr>
          <w:rFonts w:ascii="Times New Roman"/>
          <w:b w:val="false"/>
          <w:i w:val="false"/>
          <w:color w:val="000000"/>
          <w:sz w:val="28"/>
        </w:rPr>
        <w:t>
      көп жылдық екпелер - 107 гектар;</w:t>
      </w:r>
    </w:p>
    <w:p>
      <w:pPr>
        <w:spacing w:after="0"/>
        <w:ind w:left="0"/>
        <w:jc w:val="both"/>
      </w:pPr>
      <w:r>
        <w:rPr>
          <w:rFonts w:ascii="Times New Roman"/>
          <w:b w:val="false"/>
          <w:i w:val="false"/>
          <w:color w:val="000000"/>
          <w:sz w:val="28"/>
        </w:rPr>
        <w:t>
      жайылым жер - 992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- 4057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-37735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жері- 4876 гектар, о.і. жайылым-3065 гектар,</w:t>
      </w:r>
    </w:p>
    <w:p>
      <w:pPr>
        <w:spacing w:after="0"/>
        <w:ind w:left="0"/>
        <w:jc w:val="both"/>
      </w:pPr>
      <w:r>
        <w:rPr>
          <w:rFonts w:ascii="Times New Roman"/>
          <w:b w:val="false"/>
          <w:i w:val="false"/>
          <w:color w:val="000000"/>
          <w:sz w:val="28"/>
        </w:rPr>
        <w:t>
      ауыл шаруашылық жерлер: 3985 гектар</w:t>
      </w:r>
    </w:p>
    <w:p>
      <w:pPr>
        <w:spacing w:after="0"/>
        <w:ind w:left="0"/>
        <w:jc w:val="both"/>
      </w:pPr>
      <w:r>
        <w:rPr>
          <w:rFonts w:ascii="Times New Roman"/>
          <w:b w:val="false"/>
          <w:i w:val="false"/>
          <w:color w:val="000000"/>
          <w:sz w:val="28"/>
        </w:rPr>
        <w:t>
      жалпы егістік: 2886 гектар</w:t>
      </w:r>
    </w:p>
    <w:p>
      <w:pPr>
        <w:spacing w:after="0"/>
        <w:ind w:left="0"/>
        <w:jc w:val="both"/>
      </w:pPr>
      <w:r>
        <w:rPr>
          <w:rFonts w:ascii="Times New Roman"/>
          <w:b w:val="false"/>
          <w:i w:val="false"/>
          <w:color w:val="000000"/>
          <w:sz w:val="28"/>
        </w:rPr>
        <w:t>
      оның ішінде суғармалы жерлер: 270 гектар</w:t>
      </w:r>
    </w:p>
    <w:p>
      <w:pPr>
        <w:spacing w:after="0"/>
        <w:ind w:left="0"/>
        <w:jc w:val="both"/>
      </w:pPr>
      <w:r>
        <w:rPr>
          <w:rFonts w:ascii="Times New Roman"/>
          <w:b w:val="false"/>
          <w:i w:val="false"/>
          <w:color w:val="000000"/>
          <w:sz w:val="28"/>
        </w:rPr>
        <w:t>
      көпжылдық екпелер: 107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992 гектар</w:t>
      </w:r>
    </w:p>
    <w:p>
      <w:pPr>
        <w:spacing w:after="0"/>
        <w:ind w:left="0"/>
        <w:jc w:val="both"/>
      </w:pPr>
      <w:r>
        <w:rPr>
          <w:rFonts w:ascii="Times New Roman"/>
          <w:b w:val="false"/>
          <w:i w:val="false"/>
          <w:color w:val="000000"/>
          <w:sz w:val="28"/>
        </w:rPr>
        <w:t>
      (Жалпы жайылым жер көлемі 4057 гектар)</w:t>
      </w:r>
    </w:p>
    <w:p>
      <w:pPr>
        <w:spacing w:after="0"/>
        <w:ind w:left="0"/>
        <w:jc w:val="both"/>
      </w:pPr>
      <w:r>
        <w:rPr>
          <w:rFonts w:ascii="Times New Roman"/>
          <w:b w:val="false"/>
          <w:i w:val="false"/>
          <w:color w:val="000000"/>
          <w:sz w:val="28"/>
        </w:rPr>
        <w:t>
      Төлеби ауданы, Қоғалы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 w:id="18"/>
    <w:p>
      <w:pPr>
        <w:spacing w:after="0"/>
        <w:ind w:left="0"/>
        <w:jc w:val="both"/>
      </w:pPr>
      <w:r>
        <w:rPr>
          <w:rFonts w:ascii="Times New Roman"/>
          <w:b w:val="false"/>
          <w:i w:val="false"/>
          <w:color w:val="000000"/>
          <w:sz w:val="28"/>
        </w:rPr>
        <w:t>
      10. Көксәйек ауыл округі</w:t>
      </w:r>
    </w:p>
    <w:bookmarkEnd w:id="18"/>
    <w:p>
      <w:pPr>
        <w:spacing w:after="0"/>
        <w:ind w:left="0"/>
        <w:jc w:val="both"/>
      </w:pPr>
      <w:r>
        <w:rPr>
          <w:rFonts w:ascii="Times New Roman"/>
          <w:b w:val="false"/>
          <w:i w:val="false"/>
          <w:color w:val="000000"/>
          <w:sz w:val="28"/>
        </w:rPr>
        <w:t>
      Орталығы - Көксәйек ауылы.</w:t>
      </w:r>
    </w:p>
    <w:p>
      <w:pPr>
        <w:spacing w:after="0"/>
        <w:ind w:left="0"/>
        <w:jc w:val="both"/>
      </w:pPr>
      <w:r>
        <w:rPr>
          <w:rFonts w:ascii="Times New Roman"/>
          <w:b w:val="false"/>
          <w:i w:val="false"/>
          <w:color w:val="000000"/>
          <w:sz w:val="28"/>
        </w:rPr>
        <w:t>
      Елді мекендері - Көксәйек, Казақстан, Алтынбастау, Жіңішке.</w:t>
      </w:r>
    </w:p>
    <w:p>
      <w:pPr>
        <w:spacing w:after="0"/>
        <w:ind w:left="0"/>
        <w:jc w:val="both"/>
      </w:pPr>
      <w:r>
        <w:rPr>
          <w:rFonts w:ascii="Times New Roman"/>
          <w:b w:val="false"/>
          <w:i w:val="false"/>
          <w:color w:val="000000"/>
          <w:sz w:val="28"/>
        </w:rPr>
        <w:t>
      Халық саны -12490 адам.</w:t>
      </w:r>
    </w:p>
    <w:p>
      <w:pPr>
        <w:spacing w:after="0"/>
        <w:ind w:left="0"/>
        <w:jc w:val="both"/>
      </w:pPr>
      <w:r>
        <w:rPr>
          <w:rFonts w:ascii="Times New Roman"/>
          <w:b w:val="false"/>
          <w:i w:val="false"/>
          <w:color w:val="000000"/>
          <w:sz w:val="28"/>
        </w:rPr>
        <w:t>
      Округтің барлық жер көлемі - 21303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 - 14567 гектар;</w:t>
      </w:r>
    </w:p>
    <w:p>
      <w:pPr>
        <w:spacing w:after="0"/>
        <w:ind w:left="0"/>
        <w:jc w:val="both"/>
      </w:pPr>
      <w:r>
        <w:rPr>
          <w:rFonts w:ascii="Times New Roman"/>
          <w:b w:val="false"/>
          <w:i w:val="false"/>
          <w:color w:val="000000"/>
          <w:sz w:val="28"/>
        </w:rPr>
        <w:t>
      жалпы егістік - 8882 гектар;</w:t>
      </w:r>
    </w:p>
    <w:p>
      <w:pPr>
        <w:spacing w:after="0"/>
        <w:ind w:left="0"/>
        <w:jc w:val="both"/>
      </w:pPr>
      <w:r>
        <w:rPr>
          <w:rFonts w:ascii="Times New Roman"/>
          <w:b w:val="false"/>
          <w:i w:val="false"/>
          <w:color w:val="000000"/>
          <w:sz w:val="28"/>
        </w:rPr>
        <w:t>
      суғармалы жер - 1205 гектар;</w:t>
      </w:r>
    </w:p>
    <w:p>
      <w:pPr>
        <w:spacing w:after="0"/>
        <w:ind w:left="0"/>
        <w:jc w:val="both"/>
      </w:pPr>
      <w:r>
        <w:rPr>
          <w:rFonts w:ascii="Times New Roman"/>
          <w:b w:val="false"/>
          <w:i w:val="false"/>
          <w:color w:val="000000"/>
          <w:sz w:val="28"/>
        </w:rPr>
        <w:t>
      көп жылдық екпелер - 276 гектар;</w:t>
      </w:r>
    </w:p>
    <w:p>
      <w:pPr>
        <w:spacing w:after="0"/>
        <w:ind w:left="0"/>
        <w:jc w:val="both"/>
      </w:pPr>
      <w:r>
        <w:rPr>
          <w:rFonts w:ascii="Times New Roman"/>
          <w:b w:val="false"/>
          <w:i w:val="false"/>
          <w:color w:val="000000"/>
          <w:sz w:val="28"/>
        </w:rPr>
        <w:t>
      жайылым жер - 5409 гектар;</w:t>
      </w:r>
    </w:p>
    <w:p>
      <w:pPr>
        <w:spacing w:after="0"/>
        <w:ind w:left="0"/>
        <w:jc w:val="both"/>
      </w:pPr>
      <w:r>
        <w:rPr>
          <w:rFonts w:ascii="Times New Roman"/>
          <w:b w:val="false"/>
          <w:i w:val="false"/>
          <w:color w:val="000000"/>
          <w:sz w:val="28"/>
        </w:rPr>
        <w:t xml:space="preserve">
      шабындық жер - 0 гектар. </w:t>
      </w:r>
    </w:p>
    <w:p>
      <w:pPr>
        <w:spacing w:after="0"/>
        <w:ind w:left="0"/>
        <w:jc w:val="both"/>
      </w:pPr>
      <w:r>
        <w:rPr>
          <w:rFonts w:ascii="Times New Roman"/>
          <w:b w:val="false"/>
          <w:i w:val="false"/>
          <w:color w:val="000000"/>
          <w:sz w:val="28"/>
        </w:rPr>
        <w:t>
      (жалпы жайылым жер - 8529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Р/c</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-82372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жерлер: 14567 гектар</w:t>
      </w:r>
    </w:p>
    <w:p>
      <w:pPr>
        <w:spacing w:after="0"/>
        <w:ind w:left="0"/>
        <w:jc w:val="both"/>
      </w:pPr>
      <w:r>
        <w:rPr>
          <w:rFonts w:ascii="Times New Roman"/>
          <w:b w:val="false"/>
          <w:i w:val="false"/>
          <w:color w:val="000000"/>
          <w:sz w:val="28"/>
        </w:rPr>
        <w:t>
      жалпы егістік: 8882 гектар</w:t>
      </w:r>
    </w:p>
    <w:p>
      <w:pPr>
        <w:spacing w:after="0"/>
        <w:ind w:left="0"/>
        <w:jc w:val="both"/>
      </w:pPr>
      <w:r>
        <w:rPr>
          <w:rFonts w:ascii="Times New Roman"/>
          <w:b w:val="false"/>
          <w:i w:val="false"/>
          <w:color w:val="000000"/>
          <w:sz w:val="28"/>
        </w:rPr>
        <w:t>
      оның ішінде суғармалы жерлер: 1205 гектар</w:t>
      </w:r>
    </w:p>
    <w:p>
      <w:pPr>
        <w:spacing w:after="0"/>
        <w:ind w:left="0"/>
        <w:jc w:val="both"/>
      </w:pPr>
      <w:r>
        <w:rPr>
          <w:rFonts w:ascii="Times New Roman"/>
          <w:b w:val="false"/>
          <w:i w:val="false"/>
          <w:color w:val="000000"/>
          <w:sz w:val="28"/>
        </w:rPr>
        <w:t>
      көпжылдық екпелер: 276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5409 гектар</w:t>
      </w:r>
    </w:p>
    <w:p>
      <w:pPr>
        <w:spacing w:after="0"/>
        <w:ind w:left="0"/>
        <w:jc w:val="both"/>
      </w:pPr>
      <w:r>
        <w:rPr>
          <w:rFonts w:ascii="Times New Roman"/>
          <w:b w:val="false"/>
          <w:i w:val="false"/>
          <w:color w:val="000000"/>
          <w:sz w:val="28"/>
        </w:rPr>
        <w:t>
      (Жалпы жайылым жер көлемі 8529 гектар)</w:t>
      </w:r>
    </w:p>
    <w:p>
      <w:pPr>
        <w:spacing w:after="0"/>
        <w:ind w:left="0"/>
        <w:jc w:val="both"/>
      </w:pPr>
      <w:r>
        <w:rPr>
          <w:rFonts w:ascii="Times New Roman"/>
          <w:b w:val="false"/>
          <w:i w:val="false"/>
          <w:color w:val="000000"/>
          <w:sz w:val="28"/>
        </w:rPr>
        <w:t>
      Төлеби ауданы, Көксәйек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 w:id="19"/>
    <w:p>
      <w:pPr>
        <w:spacing w:after="0"/>
        <w:ind w:left="0"/>
        <w:jc w:val="both"/>
      </w:pPr>
      <w:r>
        <w:rPr>
          <w:rFonts w:ascii="Times New Roman"/>
          <w:b w:val="false"/>
          <w:i w:val="false"/>
          <w:color w:val="000000"/>
          <w:sz w:val="28"/>
        </w:rPr>
        <w:t>
      11. Тасарық ауыл округі</w:t>
      </w:r>
    </w:p>
    <w:bookmarkEnd w:id="19"/>
    <w:p>
      <w:pPr>
        <w:spacing w:after="0"/>
        <w:ind w:left="0"/>
        <w:jc w:val="both"/>
      </w:pPr>
      <w:r>
        <w:rPr>
          <w:rFonts w:ascii="Times New Roman"/>
          <w:b w:val="false"/>
          <w:i w:val="false"/>
          <w:color w:val="000000"/>
          <w:sz w:val="28"/>
        </w:rPr>
        <w:t>
      Орталығы - Тасарық ауылы.</w:t>
      </w:r>
    </w:p>
    <w:p>
      <w:pPr>
        <w:spacing w:after="0"/>
        <w:ind w:left="0"/>
        <w:jc w:val="both"/>
      </w:pPr>
      <w:r>
        <w:rPr>
          <w:rFonts w:ascii="Times New Roman"/>
          <w:b w:val="false"/>
          <w:i w:val="false"/>
          <w:color w:val="000000"/>
          <w:sz w:val="28"/>
        </w:rPr>
        <w:t>
      Елді мекендері - Тасарық, Ханарық, Оңтүстік, Жамбыл</w:t>
      </w:r>
    </w:p>
    <w:p>
      <w:pPr>
        <w:spacing w:after="0"/>
        <w:ind w:left="0"/>
        <w:jc w:val="both"/>
      </w:pPr>
      <w:r>
        <w:rPr>
          <w:rFonts w:ascii="Times New Roman"/>
          <w:b w:val="false"/>
          <w:i w:val="false"/>
          <w:color w:val="000000"/>
          <w:sz w:val="28"/>
        </w:rPr>
        <w:t>
      Халық саны - 4977 адам.</w:t>
      </w:r>
    </w:p>
    <w:p>
      <w:pPr>
        <w:spacing w:after="0"/>
        <w:ind w:left="0"/>
        <w:jc w:val="both"/>
      </w:pPr>
      <w:r>
        <w:rPr>
          <w:rFonts w:ascii="Times New Roman"/>
          <w:b w:val="false"/>
          <w:i w:val="false"/>
          <w:color w:val="000000"/>
          <w:sz w:val="28"/>
        </w:rPr>
        <w:t>
      Округтің барлық жер көлемі - 11106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 - 9315 гектар;</w:t>
      </w:r>
    </w:p>
    <w:p>
      <w:pPr>
        <w:spacing w:after="0"/>
        <w:ind w:left="0"/>
        <w:jc w:val="both"/>
      </w:pPr>
      <w:r>
        <w:rPr>
          <w:rFonts w:ascii="Times New Roman"/>
          <w:b w:val="false"/>
          <w:i w:val="false"/>
          <w:color w:val="000000"/>
          <w:sz w:val="28"/>
        </w:rPr>
        <w:t>
      жалпы егістік - 5580 гектар;</w:t>
      </w:r>
    </w:p>
    <w:p>
      <w:pPr>
        <w:spacing w:after="0"/>
        <w:ind w:left="0"/>
        <w:jc w:val="both"/>
      </w:pPr>
      <w:r>
        <w:rPr>
          <w:rFonts w:ascii="Times New Roman"/>
          <w:b w:val="false"/>
          <w:i w:val="false"/>
          <w:color w:val="000000"/>
          <w:sz w:val="28"/>
        </w:rPr>
        <w:t>
      суғармалы жер - 1262 гектар;</w:t>
      </w:r>
    </w:p>
    <w:p>
      <w:pPr>
        <w:spacing w:after="0"/>
        <w:ind w:left="0"/>
        <w:jc w:val="both"/>
      </w:pPr>
      <w:r>
        <w:rPr>
          <w:rFonts w:ascii="Times New Roman"/>
          <w:b w:val="false"/>
          <w:i w:val="false"/>
          <w:color w:val="000000"/>
          <w:sz w:val="28"/>
        </w:rPr>
        <w:t>
      көп жылдық екпелер - 116 гектар;</w:t>
      </w:r>
    </w:p>
    <w:p>
      <w:pPr>
        <w:spacing w:after="0"/>
        <w:ind w:left="0"/>
        <w:jc w:val="both"/>
      </w:pPr>
      <w:r>
        <w:rPr>
          <w:rFonts w:ascii="Times New Roman"/>
          <w:b w:val="false"/>
          <w:i w:val="false"/>
          <w:color w:val="000000"/>
          <w:sz w:val="28"/>
        </w:rPr>
        <w:t>
      жайылым жер - 3619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- 4682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-46306</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жерлер: 9315 гектар</w:t>
      </w:r>
    </w:p>
    <w:p>
      <w:pPr>
        <w:spacing w:after="0"/>
        <w:ind w:left="0"/>
        <w:jc w:val="both"/>
      </w:pPr>
      <w:r>
        <w:rPr>
          <w:rFonts w:ascii="Times New Roman"/>
          <w:b w:val="false"/>
          <w:i w:val="false"/>
          <w:color w:val="000000"/>
          <w:sz w:val="28"/>
        </w:rPr>
        <w:t>
      жалпы егістік: 5580 гектар</w:t>
      </w:r>
    </w:p>
    <w:p>
      <w:pPr>
        <w:spacing w:after="0"/>
        <w:ind w:left="0"/>
        <w:jc w:val="both"/>
      </w:pPr>
      <w:r>
        <w:rPr>
          <w:rFonts w:ascii="Times New Roman"/>
          <w:b w:val="false"/>
          <w:i w:val="false"/>
          <w:color w:val="000000"/>
          <w:sz w:val="28"/>
        </w:rPr>
        <w:t>
      оның ішінде суғармалы жерлер: 1262 гектар</w:t>
      </w:r>
    </w:p>
    <w:p>
      <w:pPr>
        <w:spacing w:after="0"/>
        <w:ind w:left="0"/>
        <w:jc w:val="both"/>
      </w:pPr>
      <w:r>
        <w:rPr>
          <w:rFonts w:ascii="Times New Roman"/>
          <w:b w:val="false"/>
          <w:i w:val="false"/>
          <w:color w:val="000000"/>
          <w:sz w:val="28"/>
        </w:rPr>
        <w:t>
      көпжылдық екпелер: 116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3619 гектар</w:t>
      </w:r>
    </w:p>
    <w:p>
      <w:pPr>
        <w:spacing w:after="0"/>
        <w:ind w:left="0"/>
        <w:jc w:val="both"/>
      </w:pPr>
      <w:r>
        <w:rPr>
          <w:rFonts w:ascii="Times New Roman"/>
          <w:b w:val="false"/>
          <w:i w:val="false"/>
          <w:color w:val="000000"/>
          <w:sz w:val="28"/>
        </w:rPr>
        <w:t>
      (Жалпы жайылым жер көлемі 4682 гектар)</w:t>
      </w:r>
    </w:p>
    <w:p>
      <w:pPr>
        <w:spacing w:after="0"/>
        <w:ind w:left="0"/>
        <w:jc w:val="both"/>
      </w:pPr>
      <w:r>
        <w:rPr>
          <w:rFonts w:ascii="Times New Roman"/>
          <w:b w:val="false"/>
          <w:i w:val="false"/>
          <w:color w:val="000000"/>
          <w:sz w:val="28"/>
        </w:rPr>
        <w:t>
      Төлеби ауданы, Тасарық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 w:id="20"/>
    <w:p>
      <w:pPr>
        <w:spacing w:after="0"/>
        <w:ind w:left="0"/>
        <w:jc w:val="both"/>
      </w:pPr>
      <w:r>
        <w:rPr>
          <w:rFonts w:ascii="Times New Roman"/>
          <w:b w:val="false"/>
          <w:i w:val="false"/>
          <w:color w:val="000000"/>
          <w:sz w:val="28"/>
        </w:rPr>
        <w:t>
      12. Зертас ауыл округі</w:t>
      </w:r>
    </w:p>
    <w:bookmarkEnd w:id="20"/>
    <w:p>
      <w:pPr>
        <w:spacing w:after="0"/>
        <w:ind w:left="0"/>
        <w:jc w:val="both"/>
      </w:pPr>
      <w:r>
        <w:rPr>
          <w:rFonts w:ascii="Times New Roman"/>
          <w:b w:val="false"/>
          <w:i w:val="false"/>
          <w:color w:val="000000"/>
          <w:sz w:val="28"/>
        </w:rPr>
        <w:t>
      Орталығы - Зертас ауылы.</w:t>
      </w:r>
    </w:p>
    <w:p>
      <w:pPr>
        <w:spacing w:after="0"/>
        <w:ind w:left="0"/>
        <w:jc w:val="both"/>
      </w:pPr>
      <w:r>
        <w:rPr>
          <w:rFonts w:ascii="Times New Roman"/>
          <w:b w:val="false"/>
          <w:i w:val="false"/>
          <w:color w:val="000000"/>
          <w:sz w:val="28"/>
        </w:rPr>
        <w:t>
      Елді мекендері - Зертас, Жаңакүш.</w:t>
      </w:r>
    </w:p>
    <w:p>
      <w:pPr>
        <w:spacing w:after="0"/>
        <w:ind w:left="0"/>
        <w:jc w:val="both"/>
      </w:pPr>
      <w:r>
        <w:rPr>
          <w:rFonts w:ascii="Times New Roman"/>
          <w:b w:val="false"/>
          <w:i w:val="false"/>
          <w:color w:val="000000"/>
          <w:sz w:val="28"/>
        </w:rPr>
        <w:t>
      Халық саны - 5799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 - 5282 гектар;</w:t>
      </w:r>
    </w:p>
    <w:p>
      <w:pPr>
        <w:spacing w:after="0"/>
        <w:ind w:left="0"/>
        <w:jc w:val="both"/>
      </w:pPr>
      <w:r>
        <w:rPr>
          <w:rFonts w:ascii="Times New Roman"/>
          <w:b w:val="false"/>
          <w:i w:val="false"/>
          <w:color w:val="000000"/>
          <w:sz w:val="28"/>
        </w:rPr>
        <w:t>
      жалпы егістік - 4230 гектар;</w:t>
      </w:r>
    </w:p>
    <w:p>
      <w:pPr>
        <w:spacing w:after="0"/>
        <w:ind w:left="0"/>
        <w:jc w:val="both"/>
      </w:pPr>
      <w:r>
        <w:rPr>
          <w:rFonts w:ascii="Times New Roman"/>
          <w:b w:val="false"/>
          <w:i w:val="false"/>
          <w:color w:val="000000"/>
          <w:sz w:val="28"/>
        </w:rPr>
        <w:t>
      суғармалы жер - 888 гектар;</w:t>
      </w:r>
    </w:p>
    <w:p>
      <w:pPr>
        <w:spacing w:after="0"/>
        <w:ind w:left="0"/>
        <w:jc w:val="both"/>
      </w:pPr>
      <w:r>
        <w:rPr>
          <w:rFonts w:ascii="Times New Roman"/>
          <w:b w:val="false"/>
          <w:i w:val="false"/>
          <w:color w:val="000000"/>
          <w:sz w:val="28"/>
        </w:rPr>
        <w:t>
      көп жылдық екпелер - 159 гектар;</w:t>
      </w:r>
    </w:p>
    <w:p>
      <w:pPr>
        <w:spacing w:after="0"/>
        <w:ind w:left="0"/>
        <w:jc w:val="both"/>
      </w:pPr>
      <w:r>
        <w:rPr>
          <w:rFonts w:ascii="Times New Roman"/>
          <w:b w:val="false"/>
          <w:i w:val="false"/>
          <w:color w:val="000000"/>
          <w:sz w:val="28"/>
        </w:rPr>
        <w:t>
      жайылым жер - 893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- 3910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-29279</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жерлер: 5282 гектар</w:t>
      </w:r>
    </w:p>
    <w:p>
      <w:pPr>
        <w:spacing w:after="0"/>
        <w:ind w:left="0"/>
        <w:jc w:val="both"/>
      </w:pPr>
      <w:r>
        <w:rPr>
          <w:rFonts w:ascii="Times New Roman"/>
          <w:b w:val="false"/>
          <w:i w:val="false"/>
          <w:color w:val="000000"/>
          <w:sz w:val="28"/>
        </w:rPr>
        <w:t>
      жалпы егістік: 4230 гектар</w:t>
      </w:r>
    </w:p>
    <w:p>
      <w:pPr>
        <w:spacing w:after="0"/>
        <w:ind w:left="0"/>
        <w:jc w:val="both"/>
      </w:pPr>
      <w:r>
        <w:rPr>
          <w:rFonts w:ascii="Times New Roman"/>
          <w:b w:val="false"/>
          <w:i w:val="false"/>
          <w:color w:val="000000"/>
          <w:sz w:val="28"/>
        </w:rPr>
        <w:t>
      оның ішінде суғармалы жерлер: 888 гектар</w:t>
      </w:r>
    </w:p>
    <w:p>
      <w:pPr>
        <w:spacing w:after="0"/>
        <w:ind w:left="0"/>
        <w:jc w:val="both"/>
      </w:pPr>
      <w:r>
        <w:rPr>
          <w:rFonts w:ascii="Times New Roman"/>
          <w:b w:val="false"/>
          <w:i w:val="false"/>
          <w:color w:val="000000"/>
          <w:sz w:val="28"/>
        </w:rPr>
        <w:t>
      көпжылдық екпелер: 159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893 гектар</w:t>
      </w:r>
    </w:p>
    <w:p>
      <w:pPr>
        <w:spacing w:after="0"/>
        <w:ind w:left="0"/>
        <w:jc w:val="both"/>
      </w:pPr>
      <w:r>
        <w:rPr>
          <w:rFonts w:ascii="Times New Roman"/>
          <w:b w:val="false"/>
          <w:i w:val="false"/>
          <w:color w:val="000000"/>
          <w:sz w:val="28"/>
        </w:rPr>
        <w:t>
      (Жалпы жайылым жер көлемі 3910 гектар)</w:t>
      </w:r>
    </w:p>
    <w:p>
      <w:pPr>
        <w:spacing w:after="0"/>
        <w:ind w:left="0"/>
        <w:jc w:val="both"/>
      </w:pPr>
      <w:r>
        <w:rPr>
          <w:rFonts w:ascii="Times New Roman"/>
          <w:b w:val="false"/>
          <w:i w:val="false"/>
          <w:color w:val="000000"/>
          <w:sz w:val="28"/>
        </w:rPr>
        <w:t>
      Төлеби ауданы, Зертас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 w:id="21"/>
    <w:p>
      <w:pPr>
        <w:spacing w:after="0"/>
        <w:ind w:left="0"/>
        <w:jc w:val="both"/>
      </w:pPr>
      <w:r>
        <w:rPr>
          <w:rFonts w:ascii="Times New Roman"/>
          <w:b w:val="false"/>
          <w:i w:val="false"/>
          <w:color w:val="000000"/>
          <w:sz w:val="28"/>
        </w:rPr>
        <w:t>
      13. Киелітас ауыл округі</w:t>
      </w:r>
    </w:p>
    <w:bookmarkEnd w:id="21"/>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Елді мекендері - Сұлтан рабат, Достық, Ақайдар, Киелітас</w:t>
      </w:r>
    </w:p>
    <w:p>
      <w:pPr>
        <w:spacing w:after="0"/>
        <w:ind w:left="0"/>
        <w:jc w:val="both"/>
      </w:pPr>
      <w:r>
        <w:rPr>
          <w:rFonts w:ascii="Times New Roman"/>
          <w:b w:val="false"/>
          <w:i w:val="false"/>
          <w:color w:val="000000"/>
          <w:sz w:val="28"/>
        </w:rPr>
        <w:t>
      Халық саны - 12661 адам.</w:t>
      </w:r>
    </w:p>
    <w:p>
      <w:pPr>
        <w:spacing w:after="0"/>
        <w:ind w:left="0"/>
        <w:jc w:val="both"/>
      </w:pPr>
      <w:r>
        <w:rPr>
          <w:rFonts w:ascii="Times New Roman"/>
          <w:b w:val="false"/>
          <w:i w:val="false"/>
          <w:color w:val="000000"/>
          <w:sz w:val="28"/>
        </w:rPr>
        <w:t>
      Округтің барлық жер көлемі - 15038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 - 9502 гектар;</w:t>
      </w:r>
    </w:p>
    <w:p>
      <w:pPr>
        <w:spacing w:after="0"/>
        <w:ind w:left="0"/>
        <w:jc w:val="both"/>
      </w:pPr>
      <w:r>
        <w:rPr>
          <w:rFonts w:ascii="Times New Roman"/>
          <w:b w:val="false"/>
          <w:i w:val="false"/>
          <w:color w:val="000000"/>
          <w:sz w:val="28"/>
        </w:rPr>
        <w:t>
      жалпы егістік - 6874 гектар;</w:t>
      </w:r>
    </w:p>
    <w:p>
      <w:pPr>
        <w:spacing w:after="0"/>
        <w:ind w:left="0"/>
        <w:jc w:val="both"/>
      </w:pPr>
      <w:r>
        <w:rPr>
          <w:rFonts w:ascii="Times New Roman"/>
          <w:b w:val="false"/>
          <w:i w:val="false"/>
          <w:color w:val="000000"/>
          <w:sz w:val="28"/>
        </w:rPr>
        <w:t>
      суғармалы жер - 825 гектар;</w:t>
      </w:r>
    </w:p>
    <w:p>
      <w:pPr>
        <w:spacing w:after="0"/>
        <w:ind w:left="0"/>
        <w:jc w:val="both"/>
      </w:pPr>
      <w:r>
        <w:rPr>
          <w:rFonts w:ascii="Times New Roman"/>
          <w:b w:val="false"/>
          <w:i w:val="false"/>
          <w:color w:val="000000"/>
          <w:sz w:val="28"/>
        </w:rPr>
        <w:t>
      көп жылдық екпелер - 104 гектар;</w:t>
      </w:r>
    </w:p>
    <w:p>
      <w:pPr>
        <w:spacing w:after="0"/>
        <w:ind w:left="0"/>
        <w:jc w:val="both"/>
      </w:pPr>
      <w:r>
        <w:rPr>
          <w:rFonts w:ascii="Times New Roman"/>
          <w:b w:val="false"/>
          <w:i w:val="false"/>
          <w:color w:val="000000"/>
          <w:sz w:val="28"/>
        </w:rPr>
        <w:t>
      жайылым жер - 2524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- 4437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-32782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жерлер: 9502 гектар</w:t>
      </w:r>
    </w:p>
    <w:p>
      <w:pPr>
        <w:spacing w:after="0"/>
        <w:ind w:left="0"/>
        <w:jc w:val="both"/>
      </w:pPr>
      <w:r>
        <w:rPr>
          <w:rFonts w:ascii="Times New Roman"/>
          <w:b w:val="false"/>
          <w:i w:val="false"/>
          <w:color w:val="000000"/>
          <w:sz w:val="28"/>
        </w:rPr>
        <w:t>
      жалпы егістік: 6874 гектар</w:t>
      </w:r>
    </w:p>
    <w:p>
      <w:pPr>
        <w:spacing w:after="0"/>
        <w:ind w:left="0"/>
        <w:jc w:val="both"/>
      </w:pPr>
      <w:r>
        <w:rPr>
          <w:rFonts w:ascii="Times New Roman"/>
          <w:b w:val="false"/>
          <w:i w:val="false"/>
          <w:color w:val="000000"/>
          <w:sz w:val="28"/>
        </w:rPr>
        <w:t>
      оның ішінде суғармалы жерлер: 825 гектар</w:t>
      </w:r>
    </w:p>
    <w:p>
      <w:pPr>
        <w:spacing w:after="0"/>
        <w:ind w:left="0"/>
        <w:jc w:val="both"/>
      </w:pPr>
      <w:r>
        <w:rPr>
          <w:rFonts w:ascii="Times New Roman"/>
          <w:b w:val="false"/>
          <w:i w:val="false"/>
          <w:color w:val="000000"/>
          <w:sz w:val="28"/>
        </w:rPr>
        <w:t>
      көпжылдық екпелер: 104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2524 гектар</w:t>
      </w:r>
    </w:p>
    <w:p>
      <w:pPr>
        <w:spacing w:after="0"/>
        <w:ind w:left="0"/>
        <w:jc w:val="both"/>
      </w:pPr>
      <w:r>
        <w:rPr>
          <w:rFonts w:ascii="Times New Roman"/>
          <w:b w:val="false"/>
          <w:i w:val="false"/>
          <w:color w:val="000000"/>
          <w:sz w:val="28"/>
        </w:rPr>
        <w:t>
      (Жалпы жайылым жер көлемі 4437 гектар)</w:t>
      </w:r>
    </w:p>
    <w:p>
      <w:pPr>
        <w:spacing w:after="0"/>
        <w:ind w:left="0"/>
        <w:jc w:val="both"/>
      </w:pPr>
      <w:r>
        <w:rPr>
          <w:rFonts w:ascii="Times New Roman"/>
          <w:b w:val="false"/>
          <w:i w:val="false"/>
          <w:color w:val="000000"/>
          <w:sz w:val="28"/>
        </w:rPr>
        <w:t>
      Төлеби ауданы Киелітас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