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d69f4a" w14:textId="2d69f4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Келес ауданының жайылымдарды басқару және оларды пайдалану жөніндегі 2022-2023 жылдарға арналған жоспарын бекіту туралы</w:t>
      </w:r>
    </w:p>
    <w:p>
      <w:pPr>
        <w:spacing w:after="0"/>
        <w:ind w:left="0"/>
        <w:jc w:val="both"/>
      </w:pPr>
      <w:r>
        <w:rPr>
          <w:rFonts w:ascii="Times New Roman"/>
          <w:b w:val="false"/>
          <w:i w:val="false"/>
          <w:color w:val="000000"/>
          <w:sz w:val="28"/>
        </w:rPr>
        <w:t>Түркістан облысы Келес аудандық мәслихатының 2022 жылғы 28 желтоқсандағы № 22-188-VII шешімі</w:t>
      </w:r>
    </w:p>
    <w:p>
      <w:pPr>
        <w:spacing w:after="0"/>
        <w:ind w:left="0"/>
        <w:jc w:val="both"/>
      </w:pPr>
      <w:bookmarkStart w:name="z1" w:id="0"/>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Қазақстан Республикасының 2017 жылғы 20 ақпандағы "Жайылымдар туралы"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Келес аудандық мәслихаты ШЕШТІ:</w:t>
      </w:r>
    </w:p>
    <w:bookmarkEnd w:id="0"/>
    <w:bookmarkStart w:name="z2" w:id="1"/>
    <w:p>
      <w:pPr>
        <w:spacing w:after="0"/>
        <w:ind w:left="0"/>
        <w:jc w:val="both"/>
      </w:pPr>
      <w:r>
        <w:rPr>
          <w:rFonts w:ascii="Times New Roman"/>
          <w:b w:val="false"/>
          <w:i w:val="false"/>
          <w:color w:val="000000"/>
          <w:sz w:val="28"/>
        </w:rPr>
        <w:t xml:space="preserve">
      1. Келес ауданының жайылымдарды басқару және оларды пайдалану жөніндегі 2022-2023 жылдарға арналған жоспары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"Келес аудандық мәслихат аппараты" мемлекеттік мекемесі Қазақстан Республикасының заңнамасында белгіленген тәртіппен:</w:t>
      </w:r>
    </w:p>
    <w:bookmarkEnd w:id="2"/>
    <w:p>
      <w:pPr>
        <w:spacing w:after="0"/>
        <w:ind w:left="0"/>
        <w:jc w:val="both"/>
      </w:pPr>
      <w:r>
        <w:rPr>
          <w:rFonts w:ascii="Times New Roman"/>
          <w:b w:val="false"/>
          <w:i w:val="false"/>
          <w:color w:val="000000"/>
          <w:sz w:val="28"/>
        </w:rPr>
        <w:t>
      1) осы мәслихат шешімі қол қойылған күнінен бастап күнтізбелік жиырма күн ішінде электронды түрде қазақ және орыс тілдерінде "Қазақстан Республикасының Заңнама және құқықтық ақпарат институты" шаруашылық жүргізу құқығындағы республикалық мемлекеттік кәсіпорнына Қазақстан Республикасы нормативтік құқықтық актілерінің эталондық бақылау банкіне ресми жариялау және енгізу үшін жолданылуын;</w:t>
      </w:r>
    </w:p>
    <w:p>
      <w:pPr>
        <w:spacing w:after="0"/>
        <w:ind w:left="0"/>
        <w:jc w:val="both"/>
      </w:pPr>
      <w:r>
        <w:rPr>
          <w:rFonts w:ascii="Times New Roman"/>
          <w:b w:val="false"/>
          <w:i w:val="false"/>
          <w:color w:val="000000"/>
          <w:sz w:val="28"/>
        </w:rPr>
        <w:t>
      2) осы шешімді оның ресми жарияланғаннан кейін Келес аудандық мәслихатының интернет-ресурсына орналастырылуын қамтамасыз етсін.</w:t>
      </w:r>
    </w:p>
    <w:bookmarkStart w:name="z4" w:id="3"/>
    <w:p>
      <w:pPr>
        <w:spacing w:after="0"/>
        <w:ind w:left="0"/>
        <w:jc w:val="both"/>
      </w:pPr>
      <w:r>
        <w:rPr>
          <w:rFonts w:ascii="Times New Roman"/>
          <w:b w:val="false"/>
          <w:i w:val="false"/>
          <w:color w:val="000000"/>
          <w:sz w:val="28"/>
        </w:rPr>
        <w:t>
      3. Осы шешім алғашқы ресмижарияланған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А.Тотиков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Келес аудандық мәслихатының </w:t>
            </w:r>
            <w:r>
              <w:br/>
            </w:r>
            <w:r>
              <w:rPr>
                <w:rFonts w:ascii="Times New Roman"/>
                <w:b w:val="false"/>
                <w:i w:val="false"/>
                <w:color w:val="000000"/>
                <w:sz w:val="20"/>
              </w:rPr>
              <w:t>2022 жылғы "__"______</w:t>
            </w:r>
            <w:r>
              <w:br/>
            </w:r>
            <w:r>
              <w:rPr>
                <w:rFonts w:ascii="Times New Roman"/>
                <w:b w:val="false"/>
                <w:i w:val="false"/>
                <w:color w:val="000000"/>
                <w:sz w:val="20"/>
              </w:rPr>
              <w:t>№________шешіміне</w:t>
            </w:r>
            <w:r>
              <w:br/>
            </w:r>
            <w:r>
              <w:rPr>
                <w:rFonts w:ascii="Times New Roman"/>
                <w:b w:val="false"/>
                <w:i w:val="false"/>
                <w:color w:val="000000"/>
                <w:sz w:val="20"/>
              </w:rPr>
              <w:t>қосымша</w:t>
            </w:r>
          </w:p>
        </w:tc>
      </w:tr>
    </w:tbl>
    <w:bookmarkStart w:name="z6" w:id="4"/>
    <w:p>
      <w:pPr>
        <w:spacing w:after="0"/>
        <w:ind w:left="0"/>
        <w:jc w:val="left"/>
      </w:pPr>
      <w:r>
        <w:rPr>
          <w:rFonts w:ascii="Times New Roman"/>
          <w:b/>
          <w:i w:val="false"/>
          <w:color w:val="000000"/>
        </w:rPr>
        <w:t xml:space="preserve"> Келес ауданының жайылымдарды басқару және оларды пайдалану жөніндегі 2022-2023 жылдарға арналған жоспары</w:t>
      </w:r>
    </w:p>
    <w:bookmarkEnd w:id="4"/>
    <w:bookmarkStart w:name="z7" w:id="5"/>
    <w:p>
      <w:pPr>
        <w:spacing w:after="0"/>
        <w:ind w:left="0"/>
        <w:jc w:val="both"/>
      </w:pPr>
      <w:r>
        <w:rPr>
          <w:rFonts w:ascii="Times New Roman"/>
          <w:b w:val="false"/>
          <w:i w:val="false"/>
          <w:color w:val="000000"/>
          <w:sz w:val="28"/>
        </w:rPr>
        <w:t xml:space="preserve">
      Осы Келес ауданы бойынша 2022-2023 жылдарға арналған жайылымдарды басқару және оларды пайдалану жөніндегі жоспар (бұдан әрі - </w:t>
      </w:r>
      <w:r>
        <w:rPr>
          <w:rFonts w:ascii="Times New Roman"/>
          <w:b w:val="false"/>
          <w:i w:val="false"/>
          <w:color w:val="000000"/>
          <w:sz w:val="28"/>
        </w:rPr>
        <w:t>Жоспар</w:t>
      </w:r>
      <w:r>
        <w:rPr>
          <w:rFonts w:ascii="Times New Roman"/>
          <w:b w:val="false"/>
          <w:i w:val="false"/>
          <w:color w:val="000000"/>
          <w:sz w:val="28"/>
        </w:rPr>
        <w:t xml:space="preserve">)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8" w:id="6"/>
    <w:p>
      <w:pPr>
        <w:spacing w:after="0"/>
        <w:ind w:left="0"/>
        <w:jc w:val="both"/>
      </w:pPr>
      <w:r>
        <w:rPr>
          <w:rFonts w:ascii="Times New Roman"/>
          <w:b w:val="false"/>
          <w:i w:val="false"/>
          <w:color w:val="000000"/>
          <w:sz w:val="28"/>
        </w:rPr>
        <w:t>
      Жоспар жайылымдарды тиімді пайдалану, жем-шөпке қажеттілікті тұрақты қамтамасыз ету және жайылымдардың тозу процестерін болғызбау мақсатында қабылданады.</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мазмұны:</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p>
      <w:pPr>
        <w:spacing w:after="0"/>
        <w:ind w:left="0"/>
        <w:jc w:val="both"/>
      </w:pPr>
      <w:r>
        <w:rPr>
          <w:rFonts w:ascii="Times New Roman"/>
          <w:b w:val="false"/>
          <w:i w:val="false"/>
          <w:color w:val="000000"/>
          <w:sz w:val="28"/>
        </w:rPr>
        <w:t xml:space="preserve">
      Жоспар жайылымдарды геоботаникалық зерттеп-қараудың жай-күйі туралы мәліметтер, ветеринариялық-санитариялық мекемелер туралы деректер,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 </w:t>
      </w:r>
    </w:p>
    <w:p>
      <w:pPr>
        <w:spacing w:after="0"/>
        <w:ind w:left="0"/>
        <w:jc w:val="both"/>
      </w:pPr>
      <w:r>
        <w:rPr>
          <w:rFonts w:ascii="Times New Roman"/>
          <w:b w:val="false"/>
          <w:i w:val="false"/>
          <w:color w:val="000000"/>
          <w:sz w:val="28"/>
        </w:rPr>
        <w:t>
      Келес ауданының барлық жер көлемі 345129 гектарды құрайды. Барлық ауыл шаруашылығы алқаптарының жиынтығы 236049 гектар, оның ішінде егістік жерлер 23906 гектар, оның ішінде суармалы егістік 20765 гектар, көпжылдық екпе ағаштары 374 гектар, тыңайған жер 2882 гектар, шабындық жерлер жоқ, жайылымдық 208499 гектар, өзгеде жерлер 388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шаруашылық мақсаттары бойынша пайдаланатын жерлер 236049 гектар;</w:t>
      </w:r>
    </w:p>
    <w:p>
      <w:pPr>
        <w:spacing w:after="0"/>
        <w:ind w:left="0"/>
        <w:jc w:val="both"/>
      </w:pPr>
      <w:r>
        <w:rPr>
          <w:rFonts w:ascii="Times New Roman"/>
          <w:b w:val="false"/>
          <w:i w:val="false"/>
          <w:color w:val="000000"/>
          <w:sz w:val="28"/>
        </w:rPr>
        <w:t>
      елді мекендердің жерлері 63759 гектар;</w:t>
      </w:r>
    </w:p>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1624 гектар;</w:t>
      </w:r>
    </w:p>
    <w:p>
      <w:pPr>
        <w:spacing w:after="0"/>
        <w:ind w:left="0"/>
        <w:jc w:val="both"/>
      </w:pPr>
      <w:r>
        <w:rPr>
          <w:rFonts w:ascii="Times New Roman"/>
          <w:b w:val="false"/>
          <w:i w:val="false"/>
          <w:color w:val="000000"/>
          <w:sz w:val="28"/>
        </w:rPr>
        <w:t>
      ерекше қорғаудағы табиғи аумақтардың жерлері 2906 гектар;</w:t>
      </w:r>
    </w:p>
    <w:p>
      <w:pPr>
        <w:spacing w:after="0"/>
        <w:ind w:left="0"/>
        <w:jc w:val="both"/>
      </w:pPr>
      <w:r>
        <w:rPr>
          <w:rFonts w:ascii="Times New Roman"/>
          <w:b w:val="false"/>
          <w:i w:val="false"/>
          <w:color w:val="000000"/>
          <w:sz w:val="28"/>
        </w:rPr>
        <w:t>
      су қорының жерлері 952 гектар;</w:t>
      </w:r>
    </w:p>
    <w:p>
      <w:pPr>
        <w:spacing w:after="0"/>
        <w:ind w:left="0"/>
        <w:jc w:val="both"/>
      </w:pPr>
      <w:r>
        <w:rPr>
          <w:rFonts w:ascii="Times New Roman"/>
          <w:b w:val="false"/>
          <w:i w:val="false"/>
          <w:color w:val="000000"/>
          <w:sz w:val="28"/>
        </w:rPr>
        <w:t>
      босалқы жерлер 39839 гектар;</w:t>
      </w:r>
    </w:p>
    <w:p>
      <w:pPr>
        <w:spacing w:after="0"/>
        <w:ind w:left="0"/>
        <w:jc w:val="both"/>
      </w:pPr>
      <w:r>
        <w:rPr>
          <w:rFonts w:ascii="Times New Roman"/>
          <w:b w:val="false"/>
          <w:i w:val="false"/>
          <w:color w:val="000000"/>
          <w:sz w:val="28"/>
        </w:rPr>
        <w:t>
      Әкімшілік-аумақтық бөлініс бойынша Келес ауданында 11 ауылдық округтер, 1 ауыл, 83 ауылдық елді-мекендер орналасқан.</w:t>
      </w:r>
    </w:p>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1. Табиғаты</w:t>
      </w:r>
    </w:p>
    <w:p>
      <w:pPr>
        <w:spacing w:after="0"/>
        <w:ind w:left="0"/>
        <w:jc w:val="both"/>
      </w:pPr>
      <w:r>
        <w:rPr>
          <w:rFonts w:ascii="Times New Roman"/>
          <w:b w:val="false"/>
          <w:i w:val="false"/>
          <w:color w:val="000000"/>
          <w:sz w:val="28"/>
        </w:rPr>
        <w:t>
      2. Климаты</w:t>
      </w:r>
    </w:p>
    <w:p>
      <w:pPr>
        <w:spacing w:after="0"/>
        <w:ind w:left="0"/>
        <w:jc w:val="both"/>
      </w:pPr>
      <w:r>
        <w:rPr>
          <w:rFonts w:ascii="Times New Roman"/>
          <w:b w:val="false"/>
          <w:i w:val="false"/>
          <w:color w:val="000000"/>
          <w:sz w:val="28"/>
        </w:rPr>
        <w:t>
      3. Гидрографиясы</w:t>
      </w:r>
    </w:p>
    <w:p>
      <w:pPr>
        <w:spacing w:after="0"/>
        <w:ind w:left="0"/>
        <w:jc w:val="both"/>
      </w:pPr>
      <w:r>
        <w:rPr>
          <w:rFonts w:ascii="Times New Roman"/>
          <w:b w:val="false"/>
          <w:i w:val="false"/>
          <w:color w:val="000000"/>
          <w:sz w:val="28"/>
        </w:rPr>
        <w:t>
      4. Ауыл шаруашылығы</w:t>
      </w:r>
    </w:p>
    <w:p>
      <w:pPr>
        <w:spacing w:after="0"/>
        <w:ind w:left="0"/>
        <w:jc w:val="both"/>
      </w:pPr>
      <w:r>
        <w:rPr>
          <w:rFonts w:ascii="Times New Roman"/>
          <w:b w:val="false"/>
          <w:i w:val="false"/>
          <w:color w:val="000000"/>
          <w:sz w:val="28"/>
        </w:rPr>
        <w:t>
      Табиғаты:</w:t>
      </w:r>
    </w:p>
    <w:p>
      <w:pPr>
        <w:spacing w:after="0"/>
        <w:ind w:left="0"/>
        <w:jc w:val="both"/>
      </w:pPr>
      <w:r>
        <w:rPr>
          <w:rFonts w:ascii="Times New Roman"/>
          <w:b w:val="false"/>
          <w:i w:val="false"/>
          <w:color w:val="000000"/>
          <w:sz w:val="28"/>
        </w:rPr>
        <w:t xml:space="preserve">
      Ауданның жері негізінен төбелі, қырқалы жазықты келеді. Жер қойнауында құм, саз балшығы және шипалы минералды сулары бар. Ауданның Оңтүстік-шығысынан Келес, Құркелес өзендері ағып өтеді. Аудан жерінің басым бөлігі төбелер мен жазықтықтардан құралған. Біртіндеп батысқа және оңтүстік- батысқа қарай теңіз деңгейінен 240-400 метрге дейін төмендейді. Шығысында бұл төбелер 600-800 метрге дейін көтеріледі. </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Келес ауданының климаты континенттік, қысы жұмсақ, жазы ыстық, қуаң. Атмосфералық жауын-шашындардың орташа жылдық мөлшері 80-300 мм-ге дейін жетеді. Жауын-шашынның көбі көктем айларына тиесілі. Ауаның жылдық температурасы қаңтарда 2-3 С, шілдеде +34+38 С болады. Кейде құмды шөлді аймақтарда +40+45 С дейін барады.</w:t>
      </w:r>
    </w:p>
    <w:p>
      <w:pPr>
        <w:spacing w:after="0"/>
        <w:ind w:left="0"/>
        <w:jc w:val="both"/>
      </w:pPr>
      <w:r>
        <w:rPr>
          <w:rFonts w:ascii="Times New Roman"/>
          <w:b w:val="false"/>
          <w:i w:val="false"/>
          <w:color w:val="000000"/>
          <w:sz w:val="28"/>
        </w:rPr>
        <w:t>
      Аудан аумағы табиғи ауа райына байланысты шөлейтті және тауалды аймағында орналасқан. Аймақта егін шаруашылығында бидай, қырықжапырақ, қызылша, шалқан, сарымсақ, қартоп, сәбіз, пияз және бау-бақша, жүзім өсіру өркендесе, сонымен қатар динамикалық түрде жылыжай шаруашылықтары дамыған.</w:t>
      </w:r>
    </w:p>
    <w:p>
      <w:pPr>
        <w:spacing w:after="0"/>
        <w:ind w:left="0"/>
        <w:jc w:val="both"/>
      </w:pPr>
      <w:r>
        <w:rPr>
          <w:rFonts w:ascii="Times New Roman"/>
          <w:b w:val="false"/>
          <w:i w:val="false"/>
          <w:color w:val="000000"/>
          <w:sz w:val="28"/>
        </w:rPr>
        <w:t>
      Гидрографиясы:</w:t>
      </w:r>
    </w:p>
    <w:p>
      <w:pPr>
        <w:spacing w:after="0"/>
        <w:ind w:left="0"/>
        <w:jc w:val="both"/>
      </w:pPr>
      <w:r>
        <w:rPr>
          <w:rFonts w:ascii="Times New Roman"/>
          <w:b w:val="false"/>
          <w:i w:val="false"/>
          <w:color w:val="000000"/>
          <w:sz w:val="28"/>
        </w:rPr>
        <w:t>
      Ауданның су қоры жер беті мен жер асты суларынан тұрады. Келес ауданы аумағындағы су жүйелерінің жалпы саны 147 дана, ұзындығы 641,3 шақырым, су қорғау белдеуі 834,75 га, қашыртқылар 144 бірлік, ұзындығы 393,6 шақырым, су қорғау белдеуі 593,6 га. Ағын су жүйелері арқылы аудандағы суармалы жерлер ағын сумен қамтамасыз етіледі. Келес ауданы арқылы Келес және Құркелес өзендері ағып өтеді.</w:t>
      </w:r>
    </w:p>
    <w:p>
      <w:pPr>
        <w:spacing w:after="0"/>
        <w:ind w:left="0"/>
        <w:jc w:val="both"/>
      </w:pPr>
      <w:r>
        <w:rPr>
          <w:rFonts w:ascii="Times New Roman"/>
          <w:b w:val="false"/>
          <w:i w:val="false"/>
          <w:color w:val="000000"/>
          <w:sz w:val="28"/>
        </w:rPr>
        <w:t>
      Келес өзені ұзындығы 241 шақырым, оның ішінде аудан аумағынан 55 шақырымы өтеді. Қаржантаудың батыс беткейімен Қазығұрт тауынан бастау алады да, Шардара су бөгеніне келіп құяды. Келес өзеніне 10 шақты су тармақтары құяды. Өзенге іргелес орналасқан ауылдық округтерінің саны 6, бөгеттердің жалпы саны 6. Келес өзені арқылы 30 мың гектар егістік жер суландырылады.</w:t>
      </w:r>
    </w:p>
    <w:p>
      <w:pPr>
        <w:spacing w:after="0"/>
        <w:ind w:left="0"/>
        <w:jc w:val="both"/>
      </w:pPr>
      <w:r>
        <w:rPr>
          <w:rFonts w:ascii="Times New Roman"/>
          <w:b w:val="false"/>
          <w:i w:val="false"/>
          <w:color w:val="000000"/>
          <w:sz w:val="28"/>
        </w:rPr>
        <w:t>
      Құркелес өзені ұзындығы 95 шақырым, оның ішінде аудан аумағынан 83 шақырымы өтеді. Сарыағаш ауданы Құркелес ауылдық округі аумағынан бастау алады да, Тегісшіл ауылдық округі, Келес ауданы аумағынан Біртілек, Ошақты, және Бірлік ауылдық округтерін қиып өтіп Сырдария өзеніне құяды. Құркелес өзеніне 8 шақты су тармақтары құяды. Өзенге іргелес орналасқан ауылдық округтерінің саны 5. Құркелес өзені арқылы 18 мың гектар егістік жер суландырылады.</w:t>
      </w:r>
    </w:p>
    <w:p>
      <w:pPr>
        <w:spacing w:after="0"/>
        <w:ind w:left="0"/>
        <w:jc w:val="both"/>
      </w:pPr>
      <w:r>
        <w:rPr>
          <w:rFonts w:ascii="Times New Roman"/>
          <w:b w:val="false"/>
          <w:i w:val="false"/>
          <w:color w:val="000000"/>
          <w:sz w:val="28"/>
        </w:rPr>
        <w:t>
      Егін шаруашылығы Келес және Құркелес өзендері аңғарларында және өзендер арасындағы жазықты суайырықта жақсы дамыған. Сондай-ақ аудан аумағында Шошым, Ошақты, Бесабдал, Оймауыт, Боз су, Ащысай сияқты ірі каналдар және Ақылбексай су қоймасы бар. Осы каналдар арқылы егістік жерлер сумен қамтылады.</w:t>
      </w:r>
    </w:p>
    <w:p>
      <w:pPr>
        <w:spacing w:after="0"/>
        <w:ind w:left="0"/>
        <w:jc w:val="both"/>
      </w:pPr>
      <w:r>
        <w:rPr>
          <w:rFonts w:ascii="Times New Roman"/>
          <w:b w:val="false"/>
          <w:i w:val="false"/>
          <w:color w:val="000000"/>
          <w:sz w:val="28"/>
        </w:rPr>
        <w:t>
      Ауыл шаруашылығы:</w:t>
      </w:r>
    </w:p>
    <w:p>
      <w:pPr>
        <w:spacing w:after="0"/>
        <w:ind w:left="0"/>
        <w:jc w:val="both"/>
      </w:pPr>
      <w:r>
        <w:rPr>
          <w:rFonts w:ascii="Times New Roman"/>
          <w:b w:val="false"/>
          <w:i w:val="false"/>
          <w:color w:val="000000"/>
          <w:sz w:val="28"/>
        </w:rPr>
        <w:t>
      Барлық ауыл шаруашылығына жарамды жерінің аумағы 236049 гектар. Оның ішінде егістік жерлер 23906 гектар, оның ішінде суармалы егістік 20765 гектар, көпжылдық екпе ағаштары 374 гектар, тыңайған жер 2882 гектар, шабындық жерлер жоқ, жайылымдық 208499 гектар, өзгеде жерлер 388 гектар.</w:t>
      </w:r>
    </w:p>
    <w:p>
      <w:pPr>
        <w:spacing w:after="0"/>
        <w:ind w:left="0"/>
        <w:jc w:val="both"/>
      </w:pPr>
      <w:r>
        <w:rPr>
          <w:rFonts w:ascii="Times New Roman"/>
          <w:b w:val="false"/>
          <w:i w:val="false"/>
          <w:color w:val="000000"/>
          <w:sz w:val="28"/>
        </w:rPr>
        <w:t>
      Келес ауданы бойынша ірі қара 63959, қой-ешкі 369724, жылқы 22254, түйе 322 басқа жетті.</w:t>
      </w:r>
    </w:p>
    <w:p>
      <w:pPr>
        <w:spacing w:after="0"/>
        <w:ind w:left="0"/>
        <w:jc w:val="both"/>
      </w:pPr>
      <w:r>
        <w:rPr>
          <w:rFonts w:ascii="Times New Roman"/>
          <w:b w:val="false"/>
          <w:i w:val="false"/>
          <w:color w:val="000000"/>
          <w:sz w:val="28"/>
        </w:rPr>
        <w:t>
      Келес ауданындағы ауыл және ауылдық округтері бойынша мал басының саны, табиғи жайылымының көлемі және табиғи жайылымды қажет ететін көлемі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Алпамыс батыр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Біртілек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29187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80362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369724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342896</w:t>
            </w:r>
          </w:p>
        </w:tc>
      </w:tr>
    </w:tbl>
    <w:p>
      <w:pPr>
        <w:spacing w:after="0"/>
        <w:ind w:left="0"/>
        <w:jc w:val="both"/>
      </w:pPr>
      <w:r>
        <w:rPr>
          <w:rFonts w:ascii="Times New Roman"/>
          <w:b w:val="false"/>
          <w:i w:val="false"/>
          <w:color w:val="000000"/>
          <w:sz w:val="28"/>
        </w:rPr>
        <w:t>
      Төрт түлік малды жайылымдық жерлермен қамтылу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округтердегі жалпы жайылымның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Түйе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Нормасы, гектар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Алпамыс батыр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Біртілек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Нормасы, гектар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Нормасы, гектар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жайылыммен, қажетті жайылымның айырмасы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+39818,8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21993,6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30560,6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-22524,6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39392,4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-22685,6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-13688,2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+17744,6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42278,4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-50206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46405,6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-36404,6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-15626,4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249912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68579,2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453752,2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-165670,2</w:t>
            </w:r>
          </w:p>
        </w:tc>
      </w:tr>
    </w:tbl>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объектілер: ветеринариялық станциялар - 11, ұсақ малдарды шомылдыру орындары - 21, жасанды ұрықтандыру пунктері - 7, биотермиялық шұңқырлар саны - 9 туралы мәлімет.</w:t>
      </w:r>
    </w:p>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Алпамыс батыр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Біртілек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both"/>
      </w:pPr>
      <w:r>
        <w:rPr>
          <w:rFonts w:ascii="Times New Roman"/>
          <w:b w:val="false"/>
          <w:i w:val="false"/>
          <w:color w:val="000000"/>
          <w:sz w:val="28"/>
        </w:rPr>
        <w:t>
      Жайылым жерлердің құрғақ массасының орташа түсімділігі 5,3 центнер/гектарына, азықтық бірлігі 3,1 центнер/гектарына.</w:t>
      </w:r>
    </w:p>
    <w:p>
      <w:pPr>
        <w:spacing w:after="0"/>
        <w:ind w:left="0"/>
        <w:jc w:val="both"/>
      </w:pPr>
      <w:r>
        <w:rPr>
          <w:rFonts w:ascii="Times New Roman"/>
          <w:b w:val="false"/>
          <w:i w:val="false"/>
          <w:color w:val="000000"/>
          <w:sz w:val="28"/>
        </w:rPr>
        <w:t>
      Табиғи жем-шөп алқаптарындағы жайылымдардың түсімділігі (центнер/гектарына) мен азықтық бірлігіне баға беру төмендегі көрсеткіштермен жүргізілді.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жаздық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 көктемдік-күздік</w:t>
            </w:r>
          </w:p>
        </w:tc>
      </w:tr>
    </w:tbl>
    <w:p>
      <w:pPr>
        <w:spacing w:after="0"/>
        <w:ind w:left="0"/>
        <w:jc w:val="both"/>
      </w:pPr>
      <w:r>
        <w:rPr>
          <w:rFonts w:ascii="Times New Roman"/>
          <w:b w:val="false"/>
          <w:i w:val="false"/>
          <w:color w:val="000000"/>
          <w:sz w:val="28"/>
        </w:rPr>
        <w:t xml:space="preserve">
      Жем-шөп қорының құнарлығы төмендегі көрсеткіштер бойынша бағаланады: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 килограмм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w:t>
            </w:r>
          </w:p>
          <w:p>
            <w:pPr>
              <w:spacing w:after="20"/>
              <w:ind w:left="20"/>
              <w:jc w:val="both"/>
            </w:pPr>
            <w:r>
              <w:rPr>
                <w:rFonts w:ascii="Times New Roman"/>
                <w:b w:val="false"/>
                <w:i w:val="false"/>
                <w:color w:val="000000"/>
                <w:sz w:val="20"/>
              </w:rPr>
              <w:t>
күздік-жаздық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xml:space="preserve">
      Келес ауданында жалпы жайылымдық жерлер 208499 гектарды құрайды, Қазақстан Республикасы Ауыл шаруашылығы министрлігінің 2015 жылдың 14 сәуірдегі № 3-3/332 "Жайылымның жалпы алаңы жүктемесінің,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мал басына шаққандағы жайылымды есептей келе барлығы 165670,2 гектар жайылым жер учаскесі қажет екендігі анықталды. </w:t>
      </w:r>
    </w:p>
    <w:p>
      <w:pPr>
        <w:spacing w:after="0"/>
        <w:ind w:left="0"/>
        <w:jc w:val="both"/>
      </w:pPr>
      <w:r>
        <w:rPr>
          <w:rFonts w:ascii="Times New Roman"/>
          <w:b w:val="false"/>
          <w:i w:val="false"/>
          <w:color w:val="000000"/>
          <w:sz w:val="28"/>
        </w:rPr>
        <w:t>
      Аудан бойынша барлығы 456259 бас (63959 ірі қара, 22254 жылқы, 369724 уақ мал, 322 түйе) көлемі 288082 гектар жайылымды пайдаланады, осы көрсетілген малдардың ішінде барлығы 42297 бас (11894 ірі қара, 3575 жылқы,26828 уақ мал) мал бір орында, қоралық жағдайда ұсталып, бордақыланады.</w:t>
      </w:r>
    </w:p>
    <w:p>
      <w:pPr>
        <w:spacing w:after="0"/>
        <w:ind w:left="0"/>
        <w:jc w:val="both"/>
      </w:pPr>
      <w:r>
        <w:rPr>
          <w:rFonts w:ascii="Times New Roman"/>
          <w:b w:val="false"/>
          <w:i w:val="false"/>
          <w:color w:val="000000"/>
          <w:sz w:val="28"/>
        </w:rPr>
        <w:t>
      Жоғарыда көрсетілгендердің негізінде Келес ауданында жалпы 414284 бас малға көлемі – 165670,2 гектар жайылым жер жеткіліксіз екендігі анықталды.</w:t>
      </w:r>
    </w:p>
    <w:p>
      <w:pPr>
        <w:spacing w:after="0"/>
        <w:ind w:left="0"/>
        <w:jc w:val="both"/>
      </w:pPr>
      <w:r>
        <w:rPr>
          <w:rFonts w:ascii="Times New Roman"/>
          <w:b w:val="false"/>
          <w:i w:val="false"/>
          <w:color w:val="000000"/>
          <w:sz w:val="28"/>
        </w:rPr>
        <w:t>
      Келес ауданындағы жайылымдық жердің жеткіліксіздігін шешу үшін, жайылымдық жерлерге түсетін жүктемені азайтып, күзгі егіндік жиналған соң босаған егістік алқаптарға жаю, мал өсіруді жайылымдық -қоралық жүйеден жайылымды қажет етпейтін мал өсіру жүйесіне (қорада ұстап бағу, бордақылау) ауыстыру қажет.</w:t>
      </w:r>
    </w:p>
    <w:p>
      <w:pPr>
        <w:spacing w:after="0"/>
        <w:ind w:left="0"/>
        <w:jc w:val="both"/>
      </w:pPr>
      <w:r>
        <w:rPr>
          <w:rFonts w:ascii="Times New Roman"/>
          <w:b w:val="false"/>
          <w:i w:val="false"/>
          <w:color w:val="000000"/>
          <w:sz w:val="28"/>
        </w:rPr>
        <w:t>
      Ұсыныс</w:t>
      </w:r>
    </w:p>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рұқсат етілетін нормасын бекіту туралы" </w:t>
      </w:r>
      <w:r>
        <w:rPr>
          <w:rFonts w:ascii="Times New Roman"/>
          <w:b w:val="false"/>
          <w:i w:val="false"/>
          <w:color w:val="000000"/>
          <w:sz w:val="28"/>
        </w:rPr>
        <w:t>бұйрығында</w:t>
      </w:r>
      <w:r>
        <w:rPr>
          <w:rFonts w:ascii="Times New Roman"/>
          <w:b w:val="false"/>
          <w:i w:val="false"/>
          <w:color w:val="000000"/>
          <w:sz w:val="28"/>
        </w:rPr>
        <w:t xml:space="preserve"> мал басына белгіленген жайылымның шекті мөлшерін тұрғылықты жерге байланысты қайта есептеу ұсынылады.</w:t>
      </w:r>
    </w:p>
    <w:bookmarkStart w:name="z10" w:id="7"/>
    <w:p>
      <w:pPr>
        <w:spacing w:after="0"/>
        <w:ind w:left="0"/>
        <w:jc w:val="both"/>
      </w:pPr>
      <w:r>
        <w:rPr>
          <w:rFonts w:ascii="Times New Roman"/>
          <w:b w:val="false"/>
          <w:i w:val="false"/>
          <w:color w:val="000000"/>
          <w:sz w:val="28"/>
        </w:rPr>
        <w:t>
      Қосымшада ауылдық округтері бөлінісінде мәліметтер, схемалар мен карталар:</w:t>
      </w:r>
    </w:p>
    <w:bookmarkEnd w:id="7"/>
    <w:bookmarkStart w:name="z11" w:id="8"/>
    <w:p>
      <w:pPr>
        <w:spacing w:after="0"/>
        <w:ind w:left="0"/>
        <w:jc w:val="both"/>
      </w:pPr>
      <w:r>
        <w:rPr>
          <w:rFonts w:ascii="Times New Roman"/>
          <w:b w:val="false"/>
          <w:i w:val="false"/>
          <w:color w:val="000000"/>
          <w:sz w:val="28"/>
        </w:rPr>
        <w:t>
      1-қосымша-Ақтөбе ауылдық округі</w:t>
      </w:r>
    </w:p>
    <w:bookmarkEnd w:id="8"/>
    <w:bookmarkStart w:name="z12" w:id="9"/>
    <w:p>
      <w:pPr>
        <w:spacing w:after="0"/>
        <w:ind w:left="0"/>
        <w:jc w:val="both"/>
      </w:pPr>
      <w:r>
        <w:rPr>
          <w:rFonts w:ascii="Times New Roman"/>
          <w:b w:val="false"/>
          <w:i w:val="false"/>
          <w:color w:val="000000"/>
          <w:sz w:val="28"/>
        </w:rPr>
        <w:t>
      2-қосымша-Алпамыс батыр ауылдық округі</w:t>
      </w:r>
    </w:p>
    <w:bookmarkEnd w:id="9"/>
    <w:bookmarkStart w:name="z13" w:id="10"/>
    <w:p>
      <w:pPr>
        <w:spacing w:after="0"/>
        <w:ind w:left="0"/>
        <w:jc w:val="both"/>
      </w:pPr>
      <w:r>
        <w:rPr>
          <w:rFonts w:ascii="Times New Roman"/>
          <w:b w:val="false"/>
          <w:i w:val="false"/>
          <w:color w:val="000000"/>
          <w:sz w:val="28"/>
        </w:rPr>
        <w:t>
      3-қосымша-Бірлік ауылдық округі</w:t>
      </w:r>
    </w:p>
    <w:bookmarkEnd w:id="10"/>
    <w:bookmarkStart w:name="z14" w:id="11"/>
    <w:p>
      <w:pPr>
        <w:spacing w:after="0"/>
        <w:ind w:left="0"/>
        <w:jc w:val="both"/>
      </w:pPr>
      <w:r>
        <w:rPr>
          <w:rFonts w:ascii="Times New Roman"/>
          <w:b w:val="false"/>
          <w:i w:val="false"/>
          <w:color w:val="000000"/>
          <w:sz w:val="28"/>
        </w:rPr>
        <w:t>
      4-қосымша-Біртілек ауылдық округі</w:t>
      </w:r>
    </w:p>
    <w:bookmarkEnd w:id="11"/>
    <w:bookmarkStart w:name="z15" w:id="12"/>
    <w:p>
      <w:pPr>
        <w:spacing w:after="0"/>
        <w:ind w:left="0"/>
        <w:jc w:val="both"/>
      </w:pPr>
      <w:r>
        <w:rPr>
          <w:rFonts w:ascii="Times New Roman"/>
          <w:b w:val="false"/>
          <w:i w:val="false"/>
          <w:color w:val="000000"/>
          <w:sz w:val="28"/>
        </w:rPr>
        <w:t>
      5-қосымша-Бозай ауылдық округі</w:t>
      </w:r>
    </w:p>
    <w:bookmarkEnd w:id="12"/>
    <w:bookmarkStart w:name="z16" w:id="13"/>
    <w:p>
      <w:pPr>
        <w:spacing w:after="0"/>
        <w:ind w:left="0"/>
        <w:jc w:val="both"/>
      </w:pPr>
      <w:r>
        <w:rPr>
          <w:rFonts w:ascii="Times New Roman"/>
          <w:b w:val="false"/>
          <w:i w:val="false"/>
          <w:color w:val="000000"/>
          <w:sz w:val="28"/>
        </w:rPr>
        <w:t>
      6-қосымша-Жүзімдік ауылдық округі</w:t>
      </w:r>
    </w:p>
    <w:bookmarkEnd w:id="13"/>
    <w:bookmarkStart w:name="z17" w:id="14"/>
    <w:p>
      <w:pPr>
        <w:spacing w:after="0"/>
        <w:ind w:left="0"/>
        <w:jc w:val="both"/>
      </w:pPr>
      <w:r>
        <w:rPr>
          <w:rFonts w:ascii="Times New Roman"/>
          <w:b w:val="false"/>
          <w:i w:val="false"/>
          <w:color w:val="000000"/>
          <w:sz w:val="28"/>
        </w:rPr>
        <w:t>
      7-қосымша-Бірлесу ауылдық округі</w:t>
      </w:r>
    </w:p>
    <w:bookmarkEnd w:id="14"/>
    <w:bookmarkStart w:name="z18" w:id="15"/>
    <w:p>
      <w:pPr>
        <w:spacing w:after="0"/>
        <w:ind w:left="0"/>
        <w:jc w:val="both"/>
      </w:pPr>
      <w:r>
        <w:rPr>
          <w:rFonts w:ascii="Times New Roman"/>
          <w:b w:val="false"/>
          <w:i w:val="false"/>
          <w:color w:val="000000"/>
          <w:sz w:val="28"/>
        </w:rPr>
        <w:t>
      8-қосымша-Жамбыл ауылдық округі</w:t>
      </w:r>
    </w:p>
    <w:bookmarkEnd w:id="15"/>
    <w:bookmarkStart w:name="z19" w:id="16"/>
    <w:p>
      <w:pPr>
        <w:spacing w:after="0"/>
        <w:ind w:left="0"/>
        <w:jc w:val="both"/>
      </w:pPr>
      <w:r>
        <w:rPr>
          <w:rFonts w:ascii="Times New Roman"/>
          <w:b w:val="false"/>
          <w:i w:val="false"/>
          <w:color w:val="000000"/>
          <w:sz w:val="28"/>
        </w:rPr>
        <w:t>
      9-қосымша- Ошақты ауылдық округі</w:t>
      </w:r>
    </w:p>
    <w:bookmarkEnd w:id="16"/>
    <w:bookmarkStart w:name="z20" w:id="17"/>
    <w:p>
      <w:pPr>
        <w:spacing w:after="0"/>
        <w:ind w:left="0"/>
        <w:jc w:val="both"/>
      </w:pPr>
      <w:r>
        <w:rPr>
          <w:rFonts w:ascii="Times New Roman"/>
          <w:b w:val="false"/>
          <w:i w:val="false"/>
          <w:color w:val="000000"/>
          <w:sz w:val="28"/>
        </w:rPr>
        <w:t>
      10-қосымша-Қошқарата ауылдық округі</w:t>
      </w:r>
    </w:p>
    <w:bookmarkEnd w:id="17"/>
    <w:bookmarkStart w:name="z21" w:id="18"/>
    <w:p>
      <w:pPr>
        <w:spacing w:after="0"/>
        <w:ind w:left="0"/>
        <w:jc w:val="both"/>
      </w:pPr>
      <w:r>
        <w:rPr>
          <w:rFonts w:ascii="Times New Roman"/>
          <w:b w:val="false"/>
          <w:i w:val="false"/>
          <w:color w:val="000000"/>
          <w:sz w:val="28"/>
        </w:rPr>
        <w:t>
      11-қосымша-Ұшқын ауылдық округі</w:t>
      </w:r>
    </w:p>
    <w:bookmarkEnd w:id="18"/>
    <w:bookmarkStart w:name="z22" w:id="19"/>
    <w:p>
      <w:pPr>
        <w:spacing w:after="0"/>
        <w:ind w:left="0"/>
        <w:jc w:val="both"/>
      </w:pPr>
      <w:r>
        <w:rPr>
          <w:rFonts w:ascii="Times New Roman"/>
          <w:b w:val="false"/>
          <w:i w:val="false"/>
          <w:color w:val="000000"/>
          <w:sz w:val="28"/>
        </w:rPr>
        <w:t xml:space="preserve">
      1. Ақтөбе ауылдық округі </w:t>
      </w:r>
    </w:p>
    <w:bookmarkEnd w:id="19"/>
    <w:p>
      <w:pPr>
        <w:spacing w:after="0"/>
        <w:ind w:left="0"/>
        <w:jc w:val="both"/>
      </w:pPr>
      <w:r>
        <w:rPr>
          <w:rFonts w:ascii="Times New Roman"/>
          <w:b w:val="false"/>
          <w:i w:val="false"/>
          <w:color w:val="000000"/>
          <w:sz w:val="28"/>
        </w:rPr>
        <w:t>
      Орталығы–Қызыләскер ауылы.</w:t>
      </w:r>
    </w:p>
    <w:p>
      <w:pPr>
        <w:spacing w:after="0"/>
        <w:ind w:left="0"/>
        <w:jc w:val="both"/>
      </w:pPr>
      <w:r>
        <w:rPr>
          <w:rFonts w:ascii="Times New Roman"/>
          <w:b w:val="false"/>
          <w:i w:val="false"/>
          <w:color w:val="000000"/>
          <w:sz w:val="28"/>
        </w:rPr>
        <w:t>
      Елді мекендері-Жуантөбе, М.Горкий, Жаңа дәуір, Ынтымақ, Көгерту, Қызыләскер, Ақжар, Қаратөбе, Көкбұлақ, Ғ.Мұратбаев, Қияжол, Құйған, Бозсу, Ескіқорған.</w:t>
      </w:r>
    </w:p>
    <w:p>
      <w:pPr>
        <w:spacing w:after="0"/>
        <w:ind w:left="0"/>
        <w:jc w:val="both"/>
      </w:pPr>
      <w:r>
        <w:rPr>
          <w:rFonts w:ascii="Times New Roman"/>
          <w:b w:val="false"/>
          <w:i w:val="false"/>
          <w:color w:val="000000"/>
          <w:sz w:val="28"/>
        </w:rPr>
        <w:t xml:space="preserve">
      Халық саны-24508 адам. </w:t>
      </w:r>
    </w:p>
    <w:p>
      <w:pPr>
        <w:spacing w:after="0"/>
        <w:ind w:left="0"/>
        <w:jc w:val="both"/>
      </w:pPr>
      <w:r>
        <w:rPr>
          <w:rFonts w:ascii="Times New Roman"/>
          <w:b w:val="false"/>
          <w:i w:val="false"/>
          <w:color w:val="000000"/>
          <w:sz w:val="28"/>
        </w:rPr>
        <w:t>
      Округтің жалпы жер көлемі-15471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жерлер-13107 гектар;</w:t>
      </w:r>
    </w:p>
    <w:p>
      <w:pPr>
        <w:spacing w:after="0"/>
        <w:ind w:left="0"/>
        <w:jc w:val="both"/>
      </w:pPr>
      <w:r>
        <w:rPr>
          <w:rFonts w:ascii="Times New Roman"/>
          <w:b w:val="false"/>
          <w:i w:val="false"/>
          <w:color w:val="000000"/>
          <w:sz w:val="28"/>
        </w:rPr>
        <w:t>
      жалпы егістік жерлер-3596 гектар;</w:t>
      </w:r>
    </w:p>
    <w:p>
      <w:pPr>
        <w:spacing w:after="0"/>
        <w:ind w:left="0"/>
        <w:jc w:val="both"/>
      </w:pPr>
      <w:r>
        <w:rPr>
          <w:rFonts w:ascii="Times New Roman"/>
          <w:b w:val="false"/>
          <w:i w:val="false"/>
          <w:color w:val="000000"/>
          <w:sz w:val="28"/>
        </w:rPr>
        <w:t>
      жайылым жерлер-9454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Жуантөбе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М.Горький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Жаңадәуір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Ынтымақ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Көгерту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Қызыләскер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Ақжар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Қаратөбе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Көкбұлақ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Ғ.Мұратбаев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Қияжол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Құйған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Бозсу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Ескіқорған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36810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Жуантөбе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М.Горький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Жаңадәуір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Ынтымақ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Көгерту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Қызыләскер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Ақжар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Қаратөбе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Көкбұлақ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Ғ.Мұратбаев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Қияжол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Құйған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Бозсу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Ескіқорған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кестесі. 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Жуантөбе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М.Горький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Жаңадәуір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Ынтымақ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Көгерту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Қызыләскер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Ақжар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Қаратөбе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Көкбұлақ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Ғ.Мұратбаев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Қияжол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Құйған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Бозсу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Ескіқорған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27447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 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7655,8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2468,4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9174,4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4278,8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3085,8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2945,8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77042,4</w:t>
            </w:r>
          </w:p>
        </w:tc>
      </w:tr>
    </w:tbl>
    <w:p>
      <w:pPr>
        <w:spacing w:after="0"/>
        <w:ind w:left="0"/>
        <w:jc w:val="left"/>
      </w:pPr>
      <w:r>
        <w:br/>
      </w:r>
    </w:p>
    <w:p>
      <w:pPr>
        <w:spacing w:after="0"/>
        <w:ind w:left="0"/>
        <w:jc w:val="both"/>
      </w:pPr>
      <w:r>
        <w:drawing>
          <wp:inline distT="0" distB="0" distL="0" distR="0">
            <wp:extent cx="63500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3500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881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3881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579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0579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86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286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135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4135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 w:id="20"/>
    <w:p>
      <w:pPr>
        <w:spacing w:after="0"/>
        <w:ind w:left="0"/>
        <w:jc w:val="both"/>
      </w:pPr>
      <w:r>
        <w:rPr>
          <w:rFonts w:ascii="Times New Roman"/>
          <w:b w:val="false"/>
          <w:i w:val="false"/>
          <w:color w:val="000000"/>
          <w:sz w:val="28"/>
        </w:rPr>
        <w:t xml:space="preserve">
      2. Алпамыс батыр ауылдық округі </w:t>
      </w:r>
    </w:p>
    <w:bookmarkEnd w:id="20"/>
    <w:p>
      <w:pPr>
        <w:spacing w:after="0"/>
        <w:ind w:left="0"/>
        <w:jc w:val="both"/>
      </w:pPr>
      <w:r>
        <w:rPr>
          <w:rFonts w:ascii="Times New Roman"/>
          <w:b w:val="false"/>
          <w:i w:val="false"/>
          <w:color w:val="000000"/>
          <w:sz w:val="28"/>
        </w:rPr>
        <w:t>
      Орталығы – Ақжол ауылы.</w:t>
      </w:r>
    </w:p>
    <w:p>
      <w:pPr>
        <w:spacing w:after="0"/>
        <w:ind w:left="0"/>
        <w:jc w:val="both"/>
      </w:pPr>
      <w:r>
        <w:rPr>
          <w:rFonts w:ascii="Times New Roman"/>
          <w:b w:val="false"/>
          <w:i w:val="false"/>
          <w:color w:val="000000"/>
          <w:sz w:val="28"/>
        </w:rPr>
        <w:t>
      Елді мекендері Ақжол, Қауыншы.</w:t>
      </w:r>
    </w:p>
    <w:p>
      <w:pPr>
        <w:spacing w:after="0"/>
        <w:ind w:left="0"/>
        <w:jc w:val="both"/>
      </w:pPr>
      <w:r>
        <w:rPr>
          <w:rFonts w:ascii="Times New Roman"/>
          <w:b w:val="false"/>
          <w:i w:val="false"/>
          <w:color w:val="000000"/>
          <w:sz w:val="28"/>
        </w:rPr>
        <w:t>
      Халық саны - 6333 адам.</w:t>
      </w:r>
    </w:p>
    <w:p>
      <w:pPr>
        <w:spacing w:after="0"/>
        <w:ind w:left="0"/>
        <w:jc w:val="both"/>
      </w:pPr>
      <w:r>
        <w:rPr>
          <w:rFonts w:ascii="Times New Roman"/>
          <w:b w:val="false"/>
          <w:i w:val="false"/>
          <w:color w:val="000000"/>
          <w:sz w:val="28"/>
        </w:rPr>
        <w:t>
      Округтің жалпы жер көлемі - 3171,25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–1114 гектар;</w:t>
      </w:r>
    </w:p>
    <w:p>
      <w:pPr>
        <w:spacing w:after="0"/>
        <w:ind w:left="0"/>
        <w:jc w:val="both"/>
      </w:pPr>
      <w:r>
        <w:rPr>
          <w:rFonts w:ascii="Times New Roman"/>
          <w:b w:val="false"/>
          <w:i w:val="false"/>
          <w:color w:val="000000"/>
          <w:sz w:val="28"/>
        </w:rPr>
        <w:t>
      жалпы егістік – 1070 гектар;</w:t>
      </w:r>
    </w:p>
    <w:p>
      <w:pPr>
        <w:spacing w:after="0"/>
        <w:ind w:left="0"/>
        <w:jc w:val="both"/>
      </w:pPr>
      <w:r>
        <w:rPr>
          <w:rFonts w:ascii="Times New Roman"/>
          <w:b w:val="false"/>
          <w:i w:val="false"/>
          <w:color w:val="000000"/>
          <w:sz w:val="28"/>
        </w:rPr>
        <w:t>
      жайылым жер –1029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Қауыншы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4889</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Қауыншы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кестесі. 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Қауыншы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 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6173,8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10506,2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16680</w:t>
            </w:r>
          </w:p>
        </w:tc>
      </w:tr>
    </w:tbl>
    <w:p>
      <w:pPr>
        <w:spacing w:after="0"/>
        <w:ind w:left="0"/>
        <w:jc w:val="left"/>
      </w:pPr>
      <w:r>
        <w:br/>
      </w:r>
    </w:p>
    <w:p>
      <w:pPr>
        <w:spacing w:after="0"/>
        <w:ind w:left="0"/>
        <w:jc w:val="both"/>
      </w:pPr>
      <w:r>
        <w:drawing>
          <wp:inline distT="0" distB="0" distL="0" distR="0">
            <wp:extent cx="66167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6167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6929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341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1341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246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3246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786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5786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 w:id="21"/>
    <w:p>
      <w:pPr>
        <w:spacing w:after="0"/>
        <w:ind w:left="0"/>
        <w:jc w:val="both"/>
      </w:pPr>
      <w:r>
        <w:rPr>
          <w:rFonts w:ascii="Times New Roman"/>
          <w:b w:val="false"/>
          <w:i w:val="false"/>
          <w:color w:val="000000"/>
          <w:sz w:val="28"/>
        </w:rPr>
        <w:t xml:space="preserve">
      3. Бірлік ауылдық округі </w:t>
      </w:r>
    </w:p>
    <w:bookmarkEnd w:id="21"/>
    <w:p>
      <w:pPr>
        <w:spacing w:after="0"/>
        <w:ind w:left="0"/>
        <w:jc w:val="both"/>
      </w:pPr>
      <w:r>
        <w:rPr>
          <w:rFonts w:ascii="Times New Roman"/>
          <w:b w:val="false"/>
          <w:i w:val="false"/>
          <w:color w:val="000000"/>
          <w:sz w:val="28"/>
        </w:rPr>
        <w:t>
      Орталығы – Бірлік ауылы.</w:t>
      </w:r>
    </w:p>
    <w:p>
      <w:pPr>
        <w:spacing w:after="0"/>
        <w:ind w:left="0"/>
        <w:jc w:val="both"/>
      </w:pPr>
      <w:r>
        <w:rPr>
          <w:rFonts w:ascii="Times New Roman"/>
          <w:b w:val="false"/>
          <w:i w:val="false"/>
          <w:color w:val="000000"/>
          <w:sz w:val="28"/>
        </w:rPr>
        <w:t>
      Елді мекендері - Бірлік, Жаңатіршілік, Қосөткел, Ащысай, Құрөзек, Мәдениет, Үшағаш.</w:t>
      </w:r>
    </w:p>
    <w:p>
      <w:pPr>
        <w:spacing w:after="0"/>
        <w:ind w:left="0"/>
        <w:jc w:val="both"/>
      </w:pPr>
      <w:r>
        <w:rPr>
          <w:rFonts w:ascii="Times New Roman"/>
          <w:b w:val="false"/>
          <w:i w:val="false"/>
          <w:color w:val="000000"/>
          <w:sz w:val="28"/>
        </w:rPr>
        <w:t xml:space="preserve">
      Халық саны - 5612 адам. </w:t>
      </w:r>
    </w:p>
    <w:p>
      <w:pPr>
        <w:spacing w:after="0"/>
        <w:ind w:left="0"/>
        <w:jc w:val="both"/>
      </w:pPr>
      <w:r>
        <w:rPr>
          <w:rFonts w:ascii="Times New Roman"/>
          <w:b w:val="false"/>
          <w:i w:val="false"/>
          <w:color w:val="000000"/>
          <w:sz w:val="28"/>
        </w:rPr>
        <w:t>
      Округтің жалпы жер көлемі - 102 121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99 927 гектар;</w:t>
      </w:r>
    </w:p>
    <w:p>
      <w:pPr>
        <w:spacing w:after="0"/>
        <w:ind w:left="0"/>
        <w:jc w:val="both"/>
      </w:pPr>
      <w:r>
        <w:rPr>
          <w:rFonts w:ascii="Times New Roman"/>
          <w:b w:val="false"/>
          <w:i w:val="false"/>
          <w:color w:val="000000"/>
          <w:sz w:val="28"/>
        </w:rPr>
        <w:t>
      жалпы егістік - 1802 гектар;</w:t>
      </w:r>
    </w:p>
    <w:p>
      <w:pPr>
        <w:spacing w:after="0"/>
        <w:ind w:left="0"/>
        <w:jc w:val="both"/>
      </w:pPr>
      <w:r>
        <w:rPr>
          <w:rFonts w:ascii="Times New Roman"/>
          <w:b w:val="false"/>
          <w:i w:val="false"/>
          <w:color w:val="000000"/>
          <w:sz w:val="28"/>
        </w:rPr>
        <w:t>
      жайылым жер – 98 125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Жаңатіршілік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Қосөткел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Коммунизм (Ащысай)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Құрөзек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Үшағаш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83215</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Жаңатіршілік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Қосөткел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Коммунизм (Ащысай)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Құрөзек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Үшағаш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кестесі. 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Жаңатіршілік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Қосөткел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Коммунизм (Ащысай)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Құрөзек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Үшағаш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 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+3498,6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+3230,4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+39818,8</w:t>
            </w:r>
          </w:p>
        </w:tc>
      </w:tr>
    </w:tbl>
    <w:p>
      <w:pPr>
        <w:spacing w:after="0"/>
        <w:ind w:left="0"/>
        <w:jc w:val="left"/>
      </w:pPr>
      <w:r>
        <w:br/>
      </w:r>
    </w:p>
    <w:p>
      <w:pPr>
        <w:spacing w:after="0"/>
        <w:ind w:left="0"/>
        <w:jc w:val="both"/>
      </w:pPr>
      <w:r>
        <w:drawing>
          <wp:inline distT="0" distB="0" distL="0" distR="0">
            <wp:extent cx="62992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2992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627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3627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627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3627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659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5659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13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413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 w:id="22"/>
    <w:p>
      <w:pPr>
        <w:spacing w:after="0"/>
        <w:ind w:left="0"/>
        <w:jc w:val="both"/>
      </w:pPr>
      <w:r>
        <w:rPr>
          <w:rFonts w:ascii="Times New Roman"/>
          <w:b w:val="false"/>
          <w:i w:val="false"/>
          <w:color w:val="000000"/>
          <w:sz w:val="28"/>
        </w:rPr>
        <w:t xml:space="preserve">
      4 Біртілек ауылдық округі </w:t>
      </w:r>
    </w:p>
    <w:bookmarkEnd w:id="22"/>
    <w:p>
      <w:pPr>
        <w:spacing w:after="0"/>
        <w:ind w:left="0"/>
        <w:jc w:val="both"/>
      </w:pPr>
      <w:r>
        <w:rPr>
          <w:rFonts w:ascii="Times New Roman"/>
          <w:b w:val="false"/>
          <w:i w:val="false"/>
          <w:color w:val="000000"/>
          <w:sz w:val="28"/>
        </w:rPr>
        <w:t>
      Орталығы – Біртілек ауылы.</w:t>
      </w:r>
    </w:p>
    <w:p>
      <w:pPr>
        <w:spacing w:after="0"/>
        <w:ind w:left="0"/>
        <w:jc w:val="both"/>
      </w:pPr>
      <w:r>
        <w:rPr>
          <w:rFonts w:ascii="Times New Roman"/>
          <w:b w:val="false"/>
          <w:i w:val="false"/>
          <w:color w:val="000000"/>
          <w:sz w:val="28"/>
        </w:rPr>
        <w:t>
      Елді мекендері – Игілік, Жабай төбе, Шырылдақ, Біртілек, Шұқырсай, Аққорған, Ораз ата, Керегетас, Еңбекші, Амангелді, Көлтоған, Жолбасшы.</w:t>
      </w:r>
    </w:p>
    <w:p>
      <w:pPr>
        <w:spacing w:after="0"/>
        <w:ind w:left="0"/>
        <w:jc w:val="both"/>
      </w:pPr>
      <w:r>
        <w:rPr>
          <w:rFonts w:ascii="Times New Roman"/>
          <w:b w:val="false"/>
          <w:i w:val="false"/>
          <w:color w:val="000000"/>
          <w:sz w:val="28"/>
        </w:rPr>
        <w:t xml:space="preserve">
      Халық саны - 22761 адам. </w:t>
      </w:r>
    </w:p>
    <w:p>
      <w:pPr>
        <w:spacing w:after="0"/>
        <w:ind w:left="0"/>
        <w:jc w:val="both"/>
      </w:pPr>
      <w:r>
        <w:rPr>
          <w:rFonts w:ascii="Times New Roman"/>
          <w:b w:val="false"/>
          <w:i w:val="false"/>
          <w:color w:val="000000"/>
          <w:sz w:val="28"/>
        </w:rPr>
        <w:t>
      Округтің жалпы жер көлемі – 11232,54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7379,21 гектар;</w:t>
      </w:r>
    </w:p>
    <w:p>
      <w:pPr>
        <w:spacing w:after="0"/>
        <w:ind w:left="0"/>
        <w:jc w:val="both"/>
      </w:pPr>
      <w:r>
        <w:rPr>
          <w:rFonts w:ascii="Times New Roman"/>
          <w:b w:val="false"/>
          <w:i w:val="false"/>
          <w:color w:val="000000"/>
          <w:sz w:val="28"/>
        </w:rPr>
        <w:t>
      жалпы егістік – 4113,54 гектар;</w:t>
      </w:r>
    </w:p>
    <w:p>
      <w:pPr>
        <w:spacing w:after="0"/>
        <w:ind w:left="0"/>
        <w:jc w:val="both"/>
      </w:pPr>
      <w:r>
        <w:rPr>
          <w:rFonts w:ascii="Times New Roman"/>
          <w:b w:val="false"/>
          <w:i w:val="false"/>
          <w:color w:val="000000"/>
          <w:sz w:val="28"/>
        </w:rPr>
        <w:t>
      жайылым жер – 3225,98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Жабай 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Шырылдақ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Біртілек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Шұқырсай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 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Керегетас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Көлтоған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Жолбасшы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10408</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Жабай 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Шырылдақ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Біртілек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Шұқырсай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 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Керегетас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Көлтоған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Жолбасшы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кестесі. 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Жабай төбе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Шырылдақ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Біртілек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Шұқырсай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Аққорған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 ата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Керегетас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Көлтоған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Жолбасшы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 мен қажетті жайылымның айырмасы,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4561,32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2551,74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30560,6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29639,62</w:t>
            </w:r>
          </w:p>
        </w:tc>
      </w:tr>
    </w:tbl>
    <w:p>
      <w:pPr>
        <w:spacing w:after="0"/>
        <w:ind w:left="0"/>
        <w:jc w:val="left"/>
      </w:pPr>
      <w:r>
        <w:br/>
      </w:r>
    </w:p>
    <w:p>
      <w:pPr>
        <w:spacing w:after="0"/>
        <w:ind w:left="0"/>
        <w:jc w:val="both"/>
      </w:pPr>
      <w:r>
        <w:drawing>
          <wp:inline distT="0" distB="0" distL="0" distR="0">
            <wp:extent cx="66294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6294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6929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405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5405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040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6040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548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6548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 w:id="23"/>
    <w:p>
      <w:pPr>
        <w:spacing w:after="0"/>
        <w:ind w:left="0"/>
        <w:jc w:val="both"/>
      </w:pPr>
      <w:r>
        <w:rPr>
          <w:rFonts w:ascii="Times New Roman"/>
          <w:b w:val="false"/>
          <w:i w:val="false"/>
          <w:color w:val="000000"/>
          <w:sz w:val="28"/>
        </w:rPr>
        <w:t xml:space="preserve">
      5. Бозай ауылдық округі </w:t>
      </w:r>
    </w:p>
    <w:bookmarkEnd w:id="23"/>
    <w:p>
      <w:pPr>
        <w:spacing w:after="0"/>
        <w:ind w:left="0"/>
        <w:jc w:val="both"/>
      </w:pPr>
      <w:r>
        <w:rPr>
          <w:rFonts w:ascii="Times New Roman"/>
          <w:b w:val="false"/>
          <w:i w:val="false"/>
          <w:color w:val="000000"/>
          <w:sz w:val="28"/>
        </w:rPr>
        <w:t>
      Орталығы – Бозай ауылы.</w:t>
      </w:r>
    </w:p>
    <w:p>
      <w:pPr>
        <w:spacing w:after="0"/>
        <w:ind w:left="0"/>
        <w:jc w:val="both"/>
      </w:pPr>
      <w:r>
        <w:rPr>
          <w:rFonts w:ascii="Times New Roman"/>
          <w:b w:val="false"/>
          <w:i w:val="false"/>
          <w:color w:val="000000"/>
          <w:sz w:val="28"/>
        </w:rPr>
        <w:t>
      Елді мекендері – Бозай, Тентексай, Шолантөбе, Тартоғай.</w:t>
      </w:r>
    </w:p>
    <w:p>
      <w:pPr>
        <w:spacing w:after="0"/>
        <w:ind w:left="0"/>
        <w:jc w:val="both"/>
      </w:pPr>
      <w:r>
        <w:rPr>
          <w:rFonts w:ascii="Times New Roman"/>
          <w:b w:val="false"/>
          <w:i w:val="false"/>
          <w:color w:val="000000"/>
          <w:sz w:val="28"/>
        </w:rPr>
        <w:t xml:space="preserve">
      Халық саны - 2613 адам. </w:t>
      </w:r>
    </w:p>
    <w:p>
      <w:pPr>
        <w:spacing w:after="0"/>
        <w:ind w:left="0"/>
        <w:jc w:val="both"/>
      </w:pPr>
      <w:r>
        <w:rPr>
          <w:rFonts w:ascii="Times New Roman"/>
          <w:b w:val="false"/>
          <w:i w:val="false"/>
          <w:color w:val="000000"/>
          <w:sz w:val="28"/>
        </w:rPr>
        <w:t>
      Округтің жалпы жер көлемі – 65962,26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57615 гектар;</w:t>
      </w:r>
    </w:p>
    <w:p>
      <w:pPr>
        <w:spacing w:after="0"/>
        <w:ind w:left="0"/>
        <w:jc w:val="both"/>
      </w:pPr>
      <w:r>
        <w:rPr>
          <w:rFonts w:ascii="Times New Roman"/>
          <w:b w:val="false"/>
          <w:i w:val="false"/>
          <w:color w:val="000000"/>
          <w:sz w:val="28"/>
        </w:rPr>
        <w:t>
      жалпы егістік – 590 гектар;</w:t>
      </w:r>
    </w:p>
    <w:p>
      <w:pPr>
        <w:spacing w:after="0"/>
        <w:ind w:left="0"/>
        <w:jc w:val="both"/>
      </w:pPr>
      <w:r>
        <w:rPr>
          <w:rFonts w:ascii="Times New Roman"/>
          <w:b w:val="false"/>
          <w:i w:val="false"/>
          <w:color w:val="000000"/>
          <w:sz w:val="28"/>
        </w:rPr>
        <w:t>
      жайылым жер – 56658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Тентексай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Шолан-төбе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Тартоғай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67886</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Тентексай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Шолан-төбе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Тартоғай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кестесі. 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 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Тентексай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Шолан-төбе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Тартоғай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 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+8672,6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39392,4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+22685,6</w:t>
            </w:r>
          </w:p>
        </w:tc>
      </w:tr>
    </w:tbl>
    <w:p>
      <w:pPr>
        <w:spacing w:after="0"/>
        <w:ind w:left="0"/>
        <w:jc w:val="left"/>
      </w:pPr>
      <w:r>
        <w:br/>
      </w:r>
    </w:p>
    <w:p>
      <w:pPr>
        <w:spacing w:after="0"/>
        <w:ind w:left="0"/>
        <w:jc w:val="both"/>
      </w:pPr>
      <w:r>
        <w:drawing>
          <wp:inline distT="0" distB="0" distL="0" distR="0">
            <wp:extent cx="64770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4770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421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6421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326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8326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167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6167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5024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 w:id="24"/>
    <w:p>
      <w:pPr>
        <w:spacing w:after="0"/>
        <w:ind w:left="0"/>
        <w:jc w:val="both"/>
      </w:pPr>
      <w:r>
        <w:rPr>
          <w:rFonts w:ascii="Times New Roman"/>
          <w:b w:val="false"/>
          <w:i w:val="false"/>
          <w:color w:val="000000"/>
          <w:sz w:val="28"/>
        </w:rPr>
        <w:t xml:space="preserve">
      6. Жүзімдік ауылдық округі </w:t>
      </w:r>
    </w:p>
    <w:bookmarkEnd w:id="24"/>
    <w:p>
      <w:pPr>
        <w:spacing w:after="0"/>
        <w:ind w:left="0"/>
        <w:jc w:val="both"/>
      </w:pPr>
      <w:r>
        <w:rPr>
          <w:rFonts w:ascii="Times New Roman"/>
          <w:b w:val="false"/>
          <w:i w:val="false"/>
          <w:color w:val="000000"/>
          <w:sz w:val="28"/>
        </w:rPr>
        <w:t>
      Орталығы – Жүзімдік ауылы.</w:t>
      </w:r>
    </w:p>
    <w:p>
      <w:pPr>
        <w:spacing w:after="0"/>
        <w:ind w:left="0"/>
        <w:jc w:val="both"/>
      </w:pPr>
      <w:r>
        <w:rPr>
          <w:rFonts w:ascii="Times New Roman"/>
          <w:b w:val="false"/>
          <w:i w:val="false"/>
          <w:color w:val="000000"/>
          <w:sz w:val="28"/>
        </w:rPr>
        <w:t>
      Елді мекендері - Жүзімдік, Оңтүстік, Бірлесу, Ақсу</w:t>
      </w:r>
    </w:p>
    <w:p>
      <w:pPr>
        <w:spacing w:after="0"/>
        <w:ind w:left="0"/>
        <w:jc w:val="both"/>
      </w:pPr>
      <w:r>
        <w:rPr>
          <w:rFonts w:ascii="Times New Roman"/>
          <w:b w:val="false"/>
          <w:i w:val="false"/>
          <w:color w:val="000000"/>
          <w:sz w:val="28"/>
        </w:rPr>
        <w:t xml:space="preserve">
      Халық саны - 4529 адам. </w:t>
      </w:r>
    </w:p>
    <w:p>
      <w:pPr>
        <w:spacing w:after="0"/>
        <w:ind w:left="0"/>
        <w:jc w:val="both"/>
      </w:pPr>
      <w:r>
        <w:rPr>
          <w:rFonts w:ascii="Times New Roman"/>
          <w:b w:val="false"/>
          <w:i w:val="false"/>
          <w:color w:val="000000"/>
          <w:sz w:val="28"/>
        </w:rPr>
        <w:t>
      Округтің жалпы жер көлемі -7205,93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–2329,96гектар;</w:t>
      </w:r>
    </w:p>
    <w:p>
      <w:pPr>
        <w:spacing w:after="0"/>
        <w:ind w:left="0"/>
        <w:jc w:val="both"/>
      </w:pPr>
      <w:r>
        <w:rPr>
          <w:rFonts w:ascii="Times New Roman"/>
          <w:b w:val="false"/>
          <w:i w:val="false"/>
          <w:color w:val="000000"/>
          <w:sz w:val="28"/>
        </w:rPr>
        <w:t>
      жалпы егістік –1099,79гектар;</w:t>
      </w:r>
    </w:p>
    <w:p>
      <w:pPr>
        <w:spacing w:after="0"/>
        <w:ind w:left="0"/>
        <w:jc w:val="both"/>
      </w:pPr>
      <w:r>
        <w:rPr>
          <w:rFonts w:ascii="Times New Roman"/>
          <w:b w:val="false"/>
          <w:i w:val="false"/>
          <w:color w:val="000000"/>
          <w:sz w:val="28"/>
        </w:rPr>
        <w:t>
      жайылым жер – 1081,88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кестесі. 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Жүзімдік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 мен қажетті жайылымның айырмасы,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-14251</w:t>
            </w:r>
          </w:p>
        </w:tc>
      </w:tr>
    </w:tbl>
    <w:p>
      <w:pPr>
        <w:spacing w:after="0"/>
        <w:ind w:left="0"/>
        <w:jc w:val="left"/>
      </w:pPr>
      <w:r>
        <w:br/>
      </w:r>
    </w:p>
    <w:p>
      <w:pPr>
        <w:spacing w:after="0"/>
        <w:ind w:left="0"/>
        <w:jc w:val="both"/>
      </w:pPr>
      <w:r>
        <w:drawing>
          <wp:inline distT="0" distB="0" distL="0" distR="0">
            <wp:extent cx="65278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5278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738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2738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453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8453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453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8453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786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5786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 w:id="25"/>
    <w:p>
      <w:pPr>
        <w:spacing w:after="0"/>
        <w:ind w:left="0"/>
        <w:jc w:val="both"/>
      </w:pPr>
      <w:r>
        <w:rPr>
          <w:rFonts w:ascii="Times New Roman"/>
          <w:b w:val="false"/>
          <w:i w:val="false"/>
          <w:color w:val="000000"/>
          <w:sz w:val="28"/>
        </w:rPr>
        <w:t xml:space="preserve">
      7. Бірлесу ауылдық округі </w:t>
      </w:r>
    </w:p>
    <w:bookmarkEnd w:id="25"/>
    <w:p>
      <w:pPr>
        <w:spacing w:after="0"/>
        <w:ind w:left="0"/>
        <w:jc w:val="both"/>
      </w:pPr>
      <w:r>
        <w:rPr>
          <w:rFonts w:ascii="Times New Roman"/>
          <w:b w:val="false"/>
          <w:i w:val="false"/>
          <w:color w:val="000000"/>
          <w:sz w:val="28"/>
        </w:rPr>
        <w:t>
      Орталығы – Қазақстан ауылы.</w:t>
      </w:r>
    </w:p>
    <w:p>
      <w:pPr>
        <w:spacing w:after="0"/>
        <w:ind w:left="0"/>
        <w:jc w:val="both"/>
      </w:pPr>
      <w:r>
        <w:rPr>
          <w:rFonts w:ascii="Times New Roman"/>
          <w:b w:val="false"/>
          <w:i w:val="false"/>
          <w:color w:val="000000"/>
          <w:sz w:val="28"/>
        </w:rPr>
        <w:t>
      Елді мекендері - Қазақстан, 28-гвардия, Дихан, Берекелі.</w:t>
      </w:r>
    </w:p>
    <w:p>
      <w:pPr>
        <w:spacing w:after="0"/>
        <w:ind w:left="0"/>
        <w:jc w:val="both"/>
      </w:pPr>
      <w:r>
        <w:rPr>
          <w:rFonts w:ascii="Times New Roman"/>
          <w:b w:val="false"/>
          <w:i w:val="false"/>
          <w:color w:val="000000"/>
          <w:sz w:val="28"/>
        </w:rPr>
        <w:t xml:space="preserve">
      Халық саны – 5506адам. </w:t>
      </w:r>
    </w:p>
    <w:p>
      <w:pPr>
        <w:spacing w:after="0"/>
        <w:ind w:left="0"/>
        <w:jc w:val="both"/>
      </w:pPr>
      <w:r>
        <w:rPr>
          <w:rFonts w:ascii="Times New Roman"/>
          <w:b w:val="false"/>
          <w:i w:val="false"/>
          <w:color w:val="000000"/>
          <w:sz w:val="28"/>
        </w:rPr>
        <w:t>
      Округтің жалпы жер көлемі - 3454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2578,55 гектар;</w:t>
      </w:r>
    </w:p>
    <w:p>
      <w:pPr>
        <w:spacing w:after="0"/>
        <w:ind w:left="0"/>
        <w:jc w:val="both"/>
      </w:pPr>
      <w:r>
        <w:rPr>
          <w:rFonts w:ascii="Times New Roman"/>
          <w:b w:val="false"/>
          <w:i w:val="false"/>
          <w:color w:val="000000"/>
          <w:sz w:val="28"/>
        </w:rPr>
        <w:t>
      жалпы егістік – 1816,20 гектар;</w:t>
      </w:r>
    </w:p>
    <w:p>
      <w:pPr>
        <w:spacing w:after="0"/>
        <w:ind w:left="0"/>
        <w:jc w:val="both"/>
      </w:pPr>
      <w:r>
        <w:rPr>
          <w:rFonts w:ascii="Times New Roman"/>
          <w:b w:val="false"/>
          <w:i w:val="false"/>
          <w:color w:val="000000"/>
          <w:sz w:val="28"/>
        </w:rPr>
        <w:t>
      жайылым жер – 762,35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28-гвардия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28-гвардия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кестесі. 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28-гвардия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 мен қажетті жайылымның айырмасы,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-13688,2</w:t>
            </w:r>
          </w:p>
        </w:tc>
      </w:tr>
    </w:tbl>
    <w:p>
      <w:pPr>
        <w:spacing w:after="0"/>
        <w:ind w:left="0"/>
        <w:jc w:val="left"/>
      </w:pPr>
      <w:r>
        <w:br/>
      </w:r>
    </w:p>
    <w:p>
      <w:pPr>
        <w:spacing w:after="0"/>
        <w:ind w:left="0"/>
        <w:jc w:val="both"/>
      </w:pPr>
      <w:r>
        <w:drawing>
          <wp:inline distT="0" distB="0" distL="0" distR="0">
            <wp:extent cx="65151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5151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151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5151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532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5532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040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6040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786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5786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 w:id="26"/>
    <w:p>
      <w:pPr>
        <w:spacing w:after="0"/>
        <w:ind w:left="0"/>
        <w:jc w:val="both"/>
      </w:pPr>
      <w:r>
        <w:rPr>
          <w:rFonts w:ascii="Times New Roman"/>
          <w:b w:val="false"/>
          <w:i w:val="false"/>
          <w:color w:val="000000"/>
          <w:sz w:val="28"/>
        </w:rPr>
        <w:t xml:space="preserve">
      8. Жамбыл ауылдық округі </w:t>
      </w:r>
    </w:p>
    <w:bookmarkEnd w:id="26"/>
    <w:p>
      <w:pPr>
        <w:spacing w:after="0"/>
        <w:ind w:left="0"/>
        <w:jc w:val="both"/>
      </w:pPr>
      <w:r>
        <w:rPr>
          <w:rFonts w:ascii="Times New Roman"/>
          <w:b w:val="false"/>
          <w:i w:val="false"/>
          <w:color w:val="000000"/>
          <w:sz w:val="28"/>
        </w:rPr>
        <w:t>
      Орталығы – Бекбота ауылы.</w:t>
      </w:r>
    </w:p>
    <w:p>
      <w:pPr>
        <w:spacing w:after="0"/>
        <w:ind w:left="0"/>
        <w:jc w:val="both"/>
      </w:pPr>
      <w:r>
        <w:rPr>
          <w:rFonts w:ascii="Times New Roman"/>
          <w:b w:val="false"/>
          <w:i w:val="false"/>
          <w:color w:val="000000"/>
          <w:sz w:val="28"/>
        </w:rPr>
        <w:t>
      Елді мекендері - Бекбота, Ащыкөл, Байғабыл, Қалғансыр, Майда Бозай.</w:t>
      </w:r>
    </w:p>
    <w:p>
      <w:pPr>
        <w:spacing w:after="0"/>
        <w:ind w:left="0"/>
        <w:jc w:val="both"/>
      </w:pPr>
      <w:r>
        <w:rPr>
          <w:rFonts w:ascii="Times New Roman"/>
          <w:b w:val="false"/>
          <w:i w:val="false"/>
          <w:color w:val="000000"/>
          <w:sz w:val="28"/>
        </w:rPr>
        <w:t xml:space="preserve">
      Халық саны - 4364 адам. </w:t>
      </w:r>
    </w:p>
    <w:p>
      <w:pPr>
        <w:spacing w:after="0"/>
        <w:ind w:left="0"/>
        <w:jc w:val="both"/>
      </w:pPr>
      <w:r>
        <w:rPr>
          <w:rFonts w:ascii="Times New Roman"/>
          <w:b w:val="false"/>
          <w:i w:val="false"/>
          <w:color w:val="000000"/>
          <w:sz w:val="28"/>
        </w:rPr>
        <w:t>
      Округтің жалпы жер көлемі - 82935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- 73867 гектар;</w:t>
      </w:r>
    </w:p>
    <w:p>
      <w:pPr>
        <w:spacing w:after="0"/>
        <w:ind w:left="0"/>
        <w:jc w:val="both"/>
      </w:pPr>
      <w:r>
        <w:rPr>
          <w:rFonts w:ascii="Times New Roman"/>
          <w:b w:val="false"/>
          <w:i w:val="false"/>
          <w:color w:val="000000"/>
          <w:sz w:val="28"/>
        </w:rPr>
        <w:t>
      жалпы егістік - 1753 гектар;</w:t>
      </w:r>
    </w:p>
    <w:p>
      <w:pPr>
        <w:spacing w:after="0"/>
        <w:ind w:left="0"/>
        <w:jc w:val="both"/>
      </w:pPr>
      <w:r>
        <w:rPr>
          <w:rFonts w:ascii="Times New Roman"/>
          <w:b w:val="false"/>
          <w:i w:val="false"/>
          <w:color w:val="000000"/>
          <w:sz w:val="28"/>
        </w:rPr>
        <w:t>
      жайылым жер - 72114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Қалғансыр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 Бозай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82072</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Ащыкөл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Байғабыл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Қалғансыр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 Бозай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кестесі. 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Ащыкөл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Қалғансыр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 Бозай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3гектар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 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+17744,6</w:t>
            </w:r>
          </w:p>
        </w:tc>
      </w:tr>
    </w:tbl>
    <w:p>
      <w:pPr>
        <w:spacing w:after="0"/>
        <w:ind w:left="0"/>
        <w:jc w:val="left"/>
      </w:pPr>
      <w:r>
        <w:br/>
      </w:r>
    </w:p>
    <w:p>
      <w:pPr>
        <w:spacing w:after="0"/>
        <w:ind w:left="0"/>
        <w:jc w:val="both"/>
      </w:pPr>
      <w:r>
        <w:drawing>
          <wp:inline distT="0" distB="0" distL="0" distR="0">
            <wp:extent cx="654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540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5024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770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4770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294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6294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294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6294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 w:id="27"/>
    <w:p>
      <w:pPr>
        <w:spacing w:after="0"/>
        <w:ind w:left="0"/>
        <w:jc w:val="both"/>
      </w:pPr>
      <w:r>
        <w:rPr>
          <w:rFonts w:ascii="Times New Roman"/>
          <w:b w:val="false"/>
          <w:i w:val="false"/>
          <w:color w:val="000000"/>
          <w:sz w:val="28"/>
        </w:rPr>
        <w:t xml:space="preserve">
      9. Ошақты ауылдық округі </w:t>
      </w:r>
    </w:p>
    <w:bookmarkEnd w:id="27"/>
    <w:p>
      <w:pPr>
        <w:spacing w:after="0"/>
        <w:ind w:left="0"/>
        <w:jc w:val="both"/>
      </w:pPr>
      <w:r>
        <w:rPr>
          <w:rFonts w:ascii="Times New Roman"/>
          <w:b w:val="false"/>
          <w:i w:val="false"/>
          <w:color w:val="000000"/>
          <w:sz w:val="28"/>
        </w:rPr>
        <w:t>
      Орталығы – Ошақты ауылы.</w:t>
      </w:r>
    </w:p>
    <w:p>
      <w:pPr>
        <w:spacing w:after="0"/>
        <w:ind w:left="0"/>
        <w:jc w:val="both"/>
      </w:pPr>
      <w:r>
        <w:rPr>
          <w:rFonts w:ascii="Times New Roman"/>
          <w:b w:val="false"/>
          <w:i w:val="false"/>
          <w:color w:val="000000"/>
          <w:sz w:val="28"/>
        </w:rPr>
        <w:t>
      Елді мекендері – Ошақты, Жетітөбе, Еңбек, Береке, Ынталы, Саңырау, Қоңыртөбе,</w:t>
      </w:r>
    </w:p>
    <w:p>
      <w:pPr>
        <w:spacing w:after="0"/>
        <w:ind w:left="0"/>
        <w:jc w:val="both"/>
      </w:pPr>
      <w:r>
        <w:rPr>
          <w:rFonts w:ascii="Times New Roman"/>
          <w:b w:val="false"/>
          <w:i w:val="false"/>
          <w:color w:val="000000"/>
          <w:sz w:val="28"/>
        </w:rPr>
        <w:t>
      Сарыжылға, Қаратал, Бақышсай, С.Саттаров, Атақоныс, Жиделі елді мекендері.</w:t>
      </w:r>
    </w:p>
    <w:p>
      <w:pPr>
        <w:spacing w:after="0"/>
        <w:ind w:left="0"/>
        <w:jc w:val="both"/>
      </w:pPr>
      <w:r>
        <w:rPr>
          <w:rFonts w:ascii="Times New Roman"/>
          <w:b w:val="false"/>
          <w:i w:val="false"/>
          <w:color w:val="000000"/>
          <w:sz w:val="28"/>
        </w:rPr>
        <w:t>
      Халық саны -16680</w:t>
      </w:r>
    </w:p>
    <w:p>
      <w:pPr>
        <w:spacing w:after="0"/>
        <w:ind w:left="0"/>
        <w:jc w:val="both"/>
      </w:pPr>
      <w:r>
        <w:rPr>
          <w:rFonts w:ascii="Times New Roman"/>
          <w:b w:val="false"/>
          <w:i w:val="false"/>
          <w:color w:val="000000"/>
          <w:sz w:val="28"/>
        </w:rPr>
        <w:t>
      Округтің жалпы жер көлемі - 24945,76 га</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xml:space="preserve">
      Ауыл шаруашылық жерлер </w:t>
      </w:r>
    </w:p>
    <w:p>
      <w:pPr>
        <w:spacing w:after="0"/>
        <w:ind w:left="0"/>
        <w:jc w:val="both"/>
      </w:pPr>
      <w:r>
        <w:rPr>
          <w:rFonts w:ascii="Times New Roman"/>
          <w:b w:val="false"/>
          <w:i w:val="false"/>
          <w:color w:val="000000"/>
          <w:sz w:val="28"/>
        </w:rPr>
        <w:t>
      Жалпы егістік жерлер - 4151,64 га</w:t>
      </w:r>
    </w:p>
    <w:p>
      <w:pPr>
        <w:spacing w:after="0"/>
        <w:ind w:left="0"/>
        <w:jc w:val="both"/>
      </w:pPr>
      <w:r>
        <w:rPr>
          <w:rFonts w:ascii="Times New Roman"/>
          <w:b w:val="false"/>
          <w:i w:val="false"/>
          <w:color w:val="000000"/>
          <w:sz w:val="28"/>
        </w:rPr>
        <w:t>
      Жайылым жерлер - 14638,44 га</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Атақоныс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Бақышсай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Саттаров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Саңырау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Сарыжылға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35434</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Атақоныс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Бақышсай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Саттаров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Саңырау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Сарыжылға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кестесі. 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Атақоныс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Бақышсай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Жетітөбе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Қоңыртөбе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Саттаров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Саңырау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Сарыжылға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 мен қажетті жайылымның айырмасы,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-3149,2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-6099,29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-50205,49</w:t>
            </w:r>
          </w:p>
        </w:tc>
      </w:tr>
    </w:tbl>
    <w:p>
      <w:pPr>
        <w:spacing w:after="0"/>
        <w:ind w:left="0"/>
        <w:jc w:val="left"/>
      </w:pPr>
      <w:r>
        <w:br/>
      </w:r>
    </w:p>
    <w:p>
      <w:pPr>
        <w:spacing w:after="0"/>
        <w:ind w:left="0"/>
        <w:jc w:val="both"/>
      </w:pPr>
      <w:r>
        <w:drawing>
          <wp:inline distT="0" distB="0" distL="0" distR="0">
            <wp:extent cx="66802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6802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437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7437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5024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151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5151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278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5278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 w:id="28"/>
    <w:p>
      <w:pPr>
        <w:spacing w:after="0"/>
        <w:ind w:left="0"/>
        <w:jc w:val="both"/>
      </w:pPr>
      <w:r>
        <w:rPr>
          <w:rFonts w:ascii="Times New Roman"/>
          <w:b w:val="false"/>
          <w:i w:val="false"/>
          <w:color w:val="000000"/>
          <w:sz w:val="28"/>
        </w:rPr>
        <w:t xml:space="preserve">
      10. Қошқарата ауылдық округі </w:t>
      </w:r>
    </w:p>
    <w:bookmarkEnd w:id="28"/>
    <w:p>
      <w:pPr>
        <w:spacing w:after="0"/>
        <w:ind w:left="0"/>
        <w:jc w:val="both"/>
      </w:pPr>
      <w:r>
        <w:rPr>
          <w:rFonts w:ascii="Times New Roman"/>
          <w:b w:val="false"/>
          <w:i w:val="false"/>
          <w:color w:val="000000"/>
          <w:sz w:val="28"/>
        </w:rPr>
        <w:t>
      Орталығы - Бесқұбыр ауылы.</w:t>
      </w:r>
    </w:p>
    <w:p>
      <w:pPr>
        <w:spacing w:after="0"/>
        <w:ind w:left="0"/>
        <w:jc w:val="both"/>
      </w:pPr>
      <w:r>
        <w:rPr>
          <w:rFonts w:ascii="Times New Roman"/>
          <w:b w:val="false"/>
          <w:i w:val="false"/>
          <w:color w:val="000000"/>
          <w:sz w:val="28"/>
        </w:rPr>
        <w:t xml:space="preserve">
      Елді мекендері- Қошқарата, Бесқұбыр, Шынар, Ұшқын, 1-мамыр, Бәйтерек, Жамбыл, Жаңақоңыс, Бесауыл, Қарабура, Мақташы, Аманжар, Алғабас. </w:t>
      </w:r>
    </w:p>
    <w:p>
      <w:pPr>
        <w:spacing w:after="0"/>
        <w:ind w:left="0"/>
        <w:jc w:val="both"/>
      </w:pPr>
      <w:r>
        <w:rPr>
          <w:rFonts w:ascii="Times New Roman"/>
          <w:b w:val="false"/>
          <w:i w:val="false"/>
          <w:color w:val="000000"/>
          <w:sz w:val="28"/>
        </w:rPr>
        <w:t>
      Халық саны - 21985 адам.</w:t>
      </w:r>
    </w:p>
    <w:p>
      <w:pPr>
        <w:spacing w:after="0"/>
        <w:ind w:left="0"/>
        <w:jc w:val="both"/>
      </w:pPr>
      <w:r>
        <w:rPr>
          <w:rFonts w:ascii="Times New Roman"/>
          <w:b w:val="false"/>
          <w:i w:val="false"/>
          <w:color w:val="000000"/>
          <w:sz w:val="28"/>
        </w:rPr>
        <w:t>
      Округтің жалпы жер көлемі - 19098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- 10492 гектар;</w:t>
      </w:r>
    </w:p>
    <w:p>
      <w:pPr>
        <w:spacing w:after="0"/>
        <w:ind w:left="0"/>
        <w:jc w:val="both"/>
      </w:pPr>
      <w:r>
        <w:rPr>
          <w:rFonts w:ascii="Times New Roman"/>
          <w:b w:val="false"/>
          <w:i w:val="false"/>
          <w:color w:val="000000"/>
          <w:sz w:val="28"/>
        </w:rPr>
        <w:t>
      жалпы егістік - 4521 гектар;</w:t>
      </w:r>
    </w:p>
    <w:p>
      <w:pPr>
        <w:spacing w:after="0"/>
        <w:ind w:left="0"/>
        <w:jc w:val="both"/>
      </w:pPr>
      <w:r>
        <w:rPr>
          <w:rFonts w:ascii="Times New Roman"/>
          <w:b w:val="false"/>
          <w:i w:val="false"/>
          <w:color w:val="000000"/>
          <w:sz w:val="28"/>
        </w:rPr>
        <w:t>
      жайылымдық жер - 5786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Қарабура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Жаңақоныс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Бесқұбыр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Қарабура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Жаңақоныс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Бесқұбыр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Мамыр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кестесі. 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Мақташы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Қарабура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Жаңақоныс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Бесауыл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Бесқұбыр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Мамыр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 мен қажетті жайылымның айырмасы,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-3635,8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-3449,4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-4219,8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-1895,6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-3006,4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46405,6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-36404,6</w:t>
            </w:r>
          </w:p>
        </w:tc>
      </w:tr>
    </w:tbl>
    <w:p>
      <w:pPr>
        <w:spacing w:after="0"/>
        <w:ind w:left="0"/>
        <w:jc w:val="left"/>
      </w:pPr>
      <w:r>
        <w:br/>
      </w:r>
    </w:p>
    <w:p>
      <w:pPr>
        <w:spacing w:after="0"/>
        <w:ind w:left="0"/>
        <w:jc w:val="both"/>
      </w:pPr>
      <w:r>
        <w:drawing>
          <wp:inline distT="0" distB="0" distL="0" distR="0">
            <wp:extent cx="66167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6167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67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667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040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6040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659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5659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389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4389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 Ұшқын ауылдық округі </w:t>
      </w:r>
    </w:p>
    <w:p>
      <w:pPr>
        <w:spacing w:after="0"/>
        <w:ind w:left="0"/>
        <w:jc w:val="both"/>
      </w:pPr>
      <w:r>
        <w:rPr>
          <w:rFonts w:ascii="Times New Roman"/>
          <w:b w:val="false"/>
          <w:i w:val="false"/>
          <w:color w:val="000000"/>
          <w:sz w:val="28"/>
        </w:rPr>
        <w:t>
      Орталығы – Ұшқын ауылы.</w:t>
      </w:r>
    </w:p>
    <w:p>
      <w:pPr>
        <w:spacing w:after="0"/>
        <w:ind w:left="0"/>
        <w:jc w:val="both"/>
      </w:pPr>
      <w:r>
        <w:rPr>
          <w:rFonts w:ascii="Times New Roman"/>
          <w:b w:val="false"/>
          <w:i w:val="false"/>
          <w:color w:val="000000"/>
          <w:sz w:val="28"/>
        </w:rPr>
        <w:t xml:space="preserve">
      Елді мекендері - Ұшқын, Достық, Қоралас </w:t>
      </w:r>
    </w:p>
    <w:p>
      <w:pPr>
        <w:spacing w:after="0"/>
        <w:ind w:left="0"/>
        <w:jc w:val="both"/>
      </w:pPr>
      <w:r>
        <w:rPr>
          <w:rFonts w:ascii="Times New Roman"/>
          <w:b w:val="false"/>
          <w:i w:val="false"/>
          <w:color w:val="000000"/>
          <w:sz w:val="28"/>
        </w:rPr>
        <w:t xml:space="preserve">
      Халық саны - 6925 адам. </w:t>
      </w:r>
    </w:p>
    <w:p>
      <w:pPr>
        <w:spacing w:after="0"/>
        <w:ind w:left="0"/>
        <w:jc w:val="both"/>
      </w:pPr>
      <w:r>
        <w:rPr>
          <w:rFonts w:ascii="Times New Roman"/>
          <w:b w:val="false"/>
          <w:i w:val="false"/>
          <w:color w:val="000000"/>
          <w:sz w:val="28"/>
        </w:rPr>
        <w:t>
      Округтің жалпы жер көлемі – 3858,50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2117,09 гектар;</w:t>
      </w:r>
    </w:p>
    <w:p>
      <w:pPr>
        <w:spacing w:after="0"/>
        <w:ind w:left="0"/>
        <w:jc w:val="both"/>
      </w:pPr>
      <w:r>
        <w:rPr>
          <w:rFonts w:ascii="Times New Roman"/>
          <w:b w:val="false"/>
          <w:i w:val="false"/>
          <w:color w:val="000000"/>
          <w:sz w:val="28"/>
        </w:rPr>
        <w:t>
      жалпы егістік – 1554,28 гектар;</w:t>
      </w:r>
    </w:p>
    <w:p>
      <w:pPr>
        <w:spacing w:after="0"/>
        <w:ind w:left="0"/>
        <w:jc w:val="both"/>
      </w:pPr>
      <w:r>
        <w:rPr>
          <w:rFonts w:ascii="Times New Roman"/>
          <w:b w:val="false"/>
          <w:i w:val="false"/>
          <w:color w:val="000000"/>
          <w:sz w:val="28"/>
        </w:rPr>
        <w:t>
      жайылым жер – 518,08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Қоралас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5054</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Қоралас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кестесі. 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Қоралас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Гектар, нормасы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 мен қажетті жайылымның айырмасы,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15626,4</w:t>
            </w:r>
          </w:p>
        </w:tc>
      </w:tr>
    </w:tbl>
    <w:p>
      <w:pPr>
        <w:spacing w:after="0"/>
        <w:ind w:left="0"/>
        <w:jc w:val="left"/>
      </w:pPr>
      <w:r>
        <w:br/>
      </w:r>
    </w:p>
    <w:p>
      <w:pPr>
        <w:spacing w:after="0"/>
        <w:ind w:left="0"/>
        <w:jc w:val="both"/>
      </w:pPr>
      <w:r>
        <w:drawing>
          <wp:inline distT="0" distB="0" distL="0" distR="0">
            <wp:extent cx="65659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5659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421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6421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898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2898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040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6040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4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54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