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34432" w14:textId="a2344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Солдатово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19/246-VII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Солдатово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xml:space="preserve">№ 19/246-VІІ шешіміне </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2022-2023 жылдарға арналған Солдатово ауылдық округі бойынша жайылымдарды </w:t>
      </w:r>
      <w:r>
        <w:br/>
      </w:r>
      <w:r>
        <w:rPr>
          <w:rFonts w:ascii="Times New Roman"/>
          <w:b/>
          <w:i w:val="false"/>
          <w:color w:val="000000"/>
        </w:rPr>
        <w:t xml:space="preserve">басқару және оларды пайдалану жөніндегі Жоспар </w:t>
      </w:r>
    </w:p>
    <w:p>
      <w:pPr>
        <w:spacing w:after="0"/>
        <w:ind w:left="0"/>
        <w:jc w:val="left"/>
      </w:pPr>
    </w:p>
    <w:p>
      <w:pPr>
        <w:spacing w:after="0"/>
        <w:ind w:left="0"/>
        <w:jc w:val="both"/>
      </w:pPr>
      <w:r>
        <w:rPr>
          <w:rFonts w:ascii="Times New Roman"/>
          <w:b w:val="false"/>
          <w:i w:val="false"/>
          <w:color w:val="000000"/>
          <w:sz w:val="28"/>
        </w:rPr>
        <w:t>
      2022-2023 жылдарға арналған Солдатово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1"/>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1"/>
    <w:bookmarkStart w:name="z13" w:id="2"/>
    <w:p>
      <w:pPr>
        <w:spacing w:after="0"/>
        <w:ind w:left="0"/>
        <w:jc w:val="both"/>
      </w:pPr>
      <w:r>
        <w:rPr>
          <w:rFonts w:ascii="Times New Roman"/>
          <w:b w:val="false"/>
          <w:i w:val="false"/>
          <w:color w:val="000000"/>
          <w:sz w:val="28"/>
        </w:rPr>
        <w:t>
      Жоспар мазмұны: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Солдатово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3"/>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3"/>
    <w:bookmarkStart w:name="z21" w:id="4"/>
    <w:p>
      <w:pPr>
        <w:spacing w:after="0"/>
        <w:ind w:left="0"/>
        <w:jc w:val="both"/>
      </w:pPr>
      <w:r>
        <w:rPr>
          <w:rFonts w:ascii="Times New Roman"/>
          <w:b w:val="false"/>
          <w:i w:val="false"/>
          <w:color w:val="000000"/>
          <w:sz w:val="28"/>
        </w:rPr>
        <w:t>
      Әкімшілік-аумақтық бөлінуі бойынша Солдатово ауылдық округінде 1 елді мекен бар.</w:t>
      </w:r>
    </w:p>
    <w:bookmarkEnd w:id="4"/>
    <w:bookmarkStart w:name="z22" w:id="5"/>
    <w:p>
      <w:pPr>
        <w:spacing w:after="0"/>
        <w:ind w:left="0"/>
        <w:jc w:val="both"/>
      </w:pPr>
      <w:r>
        <w:rPr>
          <w:rFonts w:ascii="Times New Roman"/>
          <w:b w:val="false"/>
          <w:i w:val="false"/>
          <w:color w:val="000000"/>
          <w:sz w:val="28"/>
        </w:rPr>
        <w:t xml:space="preserve">
      Солдатово ауылдық округі аумағының жалпы ауданы – 9352,45 га, соның ішінде: егістіктер – 2697,35 га, тыңайған жер – 50,0 га, шабындық – 1212,0 га, жайылымдық жерлер – 4856,84 га; басқа алқаптар – 536,26 га; </w:t>
      </w:r>
    </w:p>
    <w:bookmarkEnd w:id="5"/>
    <w:bookmarkStart w:name="z23" w:id="6"/>
    <w:p>
      <w:pPr>
        <w:spacing w:after="0"/>
        <w:ind w:left="0"/>
        <w:jc w:val="both"/>
      </w:pPr>
      <w:r>
        <w:rPr>
          <w:rFonts w:ascii="Times New Roman"/>
          <w:b w:val="false"/>
          <w:i w:val="false"/>
          <w:color w:val="000000"/>
          <w:sz w:val="28"/>
        </w:rPr>
        <w:t xml:space="preserve">
      Санаттары бойынша жерлер бөлінеді: </w:t>
      </w:r>
    </w:p>
    <w:bookmarkEnd w:id="6"/>
    <w:bookmarkStart w:name="z24" w:id="7"/>
    <w:p>
      <w:pPr>
        <w:spacing w:after="0"/>
        <w:ind w:left="0"/>
        <w:jc w:val="both"/>
      </w:pPr>
      <w:r>
        <w:rPr>
          <w:rFonts w:ascii="Times New Roman"/>
          <w:b w:val="false"/>
          <w:i w:val="false"/>
          <w:color w:val="000000"/>
          <w:sz w:val="28"/>
        </w:rPr>
        <w:t>
      ауыл шаруашылығы мақсатындағы жерлер – 6866,45 га;</w:t>
      </w:r>
    </w:p>
    <w:bookmarkEnd w:id="7"/>
    <w:bookmarkStart w:name="z25" w:id="8"/>
    <w:p>
      <w:pPr>
        <w:spacing w:after="0"/>
        <w:ind w:left="0"/>
        <w:jc w:val="both"/>
      </w:pPr>
      <w:r>
        <w:rPr>
          <w:rFonts w:ascii="Times New Roman"/>
          <w:b w:val="false"/>
          <w:i w:val="false"/>
          <w:color w:val="000000"/>
          <w:sz w:val="28"/>
        </w:rPr>
        <w:t xml:space="preserve">
      елді мекен жерлері – 2486,0 га. </w:t>
      </w:r>
    </w:p>
    <w:bookmarkEnd w:id="8"/>
    <w:bookmarkStart w:name="z26" w:id="9"/>
    <w:p>
      <w:pPr>
        <w:spacing w:after="0"/>
        <w:ind w:left="0"/>
        <w:jc w:val="both"/>
      </w:pPr>
      <w:r>
        <w:rPr>
          <w:rFonts w:ascii="Times New Roman"/>
          <w:b w:val="false"/>
          <w:i w:val="false"/>
          <w:color w:val="000000"/>
          <w:sz w:val="28"/>
        </w:rPr>
        <w:t xml:space="preserve">
      Табиғи жағдайлары бойынша Солдатово таулы-дала, тау бөктеріндегі далалы қалыпты ылғалды аймаққа жатады. Климаты ылғалды және жылы. Жыл ішінде орташа алғанда 400-470 мм жауын-шашын түседі. Олардың ең көп саны тамыз айына келеді. </w:t>
      </w:r>
    </w:p>
    <w:bookmarkEnd w:id="9"/>
    <w:bookmarkStart w:name="z27" w:id="10"/>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0"/>
    <w:bookmarkStart w:name="z28" w:id="11"/>
    <w:p>
      <w:pPr>
        <w:spacing w:after="0"/>
        <w:ind w:left="0"/>
        <w:jc w:val="both"/>
      </w:pPr>
      <w:r>
        <w:rPr>
          <w:rFonts w:ascii="Times New Roman"/>
          <w:b w:val="false"/>
          <w:i w:val="false"/>
          <w:color w:val="000000"/>
          <w:sz w:val="28"/>
        </w:rPr>
        <w:t xml:space="preserve">
      Топырақ негізінен таулы сілтісізденген қара, кәдімгі қара топырақты. </w:t>
      </w:r>
    </w:p>
    <w:bookmarkEnd w:id="11"/>
    <w:bookmarkStart w:name="z29" w:id="12"/>
    <w:p>
      <w:pPr>
        <w:spacing w:after="0"/>
        <w:ind w:left="0"/>
        <w:jc w:val="both"/>
      </w:pPr>
      <w:r>
        <w:rPr>
          <w:rFonts w:ascii="Times New Roman"/>
          <w:b w:val="false"/>
          <w:i w:val="false"/>
          <w:color w:val="000000"/>
          <w:sz w:val="28"/>
        </w:rPr>
        <w:t xml:space="preserve">
      Солдатово ауылдық округінің аумағында 1 ветеринарлық пункт және 1 мал қорымы бар. </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Солдатово ауылдық округінде (халықтың жеке ауласы және шаруа қожалығының мал басы) ірі қара мал 2787 бас, соның ішінде төлдейтін (сауынды) мал басы 1263 бас, қой мен ешкі 2000 бас, жылқылар 1280 бас (</w:t>
      </w:r>
      <w:r>
        <w:rPr>
          <w:rFonts w:ascii="Times New Roman"/>
          <w:b w:val="false"/>
          <w:i w:val="false"/>
          <w:color w:val="000000"/>
          <w:sz w:val="28"/>
        </w:rPr>
        <w:t>1-кесте</w:t>
      </w:r>
      <w:r>
        <w:rPr>
          <w:rFonts w:ascii="Times New Roman"/>
          <w:b w:val="false"/>
          <w:i w:val="false"/>
          <w:color w:val="000000"/>
          <w:sz w:val="28"/>
        </w:rPr>
        <w:t>) есептелген.</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Солдатово ауылдық округі бойынша ауыл шаруашылығы жануарларының саны </w:t>
      </w:r>
      <w:r>
        <w:br/>
      </w:r>
      <w:r>
        <w:rPr>
          <w:rFonts w:ascii="Times New Roman"/>
          <w:b/>
          <w:i w:val="false"/>
          <w:color w:val="000000"/>
        </w:rPr>
        <w:t>туралы деректер</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bl>
    <w:bookmarkStart w:name="z33" w:id="13"/>
    <w:p>
      <w:pPr>
        <w:spacing w:after="0"/>
        <w:ind w:left="0"/>
        <w:jc w:val="both"/>
      </w:pPr>
      <w:r>
        <w:rPr>
          <w:rFonts w:ascii="Times New Roman"/>
          <w:b w:val="false"/>
          <w:i w:val="false"/>
          <w:color w:val="000000"/>
          <w:sz w:val="28"/>
        </w:rPr>
        <w:t>
      Солдатово ауылдық округі бойынша ауыл шаруашылығы жануарларын жайылымдық алқаптармен қамтамасыз ету үшін барлығы 6866,45 га, елді мекен шегінде 1756,0 га жайылым бар.</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1617,0 га мөлшерінде ауыл шаруашылығы жануарларының аналық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(сауын) басын күтіп-ұстау бойынша жергілікті халықтың (Солдатово ауылы) мұқтажы үшін қажеттілік 473,0 га тқұрайды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 w:id="14"/>
    <w:p>
      <w:pPr>
        <w:spacing w:after="0"/>
        <w:ind w:left="0"/>
        <w:jc w:val="both"/>
      </w:pPr>
      <w:r>
        <w:rPr>
          <w:rFonts w:ascii="Times New Roman"/>
          <w:b w:val="false"/>
          <w:i w:val="false"/>
          <w:color w:val="000000"/>
          <w:sz w:val="28"/>
        </w:rPr>
        <w:t>
      Қалыптасқан 473,0 га мөлшеріндегі жайылымдық алқаптардың қажеттілігін босалқы жерлерде халықтың ауыл шаруашылығы жануарларын жаю есебінен толықтыру қажет.</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6732,0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Солдатово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 w:id="15"/>
    <w:p>
      <w:pPr>
        <w:spacing w:after="0"/>
        <w:ind w:left="0"/>
        <w:jc w:val="both"/>
      </w:pPr>
      <w:r>
        <w:rPr>
          <w:rFonts w:ascii="Times New Roman"/>
          <w:b w:val="false"/>
          <w:i w:val="false"/>
          <w:color w:val="000000"/>
          <w:sz w:val="28"/>
        </w:rPr>
        <w:t>
      Қалыптасқан 6732,0 га мөлшеріндегі жайылымдық алқаптардың қажеттілігін халықтың ауыл шаруашылығы жануарларын шалғайдағы жайылымдарда 6732,0 га – босалқы жерлерде жаю есебінен толықтыру қажет.</w:t>
      </w:r>
    </w:p>
    <w:bookmarkEnd w:id="15"/>
    <w:bookmarkStart w:name="z40" w:id="16"/>
    <w:p>
      <w:pPr>
        <w:spacing w:after="0"/>
        <w:ind w:left="0"/>
        <w:jc w:val="both"/>
      </w:pPr>
      <w:r>
        <w:rPr>
          <w:rFonts w:ascii="Times New Roman"/>
          <w:b w:val="false"/>
          <w:i w:val="false"/>
          <w:color w:val="000000"/>
          <w:sz w:val="28"/>
        </w:rPr>
        <w:t>
      Солдатово ауылдық округінің шаруа және фермер қожалықтарындағы мал басы: ірі қара мал 1132 бас, жылқылар 500 бас құрайды.</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6866,45 га құрайды (</w:t>
      </w:r>
      <w:r>
        <w:rPr>
          <w:rFonts w:ascii="Times New Roman"/>
          <w:b w:val="false"/>
          <w:i w:val="false"/>
          <w:color w:val="000000"/>
          <w:sz w:val="28"/>
        </w:rPr>
        <w:t>4-кесте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Солдатово ауылдық округі бойынша ауыл шаруашылық өндірушілердің ауыл </w:t>
      </w:r>
      <w:r>
        <w:br/>
      </w:r>
      <w:r>
        <w:rPr>
          <w:rFonts w:ascii="Times New Roman"/>
          <w:b/>
          <w:i w:val="false"/>
          <w:color w:val="000000"/>
        </w:rPr>
        <w:t xml:space="preserve">шаруашылығы жануарларын орналастыру үшін жайылымдарды қайта бөлу бойынша </w:t>
      </w:r>
      <w:r>
        <w:br/>
      </w:r>
      <w:r>
        <w:rPr>
          <w:rFonts w:ascii="Times New Roman"/>
          <w:b/>
          <w:i w:val="false"/>
          <w:color w:val="000000"/>
        </w:rPr>
        <w:t>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6866,45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Солдатово ауылдық округінің аумағында </w:t>
      </w:r>
      <w:r>
        <w:br/>
      </w:r>
      <w:r>
        <w:rPr>
          <w:rFonts w:ascii="Times New Roman"/>
          <w:b/>
          <w:i w:val="false"/>
          <w:color w:val="000000"/>
        </w:rPr>
        <w:t>жайылымдардың орналасу сызбасы (картасы)</w:t>
      </w:r>
    </w:p>
    <w:p>
      <w:pPr>
        <w:spacing w:after="0"/>
        <w:ind w:left="0"/>
        <w:jc w:val="left"/>
      </w:pP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17"/>
    <w:p>
      <w:pPr>
        <w:spacing w:after="0"/>
        <w:ind w:left="0"/>
        <w:jc w:val="left"/>
      </w:pPr>
      <w:r>
        <w:rPr>
          <w:rFonts w:ascii="Times New Roman"/>
          <w:b/>
          <w:i w:val="false"/>
          <w:color w:val="000000"/>
        </w:rPr>
        <w:t xml:space="preserve"> Шарты белгілері:</w:t>
      </w:r>
    </w:p>
    <w:bookmarkEnd w:id="17"/>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сызбасы Солдатово ауылдық округі үшін </w:t>
      </w:r>
      <w:r>
        <w:br/>
      </w:r>
      <w:r>
        <w:rPr>
          <w:rFonts w:ascii="Times New Roman"/>
          <w:b/>
          <w:i w:val="false"/>
          <w:color w:val="000000"/>
        </w:rPr>
        <w:t>қолайлы жайылым айналымының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r>
    </w:tbl>
    <w:bookmarkStart w:name="z50" w:id="18"/>
    <w:p>
      <w:pPr>
        <w:spacing w:after="0"/>
        <w:ind w:left="0"/>
        <w:jc w:val="both"/>
      </w:pPr>
      <w:r>
        <w:rPr>
          <w:rFonts w:ascii="Times New Roman"/>
          <w:b w:val="false"/>
          <w:i w:val="false"/>
          <w:color w:val="000000"/>
          <w:sz w:val="28"/>
        </w:rPr>
        <w:t>
      Ескертпе: 1, 2, 3, 4 – бір жылда мал айдаудың кезектілігі.</w:t>
      </w:r>
    </w:p>
    <w:bookmarkEnd w:id="18"/>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p>
      <w:pPr>
        <w:spacing w:after="0"/>
        <w:ind w:left="0"/>
        <w:jc w:val="left"/>
      </w:pP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19"/>
    <w:p>
      <w:pPr>
        <w:spacing w:after="0"/>
        <w:ind w:left="0"/>
        <w:jc w:val="left"/>
      </w:pPr>
      <w:r>
        <w:rPr>
          <w:rFonts w:ascii="Times New Roman"/>
          <w:b/>
          <w:i w:val="false"/>
          <w:color w:val="000000"/>
        </w:rPr>
        <w:t xml:space="preserve"> Шартты белгілері:</w:t>
      </w:r>
    </w:p>
    <w:bookmarkEnd w:id="19"/>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20"/>
    <w:p>
      <w:pPr>
        <w:spacing w:after="0"/>
        <w:ind w:left="0"/>
        <w:jc w:val="left"/>
      </w:pPr>
      <w:r>
        <w:rPr>
          <w:rFonts w:ascii="Times New Roman"/>
          <w:b/>
          <w:i w:val="false"/>
          <w:color w:val="000000"/>
        </w:rPr>
        <w:t xml:space="preserve"> Шартты белгілері:</w:t>
      </w:r>
    </w:p>
    <w:bookmarkEnd w:id="20"/>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 xml:space="preserve">берілетін жайылымдарға ауыстыру сызбасы </w:t>
      </w:r>
    </w:p>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21"/>
    <w:p>
      <w:pPr>
        <w:spacing w:after="0"/>
        <w:ind w:left="0"/>
        <w:jc w:val="both"/>
      </w:pPr>
      <w:r>
        <w:rPr>
          <w:rFonts w:ascii="Times New Roman"/>
          <w:b w:val="false"/>
          <w:i w:val="false"/>
          <w:color w:val="000000"/>
          <w:sz w:val="28"/>
        </w:rPr>
        <w:t>
      Шартты белгілері:</w:t>
      </w:r>
    </w:p>
    <w:bookmarkEnd w:id="21"/>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Солдатово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