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c0e7fb" w14:textId="8c0e7f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Бәйтерек ауданы мәслихатының 2021 жылғы 5 қарашадағы № 9-2 "Бәйтерек ауданы бойынша 2021-2022 жылдарға арналған жайылымдарды басқару және оларды пайдалану жөніндегі жоспарын бекіту туралы" шешіміне толықтырулар енгізу туралы</w:t>
      </w:r>
    </w:p>
    <w:p>
      <w:pPr>
        <w:spacing w:after="0"/>
        <w:ind w:left="0"/>
        <w:jc w:val="both"/>
      </w:pPr>
      <w:r>
        <w:rPr>
          <w:rFonts w:ascii="Times New Roman"/>
          <w:b w:val="false"/>
          <w:i w:val="false"/>
          <w:color w:val="000000"/>
          <w:sz w:val="28"/>
        </w:rPr>
        <w:t>Батыс Қазақстан облысы Бәйтерек аудандық мәслихатының 2022 жылғы 31 тамыздағы № 20-2 шешімі</w:t>
      </w:r>
    </w:p>
    <w:p>
      <w:pPr>
        <w:spacing w:after="0"/>
        <w:ind w:left="0"/>
        <w:jc w:val="both"/>
      </w:pPr>
      <w:bookmarkStart w:name="z3" w:id="0"/>
      <w:r>
        <w:rPr>
          <w:rFonts w:ascii="Times New Roman"/>
          <w:b w:val="false"/>
          <w:i w:val="false"/>
          <w:color w:val="000000"/>
          <w:sz w:val="28"/>
        </w:rPr>
        <w:t>
      Бәйтерек ауданының мәслихаты ШЕШТІ:</w:t>
      </w:r>
    </w:p>
    <w:bookmarkEnd w:id="0"/>
    <w:bookmarkStart w:name="z4" w:id="1"/>
    <w:p>
      <w:pPr>
        <w:spacing w:after="0"/>
        <w:ind w:left="0"/>
        <w:jc w:val="both"/>
      </w:pPr>
      <w:r>
        <w:rPr>
          <w:rFonts w:ascii="Times New Roman"/>
          <w:b w:val="false"/>
          <w:i w:val="false"/>
          <w:color w:val="000000"/>
          <w:sz w:val="28"/>
        </w:rPr>
        <w:t xml:space="preserve">
      1. Бәйтерек ауданы мәслихатының 2021 жылғы 5 қарашадағы №9-2 "Бәйтерек ауданы бойынша 2021-2022 жылдарға арналған жайылымдарды басқару және оларды пайдалану жөніндегі жоспарын бекіту туралы" </w:t>
      </w:r>
      <w:r>
        <w:rPr>
          <w:rFonts w:ascii="Times New Roman"/>
          <w:b w:val="false"/>
          <w:i w:val="false"/>
          <w:color w:val="000000"/>
          <w:sz w:val="28"/>
        </w:rPr>
        <w:t>шешіміне</w:t>
      </w:r>
      <w:r>
        <w:rPr>
          <w:rFonts w:ascii="Times New Roman"/>
          <w:b w:val="false"/>
          <w:i w:val="false"/>
          <w:color w:val="000000"/>
          <w:sz w:val="28"/>
        </w:rPr>
        <w:t xml:space="preserve"> мынадай толықтырулар енгізілсін:</w:t>
      </w:r>
    </w:p>
    <w:bookmarkEnd w:id="1"/>
    <w:bookmarkStart w:name="z5" w:id="2"/>
    <w:p>
      <w:pPr>
        <w:spacing w:after="0"/>
        <w:ind w:left="0"/>
        <w:jc w:val="both"/>
      </w:pPr>
      <w:r>
        <w:rPr>
          <w:rFonts w:ascii="Times New Roman"/>
          <w:b w:val="false"/>
          <w:i w:val="false"/>
          <w:color w:val="000000"/>
          <w:sz w:val="28"/>
        </w:rPr>
        <w:t xml:space="preserve">
      көрсетілген шешіммен бекітілген Бәйтерек ауданы бойынша 2021-2022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w:t>
      </w:r>
    </w:p>
    <w:bookmarkEnd w:id="2"/>
    <w:bookmarkStart w:name="z6" w:id="3"/>
    <w:p>
      <w:pPr>
        <w:spacing w:after="0"/>
        <w:ind w:left="0"/>
        <w:jc w:val="both"/>
      </w:pPr>
      <w:r>
        <w:rPr>
          <w:rFonts w:ascii="Times New Roman"/>
          <w:b w:val="false"/>
          <w:i w:val="false"/>
          <w:color w:val="000000"/>
          <w:sz w:val="28"/>
        </w:rPr>
        <w:t>
      мынадай мазмұндағы 13) тармақшамен толықтырылсын:</w:t>
      </w:r>
    </w:p>
    <w:bookmarkEnd w:id="3"/>
    <w:bookmarkStart w:name="z7" w:id="4"/>
    <w:p>
      <w:pPr>
        <w:spacing w:after="0"/>
        <w:ind w:left="0"/>
        <w:jc w:val="both"/>
      </w:pPr>
      <w:r>
        <w:rPr>
          <w:rFonts w:ascii="Times New Roman"/>
          <w:b w:val="false"/>
          <w:i w:val="false"/>
          <w:color w:val="000000"/>
          <w:sz w:val="28"/>
        </w:rPr>
        <w:t>
      "13)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карталарын осы Жоспардың 118, 119, 120, 121, 122, 123, 124, 125, 126, 127, 128, 129, 130, 131, 132, 133, 134, 135, 136, 137, 138, 139 - қосымшаларына сәйкес;";</w:t>
      </w:r>
    </w:p>
    <w:bookmarkEnd w:id="4"/>
    <w:bookmarkStart w:name="z8" w:id="5"/>
    <w:p>
      <w:pPr>
        <w:spacing w:after="0"/>
        <w:ind w:left="0"/>
        <w:jc w:val="both"/>
      </w:pPr>
      <w:r>
        <w:rPr>
          <w:rFonts w:ascii="Times New Roman"/>
          <w:b w:val="false"/>
          <w:i w:val="false"/>
          <w:color w:val="000000"/>
          <w:sz w:val="28"/>
        </w:rPr>
        <w:t>
      мынадай 118, 119, 120, 121, 122, 123, 124, 125, 126, 127, 128, 129, 130, 131, 132, 133, 134, 135, 136, 137, 138, 139 – қосымшалармен толықтырылсын.</w:t>
      </w:r>
    </w:p>
    <w:bookmarkEnd w:id="5"/>
    <w:bookmarkStart w:name="z9" w:id="6"/>
    <w:p>
      <w:pPr>
        <w:spacing w:after="0"/>
        <w:ind w:left="0"/>
        <w:jc w:val="both"/>
      </w:pPr>
      <w:r>
        <w:rPr>
          <w:rFonts w:ascii="Times New Roman"/>
          <w:b w:val="false"/>
          <w:i w:val="false"/>
          <w:color w:val="000000"/>
          <w:sz w:val="28"/>
        </w:rPr>
        <w:t>
      2. Осы шешім алғашқы ресми жарияланған күнінен бастап қолданысқа енгізіледі.</w:t>
      </w:r>
    </w:p>
    <w:bookmarkEnd w:id="6"/>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Хайруллин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118 - қосымша</w:t>
            </w:r>
          </w:p>
        </w:tc>
      </w:tr>
    </w:tbl>
    <w:bookmarkStart w:name="z12" w:id="7"/>
    <w:p>
      <w:pPr>
        <w:spacing w:after="0"/>
        <w:ind w:left="0"/>
        <w:jc w:val="left"/>
      </w:pPr>
      <w:r>
        <w:rPr>
          <w:rFonts w:ascii="Times New Roman"/>
          <w:b/>
          <w:i w:val="false"/>
          <w:color w:val="000000"/>
        </w:rPr>
        <w:t xml:space="preserve"> Бәйтерек ауданы Белес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алаңдарыбелгіленген картасы</w:t>
      </w:r>
    </w:p>
    <w:bookmarkEnd w:id="7"/>
    <w:bookmarkStart w:name="z13" w:id="8"/>
    <w:p>
      <w:pPr>
        <w:spacing w:after="0"/>
        <w:ind w:left="0"/>
        <w:jc w:val="both"/>
      </w:pPr>
      <w:r>
        <w:rPr>
          <w:rFonts w:ascii="Times New Roman"/>
          <w:b w:val="false"/>
          <w:i w:val="false"/>
          <w:color w:val="000000"/>
          <w:sz w:val="28"/>
        </w:rPr>
        <w:t xml:space="preserve">
      </w:t>
      </w:r>
    </w:p>
    <w:bookmarkEnd w:id="8"/>
    <w:p>
      <w:pPr>
        <w:spacing w:after="0"/>
        <w:ind w:left="0"/>
        <w:jc w:val="both"/>
      </w:pPr>
      <w:r>
        <w:drawing>
          <wp:inline distT="0" distB="0" distL="0" distR="0">
            <wp:extent cx="7556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556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119 - қосымша</w:t>
            </w:r>
          </w:p>
        </w:tc>
      </w:tr>
    </w:tbl>
    <w:bookmarkStart w:name="z15" w:id="9"/>
    <w:p>
      <w:pPr>
        <w:spacing w:after="0"/>
        <w:ind w:left="0"/>
        <w:jc w:val="left"/>
      </w:pPr>
      <w:r>
        <w:rPr>
          <w:rFonts w:ascii="Times New Roman"/>
          <w:b/>
          <w:i w:val="false"/>
          <w:color w:val="000000"/>
        </w:rPr>
        <w:t xml:space="preserve"> Бәйтерек ауданы Дариян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алаңдарыбелгіленген картасы</w:t>
      </w:r>
    </w:p>
    <w:bookmarkEnd w:id="9"/>
    <w:bookmarkStart w:name="z16" w:id="10"/>
    <w:p>
      <w:pPr>
        <w:spacing w:after="0"/>
        <w:ind w:left="0"/>
        <w:jc w:val="both"/>
      </w:pPr>
      <w:r>
        <w:rPr>
          <w:rFonts w:ascii="Times New Roman"/>
          <w:b w:val="false"/>
          <w:i w:val="false"/>
          <w:color w:val="000000"/>
          <w:sz w:val="28"/>
        </w:rPr>
        <w:t xml:space="preserve">
      </w:t>
      </w:r>
    </w:p>
    <w:bookmarkEnd w:id="10"/>
    <w:p>
      <w:pPr>
        <w:spacing w:after="0"/>
        <w:ind w:left="0"/>
        <w:jc w:val="both"/>
      </w:pPr>
      <w:r>
        <w:drawing>
          <wp:inline distT="0" distB="0" distL="0" distR="0">
            <wp:extent cx="78105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93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120 - қосымша</w:t>
            </w:r>
          </w:p>
        </w:tc>
      </w:tr>
    </w:tbl>
    <w:bookmarkStart w:name="z18" w:id="11"/>
    <w:p>
      <w:pPr>
        <w:spacing w:after="0"/>
        <w:ind w:left="0"/>
        <w:jc w:val="left"/>
      </w:pPr>
      <w:r>
        <w:rPr>
          <w:rFonts w:ascii="Times New Roman"/>
          <w:b/>
          <w:i w:val="false"/>
          <w:color w:val="000000"/>
        </w:rPr>
        <w:t xml:space="preserve"> Бәйтерек ауданы Достық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алаңдарыбелгіленген картасы</w:t>
      </w:r>
    </w:p>
    <w:bookmarkEnd w:id="11"/>
    <w:bookmarkStart w:name="z19"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121 - қосымша</w:t>
            </w:r>
          </w:p>
        </w:tc>
      </w:tr>
    </w:tbl>
    <w:bookmarkStart w:name="z21" w:id="13"/>
    <w:p>
      <w:pPr>
        <w:spacing w:after="0"/>
        <w:ind w:left="0"/>
        <w:jc w:val="left"/>
      </w:pPr>
      <w:r>
        <w:rPr>
          <w:rFonts w:ascii="Times New Roman"/>
          <w:b/>
          <w:i w:val="false"/>
          <w:color w:val="000000"/>
        </w:rPr>
        <w:t xml:space="preserve"> Бәйтерек ауданы Егіндібұлақауылдық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алаңдарыбелгіленген картасы</w:t>
      </w:r>
    </w:p>
    <w:bookmarkEnd w:id="13"/>
    <w:bookmarkStart w:name="z22" w:id="14"/>
    <w:p>
      <w:pPr>
        <w:spacing w:after="0"/>
        <w:ind w:left="0"/>
        <w:jc w:val="both"/>
      </w:pPr>
      <w:r>
        <w:rPr>
          <w:rFonts w:ascii="Times New Roman"/>
          <w:b w:val="false"/>
          <w:i w:val="false"/>
          <w:color w:val="000000"/>
          <w:sz w:val="28"/>
        </w:rPr>
        <w:t xml:space="preserve">
      </w:t>
      </w:r>
    </w:p>
    <w:bookmarkEnd w:id="14"/>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122 - қосымша</w:t>
            </w:r>
          </w:p>
        </w:tc>
      </w:tr>
    </w:tbl>
    <w:bookmarkStart w:name="z24" w:id="15"/>
    <w:p>
      <w:pPr>
        <w:spacing w:after="0"/>
        <w:ind w:left="0"/>
        <w:jc w:val="left"/>
      </w:pPr>
      <w:r>
        <w:rPr>
          <w:rFonts w:ascii="Times New Roman"/>
          <w:b/>
          <w:i w:val="false"/>
          <w:color w:val="000000"/>
        </w:rPr>
        <w:t xml:space="preserve"> Бәйтерек ауданы Атамекен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алаңдарыбелгіленген картасы</w:t>
      </w:r>
    </w:p>
    <w:bookmarkEnd w:id="15"/>
    <w:bookmarkStart w:name="z25"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123 - қосымша</w:t>
            </w:r>
          </w:p>
        </w:tc>
      </w:tr>
    </w:tbl>
    <w:bookmarkStart w:name="z27" w:id="17"/>
    <w:p>
      <w:pPr>
        <w:spacing w:after="0"/>
        <w:ind w:left="0"/>
        <w:jc w:val="left"/>
      </w:pPr>
      <w:r>
        <w:rPr>
          <w:rFonts w:ascii="Times New Roman"/>
          <w:b/>
          <w:i w:val="false"/>
          <w:color w:val="000000"/>
        </w:rPr>
        <w:t xml:space="preserve"> Бәйтерек ауданы Зеленый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алаңдарыбелгіленген картасы</w:t>
      </w:r>
    </w:p>
    <w:bookmarkEnd w:id="17"/>
    <w:bookmarkStart w:name="z28"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124 - қосымша</w:t>
            </w:r>
          </w:p>
        </w:tc>
      </w:tr>
    </w:tbl>
    <w:bookmarkStart w:name="z30" w:id="19"/>
    <w:p>
      <w:pPr>
        <w:spacing w:after="0"/>
        <w:ind w:left="0"/>
        <w:jc w:val="left"/>
      </w:pPr>
      <w:r>
        <w:rPr>
          <w:rFonts w:ascii="Times New Roman"/>
          <w:b/>
          <w:i w:val="false"/>
          <w:color w:val="000000"/>
        </w:rPr>
        <w:t xml:space="preserve"> Бәйтерек ауданы Бейбітшілік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bookmarkEnd w:id="19"/>
    <w:bookmarkStart w:name="z31"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125 - қосымша</w:t>
            </w:r>
          </w:p>
        </w:tc>
      </w:tr>
    </w:tbl>
    <w:bookmarkStart w:name="z33" w:id="21"/>
    <w:p>
      <w:pPr>
        <w:spacing w:after="0"/>
        <w:ind w:left="0"/>
        <w:jc w:val="left"/>
      </w:pPr>
      <w:r>
        <w:rPr>
          <w:rFonts w:ascii="Times New Roman"/>
          <w:b/>
          <w:i w:val="false"/>
          <w:color w:val="000000"/>
        </w:rPr>
        <w:t xml:space="preserve"> Бәйтерек ауданы Көшім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bookmarkEnd w:id="21"/>
    <w:bookmarkStart w:name="z34"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жоларды пайдалану жөніндегі</w:t>
            </w:r>
            <w:r>
              <w:br/>
            </w:r>
            <w:r>
              <w:rPr>
                <w:rFonts w:ascii="Times New Roman"/>
                <w:b w:val="false"/>
                <w:i w:val="false"/>
                <w:color w:val="000000"/>
                <w:sz w:val="20"/>
              </w:rPr>
              <w:t>Жоспарға 126 - қосымша</w:t>
            </w:r>
          </w:p>
        </w:tc>
      </w:tr>
    </w:tbl>
    <w:bookmarkStart w:name="z36" w:id="23"/>
    <w:p>
      <w:pPr>
        <w:spacing w:after="0"/>
        <w:ind w:left="0"/>
        <w:jc w:val="left"/>
      </w:pPr>
      <w:r>
        <w:rPr>
          <w:rFonts w:ascii="Times New Roman"/>
          <w:b/>
          <w:i w:val="false"/>
          <w:color w:val="000000"/>
        </w:rPr>
        <w:t xml:space="preserve"> Бәйтерек ауданы Макаров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bookmarkEnd w:id="23"/>
    <w:bookmarkStart w:name="z37"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127 - қосымша</w:t>
            </w:r>
          </w:p>
        </w:tc>
      </w:tr>
    </w:tbl>
    <w:bookmarkStart w:name="z39" w:id="25"/>
    <w:p>
      <w:pPr>
        <w:spacing w:after="0"/>
        <w:ind w:left="0"/>
        <w:jc w:val="left"/>
      </w:pPr>
      <w:r>
        <w:rPr>
          <w:rFonts w:ascii="Times New Roman"/>
          <w:b/>
          <w:i w:val="false"/>
          <w:color w:val="000000"/>
        </w:rPr>
        <w:t xml:space="preserve"> Бәйтерек ауданы Махамбет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bookmarkEnd w:id="25"/>
    <w:bookmarkStart w:name="z40"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128 - қосымша</w:t>
            </w:r>
          </w:p>
        </w:tc>
      </w:tr>
    </w:tbl>
    <w:bookmarkStart w:name="z42" w:id="27"/>
    <w:p>
      <w:pPr>
        <w:spacing w:after="0"/>
        <w:ind w:left="0"/>
        <w:jc w:val="left"/>
      </w:pPr>
      <w:r>
        <w:rPr>
          <w:rFonts w:ascii="Times New Roman"/>
          <w:b/>
          <w:i w:val="false"/>
          <w:color w:val="000000"/>
        </w:rPr>
        <w:t xml:space="preserve"> Бәйтерек ауданы Мичурин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bookmarkEnd w:id="27"/>
    <w:bookmarkStart w:name="z43"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129 - қосымша</w:t>
            </w:r>
          </w:p>
        </w:tc>
      </w:tr>
    </w:tbl>
    <w:bookmarkStart w:name="z45" w:id="29"/>
    <w:p>
      <w:pPr>
        <w:spacing w:after="0"/>
        <w:ind w:left="0"/>
        <w:jc w:val="left"/>
      </w:pPr>
      <w:r>
        <w:rPr>
          <w:rFonts w:ascii="Times New Roman"/>
          <w:b/>
          <w:i w:val="false"/>
          <w:color w:val="000000"/>
        </w:rPr>
        <w:t xml:space="preserve"> Бәйтерек ауданы Переметныйауылдық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bookmarkEnd w:id="29"/>
    <w:bookmarkStart w:name="z46"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130 - қосымша</w:t>
            </w:r>
          </w:p>
        </w:tc>
      </w:tr>
    </w:tbl>
    <w:bookmarkStart w:name="z48" w:id="31"/>
    <w:p>
      <w:pPr>
        <w:spacing w:after="0"/>
        <w:ind w:left="0"/>
        <w:jc w:val="left"/>
      </w:pPr>
      <w:r>
        <w:rPr>
          <w:rFonts w:ascii="Times New Roman"/>
          <w:b/>
          <w:i w:val="false"/>
          <w:color w:val="000000"/>
        </w:rPr>
        <w:t xml:space="preserve"> Бәйтерек ауданы Раздольный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bookmarkEnd w:id="31"/>
    <w:bookmarkStart w:name="z49"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938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131 - қосымша</w:t>
            </w:r>
          </w:p>
        </w:tc>
      </w:tr>
    </w:tbl>
    <w:bookmarkStart w:name="z51" w:id="33"/>
    <w:p>
      <w:pPr>
        <w:spacing w:after="0"/>
        <w:ind w:left="0"/>
        <w:jc w:val="left"/>
      </w:pPr>
      <w:r>
        <w:rPr>
          <w:rFonts w:ascii="Times New Roman"/>
          <w:b/>
          <w:i w:val="false"/>
          <w:color w:val="000000"/>
        </w:rPr>
        <w:t xml:space="preserve"> Бәйтерек ауданы Рубежин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bookmarkEnd w:id="33"/>
    <w:bookmarkStart w:name="z52"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022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132 - қосымша</w:t>
            </w:r>
          </w:p>
        </w:tc>
      </w:tr>
    </w:tbl>
    <w:bookmarkStart w:name="z54" w:id="35"/>
    <w:p>
      <w:pPr>
        <w:spacing w:after="0"/>
        <w:ind w:left="0"/>
        <w:jc w:val="left"/>
      </w:pPr>
      <w:r>
        <w:rPr>
          <w:rFonts w:ascii="Times New Roman"/>
          <w:b/>
          <w:i w:val="false"/>
          <w:color w:val="000000"/>
        </w:rPr>
        <w:t xml:space="preserve"> Бәйтерек ауданы Сұлу көл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bookmarkEnd w:id="35"/>
    <w:bookmarkStart w:name="z55"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133 - қосымша</w:t>
            </w:r>
          </w:p>
        </w:tc>
      </w:tr>
    </w:tbl>
    <w:bookmarkStart w:name="z57" w:id="37"/>
    <w:p>
      <w:pPr>
        <w:spacing w:after="0"/>
        <w:ind w:left="0"/>
        <w:jc w:val="left"/>
      </w:pPr>
      <w:r>
        <w:rPr>
          <w:rFonts w:ascii="Times New Roman"/>
          <w:b/>
          <w:i w:val="false"/>
          <w:color w:val="000000"/>
        </w:rPr>
        <w:t xml:space="preserve"> Бәйтерек ауданы Трекин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bookmarkEnd w:id="37"/>
    <w:bookmarkStart w:name="z58"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7216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7216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134 - қосымша</w:t>
            </w:r>
          </w:p>
        </w:tc>
      </w:tr>
    </w:tbl>
    <w:bookmarkStart w:name="z60" w:id="39"/>
    <w:p>
      <w:pPr>
        <w:spacing w:after="0"/>
        <w:ind w:left="0"/>
        <w:jc w:val="left"/>
      </w:pPr>
      <w:r>
        <w:rPr>
          <w:rFonts w:ascii="Times New Roman"/>
          <w:b/>
          <w:i w:val="false"/>
          <w:color w:val="000000"/>
        </w:rPr>
        <w:t xml:space="preserve"> Бәйтерек ауданы Құрманғазы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bookmarkEnd w:id="39"/>
    <w:bookmarkStart w:name="z61"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135 - қосымша</w:t>
            </w:r>
          </w:p>
        </w:tc>
      </w:tr>
    </w:tbl>
    <w:bookmarkStart w:name="z63" w:id="41"/>
    <w:p>
      <w:pPr>
        <w:spacing w:after="0"/>
        <w:ind w:left="0"/>
        <w:jc w:val="left"/>
      </w:pPr>
      <w:r>
        <w:rPr>
          <w:rFonts w:ascii="Times New Roman"/>
          <w:b/>
          <w:i w:val="false"/>
          <w:color w:val="000000"/>
        </w:rPr>
        <w:t xml:space="preserve"> Бәйтерек ауданы Чиров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bookmarkEnd w:id="41"/>
    <w:bookmarkStart w:name="z64"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136 - қосымша</w:t>
            </w:r>
          </w:p>
        </w:tc>
      </w:tr>
    </w:tbl>
    <w:bookmarkStart w:name="z66" w:id="43"/>
    <w:p>
      <w:pPr>
        <w:spacing w:after="0"/>
        <w:ind w:left="0"/>
        <w:jc w:val="left"/>
      </w:pPr>
      <w:r>
        <w:rPr>
          <w:rFonts w:ascii="Times New Roman"/>
          <w:b/>
          <w:i w:val="false"/>
          <w:color w:val="000000"/>
        </w:rPr>
        <w:t xml:space="preserve"> Бәйтерек ауданы Шалғай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bookmarkEnd w:id="43"/>
    <w:bookmarkStart w:name="z67"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7724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7724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137- қосымша</w:t>
            </w:r>
          </w:p>
        </w:tc>
      </w:tr>
    </w:tbl>
    <w:bookmarkStart w:name="z69" w:id="45"/>
    <w:p>
      <w:pPr>
        <w:spacing w:after="0"/>
        <w:ind w:left="0"/>
        <w:jc w:val="left"/>
      </w:pPr>
      <w:r>
        <w:rPr>
          <w:rFonts w:ascii="Times New Roman"/>
          <w:b/>
          <w:i w:val="false"/>
          <w:color w:val="000000"/>
        </w:rPr>
        <w:t xml:space="preserve"> Бәйтерек ауданы Щаповауылдық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bookmarkEnd w:id="45"/>
    <w:bookmarkStart w:name="z70"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жоларды пайдалану жөніндегі</w:t>
            </w:r>
            <w:r>
              <w:br/>
            </w:r>
            <w:r>
              <w:rPr>
                <w:rFonts w:ascii="Times New Roman"/>
                <w:b w:val="false"/>
                <w:i w:val="false"/>
                <w:color w:val="000000"/>
                <w:sz w:val="20"/>
              </w:rPr>
              <w:t>Жоспарға 138 - қосымша</w:t>
            </w:r>
          </w:p>
        </w:tc>
      </w:tr>
    </w:tbl>
    <w:bookmarkStart w:name="z72" w:id="47"/>
    <w:p>
      <w:pPr>
        <w:spacing w:after="0"/>
        <w:ind w:left="0"/>
        <w:jc w:val="left"/>
      </w:pPr>
      <w:r>
        <w:rPr>
          <w:rFonts w:ascii="Times New Roman"/>
          <w:b/>
          <w:i w:val="false"/>
          <w:color w:val="000000"/>
        </w:rPr>
        <w:t xml:space="preserve"> Бәйтерек ауданы Янайкин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bookmarkEnd w:id="47"/>
    <w:bookmarkStart w:name="z73"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Бәйтерек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139 - қосымша</w:t>
            </w:r>
          </w:p>
        </w:tc>
      </w:tr>
    </w:tbl>
    <w:bookmarkStart w:name="z75" w:id="49"/>
    <w:p>
      <w:pPr>
        <w:spacing w:after="0"/>
        <w:ind w:left="0"/>
        <w:jc w:val="left"/>
      </w:pPr>
      <w:r>
        <w:rPr>
          <w:rFonts w:ascii="Times New Roman"/>
          <w:b/>
          <w:i w:val="false"/>
          <w:color w:val="000000"/>
        </w:rPr>
        <w:t xml:space="preserve"> Бәйтерек ауданы Январцев ауылдық округ маңында орналасқан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bookmarkEnd w:id="49"/>
    <w:bookmarkStart w:name="z76"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7470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7470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