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edcef" w14:textId="24edc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Ақмола облысы Астрахан аудандық мәслихатының 2023 жылғы 4 шілдедегі № 8С-7-3 шешімі</w:t>
      </w:r>
    </w:p>
    <w:p>
      <w:pPr>
        <w:spacing w:after="0"/>
        <w:ind w:left="0"/>
        <w:jc w:val="both"/>
      </w:pPr>
      <w:bookmarkStart w:name="z1"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Астрахан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қол қойылған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Астрахан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М.Қожахмет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4 шілдедегі</w:t>
            </w:r>
            <w:r>
              <w:br/>
            </w:r>
            <w:r>
              <w:rPr>
                <w:rFonts w:ascii="Times New Roman"/>
                <w:b w:val="false"/>
                <w:i w:val="false"/>
                <w:color w:val="000000"/>
                <w:sz w:val="20"/>
              </w:rPr>
              <w:t>№ 8С-7-3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Осы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2023-2024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12 қосымша</w:t>
      </w: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Астрахан ауданының аумағында жайылымдардың орналасу схемасы (картасы);</w:t>
      </w:r>
    </w:p>
    <w:p>
      <w:pPr>
        <w:spacing w:after="0"/>
        <w:ind w:left="0"/>
        <w:jc w:val="both"/>
      </w:pPr>
      <w:r>
        <w:rPr>
          <w:rFonts w:ascii="Times New Roman"/>
          <w:b w:val="false"/>
          <w:i w:val="false"/>
          <w:color w:val="000000"/>
          <w:sz w:val="28"/>
        </w:rPr>
        <w:t>
      2)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 жайылым айналымдарының қолайлы схемалары (</w:t>
      </w:r>
      <w:r>
        <w:rPr>
          <w:rFonts w:ascii="Times New Roman"/>
          <w:b w:val="false"/>
          <w:i w:val="false"/>
          <w:color w:val="000000"/>
          <w:sz w:val="28"/>
        </w:rPr>
        <w:t>14</w:t>
      </w:r>
      <w:r>
        <w:rPr>
          <w:rFonts w:ascii="Times New Roman"/>
          <w:b w:val="false"/>
          <w:i w:val="false"/>
          <w:color w:val="000000"/>
          <w:sz w:val="28"/>
        </w:rPr>
        <w:t>-</w:t>
      </w:r>
      <w:r>
        <w:rPr>
          <w:rFonts w:ascii="Times New Roman"/>
          <w:b w:val="false"/>
          <w:i w:val="false"/>
          <w:color w:val="000000"/>
          <w:sz w:val="28"/>
        </w:rPr>
        <w:t>25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 жайылымдардың, оның ішінде маусымдық жайылымдардың сыртқы және ішкі шекараларымен алаңдары, жайылымдық инфрақұрылым объектілері белгіленген картасы (</w:t>
      </w:r>
      <w:r>
        <w:rPr>
          <w:rFonts w:ascii="Times New Roman"/>
          <w:b w:val="false"/>
          <w:i w:val="false"/>
          <w:color w:val="000000"/>
          <w:sz w:val="28"/>
        </w:rPr>
        <w:t>26</w:t>
      </w:r>
      <w:r>
        <w:rPr>
          <w:rFonts w:ascii="Times New Roman"/>
          <w:b w:val="false"/>
          <w:i w:val="false"/>
          <w:color w:val="000000"/>
          <w:sz w:val="28"/>
        </w:rPr>
        <w:t xml:space="preserve"> – </w:t>
      </w:r>
      <w:r>
        <w:rPr>
          <w:rFonts w:ascii="Times New Roman"/>
          <w:b w:val="false"/>
          <w:i w:val="false"/>
          <w:color w:val="000000"/>
          <w:sz w:val="28"/>
        </w:rPr>
        <w:t>37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38</w:t>
      </w:r>
      <w:r>
        <w:rPr>
          <w:rFonts w:ascii="Times New Roman"/>
          <w:b w:val="false"/>
          <w:i w:val="false"/>
          <w:color w:val="000000"/>
          <w:sz w:val="28"/>
        </w:rPr>
        <w:t xml:space="preserve"> - </w:t>
      </w:r>
      <w:r>
        <w:rPr>
          <w:rFonts w:ascii="Times New Roman"/>
          <w:b w:val="false"/>
          <w:i w:val="false"/>
          <w:color w:val="000000"/>
          <w:sz w:val="28"/>
        </w:rPr>
        <w:t>49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 (</w:t>
      </w:r>
      <w:r>
        <w:rPr>
          <w:rFonts w:ascii="Times New Roman"/>
          <w:b w:val="false"/>
          <w:i w:val="false"/>
          <w:color w:val="000000"/>
          <w:sz w:val="28"/>
        </w:rPr>
        <w:t>50</w:t>
      </w:r>
      <w:r>
        <w:rPr>
          <w:rFonts w:ascii="Times New Roman"/>
          <w:b w:val="false"/>
          <w:i w:val="false"/>
          <w:color w:val="000000"/>
          <w:sz w:val="28"/>
        </w:rPr>
        <w:t>–</w:t>
      </w:r>
      <w:r>
        <w:rPr>
          <w:rFonts w:ascii="Times New Roman"/>
          <w:b w:val="false"/>
          <w:i w:val="false"/>
          <w:color w:val="000000"/>
          <w:sz w:val="28"/>
        </w:rPr>
        <w:t>56 қосымша</w:t>
      </w:r>
      <w:r>
        <w:rPr>
          <w:rFonts w:ascii="Times New Roman"/>
          <w:b w:val="false"/>
          <w:i w:val="false"/>
          <w:color w:val="000000"/>
          <w:sz w:val="28"/>
        </w:rPr>
        <w:t>)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w:t>
      </w:r>
      <w:r>
        <w:rPr>
          <w:rFonts w:ascii="Times New Roman"/>
          <w:b w:val="false"/>
          <w:i w:val="false"/>
          <w:color w:val="000000"/>
          <w:sz w:val="28"/>
        </w:rPr>
        <w:t>57</w:t>
      </w:r>
      <w:r>
        <w:rPr>
          <w:rFonts w:ascii="Times New Roman"/>
          <w:b w:val="false"/>
          <w:i w:val="false"/>
          <w:color w:val="000000"/>
          <w:sz w:val="28"/>
        </w:rPr>
        <w:t>-</w:t>
      </w:r>
      <w:r>
        <w:rPr>
          <w:rFonts w:ascii="Times New Roman"/>
          <w:b w:val="false"/>
          <w:i w:val="false"/>
          <w:color w:val="000000"/>
          <w:sz w:val="28"/>
        </w:rPr>
        <w:t>68 қосымша</w:t>
      </w:r>
      <w:r>
        <w:rPr>
          <w:rFonts w:ascii="Times New Roman"/>
          <w:b w:val="false"/>
          <w:i w:val="false"/>
          <w:color w:val="000000"/>
          <w:sz w:val="28"/>
        </w:rPr>
        <w:t>)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бойынша 2023 – 2024 жылдарға арналған жайылымдарды басқару және оларды пайдалану жөніндегі жоспарына(</w:t>
      </w:r>
      <w:r>
        <w:rPr>
          <w:rFonts w:ascii="Times New Roman"/>
          <w:b w:val="false"/>
          <w:i w:val="false"/>
          <w:color w:val="000000"/>
          <w:sz w:val="28"/>
        </w:rPr>
        <w:t>69-қосымша</w:t>
      </w: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олардың иелері көрсетілген ауыл шаруашылығы жануарлары басының саны туралы</w:t>
      </w:r>
    </w:p>
    <w:p>
      <w:pPr>
        <w:spacing w:after="0"/>
        <w:ind w:left="0"/>
        <w:jc w:val="both"/>
      </w:pPr>
      <w:r>
        <w:rPr>
          <w:rFonts w:ascii="Times New Roman"/>
          <w:b w:val="false"/>
          <w:i w:val="false"/>
          <w:color w:val="000000"/>
          <w:sz w:val="28"/>
        </w:rPr>
        <w:t>
      – жайылым пайдаланушылардың, жеке және (немесе) заңды тұлғалардың, ауыл шаруашылығы жануарларының түрлері мен жыныстық-жас топтары бойынша қалыптастырылған үйірлердің, отарлардың, табындардың саны туралы деректердің, мәдени және құрғақ жайылымдарда ауыл шаруашылығы жануарларының басын қалыптастыру туралы мәліметтерді, малды айдауға арналған сервитуттар туралы мәліметтердің және мемлекеттік органдар, жеке және (немесе) заңды тұлғалар ұсынған өзге де деректердің тұлғалар деректерді ескере отырып қабылданды.</w:t>
      </w:r>
    </w:p>
    <w:p>
      <w:pPr>
        <w:spacing w:after="0"/>
        <w:ind w:left="0"/>
        <w:jc w:val="both"/>
      </w:pPr>
      <w:r>
        <w:rPr>
          <w:rFonts w:ascii="Times New Roman"/>
          <w:b w:val="false"/>
          <w:i w:val="false"/>
          <w:color w:val="000000"/>
          <w:sz w:val="28"/>
        </w:rPr>
        <w:t>
      Әкімшілік-аумақтық бөлінісі бойынша Астрахан ауданында 12 ауылдық округ бар, соның ішінде:</w:t>
      </w:r>
    </w:p>
    <w:p>
      <w:pPr>
        <w:spacing w:after="0"/>
        <w:ind w:left="0"/>
        <w:jc w:val="both"/>
      </w:pPr>
      <w:r>
        <w:rPr>
          <w:rFonts w:ascii="Times New Roman"/>
          <w:b w:val="false"/>
          <w:i w:val="false"/>
          <w:color w:val="000000"/>
          <w:sz w:val="28"/>
        </w:rPr>
        <w:t>
      1. Астрахан ауылдық округі. Округте 3 ауылдық елді мекен бар.</w:t>
      </w:r>
    </w:p>
    <w:p>
      <w:pPr>
        <w:spacing w:after="0"/>
        <w:ind w:left="0"/>
        <w:jc w:val="both"/>
      </w:pPr>
      <w:r>
        <w:rPr>
          <w:rFonts w:ascii="Times New Roman"/>
          <w:b w:val="false"/>
          <w:i w:val="false"/>
          <w:color w:val="000000"/>
          <w:sz w:val="28"/>
        </w:rPr>
        <w:t>
      Астрахан ауылдық округі аумағының жалпы көлемі 49 140,5 га, оның ішінде егістік – 22 466,0 га, жайылым жерлері – 10 739,0 га, шабындық жерлері – 3 192,0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36 397,0 га;</w:t>
      </w:r>
    </w:p>
    <w:p>
      <w:pPr>
        <w:spacing w:after="0"/>
        <w:ind w:left="0"/>
        <w:jc w:val="both"/>
      </w:pPr>
      <w:r>
        <w:rPr>
          <w:rFonts w:ascii="Times New Roman"/>
          <w:b w:val="false"/>
          <w:i w:val="false"/>
          <w:color w:val="000000"/>
          <w:sz w:val="28"/>
        </w:rPr>
        <w:t>
      елді мекендердің жері – 5 337,5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3 297,6 га;</w:t>
      </w:r>
    </w:p>
    <w:p>
      <w:pPr>
        <w:spacing w:after="0"/>
        <w:ind w:left="0"/>
        <w:jc w:val="both"/>
      </w:pPr>
      <w:r>
        <w:rPr>
          <w:rFonts w:ascii="Times New Roman"/>
          <w:b w:val="false"/>
          <w:i w:val="false"/>
          <w:color w:val="000000"/>
          <w:sz w:val="28"/>
        </w:rPr>
        <w:t>
      су қорының жерлері – 905,0 га;</w:t>
      </w:r>
    </w:p>
    <w:p>
      <w:pPr>
        <w:spacing w:after="0"/>
        <w:ind w:left="0"/>
        <w:jc w:val="both"/>
      </w:pPr>
      <w:r>
        <w:rPr>
          <w:rFonts w:ascii="Times New Roman"/>
          <w:b w:val="false"/>
          <w:i w:val="false"/>
          <w:color w:val="000000"/>
          <w:sz w:val="28"/>
        </w:rPr>
        <w:t>
      қордағы жерлер – 3 203,4 га, оның ішінде жайылымдар -1 502,4 га бөлінеді.</w:t>
      </w:r>
    </w:p>
    <w:p>
      <w:pPr>
        <w:spacing w:after="0"/>
        <w:ind w:left="0"/>
        <w:jc w:val="both"/>
      </w:pPr>
      <w:r>
        <w:rPr>
          <w:rFonts w:ascii="Times New Roman"/>
          <w:b w:val="false"/>
          <w:i w:val="false"/>
          <w:color w:val="000000"/>
          <w:sz w:val="28"/>
        </w:rPr>
        <w:t>
      Табиғи жағдайлары бойынша Астрахан ауылдық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Астрахан ауылдық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2023 жылдың 1 қаңтарына Астрахан ауылдық округінде (халықтың жеке ауласы және ЖШС, ШҚ) ірі қара мал 3730 бас, 5664 бас ұсақ мал, 2385 бас жылқы.</w:t>
      </w:r>
    </w:p>
    <w:p>
      <w:pPr>
        <w:spacing w:after="0"/>
        <w:ind w:left="0"/>
        <w:jc w:val="both"/>
      </w:pPr>
      <w:r>
        <w:rPr>
          <w:rFonts w:ascii="Times New Roman"/>
          <w:b w:val="false"/>
          <w:i w:val="false"/>
          <w:color w:val="000000"/>
          <w:sz w:val="28"/>
        </w:rPr>
        <w:t>
      Астрахан ауылында:</w:t>
      </w:r>
    </w:p>
    <w:p>
      <w:pPr>
        <w:spacing w:after="0"/>
        <w:ind w:left="0"/>
        <w:jc w:val="both"/>
      </w:pPr>
      <w:r>
        <w:rPr>
          <w:rFonts w:ascii="Times New Roman"/>
          <w:b w:val="false"/>
          <w:i w:val="false"/>
          <w:color w:val="000000"/>
          <w:sz w:val="28"/>
        </w:rPr>
        <w:t>
      ірі қара мал 1 661 бас, оның ішінде 448 бас сиырлар, ұсақ мал 5 297 бас, жылқы 669 бас.</w:t>
      </w:r>
    </w:p>
    <w:p>
      <w:pPr>
        <w:spacing w:after="0"/>
        <w:ind w:left="0"/>
        <w:jc w:val="both"/>
      </w:pPr>
      <w:r>
        <w:rPr>
          <w:rFonts w:ascii="Times New Roman"/>
          <w:b w:val="false"/>
          <w:i w:val="false"/>
          <w:color w:val="000000"/>
          <w:sz w:val="28"/>
        </w:rPr>
        <w:t>
      Жайылым көлемі 2 366,0 га құрайды.</w:t>
      </w:r>
    </w:p>
    <w:p>
      <w:pPr>
        <w:spacing w:after="0"/>
        <w:ind w:left="0"/>
        <w:jc w:val="both"/>
      </w:pPr>
      <w:r>
        <w:rPr>
          <w:rFonts w:ascii="Times New Roman"/>
          <w:b w:val="false"/>
          <w:i w:val="false"/>
          <w:color w:val="000000"/>
          <w:sz w:val="28"/>
        </w:rPr>
        <w:t>
      Тобылжан ауылында:</w:t>
      </w:r>
    </w:p>
    <w:p>
      <w:pPr>
        <w:spacing w:after="0"/>
        <w:ind w:left="0"/>
        <w:jc w:val="both"/>
      </w:pPr>
      <w:r>
        <w:rPr>
          <w:rFonts w:ascii="Times New Roman"/>
          <w:b w:val="false"/>
          <w:i w:val="false"/>
          <w:color w:val="000000"/>
          <w:sz w:val="28"/>
        </w:rPr>
        <w:t>
      ірі қара мал 422 бас,оның ішінде 187 бас сиырлар, ұсақ мал 92 бас, жылқы 310 бас.</w:t>
      </w:r>
    </w:p>
    <w:p>
      <w:pPr>
        <w:spacing w:after="0"/>
        <w:ind w:left="0"/>
        <w:jc w:val="both"/>
      </w:pPr>
      <w:r>
        <w:rPr>
          <w:rFonts w:ascii="Times New Roman"/>
          <w:b w:val="false"/>
          <w:i w:val="false"/>
          <w:color w:val="000000"/>
          <w:sz w:val="28"/>
        </w:rPr>
        <w:t>
      Жайылым көлемі 898,0 га құрайды.</w:t>
      </w:r>
    </w:p>
    <w:p>
      <w:pPr>
        <w:spacing w:after="0"/>
        <w:ind w:left="0"/>
        <w:jc w:val="both"/>
      </w:pPr>
      <w:r>
        <w:rPr>
          <w:rFonts w:ascii="Times New Roman"/>
          <w:b w:val="false"/>
          <w:i w:val="false"/>
          <w:color w:val="000000"/>
          <w:sz w:val="28"/>
        </w:rPr>
        <w:t>
      Жаңабірлік ауылында:</w:t>
      </w:r>
    </w:p>
    <w:p>
      <w:pPr>
        <w:spacing w:after="0"/>
        <w:ind w:left="0"/>
        <w:jc w:val="both"/>
      </w:pPr>
      <w:r>
        <w:rPr>
          <w:rFonts w:ascii="Times New Roman"/>
          <w:b w:val="false"/>
          <w:i w:val="false"/>
          <w:color w:val="000000"/>
          <w:sz w:val="28"/>
        </w:rPr>
        <w:t>
      ірі қара мал 51 бас, оның ішінде 34 бас сиырлар, ұсақ мал 50 бас, жылқы 1 бас.</w:t>
      </w:r>
    </w:p>
    <w:p>
      <w:pPr>
        <w:spacing w:after="0"/>
        <w:ind w:left="0"/>
        <w:jc w:val="both"/>
      </w:pPr>
      <w:r>
        <w:rPr>
          <w:rFonts w:ascii="Times New Roman"/>
          <w:b w:val="false"/>
          <w:i w:val="false"/>
          <w:color w:val="000000"/>
          <w:sz w:val="28"/>
        </w:rPr>
        <w:t>
      Жайылым көлемі 896,0 га құрайды.</w:t>
      </w:r>
    </w:p>
    <w:p>
      <w:pPr>
        <w:spacing w:after="0"/>
        <w:ind w:left="0"/>
        <w:jc w:val="both"/>
      </w:pPr>
      <w:r>
        <w:rPr>
          <w:rFonts w:ascii="Times New Roman"/>
          <w:b w:val="false"/>
          <w:i w:val="false"/>
          <w:color w:val="000000"/>
          <w:sz w:val="28"/>
        </w:rPr>
        <w:t>
      Астрахан ауылдық округінің ЖШС, шаруа және фермерлік қожалықтарындағы мал басы: ірі қара мал 1596 бас, ұсақ мал 225 бас, 1405 бас жылқы.</w:t>
      </w:r>
    </w:p>
    <w:p>
      <w:pPr>
        <w:spacing w:after="0"/>
        <w:ind w:left="0"/>
        <w:jc w:val="both"/>
      </w:pPr>
      <w:r>
        <w:rPr>
          <w:rFonts w:ascii="Times New Roman"/>
          <w:b w:val="false"/>
          <w:i w:val="false"/>
          <w:color w:val="000000"/>
          <w:sz w:val="28"/>
        </w:rPr>
        <w:t>
      ЖШС, шаруа және фермер қожалықтарының жайылым алаңы 10 336,0 га құрайды.</w:t>
      </w:r>
    </w:p>
    <w:p>
      <w:pPr>
        <w:spacing w:after="0"/>
        <w:ind w:left="0"/>
        <w:jc w:val="both"/>
      </w:pPr>
      <w:r>
        <w:rPr>
          <w:rFonts w:ascii="Times New Roman"/>
          <w:b w:val="false"/>
          <w:i w:val="false"/>
          <w:color w:val="000000"/>
          <w:sz w:val="28"/>
        </w:rPr>
        <w:t>
      Астрахан ауылдық округі бойынша ауыл шаруашылығы жануарларын қамтамасыз ету үшін барлығы 16 401,4 га жайылымдық жерлер бар, оның ішінде қордағы жерлер - 1502,4 га. Елді мекендер шегінде 4 160,0 га жайылым бар.</w:t>
      </w:r>
    </w:p>
    <w:p>
      <w:pPr>
        <w:spacing w:after="0"/>
        <w:ind w:left="0"/>
        <w:jc w:val="both"/>
      </w:pPr>
      <w:r>
        <w:rPr>
          <w:rFonts w:ascii="Times New Roman"/>
          <w:b w:val="false"/>
          <w:i w:val="false"/>
          <w:color w:val="000000"/>
          <w:sz w:val="28"/>
        </w:rPr>
        <w:t>
      Астрахан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2. Новочеркасск ауылдық округі. Округте 3 ауылдық елді мекен бар.</w:t>
      </w:r>
    </w:p>
    <w:p>
      <w:pPr>
        <w:spacing w:after="0"/>
        <w:ind w:left="0"/>
        <w:jc w:val="both"/>
      </w:pPr>
      <w:r>
        <w:rPr>
          <w:rFonts w:ascii="Times New Roman"/>
          <w:b w:val="false"/>
          <w:i w:val="false"/>
          <w:color w:val="000000"/>
          <w:sz w:val="28"/>
        </w:rPr>
        <w:t>
      Новочеркасск ауылдық округі аумағының жалпы көлемі 47 429,9 га, оның ішінде егістік – 26 004,0 га, жайылым жерлері – 13 122,8 га, шабындық жерлері – 702,0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39 828,8 га;</w:t>
      </w:r>
    </w:p>
    <w:p>
      <w:pPr>
        <w:spacing w:after="0"/>
        <w:ind w:left="0"/>
        <w:jc w:val="both"/>
      </w:pPr>
      <w:r>
        <w:rPr>
          <w:rFonts w:ascii="Times New Roman"/>
          <w:b w:val="false"/>
          <w:i w:val="false"/>
          <w:color w:val="000000"/>
          <w:sz w:val="28"/>
        </w:rPr>
        <w:t>
      елді мекендердің жері – 5 241,3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2,3 га;</w:t>
      </w:r>
    </w:p>
    <w:p>
      <w:pPr>
        <w:spacing w:after="0"/>
        <w:ind w:left="0"/>
        <w:jc w:val="both"/>
      </w:pPr>
      <w:r>
        <w:rPr>
          <w:rFonts w:ascii="Times New Roman"/>
          <w:b w:val="false"/>
          <w:i w:val="false"/>
          <w:color w:val="000000"/>
          <w:sz w:val="28"/>
        </w:rPr>
        <w:t>
      су қорының жерлері – 483,0 га;</w:t>
      </w:r>
    </w:p>
    <w:p>
      <w:pPr>
        <w:spacing w:after="0"/>
        <w:ind w:left="0"/>
        <w:jc w:val="both"/>
      </w:pPr>
      <w:r>
        <w:rPr>
          <w:rFonts w:ascii="Times New Roman"/>
          <w:b w:val="false"/>
          <w:i w:val="false"/>
          <w:color w:val="000000"/>
          <w:sz w:val="28"/>
        </w:rPr>
        <w:t>
      қордағы жерлер – 1 874,5 га, оның ішінде жайылымдар - 1120,0 га бөлінеді.</w:t>
      </w:r>
    </w:p>
    <w:p>
      <w:pPr>
        <w:spacing w:after="0"/>
        <w:ind w:left="0"/>
        <w:jc w:val="both"/>
      </w:pPr>
      <w:r>
        <w:rPr>
          <w:rFonts w:ascii="Times New Roman"/>
          <w:b w:val="false"/>
          <w:i w:val="false"/>
          <w:color w:val="000000"/>
          <w:sz w:val="28"/>
        </w:rPr>
        <w:t>
      Табиғи жағдайлары бойынша Новочеркасск ауылдық округінің аумағы күрт континентальды құрғақ климат аймағында орналасқан. Климаттың континенталдылығы континенталды ауа массаларының Орталық Сібірден көшуіне және белсенді циклондық қызмет аймақтарынан қашықтығына байланысты.</w:t>
      </w:r>
    </w:p>
    <w:p>
      <w:pPr>
        <w:spacing w:after="0"/>
        <w:ind w:left="0"/>
        <w:jc w:val="both"/>
      </w:pPr>
      <w:r>
        <w:rPr>
          <w:rFonts w:ascii="Times New Roman"/>
          <w:b w:val="false"/>
          <w:i w:val="false"/>
          <w:color w:val="000000"/>
          <w:sz w:val="28"/>
        </w:rPr>
        <w:t>
      Ауылдық округ аумағында қуаты аз қара-қызғылт және шалғынды-қызғылт топырақтар жиі кездеседі.</w:t>
      </w:r>
    </w:p>
    <w:p>
      <w:pPr>
        <w:spacing w:after="0"/>
        <w:ind w:left="0"/>
        <w:jc w:val="both"/>
      </w:pPr>
      <w:r>
        <w:rPr>
          <w:rFonts w:ascii="Times New Roman"/>
          <w:b w:val="false"/>
          <w:i w:val="false"/>
          <w:color w:val="000000"/>
          <w:sz w:val="28"/>
        </w:rPr>
        <w:t>
      2023 жылдың 1 қаңтарына Новочеркасск ауылдық округінде (халықтың жеке ауласы және ЖШС, ШҚ) ірі қара мал 3426 бас, 3378 бас ұсақ мал, 1 242 бас жылқы, оның ішінде:</w:t>
      </w:r>
    </w:p>
    <w:p>
      <w:pPr>
        <w:spacing w:after="0"/>
        <w:ind w:left="0"/>
        <w:jc w:val="both"/>
      </w:pPr>
      <w:r>
        <w:rPr>
          <w:rFonts w:ascii="Times New Roman"/>
          <w:b w:val="false"/>
          <w:i w:val="false"/>
          <w:color w:val="000000"/>
          <w:sz w:val="28"/>
        </w:rPr>
        <w:t>
      Новочеркасск ауылында:</w:t>
      </w:r>
    </w:p>
    <w:p>
      <w:pPr>
        <w:spacing w:after="0"/>
        <w:ind w:left="0"/>
        <w:jc w:val="both"/>
      </w:pPr>
      <w:r>
        <w:rPr>
          <w:rFonts w:ascii="Times New Roman"/>
          <w:b w:val="false"/>
          <w:i w:val="false"/>
          <w:color w:val="000000"/>
          <w:sz w:val="28"/>
        </w:rPr>
        <w:t>
      ірі қара мал 1197 бас, оның ішінде 361 бас сиырлар, ұсақ мал 1 874 бас, жылқы 273 бас.</w:t>
      </w:r>
    </w:p>
    <w:p>
      <w:pPr>
        <w:spacing w:after="0"/>
        <w:ind w:left="0"/>
        <w:jc w:val="both"/>
      </w:pPr>
      <w:r>
        <w:rPr>
          <w:rFonts w:ascii="Times New Roman"/>
          <w:b w:val="false"/>
          <w:i w:val="false"/>
          <w:color w:val="000000"/>
          <w:sz w:val="28"/>
        </w:rPr>
        <w:t>
      Жайылым көлемі 1 726,0 га құрайды.</w:t>
      </w:r>
    </w:p>
    <w:p>
      <w:pPr>
        <w:spacing w:after="0"/>
        <w:ind w:left="0"/>
        <w:jc w:val="both"/>
      </w:pPr>
      <w:r>
        <w:rPr>
          <w:rFonts w:ascii="Times New Roman"/>
          <w:b w:val="false"/>
          <w:i w:val="false"/>
          <w:color w:val="000000"/>
          <w:sz w:val="28"/>
        </w:rPr>
        <w:t>
      Приишимка ауылында:</w:t>
      </w:r>
    </w:p>
    <w:p>
      <w:pPr>
        <w:spacing w:after="0"/>
        <w:ind w:left="0"/>
        <w:jc w:val="both"/>
      </w:pPr>
      <w:r>
        <w:rPr>
          <w:rFonts w:ascii="Times New Roman"/>
          <w:b w:val="false"/>
          <w:i w:val="false"/>
          <w:color w:val="000000"/>
          <w:sz w:val="28"/>
        </w:rPr>
        <w:t>
      ірі қара мал 280 бас, оның ішінде 113 бас сиырлар, ұсақ мал 0 бас, жылқы 82 бас.</w:t>
      </w:r>
    </w:p>
    <w:p>
      <w:pPr>
        <w:spacing w:after="0"/>
        <w:ind w:left="0"/>
        <w:jc w:val="both"/>
      </w:pPr>
      <w:r>
        <w:rPr>
          <w:rFonts w:ascii="Times New Roman"/>
          <w:b w:val="false"/>
          <w:i w:val="false"/>
          <w:color w:val="000000"/>
          <w:sz w:val="28"/>
        </w:rPr>
        <w:t>
      Жайылым көлемі 830,0 га құрайды.</w:t>
      </w:r>
    </w:p>
    <w:p>
      <w:pPr>
        <w:spacing w:after="0"/>
        <w:ind w:left="0"/>
        <w:jc w:val="both"/>
      </w:pPr>
      <w:r>
        <w:rPr>
          <w:rFonts w:ascii="Times New Roman"/>
          <w:b w:val="false"/>
          <w:i w:val="false"/>
          <w:color w:val="000000"/>
          <w:sz w:val="28"/>
        </w:rPr>
        <w:t>
      Өндіріс ауылында:</w:t>
      </w:r>
    </w:p>
    <w:p>
      <w:pPr>
        <w:spacing w:after="0"/>
        <w:ind w:left="0"/>
        <w:jc w:val="both"/>
      </w:pPr>
      <w:r>
        <w:rPr>
          <w:rFonts w:ascii="Times New Roman"/>
          <w:b w:val="false"/>
          <w:i w:val="false"/>
          <w:color w:val="000000"/>
          <w:sz w:val="28"/>
        </w:rPr>
        <w:t>
      ірі қара мал - 642 бас, оның ішінде 194 бас сиырлар, ұсақ мал – 1 504 бас, жылқы 234 бас.</w:t>
      </w:r>
    </w:p>
    <w:p>
      <w:pPr>
        <w:spacing w:after="0"/>
        <w:ind w:left="0"/>
        <w:jc w:val="both"/>
      </w:pPr>
      <w:r>
        <w:rPr>
          <w:rFonts w:ascii="Times New Roman"/>
          <w:b w:val="false"/>
          <w:i w:val="false"/>
          <w:color w:val="000000"/>
          <w:sz w:val="28"/>
        </w:rPr>
        <w:t>
      Жайылым көлемі 1 824,0 га құрайды.</w:t>
      </w:r>
    </w:p>
    <w:p>
      <w:pPr>
        <w:spacing w:after="0"/>
        <w:ind w:left="0"/>
        <w:jc w:val="both"/>
      </w:pPr>
      <w:r>
        <w:rPr>
          <w:rFonts w:ascii="Times New Roman"/>
          <w:b w:val="false"/>
          <w:i w:val="false"/>
          <w:color w:val="000000"/>
          <w:sz w:val="28"/>
        </w:rPr>
        <w:t>
      Новочеркасск ауылдық округінің ЖШС, шаруа және фермерлік қожалықтарындағы мал басы: ірі қара мал 1307 бас, 702 бас жылқы.</w:t>
      </w:r>
    </w:p>
    <w:p>
      <w:pPr>
        <w:spacing w:after="0"/>
        <w:ind w:left="0"/>
        <w:jc w:val="both"/>
      </w:pPr>
      <w:r>
        <w:rPr>
          <w:rFonts w:ascii="Times New Roman"/>
          <w:b w:val="false"/>
          <w:i w:val="false"/>
          <w:color w:val="000000"/>
          <w:sz w:val="28"/>
        </w:rPr>
        <w:t>
      ЖШС, шаруа және фермер қожалықтарының жайылым алаңы 12 417,8 га құрайды.</w:t>
      </w:r>
    </w:p>
    <w:p>
      <w:pPr>
        <w:spacing w:after="0"/>
        <w:ind w:left="0"/>
        <w:jc w:val="both"/>
      </w:pPr>
      <w:r>
        <w:rPr>
          <w:rFonts w:ascii="Times New Roman"/>
          <w:b w:val="false"/>
          <w:i w:val="false"/>
          <w:color w:val="000000"/>
          <w:sz w:val="28"/>
        </w:rPr>
        <w:t>
      Новочеркасск ауылдық округі бойынша ауыл шаруашылығы малдарын қамтамасыз ету үшін барлығы 18 622,8 га жайылымдық жерлер бар, соның ішінде қордағы жерлер – 1120,0 га. Елді мекен шегінде 4 380,0 га жайылым бар.</w:t>
      </w:r>
    </w:p>
    <w:p>
      <w:pPr>
        <w:spacing w:after="0"/>
        <w:ind w:left="0"/>
        <w:jc w:val="both"/>
      </w:pPr>
      <w:r>
        <w:rPr>
          <w:rFonts w:ascii="Times New Roman"/>
          <w:b w:val="false"/>
          <w:i w:val="false"/>
          <w:color w:val="000000"/>
          <w:sz w:val="28"/>
        </w:rPr>
        <w:t>
      Новочеркасск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3. Есіл ауылдық округі. Округте 3 ауылдық елді мекен бар.</w:t>
      </w:r>
    </w:p>
    <w:p>
      <w:pPr>
        <w:spacing w:after="0"/>
        <w:ind w:left="0"/>
        <w:jc w:val="both"/>
      </w:pPr>
      <w:r>
        <w:rPr>
          <w:rFonts w:ascii="Times New Roman"/>
          <w:b w:val="false"/>
          <w:i w:val="false"/>
          <w:color w:val="000000"/>
          <w:sz w:val="28"/>
        </w:rPr>
        <w:t>
      Есіл ауылдық округі аумағының жалпы көлемі 106 379,9 га, оның ішінде егістік – 87 529,1 га, жайылым жерлері – 8 281,2 га, шабындық жерлері – 240,0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96 052,0 га;</w:t>
      </w:r>
    </w:p>
    <w:p>
      <w:pPr>
        <w:spacing w:after="0"/>
        <w:ind w:left="0"/>
        <w:jc w:val="both"/>
      </w:pPr>
      <w:r>
        <w:rPr>
          <w:rFonts w:ascii="Times New Roman"/>
          <w:b w:val="false"/>
          <w:i w:val="false"/>
          <w:color w:val="000000"/>
          <w:sz w:val="28"/>
        </w:rPr>
        <w:t>
      елді мекендердің жері – 6 216,9 га;</w:t>
      </w:r>
    </w:p>
    <w:p>
      <w:pPr>
        <w:spacing w:after="0"/>
        <w:ind w:left="0"/>
        <w:jc w:val="both"/>
      </w:pPr>
      <w:r>
        <w:rPr>
          <w:rFonts w:ascii="Times New Roman"/>
          <w:b w:val="false"/>
          <w:i w:val="false"/>
          <w:color w:val="000000"/>
          <w:sz w:val="28"/>
        </w:rPr>
        <w:t>
      су қорының жерлері – 1 969,0 га;</w:t>
      </w:r>
    </w:p>
    <w:p>
      <w:pPr>
        <w:spacing w:after="0"/>
        <w:ind w:left="0"/>
        <w:jc w:val="both"/>
      </w:pPr>
      <w:r>
        <w:rPr>
          <w:rFonts w:ascii="Times New Roman"/>
          <w:b w:val="false"/>
          <w:i w:val="false"/>
          <w:color w:val="000000"/>
          <w:sz w:val="28"/>
        </w:rPr>
        <w:t>
      қордағы жерлер – 2 142,0 га, оның ішінде жайылымдар – 1102,0 га бөлінеді.</w:t>
      </w:r>
    </w:p>
    <w:p>
      <w:pPr>
        <w:spacing w:after="0"/>
        <w:ind w:left="0"/>
        <w:jc w:val="both"/>
      </w:pPr>
      <w:r>
        <w:rPr>
          <w:rFonts w:ascii="Times New Roman"/>
          <w:b w:val="false"/>
          <w:i w:val="false"/>
          <w:color w:val="000000"/>
          <w:sz w:val="28"/>
        </w:rPr>
        <w:t>
      Табиғи жағдайлары бойынша Есіл ауылдық округінің аумағы континенттілігімен сипатталады. Бұл қыстың ауырлығында, жаздың жоғары температурасында, ауа температурасының үлкен жылдық және тәуліктік амплитудасында және жауын-шашынның аздығында көрінеді.</w:t>
      </w:r>
    </w:p>
    <w:p>
      <w:pPr>
        <w:spacing w:after="0"/>
        <w:ind w:left="0"/>
        <w:jc w:val="both"/>
      </w:pPr>
      <w:r>
        <w:rPr>
          <w:rFonts w:ascii="Times New Roman"/>
          <w:b w:val="false"/>
          <w:i w:val="false"/>
          <w:color w:val="000000"/>
          <w:sz w:val="28"/>
        </w:rPr>
        <w:t>
      Топырақ жамылғысы бойынша Есіл ауылдық округінің жер пайдалануы қоңыр топырақ аймағына жатады. Алайда, аймақтық қара каштан топырақтарымен қатар интрозональды типтегі топырақтар бар – шалғынды, шалғынды-батпақты және басқалар.</w:t>
      </w:r>
    </w:p>
    <w:p>
      <w:pPr>
        <w:spacing w:after="0"/>
        <w:ind w:left="0"/>
        <w:jc w:val="both"/>
      </w:pPr>
      <w:r>
        <w:rPr>
          <w:rFonts w:ascii="Times New Roman"/>
          <w:b w:val="false"/>
          <w:i w:val="false"/>
          <w:color w:val="000000"/>
          <w:sz w:val="28"/>
        </w:rPr>
        <w:t>
      2023 жылдың 1 қаңтарына Есіл ауылдық округінде (халықтың жеке ауласы және ЖШС, ШҚ) ірі қара мал 2 140 бас, 1689 бас ұсақ мал, 607 бас жылқы бар. Оның ішінде:</w:t>
      </w:r>
    </w:p>
    <w:p>
      <w:pPr>
        <w:spacing w:after="0"/>
        <w:ind w:left="0"/>
        <w:jc w:val="both"/>
      </w:pPr>
      <w:r>
        <w:rPr>
          <w:rFonts w:ascii="Times New Roman"/>
          <w:b w:val="false"/>
          <w:i w:val="false"/>
          <w:color w:val="000000"/>
          <w:sz w:val="28"/>
        </w:rPr>
        <w:t>
      Зеленое ауылында:</w:t>
      </w:r>
    </w:p>
    <w:p>
      <w:pPr>
        <w:spacing w:after="0"/>
        <w:ind w:left="0"/>
        <w:jc w:val="both"/>
      </w:pPr>
      <w:r>
        <w:rPr>
          <w:rFonts w:ascii="Times New Roman"/>
          <w:b w:val="false"/>
          <w:i w:val="false"/>
          <w:color w:val="000000"/>
          <w:sz w:val="28"/>
        </w:rPr>
        <w:t>
      ірі қара мал 664 бас, оның ішінде 225 бас сиырлар, ұсақ мал 268 бас, жылқы 74 бас.</w:t>
      </w:r>
    </w:p>
    <w:p>
      <w:pPr>
        <w:spacing w:after="0"/>
        <w:ind w:left="0"/>
        <w:jc w:val="both"/>
      </w:pPr>
      <w:r>
        <w:rPr>
          <w:rFonts w:ascii="Times New Roman"/>
          <w:b w:val="false"/>
          <w:i w:val="false"/>
          <w:color w:val="000000"/>
          <w:sz w:val="28"/>
        </w:rPr>
        <w:t>
      Жайылым көлемі 764,0 га құрайды.</w:t>
      </w:r>
    </w:p>
    <w:p>
      <w:pPr>
        <w:spacing w:after="0"/>
        <w:ind w:left="0"/>
        <w:jc w:val="both"/>
      </w:pPr>
      <w:r>
        <w:rPr>
          <w:rFonts w:ascii="Times New Roman"/>
          <w:b w:val="false"/>
          <w:i w:val="false"/>
          <w:color w:val="000000"/>
          <w:sz w:val="28"/>
        </w:rPr>
        <w:t>
      Шілікті ауылында:</w:t>
      </w:r>
    </w:p>
    <w:p>
      <w:pPr>
        <w:spacing w:after="0"/>
        <w:ind w:left="0"/>
        <w:jc w:val="both"/>
      </w:pPr>
      <w:r>
        <w:rPr>
          <w:rFonts w:ascii="Times New Roman"/>
          <w:b w:val="false"/>
          <w:i w:val="false"/>
          <w:color w:val="000000"/>
          <w:sz w:val="28"/>
        </w:rPr>
        <w:t>
      ірі қара мал 513 бас, оның ішінде 153 бас сиырлар, ұсақ мал 908 бас, жылқы 119 бас.</w:t>
      </w:r>
    </w:p>
    <w:p>
      <w:pPr>
        <w:spacing w:after="0"/>
        <w:ind w:left="0"/>
        <w:jc w:val="both"/>
      </w:pPr>
      <w:r>
        <w:rPr>
          <w:rFonts w:ascii="Times New Roman"/>
          <w:b w:val="false"/>
          <w:i w:val="false"/>
          <w:color w:val="000000"/>
          <w:sz w:val="28"/>
        </w:rPr>
        <w:t>
      Жайылым көлемі 1 050,0 га құрайды.</w:t>
      </w:r>
    </w:p>
    <w:p>
      <w:pPr>
        <w:spacing w:after="0"/>
        <w:ind w:left="0"/>
        <w:jc w:val="both"/>
      </w:pPr>
      <w:r>
        <w:rPr>
          <w:rFonts w:ascii="Times New Roman"/>
          <w:b w:val="false"/>
          <w:i w:val="false"/>
          <w:color w:val="000000"/>
          <w:sz w:val="28"/>
        </w:rPr>
        <w:t>
      Степное ауылында:</w:t>
      </w:r>
    </w:p>
    <w:p>
      <w:pPr>
        <w:spacing w:after="0"/>
        <w:ind w:left="0"/>
        <w:jc w:val="both"/>
      </w:pPr>
      <w:r>
        <w:rPr>
          <w:rFonts w:ascii="Times New Roman"/>
          <w:b w:val="false"/>
          <w:i w:val="false"/>
          <w:color w:val="000000"/>
          <w:sz w:val="28"/>
        </w:rPr>
        <w:t>
      ірі қара мал-666 бас, оның ішінде 277 бас сиырлар, ұсақ мал – 321 бас, жылқы 208 бас.</w:t>
      </w:r>
    </w:p>
    <w:p>
      <w:pPr>
        <w:spacing w:after="0"/>
        <w:ind w:left="0"/>
        <w:jc w:val="both"/>
      </w:pPr>
      <w:r>
        <w:rPr>
          <w:rFonts w:ascii="Times New Roman"/>
          <w:b w:val="false"/>
          <w:i w:val="false"/>
          <w:color w:val="000000"/>
          <w:sz w:val="28"/>
        </w:rPr>
        <w:t>
      Жайылым көлемі 2 120,0 га құрайды.</w:t>
      </w:r>
    </w:p>
    <w:p>
      <w:pPr>
        <w:spacing w:after="0"/>
        <w:ind w:left="0"/>
        <w:jc w:val="both"/>
      </w:pPr>
      <w:r>
        <w:rPr>
          <w:rFonts w:ascii="Times New Roman"/>
          <w:b w:val="false"/>
          <w:i w:val="false"/>
          <w:color w:val="000000"/>
          <w:sz w:val="28"/>
        </w:rPr>
        <w:t>
      Есіл ауылдық округінің ЖШС, шаруа және фермерлік қожалықтарындағы мал басы: ірі қара мал 297 бас, ұсақ қара мал 192 бас, 206 бас жылқы.</w:t>
      </w:r>
    </w:p>
    <w:p>
      <w:pPr>
        <w:spacing w:after="0"/>
        <w:ind w:left="0"/>
        <w:jc w:val="both"/>
      </w:pPr>
      <w:r>
        <w:rPr>
          <w:rFonts w:ascii="Times New Roman"/>
          <w:b w:val="false"/>
          <w:i w:val="false"/>
          <w:color w:val="000000"/>
          <w:sz w:val="28"/>
        </w:rPr>
        <w:t>
      ЖШС, шаруа және фермер қожалықтарының жайылым алаңы 7 473,2 га құрайды.</w:t>
      </w:r>
    </w:p>
    <w:p>
      <w:pPr>
        <w:spacing w:after="0"/>
        <w:ind w:left="0"/>
        <w:jc w:val="both"/>
      </w:pPr>
      <w:r>
        <w:rPr>
          <w:rFonts w:ascii="Times New Roman"/>
          <w:b w:val="false"/>
          <w:i w:val="false"/>
          <w:color w:val="000000"/>
          <w:sz w:val="28"/>
        </w:rPr>
        <w:t>
      Есіл ауылдық округі бойынша ауыл шаруашылығы малдарын қамтамасыз ету үшін барлығы 13 317,2 га жайылымдық жерлер, оның ішінде қордағы жерлер – 1102,0 га. Елді мекен шегінде 3 934,0 га жайылым бар.</w:t>
      </w:r>
    </w:p>
    <w:p>
      <w:pPr>
        <w:spacing w:after="0"/>
        <w:ind w:left="0"/>
        <w:jc w:val="both"/>
      </w:pPr>
      <w:r>
        <w:rPr>
          <w:rFonts w:ascii="Times New Roman"/>
          <w:b w:val="false"/>
          <w:i w:val="false"/>
          <w:color w:val="000000"/>
          <w:sz w:val="28"/>
        </w:rPr>
        <w:t>
      Есіл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4. Қызылжар ауылдық округі. Округте 3 ауылдық елді мекен бар.</w:t>
      </w:r>
    </w:p>
    <w:p>
      <w:pPr>
        <w:spacing w:after="0"/>
        <w:ind w:left="0"/>
        <w:jc w:val="both"/>
      </w:pPr>
      <w:r>
        <w:rPr>
          <w:rFonts w:ascii="Times New Roman"/>
          <w:b w:val="false"/>
          <w:i w:val="false"/>
          <w:color w:val="000000"/>
          <w:sz w:val="28"/>
        </w:rPr>
        <w:t>
      Қызылжар ауылдық округі аумағының жалпы көлемі 56 692,0 га, оның ішінде егістік – 28 862,5 га, жайылым жерлері – 14 731,4 га, шабындық жерлері – 3 190,7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46 784,6 га;</w:t>
      </w:r>
    </w:p>
    <w:p>
      <w:pPr>
        <w:spacing w:after="0"/>
        <w:ind w:left="0"/>
        <w:jc w:val="both"/>
      </w:pPr>
      <w:r>
        <w:rPr>
          <w:rFonts w:ascii="Times New Roman"/>
          <w:b w:val="false"/>
          <w:i w:val="false"/>
          <w:color w:val="000000"/>
          <w:sz w:val="28"/>
        </w:rPr>
        <w:t>
      елді мекендердің жері – 6 150,3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0,1 га; су қорының жерлері – 1 442,0 га;</w:t>
      </w:r>
    </w:p>
    <w:p>
      <w:pPr>
        <w:spacing w:after="0"/>
        <w:ind w:left="0"/>
        <w:jc w:val="both"/>
      </w:pPr>
      <w:r>
        <w:rPr>
          <w:rFonts w:ascii="Times New Roman"/>
          <w:b w:val="false"/>
          <w:i w:val="false"/>
          <w:color w:val="000000"/>
          <w:sz w:val="28"/>
        </w:rPr>
        <w:t>
      қордағы жерлер – 2 315,0 га оның ішінде жайылым -947,0 га бөлінеді.</w:t>
      </w:r>
    </w:p>
    <w:p>
      <w:pPr>
        <w:spacing w:after="0"/>
        <w:ind w:left="0"/>
        <w:jc w:val="both"/>
      </w:pPr>
      <w:r>
        <w:rPr>
          <w:rFonts w:ascii="Times New Roman"/>
          <w:b w:val="false"/>
          <w:i w:val="false"/>
          <w:color w:val="000000"/>
          <w:sz w:val="28"/>
        </w:rPr>
        <w:t>
      Табиғи жағдайлары бойынша Қызылжар ауылдық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Қызылжар ауылдық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2023 жылдың 1 қаңтарына Қызылжар ауылдық округінде (халықтың жеке ауласы және ЖШС, ШҚ) ірі қара мал 2 354 бас, 2 498 бас ұсақ мал, 569 бас жылқы бар. Оның ішінде:</w:t>
      </w:r>
    </w:p>
    <w:p>
      <w:pPr>
        <w:spacing w:after="0"/>
        <w:ind w:left="0"/>
        <w:jc w:val="both"/>
      </w:pPr>
      <w:r>
        <w:rPr>
          <w:rFonts w:ascii="Times New Roman"/>
          <w:b w:val="false"/>
          <w:i w:val="false"/>
          <w:color w:val="000000"/>
          <w:sz w:val="28"/>
        </w:rPr>
        <w:t>
      Жаңа-Тұрмыс ауылында:</w:t>
      </w:r>
    </w:p>
    <w:p>
      <w:pPr>
        <w:spacing w:after="0"/>
        <w:ind w:left="0"/>
        <w:jc w:val="both"/>
      </w:pPr>
      <w:r>
        <w:rPr>
          <w:rFonts w:ascii="Times New Roman"/>
          <w:b w:val="false"/>
          <w:i w:val="false"/>
          <w:color w:val="000000"/>
          <w:sz w:val="28"/>
        </w:rPr>
        <w:t>
      ірі қара мал 826 бас, оның ішінде 513 бас сиырлар, ұсақ мал 1 558 бас, жылқы 319 бас.</w:t>
      </w:r>
    </w:p>
    <w:p>
      <w:pPr>
        <w:spacing w:after="0"/>
        <w:ind w:left="0"/>
        <w:jc w:val="both"/>
      </w:pPr>
      <w:r>
        <w:rPr>
          <w:rFonts w:ascii="Times New Roman"/>
          <w:b w:val="false"/>
          <w:i w:val="false"/>
          <w:color w:val="000000"/>
          <w:sz w:val="28"/>
        </w:rPr>
        <w:t>
      Жайылым көлемі 2 602,0 га құрайды.</w:t>
      </w:r>
    </w:p>
    <w:p>
      <w:pPr>
        <w:spacing w:after="0"/>
        <w:ind w:left="0"/>
        <w:jc w:val="both"/>
      </w:pPr>
      <w:r>
        <w:rPr>
          <w:rFonts w:ascii="Times New Roman"/>
          <w:b w:val="false"/>
          <w:i w:val="false"/>
          <w:color w:val="000000"/>
          <w:sz w:val="28"/>
        </w:rPr>
        <w:t>
      Акимовка ауылында:</w:t>
      </w:r>
    </w:p>
    <w:p>
      <w:pPr>
        <w:spacing w:after="0"/>
        <w:ind w:left="0"/>
        <w:jc w:val="both"/>
      </w:pPr>
      <w:r>
        <w:rPr>
          <w:rFonts w:ascii="Times New Roman"/>
          <w:b w:val="false"/>
          <w:i w:val="false"/>
          <w:color w:val="000000"/>
          <w:sz w:val="28"/>
        </w:rPr>
        <w:t>
      ірі қара мал 209 бас, оның ішінде 151 бас сиыр, ұсақ мал 227 бас, жылқы 50 бас.</w:t>
      </w:r>
    </w:p>
    <w:p>
      <w:pPr>
        <w:spacing w:after="0"/>
        <w:ind w:left="0"/>
        <w:jc w:val="both"/>
      </w:pPr>
      <w:r>
        <w:rPr>
          <w:rFonts w:ascii="Times New Roman"/>
          <w:b w:val="false"/>
          <w:i w:val="false"/>
          <w:color w:val="000000"/>
          <w:sz w:val="28"/>
        </w:rPr>
        <w:t>
      Жайылым көлемі 1 451,0 га құрайды.</w:t>
      </w:r>
    </w:p>
    <w:p>
      <w:pPr>
        <w:spacing w:after="0"/>
        <w:ind w:left="0"/>
        <w:jc w:val="both"/>
      </w:pPr>
      <w:r>
        <w:rPr>
          <w:rFonts w:ascii="Times New Roman"/>
          <w:b w:val="false"/>
          <w:i w:val="false"/>
          <w:color w:val="000000"/>
          <w:sz w:val="28"/>
        </w:rPr>
        <w:t>
      Оксановка ауылында:</w:t>
      </w:r>
    </w:p>
    <w:p>
      <w:pPr>
        <w:spacing w:after="0"/>
        <w:ind w:left="0"/>
        <w:jc w:val="both"/>
      </w:pPr>
      <w:r>
        <w:rPr>
          <w:rFonts w:ascii="Times New Roman"/>
          <w:b w:val="false"/>
          <w:i w:val="false"/>
          <w:color w:val="000000"/>
          <w:sz w:val="28"/>
        </w:rPr>
        <w:t>
      ірі қара мал-166 бас, оның ішінде 113 бас сиырлар, ұсақ мал – 281 бас, жылқы 8 бас.</w:t>
      </w:r>
    </w:p>
    <w:p>
      <w:pPr>
        <w:spacing w:after="0"/>
        <w:ind w:left="0"/>
        <w:jc w:val="both"/>
      </w:pPr>
      <w:r>
        <w:rPr>
          <w:rFonts w:ascii="Times New Roman"/>
          <w:b w:val="false"/>
          <w:i w:val="false"/>
          <w:color w:val="000000"/>
          <w:sz w:val="28"/>
        </w:rPr>
        <w:t>
      Жайылым көлемі 1 254,0 га құрайды.</w:t>
      </w:r>
    </w:p>
    <w:p>
      <w:pPr>
        <w:spacing w:after="0"/>
        <w:ind w:left="0"/>
        <w:jc w:val="both"/>
      </w:pPr>
      <w:r>
        <w:rPr>
          <w:rFonts w:ascii="Times New Roman"/>
          <w:b w:val="false"/>
          <w:i w:val="false"/>
          <w:color w:val="000000"/>
          <w:sz w:val="28"/>
        </w:rPr>
        <w:t>
      Қызылжар ауылдық округінің ЖШС, шаруа және фермерлік қожалықтарындағы мал басы: ірі қара мал 1 153 бас, ұсақ қара мал 432 бас, 192 бас жылқы.</w:t>
      </w:r>
    </w:p>
    <w:p>
      <w:pPr>
        <w:spacing w:after="0"/>
        <w:ind w:left="0"/>
        <w:jc w:val="both"/>
      </w:pPr>
      <w:r>
        <w:rPr>
          <w:rFonts w:ascii="Times New Roman"/>
          <w:b w:val="false"/>
          <w:i w:val="false"/>
          <w:color w:val="000000"/>
          <w:sz w:val="28"/>
        </w:rPr>
        <w:t>
      ЖШС, шаруа және фермер қожалықтарының жайылым алаңы 14 731,4 га құрайды.</w:t>
      </w:r>
    </w:p>
    <w:p>
      <w:pPr>
        <w:spacing w:after="0"/>
        <w:ind w:left="0"/>
        <w:jc w:val="both"/>
      </w:pPr>
      <w:r>
        <w:rPr>
          <w:rFonts w:ascii="Times New Roman"/>
          <w:b w:val="false"/>
          <w:i w:val="false"/>
          <w:color w:val="000000"/>
          <w:sz w:val="28"/>
        </w:rPr>
        <w:t>
      Ауыл шаруашылығы жануарларын қамтамасыз ету үшін Қызылжар ауылдық округі бойынша барлығы 20 985,4 га жайылымдық жерлер бар, оның ішінде қордағы жерлер - 947,0 га, елді мекендер шегінде 5 307,0 га жайылым бар.</w:t>
      </w:r>
    </w:p>
    <w:p>
      <w:pPr>
        <w:spacing w:after="0"/>
        <w:ind w:left="0"/>
        <w:jc w:val="both"/>
      </w:pPr>
      <w:r>
        <w:rPr>
          <w:rFonts w:ascii="Times New Roman"/>
          <w:b w:val="false"/>
          <w:i w:val="false"/>
          <w:color w:val="000000"/>
          <w:sz w:val="28"/>
        </w:rPr>
        <w:t>
      Қызылжар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5. Острогорск ауылдық округі. Округте 2 ауылдық елді мекен бар.</w:t>
      </w:r>
    </w:p>
    <w:p>
      <w:pPr>
        <w:spacing w:after="0"/>
        <w:ind w:left="0"/>
        <w:jc w:val="both"/>
      </w:pPr>
      <w:r>
        <w:rPr>
          <w:rFonts w:ascii="Times New Roman"/>
          <w:b w:val="false"/>
          <w:i w:val="false"/>
          <w:color w:val="000000"/>
          <w:sz w:val="28"/>
        </w:rPr>
        <w:t>
      Острогорск ауылдық округі аумағының жалпы көлемі 35 674,2 га, оның ішінде егістік – 21 358,5 га, жайылым жерлері – 5 420,0 га, шабындық жерлері – 1 882,0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28 660,5 га;</w:t>
      </w:r>
    </w:p>
    <w:p>
      <w:pPr>
        <w:spacing w:after="0"/>
        <w:ind w:left="0"/>
        <w:jc w:val="both"/>
      </w:pPr>
      <w:r>
        <w:rPr>
          <w:rFonts w:ascii="Times New Roman"/>
          <w:b w:val="false"/>
          <w:i w:val="false"/>
          <w:color w:val="000000"/>
          <w:sz w:val="28"/>
        </w:rPr>
        <w:t>
      елді мекендердің жері 3 670,2 га;</w:t>
      </w:r>
    </w:p>
    <w:p>
      <w:pPr>
        <w:spacing w:after="0"/>
        <w:ind w:left="0"/>
        <w:jc w:val="both"/>
      </w:pPr>
      <w:r>
        <w:rPr>
          <w:rFonts w:ascii="Times New Roman"/>
          <w:b w:val="false"/>
          <w:i w:val="false"/>
          <w:color w:val="000000"/>
          <w:sz w:val="28"/>
        </w:rPr>
        <w:t>
      су қорының жерлері – 392,0 га;</w:t>
      </w:r>
    </w:p>
    <w:p>
      <w:pPr>
        <w:spacing w:after="0"/>
        <w:ind w:left="0"/>
        <w:jc w:val="both"/>
      </w:pPr>
      <w:r>
        <w:rPr>
          <w:rFonts w:ascii="Times New Roman"/>
          <w:b w:val="false"/>
          <w:i w:val="false"/>
          <w:color w:val="000000"/>
          <w:sz w:val="28"/>
        </w:rPr>
        <w:t>
      қордағы жерлер –2 951,5 га, оның ішінде жайылым жерлері - 2060,0 га бөлінеді .</w:t>
      </w:r>
    </w:p>
    <w:p>
      <w:pPr>
        <w:spacing w:after="0"/>
        <w:ind w:left="0"/>
        <w:jc w:val="both"/>
      </w:pPr>
      <w:r>
        <w:rPr>
          <w:rFonts w:ascii="Times New Roman"/>
          <w:b w:val="false"/>
          <w:i w:val="false"/>
          <w:color w:val="000000"/>
          <w:sz w:val="28"/>
        </w:rPr>
        <w:t>
      Табиғи жағдайлары бойынша Острогорск ауылдық округінің аумағы орташа қуаң аймақта орналасқан. Климаттың басты ерекшелігі-оның күрт континенталдылығы, ол күнделікті және маусымдық температураның күрт ауытқуымен, ауаның жоғары құрғақтығымен, жауын-шашынның аздығымен көрінеді. Қыс жиі ериді, көктем тез, ыстық ұзақ жазмен ауыстырылады.</w:t>
      </w:r>
    </w:p>
    <w:p>
      <w:pPr>
        <w:spacing w:after="0"/>
        <w:ind w:left="0"/>
        <w:jc w:val="both"/>
      </w:pPr>
      <w:r>
        <w:rPr>
          <w:rFonts w:ascii="Times New Roman"/>
          <w:b w:val="false"/>
          <w:i w:val="false"/>
          <w:color w:val="000000"/>
          <w:sz w:val="28"/>
        </w:rPr>
        <w:t>
      Острогорск ауылдық округінің аумағы оңтүстік және қара қоңыр топырақ аймағының шекарасында орналасқан. Жер жамылғысы бір қалыпты емес, жер бедерінің әр түрлі түрлері мен элементтеріне, топырақ түзетін жыныстарға байланысты.</w:t>
      </w:r>
    </w:p>
    <w:p>
      <w:pPr>
        <w:spacing w:after="0"/>
        <w:ind w:left="0"/>
        <w:jc w:val="both"/>
      </w:pPr>
      <w:r>
        <w:rPr>
          <w:rFonts w:ascii="Times New Roman"/>
          <w:b w:val="false"/>
          <w:i w:val="false"/>
          <w:color w:val="000000"/>
          <w:sz w:val="28"/>
        </w:rPr>
        <w:t>
      2023 жылдың 1 қаңтарына Острогорск ауылдық округінде (халықтың жеке ауласы және ЖШС, ШҚ) ірі қара мал 3 365 бас, 3 383 бас ұсақ мал, 567 бас жылқы бар. Оның ішінде:</w:t>
      </w:r>
    </w:p>
    <w:p>
      <w:pPr>
        <w:spacing w:after="0"/>
        <w:ind w:left="0"/>
        <w:jc w:val="both"/>
      </w:pPr>
      <w:r>
        <w:rPr>
          <w:rFonts w:ascii="Times New Roman"/>
          <w:b w:val="false"/>
          <w:i w:val="false"/>
          <w:color w:val="000000"/>
          <w:sz w:val="28"/>
        </w:rPr>
        <w:t>
      Новый Колутон ауылында:</w:t>
      </w:r>
    </w:p>
    <w:p>
      <w:pPr>
        <w:spacing w:after="0"/>
        <w:ind w:left="0"/>
        <w:jc w:val="both"/>
      </w:pPr>
      <w:r>
        <w:rPr>
          <w:rFonts w:ascii="Times New Roman"/>
          <w:b w:val="false"/>
          <w:i w:val="false"/>
          <w:color w:val="000000"/>
          <w:sz w:val="28"/>
        </w:rPr>
        <w:t>
      ірі қара мал 849 бас, оның ішінде 342 бас сиырлар, ұсақ мал 1 441 бас, жылқы 348бас.</w:t>
      </w:r>
    </w:p>
    <w:p>
      <w:pPr>
        <w:spacing w:after="0"/>
        <w:ind w:left="0"/>
        <w:jc w:val="both"/>
      </w:pPr>
      <w:r>
        <w:rPr>
          <w:rFonts w:ascii="Times New Roman"/>
          <w:b w:val="false"/>
          <w:i w:val="false"/>
          <w:color w:val="000000"/>
          <w:sz w:val="28"/>
        </w:rPr>
        <w:t>
      Жайылым көлемі 1 255,0 га құрайды.</w:t>
      </w:r>
    </w:p>
    <w:p>
      <w:pPr>
        <w:spacing w:after="0"/>
        <w:ind w:left="0"/>
        <w:jc w:val="both"/>
      </w:pPr>
      <w:r>
        <w:rPr>
          <w:rFonts w:ascii="Times New Roman"/>
          <w:b w:val="false"/>
          <w:i w:val="false"/>
          <w:color w:val="000000"/>
          <w:sz w:val="28"/>
        </w:rPr>
        <w:t>
      Қаракөл ауылында:</w:t>
      </w:r>
    </w:p>
    <w:p>
      <w:pPr>
        <w:spacing w:after="0"/>
        <w:ind w:left="0"/>
        <w:jc w:val="both"/>
      </w:pPr>
      <w:r>
        <w:rPr>
          <w:rFonts w:ascii="Times New Roman"/>
          <w:b w:val="false"/>
          <w:i w:val="false"/>
          <w:color w:val="000000"/>
          <w:sz w:val="28"/>
        </w:rPr>
        <w:t>
      ірі қара мал 350 бас, оның ішінде 91 бас сиырлар, ұсақ мал 1 290 бас, жылқы 153 бас.</w:t>
      </w:r>
    </w:p>
    <w:p>
      <w:pPr>
        <w:spacing w:after="0"/>
        <w:ind w:left="0"/>
        <w:jc w:val="both"/>
      </w:pPr>
      <w:r>
        <w:rPr>
          <w:rFonts w:ascii="Times New Roman"/>
          <w:b w:val="false"/>
          <w:i w:val="false"/>
          <w:color w:val="000000"/>
          <w:sz w:val="28"/>
        </w:rPr>
        <w:t>
      Жайылым көлемі 917,0 га құрайды.</w:t>
      </w:r>
    </w:p>
    <w:p>
      <w:pPr>
        <w:spacing w:after="0"/>
        <w:ind w:left="0"/>
        <w:jc w:val="both"/>
      </w:pPr>
      <w:r>
        <w:rPr>
          <w:rFonts w:ascii="Times New Roman"/>
          <w:b w:val="false"/>
          <w:i w:val="false"/>
          <w:color w:val="000000"/>
          <w:sz w:val="28"/>
        </w:rPr>
        <w:t>
      Острогорск ауылдық округінің ЖШС, шаруа және фермерлік қожалықтарындағы мал басы: ірі қара мал 2 166 бас, ұсақ қара мал 652 бас, 66 бас жылқы.</w:t>
      </w:r>
    </w:p>
    <w:p>
      <w:pPr>
        <w:spacing w:after="0"/>
        <w:ind w:left="0"/>
        <w:jc w:val="both"/>
      </w:pPr>
      <w:r>
        <w:rPr>
          <w:rFonts w:ascii="Times New Roman"/>
          <w:b w:val="false"/>
          <w:i w:val="false"/>
          <w:color w:val="000000"/>
          <w:sz w:val="28"/>
        </w:rPr>
        <w:t>
      құрайды.</w:t>
      </w:r>
    </w:p>
    <w:p>
      <w:pPr>
        <w:spacing w:after="0"/>
        <w:ind w:left="0"/>
        <w:jc w:val="both"/>
      </w:pPr>
      <w:r>
        <w:rPr>
          <w:rFonts w:ascii="Times New Roman"/>
          <w:b w:val="false"/>
          <w:i w:val="false"/>
          <w:color w:val="000000"/>
          <w:sz w:val="28"/>
        </w:rPr>
        <w:t>
      Ауыл шаруашылығы жануарларын қамтамасыз ету үшін Острогорск ауылдық округі бойынша барлығы 9 652,0 га жайылымдық жер бар, оның ішінде қордағы жерлер – 2060,0 га. Елді мекендер шегінде 2 172,0 га жайылым бар.</w:t>
      </w:r>
    </w:p>
    <w:p>
      <w:pPr>
        <w:spacing w:after="0"/>
        <w:ind w:left="0"/>
        <w:jc w:val="both"/>
      </w:pPr>
      <w:r>
        <w:rPr>
          <w:rFonts w:ascii="Times New Roman"/>
          <w:b w:val="false"/>
          <w:i w:val="false"/>
          <w:color w:val="000000"/>
          <w:sz w:val="28"/>
        </w:rPr>
        <w:t>
      Острогорск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6. Первомай ауылдық округі. Округте 3 ауылдық елді мекен бар.</w:t>
      </w:r>
    </w:p>
    <w:p>
      <w:pPr>
        <w:spacing w:after="0"/>
        <w:ind w:left="0"/>
        <w:jc w:val="both"/>
      </w:pPr>
      <w:r>
        <w:rPr>
          <w:rFonts w:ascii="Times New Roman"/>
          <w:b w:val="false"/>
          <w:i w:val="false"/>
          <w:color w:val="000000"/>
          <w:sz w:val="28"/>
        </w:rPr>
        <w:t>
      Первомай ауылдық округі аумағының жалпы көлемі 70 839,2 га, оның ішінде егістік – 52 146,0 га, жайылым жерлері – 10 391,7 га,шабындық жерлері 818,2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63 355,9 га;</w:t>
      </w:r>
    </w:p>
    <w:p>
      <w:pPr>
        <w:spacing w:after="0"/>
        <w:ind w:left="0"/>
        <w:jc w:val="both"/>
      </w:pPr>
      <w:r>
        <w:rPr>
          <w:rFonts w:ascii="Times New Roman"/>
          <w:b w:val="false"/>
          <w:i w:val="false"/>
          <w:color w:val="000000"/>
          <w:sz w:val="28"/>
        </w:rPr>
        <w:t>
      елді мекендердің жері – 4 705,0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65,4 га; су қорының жерлері – 559,0 га;</w:t>
      </w:r>
    </w:p>
    <w:p>
      <w:pPr>
        <w:spacing w:after="0"/>
        <w:ind w:left="0"/>
        <w:jc w:val="both"/>
      </w:pPr>
      <w:r>
        <w:rPr>
          <w:rFonts w:ascii="Times New Roman"/>
          <w:b w:val="false"/>
          <w:i w:val="false"/>
          <w:color w:val="000000"/>
          <w:sz w:val="28"/>
        </w:rPr>
        <w:t>
      қордағы жерлер – 2 154,0 га, оның ішінде жайылымдар-484,0 га бөлінеді.</w:t>
      </w:r>
    </w:p>
    <w:p>
      <w:pPr>
        <w:spacing w:after="0"/>
        <w:ind w:left="0"/>
        <w:jc w:val="both"/>
      </w:pPr>
      <w:r>
        <w:rPr>
          <w:rFonts w:ascii="Times New Roman"/>
          <w:b w:val="false"/>
          <w:i w:val="false"/>
          <w:color w:val="000000"/>
          <w:sz w:val="28"/>
        </w:rPr>
        <w:t>
      Табиғи жағдайлары бойынша Первомай ауылдық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Первомай ауылдық округінің жер пайдалануы құрғақ дала аймағында орналасқан, онда шалғынды типтік, шалғынды сортаң топырақ кең таралған.</w:t>
      </w:r>
    </w:p>
    <w:p>
      <w:pPr>
        <w:spacing w:after="0"/>
        <w:ind w:left="0"/>
        <w:jc w:val="both"/>
      </w:pPr>
      <w:r>
        <w:rPr>
          <w:rFonts w:ascii="Times New Roman"/>
          <w:b w:val="false"/>
          <w:i w:val="false"/>
          <w:color w:val="000000"/>
          <w:sz w:val="28"/>
        </w:rPr>
        <w:t>
      2023 жылдың 1 қаңтарына Первомай ауылдық округінде (халықтың жеке ауласы және ЖШС, ШҚ) ірі қара мал 3 130 бас, 2 043 бас ұсақ мал, 478 бас жылқы бар. Оның ішінде:</w:t>
      </w:r>
    </w:p>
    <w:p>
      <w:pPr>
        <w:spacing w:after="0"/>
        <w:ind w:left="0"/>
        <w:jc w:val="both"/>
      </w:pPr>
      <w:r>
        <w:rPr>
          <w:rFonts w:ascii="Times New Roman"/>
          <w:b w:val="false"/>
          <w:i w:val="false"/>
          <w:color w:val="000000"/>
          <w:sz w:val="28"/>
        </w:rPr>
        <w:t>
      Первомай ауылында:</w:t>
      </w:r>
    </w:p>
    <w:p>
      <w:pPr>
        <w:spacing w:after="0"/>
        <w:ind w:left="0"/>
        <w:jc w:val="both"/>
      </w:pPr>
      <w:r>
        <w:rPr>
          <w:rFonts w:ascii="Times New Roman"/>
          <w:b w:val="false"/>
          <w:i w:val="false"/>
          <w:color w:val="000000"/>
          <w:sz w:val="28"/>
        </w:rPr>
        <w:t>
      ірі қара мал 820 бас, оның ішінде 347 бас сиырлар, ұсақ мал 871 бас, жылқы 234 бас.</w:t>
      </w:r>
    </w:p>
    <w:p>
      <w:pPr>
        <w:spacing w:after="0"/>
        <w:ind w:left="0"/>
        <w:jc w:val="both"/>
      </w:pPr>
      <w:r>
        <w:rPr>
          <w:rFonts w:ascii="Times New Roman"/>
          <w:b w:val="false"/>
          <w:i w:val="false"/>
          <w:color w:val="000000"/>
          <w:sz w:val="28"/>
        </w:rPr>
        <w:t>
      Жайылым көлемі 1 174,0 га құрайды.</w:t>
      </w:r>
    </w:p>
    <w:p>
      <w:pPr>
        <w:spacing w:after="0"/>
        <w:ind w:left="0"/>
        <w:jc w:val="both"/>
      </w:pPr>
      <w:r>
        <w:rPr>
          <w:rFonts w:ascii="Times New Roman"/>
          <w:b w:val="false"/>
          <w:i w:val="false"/>
          <w:color w:val="000000"/>
          <w:sz w:val="28"/>
        </w:rPr>
        <w:t>
      Лозовое ауылында:</w:t>
      </w:r>
    </w:p>
    <w:p>
      <w:pPr>
        <w:spacing w:after="0"/>
        <w:ind w:left="0"/>
        <w:jc w:val="both"/>
      </w:pPr>
      <w:r>
        <w:rPr>
          <w:rFonts w:ascii="Times New Roman"/>
          <w:b w:val="false"/>
          <w:i w:val="false"/>
          <w:color w:val="000000"/>
          <w:sz w:val="28"/>
        </w:rPr>
        <w:t>
      ірі қара мал 291 бас, оның ішінде 121 бас сиырлар, ұсақ мал 15 бас, жылқы 25 бас.</w:t>
      </w:r>
    </w:p>
    <w:p>
      <w:pPr>
        <w:spacing w:after="0"/>
        <w:ind w:left="0"/>
        <w:jc w:val="both"/>
      </w:pPr>
      <w:r>
        <w:rPr>
          <w:rFonts w:ascii="Times New Roman"/>
          <w:b w:val="false"/>
          <w:i w:val="false"/>
          <w:color w:val="000000"/>
          <w:sz w:val="28"/>
        </w:rPr>
        <w:t>
      Жайылым көлемі 632,0 га құрайды.</w:t>
      </w:r>
    </w:p>
    <w:p>
      <w:pPr>
        <w:spacing w:after="0"/>
        <w:ind w:left="0"/>
        <w:jc w:val="both"/>
      </w:pPr>
      <w:r>
        <w:rPr>
          <w:rFonts w:ascii="Times New Roman"/>
          <w:b w:val="false"/>
          <w:i w:val="false"/>
          <w:color w:val="000000"/>
          <w:sz w:val="28"/>
        </w:rPr>
        <w:t>
      Камышенка ауылында:</w:t>
      </w:r>
    </w:p>
    <w:p>
      <w:pPr>
        <w:spacing w:after="0"/>
        <w:ind w:left="0"/>
        <w:jc w:val="both"/>
      </w:pPr>
      <w:r>
        <w:rPr>
          <w:rFonts w:ascii="Times New Roman"/>
          <w:b w:val="false"/>
          <w:i w:val="false"/>
          <w:color w:val="000000"/>
          <w:sz w:val="28"/>
        </w:rPr>
        <w:t>
      ірі қара мал-166 бас, оның ішінде 102 бас сиырлар, ұсақ мал – 742 бас, жылқы 122 бас.</w:t>
      </w:r>
    </w:p>
    <w:p>
      <w:pPr>
        <w:spacing w:after="0"/>
        <w:ind w:left="0"/>
        <w:jc w:val="both"/>
      </w:pPr>
      <w:r>
        <w:rPr>
          <w:rFonts w:ascii="Times New Roman"/>
          <w:b w:val="false"/>
          <w:i w:val="false"/>
          <w:color w:val="000000"/>
          <w:sz w:val="28"/>
        </w:rPr>
        <w:t>
      Жайылым көлемі 1 650,0 га құрайды.</w:t>
      </w:r>
    </w:p>
    <w:p>
      <w:pPr>
        <w:spacing w:after="0"/>
        <w:ind w:left="0"/>
        <w:jc w:val="both"/>
      </w:pPr>
      <w:r>
        <w:rPr>
          <w:rFonts w:ascii="Times New Roman"/>
          <w:b w:val="false"/>
          <w:i w:val="false"/>
          <w:color w:val="000000"/>
          <w:sz w:val="28"/>
        </w:rPr>
        <w:t>
      Первомай ауылдық округінің ЖШС, шаруа және фермерлік қожалықтарындағы мал басы: ірі қара мал 1853 бас, ұсақ қара мал 415 бас, 85 бас жылқы.</w:t>
      </w:r>
    </w:p>
    <w:p>
      <w:pPr>
        <w:spacing w:after="0"/>
        <w:ind w:left="0"/>
        <w:jc w:val="both"/>
      </w:pPr>
      <w:r>
        <w:rPr>
          <w:rFonts w:ascii="Times New Roman"/>
          <w:b w:val="false"/>
          <w:i w:val="false"/>
          <w:color w:val="000000"/>
          <w:sz w:val="28"/>
        </w:rPr>
        <w:t>
      ЖШС, шаруа және фермер қожалықтарының жайылым алаңы 9 940,7 га құрайды.</w:t>
      </w:r>
    </w:p>
    <w:p>
      <w:pPr>
        <w:spacing w:after="0"/>
        <w:ind w:left="0"/>
        <w:jc w:val="both"/>
      </w:pPr>
      <w:r>
        <w:rPr>
          <w:rFonts w:ascii="Times New Roman"/>
          <w:b w:val="false"/>
          <w:i w:val="false"/>
          <w:color w:val="000000"/>
          <w:sz w:val="28"/>
        </w:rPr>
        <w:t>
      Ауыл шаруашылығы жануарларын қамтамасыз ету үшін Первомай ауылдық округі бойынша барлығы 14 331,7 га жайылымдық жерлер бар, оның ішінде қордағы жерлер-484,0 га. Елді мекендер шегінде 3 456 га жайылым бар.</w:t>
      </w:r>
    </w:p>
    <w:p>
      <w:pPr>
        <w:spacing w:after="0"/>
        <w:ind w:left="0"/>
        <w:jc w:val="both"/>
      </w:pPr>
      <w:r>
        <w:rPr>
          <w:rFonts w:ascii="Times New Roman"/>
          <w:b w:val="false"/>
          <w:i w:val="false"/>
          <w:color w:val="000000"/>
          <w:sz w:val="28"/>
        </w:rPr>
        <w:t>
      Первомай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7. Николаев ауылдық округі. Округте 3 ауылдық елді мекен бар.</w:t>
      </w:r>
    </w:p>
    <w:p>
      <w:pPr>
        <w:spacing w:after="0"/>
        <w:ind w:left="0"/>
        <w:jc w:val="both"/>
      </w:pPr>
      <w:r>
        <w:rPr>
          <w:rFonts w:ascii="Times New Roman"/>
          <w:b w:val="false"/>
          <w:i w:val="false"/>
          <w:color w:val="000000"/>
          <w:sz w:val="28"/>
        </w:rPr>
        <w:t>
      Николаев ауылдық округі аумағының жалпы көлемі 55 569,6 га, оның ішінде егістік – 29 963,0 га, жайылым жерлері – 13 859,3 га, шабындық жерлері – 826,6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44 649,0 га;</w:t>
      </w:r>
    </w:p>
    <w:p>
      <w:pPr>
        <w:spacing w:after="0"/>
        <w:ind w:left="0"/>
        <w:jc w:val="both"/>
      </w:pPr>
      <w:r>
        <w:rPr>
          <w:rFonts w:ascii="Times New Roman"/>
          <w:b w:val="false"/>
          <w:i w:val="false"/>
          <w:color w:val="000000"/>
          <w:sz w:val="28"/>
        </w:rPr>
        <w:t>
      елді мекендердің жері – 5 397,7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42,0 га; су қорының жерлері – 765,0 га;</w:t>
      </w:r>
    </w:p>
    <w:p>
      <w:pPr>
        <w:spacing w:after="0"/>
        <w:ind w:left="0"/>
        <w:jc w:val="both"/>
      </w:pPr>
      <w:r>
        <w:rPr>
          <w:rFonts w:ascii="Times New Roman"/>
          <w:b w:val="false"/>
          <w:i w:val="false"/>
          <w:color w:val="000000"/>
          <w:sz w:val="28"/>
        </w:rPr>
        <w:t>
      қордағы жерлер – 4 716,0 га, оның ішінде жайылымдар-3907,0 га бөлінеді.</w:t>
      </w:r>
    </w:p>
    <w:p>
      <w:pPr>
        <w:spacing w:after="0"/>
        <w:ind w:left="0"/>
        <w:jc w:val="both"/>
      </w:pPr>
      <w:r>
        <w:rPr>
          <w:rFonts w:ascii="Times New Roman"/>
          <w:b w:val="false"/>
          <w:i w:val="false"/>
          <w:color w:val="000000"/>
          <w:sz w:val="28"/>
        </w:rPr>
        <w:t>
      Табиғи жағдайлары бойынша Николаев ауылдық округінің аумағы орташа қуаң аймақта орналасқан. Климаттың басты ерекшелігі-оның континенталдылығы, ол маусымдық және күнделікті температураның күрт секірулерінде көрінеді.</w:t>
      </w:r>
    </w:p>
    <w:p>
      <w:pPr>
        <w:spacing w:after="0"/>
        <w:ind w:left="0"/>
        <w:jc w:val="both"/>
      </w:pPr>
      <w:r>
        <w:rPr>
          <w:rFonts w:ascii="Times New Roman"/>
          <w:b w:val="false"/>
          <w:i w:val="false"/>
          <w:color w:val="000000"/>
          <w:sz w:val="28"/>
        </w:rPr>
        <w:t>
      Николаев ауылдық округінің жер пайдалануы саздақ құмды және қиыршық тасты аллювиалды топырақтардан тұрады, олар үшінші саздарда, ал кей жерлерде қатты палеозой жыныстарында орналасқан.</w:t>
      </w:r>
    </w:p>
    <w:p>
      <w:pPr>
        <w:spacing w:after="0"/>
        <w:ind w:left="0"/>
        <w:jc w:val="both"/>
      </w:pPr>
      <w:r>
        <w:rPr>
          <w:rFonts w:ascii="Times New Roman"/>
          <w:b w:val="false"/>
          <w:i w:val="false"/>
          <w:color w:val="000000"/>
          <w:sz w:val="28"/>
        </w:rPr>
        <w:t>
      2023 жылдың 1 қаңтарына Николаев ауылдық округінде (халықтың жеке ауласы және ЖШС, ШҚ) ірі қара мал 4 072 бас, 3 166 бас ұсақ мал, 907 бас жылқы бар. Оның ішінде:</w:t>
      </w:r>
    </w:p>
    <w:p>
      <w:pPr>
        <w:spacing w:after="0"/>
        <w:ind w:left="0"/>
        <w:jc w:val="both"/>
      </w:pPr>
      <w:r>
        <w:rPr>
          <w:rFonts w:ascii="Times New Roman"/>
          <w:b w:val="false"/>
          <w:i w:val="false"/>
          <w:color w:val="000000"/>
          <w:sz w:val="28"/>
        </w:rPr>
        <w:t>
      Петровка ауылында:</w:t>
      </w:r>
    </w:p>
    <w:p>
      <w:pPr>
        <w:spacing w:after="0"/>
        <w:ind w:left="0"/>
        <w:jc w:val="both"/>
      </w:pPr>
      <w:r>
        <w:rPr>
          <w:rFonts w:ascii="Times New Roman"/>
          <w:b w:val="false"/>
          <w:i w:val="false"/>
          <w:color w:val="000000"/>
          <w:sz w:val="28"/>
        </w:rPr>
        <w:t>
      ірі қара мал 1098 бас, оның ішінде 203 бас сиырлар, ұсақ мал 1115 бас, жылқы 306 бас.</w:t>
      </w:r>
    </w:p>
    <w:p>
      <w:pPr>
        <w:spacing w:after="0"/>
        <w:ind w:left="0"/>
        <w:jc w:val="both"/>
      </w:pPr>
      <w:r>
        <w:rPr>
          <w:rFonts w:ascii="Times New Roman"/>
          <w:b w:val="false"/>
          <w:i w:val="false"/>
          <w:color w:val="000000"/>
          <w:sz w:val="28"/>
        </w:rPr>
        <w:t>
      Жайылым көлемі 2 547,0 га құрайды.</w:t>
      </w:r>
    </w:p>
    <w:p>
      <w:pPr>
        <w:spacing w:after="0"/>
        <w:ind w:left="0"/>
        <w:jc w:val="both"/>
      </w:pPr>
      <w:r>
        <w:rPr>
          <w:rFonts w:ascii="Times New Roman"/>
          <w:b w:val="false"/>
          <w:i w:val="false"/>
          <w:color w:val="000000"/>
          <w:sz w:val="28"/>
        </w:rPr>
        <w:t>
      Өрнек ауылында:</w:t>
      </w:r>
    </w:p>
    <w:p>
      <w:pPr>
        <w:spacing w:after="0"/>
        <w:ind w:left="0"/>
        <w:jc w:val="both"/>
      </w:pPr>
      <w:r>
        <w:rPr>
          <w:rFonts w:ascii="Times New Roman"/>
          <w:b w:val="false"/>
          <w:i w:val="false"/>
          <w:color w:val="000000"/>
          <w:sz w:val="28"/>
        </w:rPr>
        <w:t>
      ірі қара мал 545 бас, оның ішінде 149 бас сиырлар, ұсақ мал 858 бас, жылқы 140 бас.</w:t>
      </w:r>
    </w:p>
    <w:p>
      <w:pPr>
        <w:spacing w:after="0"/>
        <w:ind w:left="0"/>
        <w:jc w:val="both"/>
      </w:pPr>
      <w:r>
        <w:rPr>
          <w:rFonts w:ascii="Times New Roman"/>
          <w:b w:val="false"/>
          <w:i w:val="false"/>
          <w:color w:val="000000"/>
          <w:sz w:val="28"/>
        </w:rPr>
        <w:t>
      Жайылым көлемі 868,0 га құрайды.</w:t>
      </w:r>
    </w:p>
    <w:p>
      <w:pPr>
        <w:spacing w:after="0"/>
        <w:ind w:left="0"/>
        <w:jc w:val="both"/>
      </w:pPr>
      <w:r>
        <w:rPr>
          <w:rFonts w:ascii="Times New Roman"/>
          <w:b w:val="false"/>
          <w:i w:val="false"/>
          <w:color w:val="000000"/>
          <w:sz w:val="28"/>
        </w:rPr>
        <w:t>
      Жамбыл ауылында:</w:t>
      </w:r>
    </w:p>
    <w:p>
      <w:pPr>
        <w:spacing w:after="0"/>
        <w:ind w:left="0"/>
        <w:jc w:val="both"/>
      </w:pPr>
      <w:r>
        <w:rPr>
          <w:rFonts w:ascii="Times New Roman"/>
          <w:b w:val="false"/>
          <w:i w:val="false"/>
          <w:color w:val="000000"/>
          <w:sz w:val="28"/>
        </w:rPr>
        <w:t>
      ірі қара мал - 952 бас, оның ішінде 187 бас сиырлар, ұсақ мал – 802 бас, жылқы 201 бас.</w:t>
      </w:r>
    </w:p>
    <w:p>
      <w:pPr>
        <w:spacing w:after="0"/>
        <w:ind w:left="0"/>
        <w:jc w:val="both"/>
      </w:pPr>
      <w:r>
        <w:rPr>
          <w:rFonts w:ascii="Times New Roman"/>
          <w:b w:val="false"/>
          <w:i w:val="false"/>
          <w:color w:val="000000"/>
          <w:sz w:val="28"/>
        </w:rPr>
        <w:t>
      Жайылым көлемі 1 478,0 га құрайды.</w:t>
      </w:r>
    </w:p>
    <w:p>
      <w:pPr>
        <w:spacing w:after="0"/>
        <w:ind w:left="0"/>
        <w:jc w:val="both"/>
      </w:pPr>
      <w:r>
        <w:rPr>
          <w:rFonts w:ascii="Times New Roman"/>
          <w:b w:val="false"/>
          <w:i w:val="false"/>
          <w:color w:val="000000"/>
          <w:sz w:val="28"/>
        </w:rPr>
        <w:t>
      Николаев ауылдық округінің ЖШС, шаруа және фермерлік қожалықтарындағы мал басы: ірі қара мал 1 477 бас, ұсақ мал 391 бас, 240 бас жылқы.</w:t>
      </w:r>
    </w:p>
    <w:p>
      <w:pPr>
        <w:spacing w:after="0"/>
        <w:ind w:left="0"/>
        <w:jc w:val="both"/>
      </w:pPr>
      <w:r>
        <w:rPr>
          <w:rFonts w:ascii="Times New Roman"/>
          <w:b w:val="false"/>
          <w:i w:val="false"/>
          <w:color w:val="000000"/>
          <w:sz w:val="28"/>
        </w:rPr>
        <w:t>
      ЖШС, шаруа және фермер қожалықтарының жайылым алаңы 13 034,3 га құрайды.</w:t>
      </w:r>
    </w:p>
    <w:p>
      <w:pPr>
        <w:spacing w:after="0"/>
        <w:ind w:left="0"/>
        <w:jc w:val="both"/>
      </w:pPr>
      <w:r>
        <w:rPr>
          <w:rFonts w:ascii="Times New Roman"/>
          <w:b w:val="false"/>
          <w:i w:val="false"/>
          <w:color w:val="000000"/>
          <w:sz w:val="28"/>
        </w:rPr>
        <w:t>
      Ауыл шаруашылығы жануарларын қамтамасыз ету үшін Николаев ауылдық округі бойынша барлығы 22 659,3 га жайылымдық жерлер бар, оның ішінде қордағы жерлер – 3907,0 га. Елді мекендер шегінде 4 893,0 га жайылым бар.</w:t>
      </w:r>
    </w:p>
    <w:p>
      <w:pPr>
        <w:spacing w:after="0"/>
        <w:ind w:left="0"/>
        <w:jc w:val="both"/>
      </w:pPr>
      <w:r>
        <w:rPr>
          <w:rFonts w:ascii="Times New Roman"/>
          <w:b w:val="false"/>
          <w:i w:val="false"/>
          <w:color w:val="000000"/>
          <w:sz w:val="28"/>
        </w:rPr>
        <w:t>
      Николаев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8. Старый Колутон ауылдық округі. Округте 4 ауылдық елді мекен бар.</w:t>
      </w:r>
    </w:p>
    <w:p>
      <w:pPr>
        <w:spacing w:after="0"/>
        <w:ind w:left="0"/>
        <w:jc w:val="both"/>
      </w:pPr>
      <w:r>
        <w:rPr>
          <w:rFonts w:ascii="Times New Roman"/>
          <w:b w:val="false"/>
          <w:i w:val="false"/>
          <w:color w:val="000000"/>
          <w:sz w:val="28"/>
        </w:rPr>
        <w:t>
      Старый Колутон ауылдық округі аумағының жалпы көлемі 48655,6 га, оның ішінде егістік – 21 496,0 га, жайылым жерлері – 12 979,7 га, шабындық жерлері – 6 882,0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41 357,7 га;</w:t>
      </w:r>
    </w:p>
    <w:p>
      <w:pPr>
        <w:spacing w:after="0"/>
        <w:ind w:left="0"/>
        <w:jc w:val="both"/>
      </w:pPr>
      <w:r>
        <w:rPr>
          <w:rFonts w:ascii="Times New Roman"/>
          <w:b w:val="false"/>
          <w:i w:val="false"/>
          <w:color w:val="000000"/>
          <w:sz w:val="28"/>
        </w:rPr>
        <w:t>
      елді мекендердің жері – 3 661,9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0,1 га;</w:t>
      </w:r>
    </w:p>
    <w:p>
      <w:pPr>
        <w:spacing w:after="0"/>
        <w:ind w:left="0"/>
        <w:jc w:val="both"/>
      </w:pPr>
      <w:r>
        <w:rPr>
          <w:rFonts w:ascii="Times New Roman"/>
          <w:b w:val="false"/>
          <w:i w:val="false"/>
          <w:color w:val="000000"/>
          <w:sz w:val="28"/>
        </w:rPr>
        <w:t>
      су қорының жерлері – 1 204,0 га;</w:t>
      </w:r>
    </w:p>
    <w:p>
      <w:pPr>
        <w:spacing w:after="0"/>
        <w:ind w:left="0"/>
        <w:jc w:val="both"/>
      </w:pPr>
      <w:r>
        <w:rPr>
          <w:rFonts w:ascii="Times New Roman"/>
          <w:b w:val="false"/>
          <w:i w:val="false"/>
          <w:color w:val="000000"/>
          <w:sz w:val="28"/>
        </w:rPr>
        <w:t>
      қордағы жерлер – 2 432,0 га, оның ішінде жайылымдар – 1271,0 га бөлінеді.</w:t>
      </w:r>
    </w:p>
    <w:p>
      <w:pPr>
        <w:spacing w:after="0"/>
        <w:ind w:left="0"/>
        <w:jc w:val="both"/>
      </w:pPr>
      <w:r>
        <w:rPr>
          <w:rFonts w:ascii="Times New Roman"/>
          <w:b w:val="false"/>
          <w:i w:val="false"/>
          <w:color w:val="000000"/>
          <w:sz w:val="28"/>
        </w:rPr>
        <w:t>
      Табиғи жағдайлары бойынша Старый Колутон ауылдық округінің аумағы көктемгі-жазғы кезеңнің құрғақшылығымен, жоғары жазғы және төмен қысқы температуралармен, жылдар бойынша атмосфералық жауын-шашынның жеткіліксіз және тұрақсыз мөлшерімен сипатталатын күрт континенталды климат аймағында орналасқан.</w:t>
      </w:r>
    </w:p>
    <w:p>
      <w:pPr>
        <w:spacing w:after="0"/>
        <w:ind w:left="0"/>
        <w:jc w:val="both"/>
      </w:pPr>
      <w:r>
        <w:rPr>
          <w:rFonts w:ascii="Times New Roman"/>
          <w:b w:val="false"/>
          <w:i w:val="false"/>
          <w:color w:val="000000"/>
          <w:sz w:val="28"/>
        </w:rPr>
        <w:t>
      Старый Колутон ауылдық округінің жерді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2023 жылдың 1 қаңтарына Старый Колутон ауылдық округінде (халықтың жеке ауласы және ЖШС, ШҚ) ірі қара мал 3314 бас, 4 211 бас ұсақ мал, 632 бас жылқы бар. Оның ішінде:</w:t>
      </w:r>
    </w:p>
    <w:p>
      <w:pPr>
        <w:spacing w:after="0"/>
        <w:ind w:left="0"/>
        <w:jc w:val="both"/>
      </w:pPr>
      <w:r>
        <w:rPr>
          <w:rFonts w:ascii="Times New Roman"/>
          <w:b w:val="false"/>
          <w:i w:val="false"/>
          <w:color w:val="000000"/>
          <w:sz w:val="28"/>
        </w:rPr>
        <w:t>
      Старый Колутон ауылында:</w:t>
      </w:r>
    </w:p>
    <w:p>
      <w:pPr>
        <w:spacing w:after="0"/>
        <w:ind w:left="0"/>
        <w:jc w:val="both"/>
      </w:pPr>
      <w:r>
        <w:rPr>
          <w:rFonts w:ascii="Times New Roman"/>
          <w:b w:val="false"/>
          <w:i w:val="false"/>
          <w:color w:val="000000"/>
          <w:sz w:val="28"/>
        </w:rPr>
        <w:t>
      ірі қара мал 633 бас, оның ішінде 276 бас сиырлар, ұсақ мал 1 271 бас, жылқы 221 бас.</w:t>
      </w:r>
    </w:p>
    <w:p>
      <w:pPr>
        <w:spacing w:after="0"/>
        <w:ind w:left="0"/>
        <w:jc w:val="both"/>
      </w:pPr>
      <w:r>
        <w:rPr>
          <w:rFonts w:ascii="Times New Roman"/>
          <w:b w:val="false"/>
          <w:i w:val="false"/>
          <w:color w:val="000000"/>
          <w:sz w:val="28"/>
        </w:rPr>
        <w:t>
      Жайылым көлемі 873,0 га құрайды.</w:t>
      </w:r>
    </w:p>
    <w:p>
      <w:pPr>
        <w:spacing w:after="0"/>
        <w:ind w:left="0"/>
        <w:jc w:val="both"/>
      </w:pPr>
      <w:r>
        <w:rPr>
          <w:rFonts w:ascii="Times New Roman"/>
          <w:b w:val="false"/>
          <w:i w:val="false"/>
          <w:color w:val="000000"/>
          <w:sz w:val="28"/>
        </w:rPr>
        <w:t>
      Еңбек ауылында:</w:t>
      </w:r>
    </w:p>
    <w:p>
      <w:pPr>
        <w:spacing w:after="0"/>
        <w:ind w:left="0"/>
        <w:jc w:val="both"/>
      </w:pPr>
      <w:r>
        <w:rPr>
          <w:rFonts w:ascii="Times New Roman"/>
          <w:b w:val="false"/>
          <w:i w:val="false"/>
          <w:color w:val="000000"/>
          <w:sz w:val="28"/>
        </w:rPr>
        <w:t>
      ірі қара мал 65 бас, оның ішінде 49 бас сиырлар, ұсақ мал 833 бас, жылқы 221 бас.</w:t>
      </w:r>
    </w:p>
    <w:p>
      <w:pPr>
        <w:spacing w:after="0"/>
        <w:ind w:left="0"/>
        <w:jc w:val="both"/>
      </w:pPr>
      <w:r>
        <w:rPr>
          <w:rFonts w:ascii="Times New Roman"/>
          <w:b w:val="false"/>
          <w:i w:val="false"/>
          <w:color w:val="000000"/>
          <w:sz w:val="28"/>
        </w:rPr>
        <w:t>
      Жайылым көлемі 345,0 га құрайды.</w:t>
      </w:r>
    </w:p>
    <w:p>
      <w:pPr>
        <w:spacing w:after="0"/>
        <w:ind w:left="0"/>
        <w:jc w:val="both"/>
      </w:pPr>
      <w:r>
        <w:rPr>
          <w:rFonts w:ascii="Times New Roman"/>
          <w:b w:val="false"/>
          <w:i w:val="false"/>
          <w:color w:val="000000"/>
          <w:sz w:val="28"/>
        </w:rPr>
        <w:t>
      Ковыленка ауылында:</w:t>
      </w:r>
    </w:p>
    <w:p>
      <w:pPr>
        <w:spacing w:after="0"/>
        <w:ind w:left="0"/>
        <w:jc w:val="both"/>
      </w:pPr>
      <w:r>
        <w:rPr>
          <w:rFonts w:ascii="Times New Roman"/>
          <w:b w:val="false"/>
          <w:i w:val="false"/>
          <w:color w:val="000000"/>
          <w:sz w:val="28"/>
        </w:rPr>
        <w:t>
      ірі қара мал 444 бас, оның ішінде 114 бас сиырлар, ұсақ мал 1 276 бас, жылқы 96 бас.</w:t>
      </w:r>
    </w:p>
    <w:p>
      <w:pPr>
        <w:spacing w:after="0"/>
        <w:ind w:left="0"/>
        <w:jc w:val="both"/>
      </w:pPr>
      <w:r>
        <w:rPr>
          <w:rFonts w:ascii="Times New Roman"/>
          <w:b w:val="false"/>
          <w:i w:val="false"/>
          <w:color w:val="000000"/>
          <w:sz w:val="28"/>
        </w:rPr>
        <w:t>
      Жайылым көлемі 960,0 га құрайды.</w:t>
      </w:r>
    </w:p>
    <w:p>
      <w:pPr>
        <w:spacing w:after="0"/>
        <w:ind w:left="0"/>
        <w:jc w:val="both"/>
      </w:pPr>
      <w:r>
        <w:rPr>
          <w:rFonts w:ascii="Times New Roman"/>
          <w:b w:val="false"/>
          <w:i w:val="false"/>
          <w:color w:val="000000"/>
          <w:sz w:val="28"/>
        </w:rPr>
        <w:t>
      Қоскөл ауылында:</w:t>
      </w:r>
    </w:p>
    <w:p>
      <w:pPr>
        <w:spacing w:after="0"/>
        <w:ind w:left="0"/>
        <w:jc w:val="both"/>
      </w:pPr>
      <w:r>
        <w:rPr>
          <w:rFonts w:ascii="Times New Roman"/>
          <w:b w:val="false"/>
          <w:i w:val="false"/>
          <w:color w:val="000000"/>
          <w:sz w:val="28"/>
        </w:rPr>
        <w:t>
      ірі қара мал 202 бас, оның ішінде 43 бас сиырлар, ұсақ мал 804 бас, жылқы 64 бас.</w:t>
      </w:r>
    </w:p>
    <w:p>
      <w:pPr>
        <w:spacing w:after="0"/>
        <w:ind w:left="0"/>
        <w:jc w:val="both"/>
      </w:pPr>
      <w:r>
        <w:rPr>
          <w:rFonts w:ascii="Times New Roman"/>
          <w:b w:val="false"/>
          <w:i w:val="false"/>
          <w:color w:val="000000"/>
          <w:sz w:val="28"/>
        </w:rPr>
        <w:t>
      Жайылым көлемі 804,0 га құрайды.</w:t>
      </w:r>
    </w:p>
    <w:p>
      <w:pPr>
        <w:spacing w:after="0"/>
        <w:ind w:left="0"/>
        <w:jc w:val="both"/>
      </w:pPr>
      <w:r>
        <w:rPr>
          <w:rFonts w:ascii="Times New Roman"/>
          <w:b w:val="false"/>
          <w:i w:val="false"/>
          <w:color w:val="000000"/>
          <w:sz w:val="28"/>
        </w:rPr>
        <w:t>
      Старый Колутон ауылдық округінің ЖШС, шаруа және фермерлік қожалықтарындағы мал басы: ірі қара мал 1 970 бас, ұсақ қара мал 27 бас, 30 бас жылқы.</w:t>
      </w:r>
    </w:p>
    <w:p>
      <w:pPr>
        <w:spacing w:after="0"/>
        <w:ind w:left="0"/>
        <w:jc w:val="both"/>
      </w:pPr>
      <w:r>
        <w:rPr>
          <w:rFonts w:ascii="Times New Roman"/>
          <w:b w:val="false"/>
          <w:i w:val="false"/>
          <w:color w:val="000000"/>
          <w:sz w:val="28"/>
        </w:rPr>
        <w:t>
      ЖШС, шаруа және фермер қожалықтарының жайылым алаңы 12 979,7 га құрайды.</w:t>
      </w:r>
    </w:p>
    <w:p>
      <w:pPr>
        <w:spacing w:after="0"/>
        <w:ind w:left="0"/>
        <w:jc w:val="both"/>
      </w:pPr>
      <w:r>
        <w:rPr>
          <w:rFonts w:ascii="Times New Roman"/>
          <w:b w:val="false"/>
          <w:i w:val="false"/>
          <w:color w:val="000000"/>
          <w:sz w:val="28"/>
        </w:rPr>
        <w:t>
      Ауыл шаруашылығы жануарларын қамтамасыз ету үшін Старый Колутон ауылдық округі бойынша барлығы 17 232,7 га жайылымдық жер бар, оның ішінде қордағы жерлер – 1271,0 га. Елді мекендер шегінде 2 982,0 га жайылым бар.</w:t>
      </w:r>
    </w:p>
    <w:p>
      <w:pPr>
        <w:spacing w:after="0"/>
        <w:ind w:left="0"/>
        <w:jc w:val="both"/>
      </w:pPr>
      <w:r>
        <w:rPr>
          <w:rFonts w:ascii="Times New Roman"/>
          <w:b w:val="false"/>
          <w:i w:val="false"/>
          <w:color w:val="000000"/>
          <w:sz w:val="28"/>
        </w:rPr>
        <w:t>
      Старый Колутон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9. Ұзынкөл ауылдық округі. Округте 3 ауылдық елді мекен бар.</w:t>
      </w:r>
    </w:p>
    <w:p>
      <w:pPr>
        <w:spacing w:after="0"/>
        <w:ind w:left="0"/>
        <w:jc w:val="both"/>
      </w:pPr>
      <w:r>
        <w:rPr>
          <w:rFonts w:ascii="Times New Roman"/>
          <w:b w:val="false"/>
          <w:i w:val="false"/>
          <w:color w:val="000000"/>
          <w:sz w:val="28"/>
        </w:rPr>
        <w:t>
      Ұзынкөл ауылдық округі аумағының жалпы көлемі 156 255,1 га, оның ішінде егістік – 95 434,1 га, жайылым жерлері – 19 895,4 га, шабындық жерлері – 6020,0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121 351,2 га;</w:t>
      </w:r>
    </w:p>
    <w:p>
      <w:pPr>
        <w:spacing w:after="0"/>
        <w:ind w:left="0"/>
        <w:jc w:val="both"/>
      </w:pPr>
      <w:r>
        <w:rPr>
          <w:rFonts w:ascii="Times New Roman"/>
          <w:b w:val="false"/>
          <w:i w:val="false"/>
          <w:color w:val="000000"/>
          <w:sz w:val="28"/>
        </w:rPr>
        <w:t>
      елді мекендердің жері – 12 770,8 га;</w:t>
      </w:r>
    </w:p>
    <w:p>
      <w:pPr>
        <w:spacing w:after="0"/>
        <w:ind w:left="0"/>
        <w:jc w:val="both"/>
      </w:pPr>
      <w:r>
        <w:rPr>
          <w:rFonts w:ascii="Times New Roman"/>
          <w:b w:val="false"/>
          <w:i w:val="false"/>
          <w:color w:val="000000"/>
          <w:sz w:val="28"/>
        </w:rPr>
        <w:t>
      су қорының жерлері – 3 424,0 га;</w:t>
      </w:r>
    </w:p>
    <w:p>
      <w:pPr>
        <w:spacing w:after="0"/>
        <w:ind w:left="0"/>
        <w:jc w:val="both"/>
      </w:pPr>
      <w:r>
        <w:rPr>
          <w:rFonts w:ascii="Times New Roman"/>
          <w:b w:val="false"/>
          <w:i w:val="false"/>
          <w:color w:val="000000"/>
          <w:sz w:val="28"/>
        </w:rPr>
        <w:t>
      қордағы жерлер – 18 709,1 га, оның ішінде жайылымдар - 14 862,0 га бөлінеді.</w:t>
      </w:r>
    </w:p>
    <w:p>
      <w:pPr>
        <w:spacing w:after="0"/>
        <w:ind w:left="0"/>
        <w:jc w:val="both"/>
      </w:pPr>
      <w:r>
        <w:rPr>
          <w:rFonts w:ascii="Times New Roman"/>
          <w:b w:val="false"/>
          <w:i w:val="false"/>
          <w:color w:val="000000"/>
          <w:sz w:val="28"/>
        </w:rPr>
        <w:t>
      Табиғи жағдайлары бойынша Ұзынкөл ауылдық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Ұзынкөл ауылдық округінің жер пайдалануы құрғақ дала аймағында орналасқан. Жерді пайдалану аумағында ең көп таралған каштан карбонатты топырақтар болды.</w:t>
      </w:r>
    </w:p>
    <w:p>
      <w:pPr>
        <w:spacing w:after="0"/>
        <w:ind w:left="0"/>
        <w:jc w:val="both"/>
      </w:pPr>
      <w:r>
        <w:rPr>
          <w:rFonts w:ascii="Times New Roman"/>
          <w:b w:val="false"/>
          <w:i w:val="false"/>
          <w:color w:val="000000"/>
          <w:sz w:val="28"/>
        </w:rPr>
        <w:t>
      2023 жылдың 1 қаңтарына Ұзынкөл ауылдық округінде (халықтың жеке ауласы және ЖШС, ШҚ) ірі қара мал 1 770 бас, 2 307 бас ұсақ мал, 268 бас жылқы бар. Оның ішінде:</w:t>
      </w:r>
    </w:p>
    <w:p>
      <w:pPr>
        <w:spacing w:after="0"/>
        <w:ind w:left="0"/>
        <w:jc w:val="both"/>
      </w:pPr>
      <w:r>
        <w:rPr>
          <w:rFonts w:ascii="Times New Roman"/>
          <w:b w:val="false"/>
          <w:i w:val="false"/>
          <w:color w:val="000000"/>
          <w:sz w:val="28"/>
        </w:rPr>
        <w:t>
      Ұзынкөл ауылында:</w:t>
      </w:r>
    </w:p>
    <w:p>
      <w:pPr>
        <w:spacing w:after="0"/>
        <w:ind w:left="0"/>
        <w:jc w:val="both"/>
      </w:pPr>
      <w:r>
        <w:rPr>
          <w:rFonts w:ascii="Times New Roman"/>
          <w:b w:val="false"/>
          <w:i w:val="false"/>
          <w:color w:val="000000"/>
          <w:sz w:val="28"/>
        </w:rPr>
        <w:t>
      ірі қара мал 797 бас, оның ішінде 236 бас сиырлар, ұсақ мал 481 бас, жылқы 130 бас.</w:t>
      </w:r>
    </w:p>
    <w:p>
      <w:pPr>
        <w:spacing w:after="0"/>
        <w:ind w:left="0"/>
        <w:jc w:val="both"/>
      </w:pPr>
      <w:r>
        <w:rPr>
          <w:rFonts w:ascii="Times New Roman"/>
          <w:b w:val="false"/>
          <w:i w:val="false"/>
          <w:color w:val="000000"/>
          <w:sz w:val="28"/>
        </w:rPr>
        <w:t>
      Жайылым көлемі 7 623,0 га құрайды.</w:t>
      </w:r>
    </w:p>
    <w:p>
      <w:pPr>
        <w:spacing w:after="0"/>
        <w:ind w:left="0"/>
        <w:jc w:val="both"/>
      </w:pPr>
      <w:r>
        <w:rPr>
          <w:rFonts w:ascii="Times New Roman"/>
          <w:b w:val="false"/>
          <w:i w:val="false"/>
          <w:color w:val="000000"/>
          <w:sz w:val="28"/>
        </w:rPr>
        <w:t>
      Алғабас ауылында:</w:t>
      </w:r>
    </w:p>
    <w:p>
      <w:pPr>
        <w:spacing w:after="0"/>
        <w:ind w:left="0"/>
        <w:jc w:val="both"/>
      </w:pPr>
      <w:r>
        <w:rPr>
          <w:rFonts w:ascii="Times New Roman"/>
          <w:b w:val="false"/>
          <w:i w:val="false"/>
          <w:color w:val="000000"/>
          <w:sz w:val="28"/>
        </w:rPr>
        <w:t>
      ірі қара мал 288 бас, оның ішінде 60 бас сиырлар, ұсақ мал 468 бас, жылқы 42 бас.</w:t>
      </w:r>
    </w:p>
    <w:p>
      <w:pPr>
        <w:spacing w:after="0"/>
        <w:ind w:left="0"/>
        <w:jc w:val="both"/>
      </w:pPr>
      <w:r>
        <w:rPr>
          <w:rFonts w:ascii="Times New Roman"/>
          <w:b w:val="false"/>
          <w:i w:val="false"/>
          <w:color w:val="000000"/>
          <w:sz w:val="28"/>
        </w:rPr>
        <w:t>
      Жайылым көлемі 2 007,0 га құрайды.</w:t>
      </w:r>
    </w:p>
    <w:p>
      <w:pPr>
        <w:spacing w:after="0"/>
        <w:ind w:left="0"/>
        <w:jc w:val="both"/>
      </w:pPr>
      <w:r>
        <w:rPr>
          <w:rFonts w:ascii="Times New Roman"/>
          <w:b w:val="false"/>
          <w:i w:val="false"/>
          <w:color w:val="000000"/>
          <w:sz w:val="28"/>
        </w:rPr>
        <w:t>
      Бұлақты ауылында:</w:t>
      </w:r>
    </w:p>
    <w:p>
      <w:pPr>
        <w:spacing w:after="0"/>
        <w:ind w:left="0"/>
        <w:jc w:val="both"/>
      </w:pPr>
      <w:r>
        <w:rPr>
          <w:rFonts w:ascii="Times New Roman"/>
          <w:b w:val="false"/>
          <w:i w:val="false"/>
          <w:color w:val="000000"/>
          <w:sz w:val="28"/>
        </w:rPr>
        <w:t>
      ірі қара мал 274 бас, оның ішінде 78 бас сиырлар, ұсақ мал 189 бас, жылқы 3 бас.</w:t>
      </w:r>
    </w:p>
    <w:p>
      <w:pPr>
        <w:spacing w:after="0"/>
        <w:ind w:left="0"/>
        <w:jc w:val="both"/>
      </w:pPr>
      <w:r>
        <w:rPr>
          <w:rFonts w:ascii="Times New Roman"/>
          <w:b w:val="false"/>
          <w:i w:val="false"/>
          <w:color w:val="000000"/>
          <w:sz w:val="28"/>
        </w:rPr>
        <w:t>
      Жайылым көлемі 1 973,0 га құрайды.</w:t>
      </w:r>
    </w:p>
    <w:p>
      <w:pPr>
        <w:spacing w:after="0"/>
        <w:ind w:left="0"/>
        <w:jc w:val="both"/>
      </w:pPr>
      <w:r>
        <w:rPr>
          <w:rFonts w:ascii="Times New Roman"/>
          <w:b w:val="false"/>
          <w:i w:val="false"/>
          <w:color w:val="000000"/>
          <w:sz w:val="28"/>
        </w:rPr>
        <w:t>
      Ұзынкөл ауылдық округінің ЖШС, шаруа және фермерлік қожалықтарындағы мал басы: ірі қара мал 411 бас, ұсақ мал 1169 бас, 93 бас жылқы.</w:t>
      </w:r>
    </w:p>
    <w:p>
      <w:pPr>
        <w:spacing w:after="0"/>
        <w:ind w:left="0"/>
        <w:jc w:val="both"/>
      </w:pPr>
      <w:r>
        <w:rPr>
          <w:rFonts w:ascii="Times New Roman"/>
          <w:b w:val="false"/>
          <w:i w:val="false"/>
          <w:color w:val="000000"/>
          <w:sz w:val="28"/>
        </w:rPr>
        <w:t>
      ЖШС, шаруа және фермер қожалықтарының жайылым алаңы 19 815,4 га құрайды.</w:t>
      </w:r>
    </w:p>
    <w:p>
      <w:pPr>
        <w:spacing w:after="0"/>
        <w:ind w:left="0"/>
        <w:jc w:val="both"/>
      </w:pPr>
      <w:r>
        <w:rPr>
          <w:rFonts w:ascii="Times New Roman"/>
          <w:b w:val="false"/>
          <w:i w:val="false"/>
          <w:color w:val="000000"/>
          <w:sz w:val="28"/>
        </w:rPr>
        <w:t>
      Ұзынкөл ауылдық округі бойынша ауыл шаруашылығы жануарларын қамтамасыз ету үшін барлығы 46 360,4 га жайылымдық жерлер бар, оның ішінде қордағы жерлер-14 862,0 га. елді мекендер шегінде 11 603,0 га жайылым бар.</w:t>
      </w:r>
    </w:p>
    <w:p>
      <w:pPr>
        <w:spacing w:after="0"/>
        <w:ind w:left="0"/>
        <w:jc w:val="both"/>
      </w:pPr>
      <w:r>
        <w:rPr>
          <w:rFonts w:ascii="Times New Roman"/>
          <w:b w:val="false"/>
          <w:i w:val="false"/>
          <w:color w:val="000000"/>
          <w:sz w:val="28"/>
        </w:rPr>
        <w:t>
      Ұзынкөл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10. Колутон ауылдық округі. Округте 2 ауылдық елді мекен бар.</w:t>
      </w:r>
    </w:p>
    <w:p>
      <w:pPr>
        <w:spacing w:after="0"/>
        <w:ind w:left="0"/>
        <w:jc w:val="both"/>
      </w:pPr>
      <w:r>
        <w:rPr>
          <w:rFonts w:ascii="Times New Roman"/>
          <w:b w:val="false"/>
          <w:i w:val="false"/>
          <w:color w:val="000000"/>
          <w:sz w:val="28"/>
        </w:rPr>
        <w:t>
      Колутон ауылдық округі аумағының жалпы көлемі 34 305,5 га, оның ішінде егістік – 11007 га, жайылым жерлері – 7818,0 га, шабындық жерлері – 4065,0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22 890,6 га;</w:t>
      </w:r>
    </w:p>
    <w:p>
      <w:pPr>
        <w:spacing w:after="0"/>
        <w:ind w:left="0"/>
        <w:jc w:val="both"/>
      </w:pPr>
      <w:r>
        <w:rPr>
          <w:rFonts w:ascii="Times New Roman"/>
          <w:b w:val="false"/>
          <w:i w:val="false"/>
          <w:color w:val="000000"/>
          <w:sz w:val="28"/>
        </w:rPr>
        <w:t>
      елді мекендердің жері – 4 156,0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0 га;</w:t>
      </w:r>
    </w:p>
    <w:p>
      <w:pPr>
        <w:spacing w:after="0"/>
        <w:ind w:left="0"/>
        <w:jc w:val="both"/>
      </w:pPr>
      <w:r>
        <w:rPr>
          <w:rFonts w:ascii="Times New Roman"/>
          <w:b w:val="false"/>
          <w:i w:val="false"/>
          <w:color w:val="000000"/>
          <w:sz w:val="28"/>
        </w:rPr>
        <w:t>
      су қорының жерлері – 952,0 га;</w:t>
      </w:r>
    </w:p>
    <w:p>
      <w:pPr>
        <w:spacing w:after="0"/>
        <w:ind w:left="0"/>
        <w:jc w:val="both"/>
      </w:pPr>
      <w:r>
        <w:rPr>
          <w:rFonts w:ascii="Times New Roman"/>
          <w:b w:val="false"/>
          <w:i w:val="false"/>
          <w:color w:val="000000"/>
          <w:sz w:val="28"/>
        </w:rPr>
        <w:t>
      қордағы жерлер – 6 307,0 га, оның ішінде жайылымдар - 4 373,0 га бөлінеді.</w:t>
      </w:r>
    </w:p>
    <w:p>
      <w:pPr>
        <w:spacing w:after="0"/>
        <w:ind w:left="0"/>
        <w:jc w:val="both"/>
      </w:pPr>
      <w:r>
        <w:rPr>
          <w:rFonts w:ascii="Times New Roman"/>
          <w:b w:val="false"/>
          <w:i w:val="false"/>
          <w:color w:val="000000"/>
          <w:sz w:val="28"/>
        </w:rPr>
        <w:t>
      Табиғи жағдайлары бойынша Колутон ауылдық округінің аумағы көктемгі-жазғы кезеңнің құрғақшылығымен, жоғары жазғы және төмен қысқы температуралармен, жылдар бойынша атмосфералық жауын-шашынның жеткіліксіз және тұрақсыз мөлшерімен сипатталатын күрт континенталды климат аймағында орналасқан.</w:t>
      </w:r>
    </w:p>
    <w:p>
      <w:pPr>
        <w:spacing w:after="0"/>
        <w:ind w:left="0"/>
        <w:jc w:val="both"/>
      </w:pPr>
      <w:r>
        <w:rPr>
          <w:rFonts w:ascii="Times New Roman"/>
          <w:b w:val="false"/>
          <w:i w:val="false"/>
          <w:color w:val="000000"/>
          <w:sz w:val="28"/>
        </w:rPr>
        <w:t>
      Колутон ауылдық округінің жерді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2023 жылдың 1 қаңтарына Колутон ауылдық округінде (халықтың жеке ауласы және ЖШС, ШҚ) ірі қара мал 3 314 бас, 4 211 бас ұсақ мал, 632 бас жылқы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Колутон ауылында:</w:t>
      </w:r>
    </w:p>
    <w:p>
      <w:pPr>
        <w:spacing w:after="0"/>
        <w:ind w:left="0"/>
        <w:jc w:val="both"/>
      </w:pPr>
      <w:r>
        <w:rPr>
          <w:rFonts w:ascii="Times New Roman"/>
          <w:b w:val="false"/>
          <w:i w:val="false"/>
          <w:color w:val="000000"/>
          <w:sz w:val="28"/>
        </w:rPr>
        <w:t>
      ірі қара мал 1146 бас, оның ішінде 409 бас сиырлар, ұсақ мал 2457 бас, жылқы 517 бас.</w:t>
      </w:r>
    </w:p>
    <w:p>
      <w:pPr>
        <w:spacing w:after="0"/>
        <w:ind w:left="0"/>
        <w:jc w:val="both"/>
      </w:pPr>
      <w:r>
        <w:rPr>
          <w:rFonts w:ascii="Times New Roman"/>
          <w:b w:val="false"/>
          <w:i w:val="false"/>
          <w:color w:val="000000"/>
          <w:sz w:val="28"/>
        </w:rPr>
        <w:t>
      Жайылым көлемі 2938,0 га құрайды.</w:t>
      </w:r>
    </w:p>
    <w:p>
      <w:pPr>
        <w:spacing w:after="0"/>
        <w:ind w:left="0"/>
        <w:jc w:val="both"/>
      </w:pPr>
      <w:r>
        <w:rPr>
          <w:rFonts w:ascii="Times New Roman"/>
          <w:b w:val="false"/>
          <w:i w:val="false"/>
          <w:color w:val="000000"/>
          <w:sz w:val="28"/>
        </w:rPr>
        <w:t>
      Бірлік ауылында:</w:t>
      </w:r>
    </w:p>
    <w:p>
      <w:pPr>
        <w:spacing w:after="0"/>
        <w:ind w:left="0"/>
        <w:jc w:val="both"/>
      </w:pPr>
      <w:r>
        <w:rPr>
          <w:rFonts w:ascii="Times New Roman"/>
          <w:b w:val="false"/>
          <w:i w:val="false"/>
          <w:color w:val="000000"/>
          <w:sz w:val="28"/>
        </w:rPr>
        <w:t>
      ірі қара мал 356 бас, оның ішінде 140 бас сиырлар, ұсақ мал 596 бас, жылқы 43 бас.</w:t>
      </w:r>
    </w:p>
    <w:p>
      <w:pPr>
        <w:spacing w:after="0"/>
        <w:ind w:left="0"/>
        <w:jc w:val="both"/>
      </w:pPr>
      <w:r>
        <w:rPr>
          <w:rFonts w:ascii="Times New Roman"/>
          <w:b w:val="false"/>
          <w:i w:val="false"/>
          <w:color w:val="000000"/>
          <w:sz w:val="28"/>
        </w:rPr>
        <w:t>
      Жайылым көлемі 997,0 га құрайды.</w:t>
      </w:r>
    </w:p>
    <w:p>
      <w:pPr>
        <w:spacing w:after="0"/>
        <w:ind w:left="0"/>
        <w:jc w:val="both"/>
      </w:pPr>
      <w:r>
        <w:rPr>
          <w:rFonts w:ascii="Times New Roman"/>
          <w:b w:val="false"/>
          <w:i w:val="false"/>
          <w:color w:val="000000"/>
          <w:sz w:val="28"/>
        </w:rPr>
        <w:t>
      Колутон ауылдық округінің ЖШС, шаруа және фермерлік қожалықтарындағы мал басы құрайды: ірі қара мал 1 881 бас, ұсақ қара мал 27 бас, 30 бас жылқы.</w:t>
      </w:r>
    </w:p>
    <w:p>
      <w:pPr>
        <w:spacing w:after="0"/>
        <w:ind w:left="0"/>
        <w:jc w:val="both"/>
      </w:pPr>
      <w:r>
        <w:rPr>
          <w:rFonts w:ascii="Times New Roman"/>
          <w:b w:val="false"/>
          <w:i w:val="false"/>
          <w:color w:val="000000"/>
          <w:sz w:val="28"/>
        </w:rPr>
        <w:t>
      ЖШС, шаруа және фермер қожалықтарының жайылым алаңы 7 817,9 га құрайды.</w:t>
      </w:r>
    </w:p>
    <w:p>
      <w:pPr>
        <w:spacing w:after="0"/>
        <w:ind w:left="0"/>
        <w:jc w:val="both"/>
      </w:pPr>
      <w:r>
        <w:rPr>
          <w:rFonts w:ascii="Times New Roman"/>
          <w:b w:val="false"/>
          <w:i w:val="false"/>
          <w:color w:val="000000"/>
          <w:sz w:val="28"/>
        </w:rPr>
        <w:t>
      Колутон ауылдық округі бойынша ауыл шаруашылығы малдарын қамтамасыз ету үшін барлығы 16 125,9 га жайылымдық жерлер, оның ішінде қордағы жерлер-4373,0 га бар. Елді мекен шегінде 3935,0 га жайылым бар.</w:t>
      </w:r>
    </w:p>
    <w:p>
      <w:pPr>
        <w:spacing w:after="0"/>
        <w:ind w:left="0"/>
        <w:jc w:val="both"/>
      </w:pPr>
      <w:r>
        <w:rPr>
          <w:rFonts w:ascii="Times New Roman"/>
          <w:b w:val="false"/>
          <w:i w:val="false"/>
          <w:color w:val="000000"/>
          <w:sz w:val="28"/>
        </w:rPr>
        <w:t>
      Колутон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11. Жалтырауылының округі. Округте 4 ауылдық елді мекен бар.</w:t>
      </w:r>
    </w:p>
    <w:p>
      <w:pPr>
        <w:spacing w:after="0"/>
        <w:ind w:left="0"/>
        <w:jc w:val="both"/>
      </w:pPr>
      <w:r>
        <w:rPr>
          <w:rFonts w:ascii="Times New Roman"/>
          <w:b w:val="false"/>
          <w:i w:val="false"/>
          <w:color w:val="000000"/>
          <w:sz w:val="28"/>
        </w:rPr>
        <w:t>
      Жалтыр ауылының округі аумағының жалпы көлемі 49 507,4 га, оның ішінде егістік – 17 357,0 га, жайылым жерлері – 11 788,2 га, шабындық жерлері – 3796,7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32 941,9 га;</w:t>
      </w:r>
    </w:p>
    <w:p>
      <w:pPr>
        <w:spacing w:after="0"/>
        <w:ind w:left="0"/>
        <w:jc w:val="both"/>
      </w:pPr>
      <w:r>
        <w:rPr>
          <w:rFonts w:ascii="Times New Roman"/>
          <w:b w:val="false"/>
          <w:i w:val="false"/>
          <w:color w:val="000000"/>
          <w:sz w:val="28"/>
        </w:rPr>
        <w:t>
      елді мекендердің жері – 11563,2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801,4 га га;</w:t>
      </w:r>
    </w:p>
    <w:p>
      <w:pPr>
        <w:spacing w:after="0"/>
        <w:ind w:left="0"/>
        <w:jc w:val="both"/>
      </w:pPr>
      <w:r>
        <w:rPr>
          <w:rFonts w:ascii="Times New Roman"/>
          <w:b w:val="false"/>
          <w:i w:val="false"/>
          <w:color w:val="000000"/>
          <w:sz w:val="28"/>
        </w:rPr>
        <w:t>
      су қорының жерлері – 502,0 га;</w:t>
      </w:r>
    </w:p>
    <w:p>
      <w:pPr>
        <w:spacing w:after="0"/>
        <w:ind w:left="0"/>
        <w:jc w:val="both"/>
      </w:pPr>
      <w:r>
        <w:rPr>
          <w:rFonts w:ascii="Times New Roman"/>
          <w:b w:val="false"/>
          <w:i w:val="false"/>
          <w:color w:val="000000"/>
          <w:sz w:val="28"/>
        </w:rPr>
        <w:t>
      қордағы жерлер – 3 698,9 га,оның ішінде жайылымдар - 1088,3 га бөлінеді.</w:t>
      </w:r>
    </w:p>
    <w:p>
      <w:pPr>
        <w:spacing w:after="0"/>
        <w:ind w:left="0"/>
        <w:jc w:val="both"/>
      </w:pPr>
      <w:r>
        <w:rPr>
          <w:rFonts w:ascii="Times New Roman"/>
          <w:b w:val="false"/>
          <w:i w:val="false"/>
          <w:color w:val="000000"/>
          <w:sz w:val="28"/>
        </w:rPr>
        <w:t>
      Табиғи жағдайлары бойынша Жалтыр ауылы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Жалтыр ауылы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2023 жылдың 1 қаңтарына Жалтыр ауылының округінде (халықтың жеке ауласы және ЖШС, ШҚ) ірі қара мал 2 980 бас, 10 463 бас ұсақ мал, 1 277 бас жылқы бар. Оның ішінде:</w:t>
      </w:r>
    </w:p>
    <w:p>
      <w:pPr>
        <w:spacing w:after="0"/>
        <w:ind w:left="0"/>
        <w:jc w:val="both"/>
      </w:pPr>
      <w:r>
        <w:rPr>
          <w:rFonts w:ascii="Times New Roman"/>
          <w:b w:val="false"/>
          <w:i w:val="false"/>
          <w:color w:val="000000"/>
          <w:sz w:val="28"/>
        </w:rPr>
        <w:t>
      Жалтыр ауылында:</w:t>
      </w:r>
    </w:p>
    <w:p>
      <w:pPr>
        <w:spacing w:after="0"/>
        <w:ind w:left="0"/>
        <w:jc w:val="both"/>
      </w:pPr>
      <w:r>
        <w:rPr>
          <w:rFonts w:ascii="Times New Roman"/>
          <w:b w:val="false"/>
          <w:i w:val="false"/>
          <w:color w:val="000000"/>
          <w:sz w:val="28"/>
        </w:rPr>
        <w:t>
      ірі қара мал 724 бас, оның ішінде 335 бас сиырлар, ұсақ мал 1 776 бас, жылқы 345 бас.</w:t>
      </w:r>
    </w:p>
    <w:p>
      <w:pPr>
        <w:spacing w:after="0"/>
        <w:ind w:left="0"/>
        <w:jc w:val="both"/>
      </w:pPr>
      <w:r>
        <w:rPr>
          <w:rFonts w:ascii="Times New Roman"/>
          <w:b w:val="false"/>
          <w:i w:val="false"/>
          <w:color w:val="000000"/>
          <w:sz w:val="28"/>
        </w:rPr>
        <w:t>
      Жайылым көлемі 2 781,0 га құрайды.</w:t>
      </w:r>
    </w:p>
    <w:p>
      <w:pPr>
        <w:spacing w:after="0"/>
        <w:ind w:left="0"/>
        <w:jc w:val="both"/>
      </w:pPr>
      <w:r>
        <w:rPr>
          <w:rFonts w:ascii="Times New Roman"/>
          <w:b w:val="false"/>
          <w:i w:val="false"/>
          <w:color w:val="000000"/>
          <w:sz w:val="28"/>
        </w:rPr>
        <w:t>
      Ақбейіт ауылында:</w:t>
      </w:r>
    </w:p>
    <w:p>
      <w:pPr>
        <w:spacing w:after="0"/>
        <w:ind w:left="0"/>
        <w:jc w:val="both"/>
      </w:pPr>
      <w:r>
        <w:rPr>
          <w:rFonts w:ascii="Times New Roman"/>
          <w:b w:val="false"/>
          <w:i w:val="false"/>
          <w:color w:val="000000"/>
          <w:sz w:val="28"/>
        </w:rPr>
        <w:t>
      ірі қара мал 0 бас, оның ішінде 0 бас сиырлар, ұсақ мал 81 бас, жылқы 0 бас.</w:t>
      </w:r>
    </w:p>
    <w:p>
      <w:pPr>
        <w:spacing w:after="0"/>
        <w:ind w:left="0"/>
        <w:jc w:val="both"/>
      </w:pPr>
      <w:r>
        <w:rPr>
          <w:rFonts w:ascii="Times New Roman"/>
          <w:b w:val="false"/>
          <w:i w:val="false"/>
          <w:color w:val="000000"/>
          <w:sz w:val="28"/>
        </w:rPr>
        <w:t>
      Жайылым көлемі 2586,0 га құрайды.</w:t>
      </w:r>
    </w:p>
    <w:p>
      <w:pPr>
        <w:spacing w:after="0"/>
        <w:ind w:left="0"/>
        <w:jc w:val="both"/>
      </w:pPr>
      <w:r>
        <w:rPr>
          <w:rFonts w:ascii="Times New Roman"/>
          <w:b w:val="false"/>
          <w:i w:val="false"/>
          <w:color w:val="000000"/>
          <w:sz w:val="28"/>
        </w:rPr>
        <w:t>
      Жарсуат ауылында:</w:t>
      </w:r>
    </w:p>
    <w:p>
      <w:pPr>
        <w:spacing w:after="0"/>
        <w:ind w:left="0"/>
        <w:jc w:val="both"/>
      </w:pPr>
      <w:r>
        <w:rPr>
          <w:rFonts w:ascii="Times New Roman"/>
          <w:b w:val="false"/>
          <w:i w:val="false"/>
          <w:color w:val="000000"/>
          <w:sz w:val="28"/>
        </w:rPr>
        <w:t>
      ірі қара мал 427 бас, оның ішінде 181 бас сиырлар, ұсақ мал 612 бас, жылқы 299 бас.</w:t>
      </w:r>
    </w:p>
    <w:p>
      <w:pPr>
        <w:spacing w:after="0"/>
        <w:ind w:left="0"/>
        <w:jc w:val="both"/>
      </w:pPr>
      <w:r>
        <w:rPr>
          <w:rFonts w:ascii="Times New Roman"/>
          <w:b w:val="false"/>
          <w:i w:val="false"/>
          <w:color w:val="000000"/>
          <w:sz w:val="28"/>
        </w:rPr>
        <w:t>
      Жайылым көлемі 2711,0 га құрайды.</w:t>
      </w:r>
    </w:p>
    <w:p>
      <w:pPr>
        <w:spacing w:after="0"/>
        <w:ind w:left="0"/>
        <w:jc w:val="both"/>
      </w:pPr>
      <w:r>
        <w:rPr>
          <w:rFonts w:ascii="Times New Roman"/>
          <w:b w:val="false"/>
          <w:i w:val="false"/>
          <w:color w:val="000000"/>
          <w:sz w:val="28"/>
        </w:rPr>
        <w:t>
      Ягодное ауылында:</w:t>
      </w:r>
    </w:p>
    <w:p>
      <w:pPr>
        <w:spacing w:after="0"/>
        <w:ind w:left="0"/>
        <w:jc w:val="both"/>
      </w:pPr>
      <w:r>
        <w:rPr>
          <w:rFonts w:ascii="Times New Roman"/>
          <w:b w:val="false"/>
          <w:i w:val="false"/>
          <w:color w:val="000000"/>
          <w:sz w:val="28"/>
        </w:rPr>
        <w:t>
      ірі қара мал 66 бас, оның ішінде 40 бас сиырлар, ұсақ мал 187 бас, жылқы 8 бас.</w:t>
      </w:r>
    </w:p>
    <w:p>
      <w:pPr>
        <w:spacing w:after="0"/>
        <w:ind w:left="0"/>
        <w:jc w:val="both"/>
      </w:pPr>
      <w:r>
        <w:rPr>
          <w:rFonts w:ascii="Times New Roman"/>
          <w:b w:val="false"/>
          <w:i w:val="false"/>
          <w:color w:val="000000"/>
          <w:sz w:val="28"/>
        </w:rPr>
        <w:t>
      Жайылым көлемі 927,0 га құрайды.</w:t>
      </w:r>
    </w:p>
    <w:p>
      <w:pPr>
        <w:spacing w:after="0"/>
        <w:ind w:left="0"/>
        <w:jc w:val="both"/>
      </w:pPr>
      <w:r>
        <w:rPr>
          <w:rFonts w:ascii="Times New Roman"/>
          <w:b w:val="false"/>
          <w:i w:val="false"/>
          <w:color w:val="000000"/>
          <w:sz w:val="28"/>
        </w:rPr>
        <w:t>
      Жалтыр ауылының округінде ЖШС, шаруа және фермерлік қожалықтарындағы мал басы: ірі қара мал 2980 бас, ұсақ мал 7807 бас, 625 бас жылқы.</w:t>
      </w:r>
    </w:p>
    <w:p>
      <w:pPr>
        <w:spacing w:after="0"/>
        <w:ind w:left="0"/>
        <w:jc w:val="both"/>
      </w:pPr>
      <w:r>
        <w:rPr>
          <w:rFonts w:ascii="Times New Roman"/>
          <w:b w:val="false"/>
          <w:i w:val="false"/>
          <w:color w:val="000000"/>
          <w:sz w:val="28"/>
        </w:rPr>
        <w:t>
      ЖШС, шаруа және фермер қожалықтарының жайылым алаңы 11 788,2 га құрайды.</w:t>
      </w:r>
    </w:p>
    <w:p>
      <w:pPr>
        <w:spacing w:after="0"/>
        <w:ind w:left="0"/>
        <w:jc w:val="both"/>
      </w:pPr>
      <w:r>
        <w:rPr>
          <w:rFonts w:ascii="Times New Roman"/>
          <w:b w:val="false"/>
          <w:i w:val="false"/>
          <w:color w:val="000000"/>
          <w:sz w:val="28"/>
        </w:rPr>
        <w:t>
      Ауыл шаруашылығы жануарларын қамтамасыз ету үшін Жалтыр ауылдық округінде барлығы 21 881,5 га жайылымдық жер бар, оның ішінде қордағы жерлер – 1088,3 га. елді мекендер шегінде 9 005,0 га жайылым бар.</w:t>
      </w:r>
    </w:p>
    <w:p>
      <w:pPr>
        <w:spacing w:after="0"/>
        <w:ind w:left="0"/>
        <w:jc w:val="both"/>
      </w:pPr>
      <w:r>
        <w:rPr>
          <w:rFonts w:ascii="Times New Roman"/>
          <w:b w:val="false"/>
          <w:i w:val="false"/>
          <w:color w:val="000000"/>
          <w:sz w:val="28"/>
        </w:rPr>
        <w:t>
      Жалтыр ауылының округінде мал айдауға арналған сервитуттар орнатылмаған.</w:t>
      </w:r>
    </w:p>
    <w:p>
      <w:pPr>
        <w:spacing w:after="0"/>
        <w:ind w:left="0"/>
        <w:jc w:val="both"/>
      </w:pPr>
      <w:r>
        <w:rPr>
          <w:rFonts w:ascii="Times New Roman"/>
          <w:b w:val="false"/>
          <w:i w:val="false"/>
          <w:color w:val="000000"/>
          <w:sz w:val="28"/>
        </w:rPr>
        <w:t>
      12. Каменка ауылының округі. Округте 1 ауылдық елді мекен бар.</w:t>
      </w:r>
    </w:p>
    <w:p>
      <w:pPr>
        <w:spacing w:after="0"/>
        <w:ind w:left="0"/>
        <w:jc w:val="both"/>
      </w:pPr>
      <w:r>
        <w:rPr>
          <w:rFonts w:ascii="Times New Roman"/>
          <w:b w:val="false"/>
          <w:i w:val="false"/>
          <w:color w:val="000000"/>
          <w:sz w:val="28"/>
        </w:rPr>
        <w:t>
      Каменка ауылының округі аумағының жалпы көлемі 22 629,2 га, оның ішінде егістік – 14 978,0 га, жайылым жерлері – 4 413,8 га, шабындық жерлері – 378,0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19 769,8 га;</w:t>
      </w:r>
    </w:p>
    <w:p>
      <w:pPr>
        <w:spacing w:after="0"/>
        <w:ind w:left="0"/>
        <w:jc w:val="both"/>
      </w:pPr>
      <w:r>
        <w:rPr>
          <w:rFonts w:ascii="Times New Roman"/>
          <w:b w:val="false"/>
          <w:i w:val="false"/>
          <w:color w:val="000000"/>
          <w:sz w:val="28"/>
        </w:rPr>
        <w:t>
      елді мекендердің жері – 2 044,4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17,0 га;</w:t>
      </w:r>
    </w:p>
    <w:p>
      <w:pPr>
        <w:spacing w:after="0"/>
        <w:ind w:left="0"/>
        <w:jc w:val="both"/>
      </w:pPr>
      <w:r>
        <w:rPr>
          <w:rFonts w:ascii="Times New Roman"/>
          <w:b w:val="false"/>
          <w:i w:val="false"/>
          <w:color w:val="000000"/>
          <w:sz w:val="28"/>
        </w:rPr>
        <w:t>
      су қорының жерлері – 145,0 га;</w:t>
      </w:r>
    </w:p>
    <w:p>
      <w:pPr>
        <w:spacing w:after="0"/>
        <w:ind w:left="0"/>
        <w:jc w:val="both"/>
      </w:pPr>
      <w:r>
        <w:rPr>
          <w:rFonts w:ascii="Times New Roman"/>
          <w:b w:val="false"/>
          <w:i w:val="false"/>
          <w:color w:val="000000"/>
          <w:sz w:val="28"/>
        </w:rPr>
        <w:t>
      қордағы жерлер – 653,0 га,оның ішінде жайылымдар-416,0 га .</w:t>
      </w:r>
    </w:p>
    <w:p>
      <w:pPr>
        <w:spacing w:after="0"/>
        <w:ind w:left="0"/>
        <w:jc w:val="both"/>
      </w:pPr>
      <w:r>
        <w:rPr>
          <w:rFonts w:ascii="Times New Roman"/>
          <w:b w:val="false"/>
          <w:i w:val="false"/>
          <w:color w:val="000000"/>
          <w:sz w:val="28"/>
        </w:rPr>
        <w:t>
      Табиғи жағдайлары бойынша Каменка ауылы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Каменка ауылы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2023 жылдың 1 қаңтарына Каменка ауылының округінде (халықтың жеке ауласы және ЖШС, ШҚ) ірі қара мал 582 бас, 381 бас ұсақ мал, 97 бас жылқы бар. Оның ішінде:</w:t>
      </w:r>
    </w:p>
    <w:p>
      <w:pPr>
        <w:spacing w:after="0"/>
        <w:ind w:left="0"/>
        <w:jc w:val="both"/>
      </w:pPr>
      <w:r>
        <w:rPr>
          <w:rFonts w:ascii="Times New Roman"/>
          <w:b w:val="false"/>
          <w:i w:val="false"/>
          <w:color w:val="000000"/>
          <w:sz w:val="28"/>
        </w:rPr>
        <w:t>
      Каменка ауылында:</w:t>
      </w:r>
    </w:p>
    <w:p>
      <w:pPr>
        <w:spacing w:after="0"/>
        <w:ind w:left="0"/>
        <w:jc w:val="both"/>
      </w:pPr>
      <w:r>
        <w:rPr>
          <w:rFonts w:ascii="Times New Roman"/>
          <w:b w:val="false"/>
          <w:i w:val="false"/>
          <w:color w:val="000000"/>
          <w:sz w:val="28"/>
        </w:rPr>
        <w:t>
      ірі қара мал 564 бас, оның ішінде 235 бас сиырлар, ұсақ мал 381 бас, жылқы 84 бас.</w:t>
      </w:r>
    </w:p>
    <w:p>
      <w:pPr>
        <w:spacing w:after="0"/>
        <w:ind w:left="0"/>
        <w:jc w:val="both"/>
      </w:pPr>
      <w:r>
        <w:rPr>
          <w:rFonts w:ascii="Times New Roman"/>
          <w:b w:val="false"/>
          <w:i w:val="false"/>
          <w:color w:val="000000"/>
          <w:sz w:val="28"/>
        </w:rPr>
        <w:t>
      Жайылым көлемі 1 387,0 га құрайды.</w:t>
      </w:r>
    </w:p>
    <w:p>
      <w:pPr>
        <w:spacing w:after="0"/>
        <w:ind w:left="0"/>
        <w:jc w:val="both"/>
      </w:pPr>
      <w:r>
        <w:rPr>
          <w:rFonts w:ascii="Times New Roman"/>
          <w:b w:val="false"/>
          <w:i w:val="false"/>
          <w:color w:val="000000"/>
          <w:sz w:val="28"/>
        </w:rPr>
        <w:t>
      Каменка ауылында ЖШС, шаруа және фермерлік қожалықтарындағы мал басы: ірі қара мал 18 бас, 13 бас жылқы.</w:t>
      </w:r>
    </w:p>
    <w:p>
      <w:pPr>
        <w:spacing w:after="0"/>
        <w:ind w:left="0"/>
        <w:jc w:val="both"/>
      </w:pPr>
      <w:r>
        <w:rPr>
          <w:rFonts w:ascii="Times New Roman"/>
          <w:b w:val="false"/>
          <w:i w:val="false"/>
          <w:color w:val="000000"/>
          <w:sz w:val="28"/>
        </w:rPr>
        <w:t>
      ЖШС, шаруа және фермер қожалықтарының жайылым алаңы 3 823,8 га құрайды.</w:t>
      </w:r>
    </w:p>
    <w:p>
      <w:pPr>
        <w:spacing w:after="0"/>
        <w:ind w:left="0"/>
        <w:jc w:val="both"/>
      </w:pPr>
      <w:r>
        <w:rPr>
          <w:rFonts w:ascii="Times New Roman"/>
          <w:b w:val="false"/>
          <w:i w:val="false"/>
          <w:color w:val="000000"/>
          <w:sz w:val="28"/>
        </w:rPr>
        <w:t>
      Каменка ауылында ауыл шаруашылығы малдарын қамтамасыз ету үшін барлығы 6 216,8 га жайылымдық жерлер, оның ішінде қордағы жерлер-416,0 га бар. Елді мекен шегінде 1 387,0 га жайылым бар.</w:t>
      </w:r>
    </w:p>
    <w:p>
      <w:pPr>
        <w:spacing w:after="0"/>
        <w:ind w:left="0"/>
        <w:jc w:val="both"/>
      </w:pPr>
      <w:r>
        <w:rPr>
          <w:rFonts w:ascii="Times New Roman"/>
          <w:b w:val="false"/>
          <w:i w:val="false"/>
          <w:color w:val="000000"/>
          <w:sz w:val="28"/>
        </w:rPr>
        <w:t>
      Каменка ауылындамал айдауға арналған сервитуттар орнатылмаған.</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ҰҚМ – ұсақ қара мал;</w:t>
      </w:r>
    </w:p>
    <w:p>
      <w:pPr>
        <w:spacing w:after="0"/>
        <w:ind w:left="0"/>
        <w:jc w:val="both"/>
      </w:pPr>
      <w:r>
        <w:rPr>
          <w:rFonts w:ascii="Times New Roman"/>
          <w:b w:val="false"/>
          <w:i w:val="false"/>
          <w:color w:val="000000"/>
          <w:sz w:val="28"/>
        </w:rPr>
        <w:t>
      га –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Астрахан ауылдық округі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 xml:space="preserve"> 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Новочеркасск ауылдық округі аумағында жайылымдардың орналасу схемасы (картасы)</w:t>
      </w:r>
    </w:p>
    <w:bookmarkEnd w:id="5"/>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 жөніндегі</w:t>
            </w:r>
            <w:r>
              <w:br/>
            </w:r>
            <w:r>
              <w:rPr>
                <w:rFonts w:ascii="Times New Roman"/>
                <w:b w:val="false"/>
                <w:i w:val="false"/>
                <w:color w:val="000000"/>
                <w:sz w:val="20"/>
              </w:rPr>
              <w:t>жоспарына 3-қосымша</w:t>
            </w:r>
          </w:p>
        </w:tc>
      </w:tr>
    </w:tbl>
    <w:bookmarkStart w:name="z11" w:id="6"/>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Есіл ауылдық округі аумағында жайылымдардың орналасу схемасы (картасы)</w:t>
      </w:r>
    </w:p>
    <w:bookmarkEnd w:id="6"/>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Қызылжар ауылдық округі аумағында жайылымдардың орналасу схемасы (картасы)</w:t>
      </w:r>
    </w:p>
    <w:bookmarkEnd w:id="7"/>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Острогорск ауылдық округі аумағында жайылымдардың орналасу схемасы (картасы)</w:t>
      </w:r>
    </w:p>
    <w:bookmarkEnd w:id="8"/>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17" w:id="9"/>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Первомай ауылдық округі аумағында жайылымдардың орналасу схемасы (картасы)</w:t>
      </w:r>
    </w:p>
    <w:bookmarkEnd w:id="9"/>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19" w:id="10"/>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Николаев ауылдық округі аумағында жайылымдардың орналасу схемасы (картасы)</w:t>
      </w:r>
    </w:p>
    <w:bookmarkEnd w:id="10"/>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8-қосымша</w:t>
            </w:r>
          </w:p>
        </w:tc>
      </w:tr>
    </w:tbl>
    <w:bookmarkStart w:name="z21" w:id="11"/>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Старый Колутон ауылдық округі аумағында жайылымдардың орналасу схемасы (картасы)</w:t>
      </w:r>
    </w:p>
    <w:bookmarkEnd w:id="11"/>
    <w:p>
      <w:pPr>
        <w:spacing w:after="0"/>
        <w:ind w:left="0"/>
        <w:jc w:val="left"/>
      </w:pP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9-қосымша</w:t>
            </w:r>
          </w:p>
        </w:tc>
      </w:tr>
    </w:tbl>
    <w:bookmarkStart w:name="z23" w:id="12"/>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Ұзынкөл ауылдық округі аумағында жайылымдардың орналасу схемасы (картасы)</w:t>
      </w:r>
    </w:p>
    <w:bookmarkEnd w:id="12"/>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10-қосымша</w:t>
            </w:r>
          </w:p>
        </w:tc>
      </w:tr>
    </w:tbl>
    <w:bookmarkStart w:name="z25" w:id="13"/>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Колутон ауылдық округі аумағында жайылымдардың орналасу схемасы (картасы)</w:t>
      </w:r>
    </w:p>
    <w:bookmarkEnd w:id="13"/>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11-қосымша</w:t>
            </w:r>
          </w:p>
        </w:tc>
      </w:tr>
    </w:tbl>
    <w:bookmarkStart w:name="z27" w:id="14"/>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Жалтыр ауылдық округі аумағында жайылымдардың орналасу схемасы (картасы)</w:t>
      </w:r>
    </w:p>
    <w:bookmarkEnd w:id="14"/>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12-қосымша</w:t>
            </w:r>
          </w:p>
        </w:tc>
      </w:tr>
    </w:tbl>
    <w:bookmarkStart w:name="z29" w:id="15"/>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жерпайдаланушылар бөлінісінде Астрахан ауданының Каменка ауылы аумағында жайылымдардың орналасу схемасы (картасы)</w:t>
      </w:r>
    </w:p>
    <w:bookmarkEnd w:id="15"/>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 w:id="16"/>
    <w:p>
      <w:pPr>
        <w:spacing w:after="0"/>
        <w:ind w:left="0"/>
        <w:jc w:val="left"/>
      </w:pPr>
      <w:r>
        <w:rPr>
          <w:rFonts w:ascii="Times New Roman"/>
          <w:b/>
          <w:i w:val="false"/>
          <w:color w:val="000000"/>
        </w:rPr>
        <w:t xml:space="preserve"> Астрахан ауданының Астрахан, Новочеркасск, Есіл, Қызылжар, Острогорск, Первомай, Николаев, Старый Колутон, Ұзынкөл, Колутон, Жалтыр ауылдық округтерінің және Каменка ауылының жайылымдардың орналасу схемасына (картасына) беріліп отырған жер учаскелерінің меншік иелері мен жер пайдаланушылардың тізімі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Картадағы жер пайда-ланушыны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Ашенов Қыздарбек Қабдоллаұлы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Бөпежанов Қанатай Амангелдіұлы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Жаған Женіс Жылқыайдарұлы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Сембай Әреңұлы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 Амангелді Рахимұлы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 Ерлан Тембергенұлы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Лясов Николай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Дамиль Тұргынбайқызы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Жандос Дүйсембайұлы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Сокур Виктор Андреевич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Шиканов Анатолий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Шиканов Александр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Груднин Владимир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Зарудняя Лилия Феликсовна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Вера Александровна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Мисюрин Владимир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Фогельзанг Анатолий Феликсович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"AkHilal"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"Merkitagro"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Отан"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Астық"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"Қайнар-Агро-11"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"№6Агротехникалық колледжі" мемлекеттік мекемесі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10336,0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"Алмаз Грейн" жауапкершілігі шектеулі серіктестігі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Винетта"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"Фермер-2002"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"Фермер-2017"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"Федоренко и К" коммандиттік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12 417,8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Валерий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Кривенко Валерий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Ольховский Виктор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Присяжный Станислав Казимирович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Шафранский Сергей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Абденова Мария Кужатовна, "Капаров М"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Айдархан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Бөлехан Жүкенұлы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Малыгин Алексей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Мазурок Виталий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Наубетов Рашит Қабдуалиұлы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Өмірбек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Мадуахасов Қайрат Нұргалиұлы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Армия Таукенұлы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Уәлихан Мұратұлы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Богинский Юрии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Босин Виктор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"КДК 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Астық"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"Кайнар-Агро-11"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"Зеленое-1"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"Фермер-2017"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Нива"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"СХТ Шиликты"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Деметра"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"Экспресс-Агро"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Жақанов Жақия Жақанұлы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"Ядрен"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"Қапар М.К"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7 473,2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Бибаев Ерсін Кенжебайұлы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Шагырова Қаншайым Жылқыайдарқызы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шаруа қожалығы Сейітов Қадылбек Заманбекұлы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"Фермер-2010"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"Фермер-2017"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Қызылжар"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 НС"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Алмаз - 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14 731,4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Темірбек Қабдуалиұлы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Акаев Авхад Омарович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Өтелбай Жасұланұлы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Мұхамедали Шәкіратұлы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Қуанышбеков Бауыржан Төлеуұлы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Төремұрат Қалиұлы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 Арман Шертайұлы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КулмағамбетовҚуаныш Ғабдулкамалұлы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Мұканов Ахмет Ғаділбекұлы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Мұканов Махмет Ғаділбекұлы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Мұканов Қазихан Ғаділбекұлы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Нұркин Жандос Ногерұлы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"Острогорский"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"Достық-06"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Бидай"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5 420,0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Бадзиев Муслим Баширович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Валерий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Леонид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Квапиш Галина Ивановна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Актив"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"Фермер-2002"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Беркут"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"Есіл"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"Камышенка"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"Фермер- 2017"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 Тау 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 2021"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9 940,7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Дайыр Қасымұлы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Ильдыбаев Айткен Кожасович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Виктор Иванович, "Ксения"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Коох Александр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Күлкенов Орынбек Бұқабайұлы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Полонкоев Геннадий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Сайдаев Абу-Бешир Магомедович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Сайдаев Руслан Сайдаевич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Саменов Ергали Копеевич, "Жулдыз"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Дүйсекеев Егімбай Айтмұханұлы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Жетпісбаев Қазиз Кабдуллаұлы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Кулмағамбетов Хазимұрат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Қабылтаев Оразалы Қамалқанұлы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Сағынбеков Нұрлыбек Саттарұлы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"Алмаз-Грейн"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"Гранит-Петровка"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"Нан-2005"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2005"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Аграрлық фирмажауапкершілігі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 Надежды"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"Есіл"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"Сарыарка Траст"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Плюс С"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 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Аграрлық фирма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13 034,3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Кенжеболат Жабыспайұлы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Кобка Борис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Мұрсалимов Далбай Қарбайұлы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Смагұлова Ұмсынған Қайыржанқызы, "Еламан"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Колутон-04"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12 979,7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Лисин Анатолий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Мақажанов Аман Ғалымжанұлы, "Асель"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Рыбчак Василий Иосифович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Сейтгалиев Ришад Ғалымханұлы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Уахитжанов Тұрсынбек Мұратбекұлы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Жорғабаев Сарсентай Нүржанұлы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Махмадьяров Саидахмет Ерович, "Дастан"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"Байрус" Аралбаев Ануар Хасенұлы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и К"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"КДК 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"Зеленое-1"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Астық"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"Целина-Агро"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2017"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"Дурус"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19 815,4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Колутон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Жақсыкелды Асылбекұлы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Бейсен Ғабдулхамитұлы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Жанат Комарұлы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Пугалов Виталий Анисимович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Тлеумбет Нұрханбет Тоқмаганбетулы "Едіге"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Шоқыбаев Сембай Шәріпұлы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Ауғалиев Рамазан Елемесұлы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Бағдат Серикбайқызы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Маймақов Рыспай Сальменұлы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Джанзакова Акбота Абдуллаевна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"Толкынкөл"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Ақ-Жол"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Астық"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 Astik"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Колутон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7 817,9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Қайрат Аллабергенұлы "Рахмет"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"Ауғанстан ардагерлер одағы" Әбілдинов Шыңғыс Бекболатұлы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Құралбек Сағындықұлы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Бауржан Идаятұлы "Ахметжанов"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Брежнев Николай Викторович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Баймұқанов Ербол Мақышұлы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Жамбыл "Досжанов"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Жадаев Қанат Әзімұлы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Қалабаев Қуат Кайратұлы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Қарин Сарқыт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Талгат Сабитханұлы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Алексей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Смағулов Асқар Аманжолұлы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Марат Каримжанұлы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Алдажаров Бауыржан Асипұлы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"Достық-06"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Колутон-04"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Октябрьское"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"Терлой"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 ауылдық округінің әкімнің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11 788,2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Рапутов Александр Константинович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Щербина Генадий Валентинович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Фаиль Артур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"Каменка-1"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"Байду-Агро"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"Сарымсақты"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Т&amp;M" жауапкершілігі шектеулі серіктестігі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 3 823,8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Старый Колутон, Ұзынкөл,</w:t>
            </w:r>
            <w:r>
              <w:br/>
            </w:r>
            <w:r>
              <w:rPr>
                <w:rFonts w:ascii="Times New Roman"/>
                <w:b w:val="false"/>
                <w:i w:val="false"/>
                <w:color w:val="000000"/>
                <w:sz w:val="20"/>
              </w:rPr>
              <w:t>Колутон, Жалтыр ауылдық</w:t>
            </w:r>
            <w:r>
              <w:br/>
            </w:r>
            <w:r>
              <w:rPr>
                <w:rFonts w:ascii="Times New Roman"/>
                <w:b w:val="false"/>
                <w:i w:val="false"/>
                <w:color w:val="000000"/>
                <w:sz w:val="20"/>
              </w:rPr>
              <w:t>округтері және Каменка ауылы</w:t>
            </w:r>
            <w:r>
              <w:br/>
            </w:r>
            <w:r>
              <w:rPr>
                <w:rFonts w:ascii="Times New Roman"/>
                <w:b w:val="false"/>
                <w:i w:val="false"/>
                <w:color w:val="000000"/>
                <w:sz w:val="20"/>
              </w:rPr>
              <w:t>бойынша 2023-2024</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13-қосымша</w:t>
            </w:r>
          </w:p>
        </w:tc>
      </w:tr>
    </w:tbl>
    <w:bookmarkStart w:name="z32" w:id="17"/>
    <w:p>
      <w:pPr>
        <w:spacing w:after="0"/>
        <w:ind w:left="0"/>
        <w:jc w:val="left"/>
      </w:pPr>
      <w:r>
        <w:rPr>
          <w:rFonts w:ascii="Times New Roman"/>
          <w:b/>
          <w:i w:val="false"/>
          <w:color w:val="000000"/>
        </w:rPr>
        <w:t xml:space="preserve"> Астрахан ауданының Астрахан, Новочеркасск, Есіл, Қызылжар, Острогорск, Первомай, Николаев, Старый Колутон, Ұзынкөл, Колутон, Жалтыр ауылдық округтері және Каменка ауылы үшін қолайлы жайылым айналымдарының схемасы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Колутон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bl>
    <w:p>
      <w:pPr>
        <w:spacing w:after="0"/>
        <w:ind w:left="0"/>
        <w:jc w:val="both"/>
      </w:pPr>
      <w:r>
        <w:rPr>
          <w:rFonts w:ascii="Times New Roman"/>
          <w:b w:val="false"/>
          <w:i w:val="false"/>
          <w:color w:val="000000"/>
          <w:sz w:val="28"/>
        </w:rPr>
        <w:t>
      Ескертпе: 1, 2, 3, 4 - жылына қашаларды пайдалану кезегі.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14-қосымша</w:t>
            </w:r>
          </w:p>
        </w:tc>
      </w:tr>
    </w:tbl>
    <w:bookmarkStart w:name="z34" w:id="18"/>
    <w:p>
      <w:pPr>
        <w:spacing w:after="0"/>
        <w:ind w:left="0"/>
        <w:jc w:val="left"/>
      </w:pPr>
      <w:r>
        <w:rPr>
          <w:rFonts w:ascii="Times New Roman"/>
          <w:b/>
          <w:i w:val="false"/>
          <w:color w:val="000000"/>
        </w:rPr>
        <w:t xml:space="preserve"> Астрахан ауданы Астрахан ауылдық округінің қолайлы жайылым айналымының схемасы</w:t>
      </w:r>
    </w:p>
    <w:bookmarkEnd w:id="18"/>
    <w:p>
      <w:pPr>
        <w:spacing w:after="0"/>
        <w:ind w:left="0"/>
        <w:jc w:val="both"/>
      </w:pPr>
      <w:r>
        <w:rPr>
          <w:rFonts w:ascii="Times New Roman"/>
          <w:b w:val="false"/>
          <w:i w:val="false"/>
          <w:color w:val="000000"/>
          <w:sz w:val="28"/>
        </w:rPr>
        <w:t>
      Ауыл шаруашылығы малдарын қамтамасыз ету үшін Астрахан ауылдық округінде 16 401,4 гектар жайылымдық жер бар.Ауыл шаруашылығы мақсатындағы жерлер –10 739,0 га. Қордағы жерлер – 1 502,4 га.Елді мекендер шекарасында ауылды қосқанда – 4 160,0 га жайылымдық жер бар. Астраханка -2 366,0 га, Таволжанка ауылы – 898,0 га, Жаңаберлік ауылы – 896,0 га. Жайылым – 1122,0 га "Астрахан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15-қосымша</w:t>
            </w:r>
          </w:p>
        </w:tc>
      </w:tr>
    </w:tbl>
    <w:bookmarkStart w:name="z36" w:id="19"/>
    <w:p>
      <w:pPr>
        <w:spacing w:after="0"/>
        <w:ind w:left="0"/>
        <w:jc w:val="left"/>
      </w:pPr>
      <w:r>
        <w:rPr>
          <w:rFonts w:ascii="Times New Roman"/>
          <w:b/>
          <w:i w:val="false"/>
          <w:color w:val="000000"/>
        </w:rPr>
        <w:t xml:space="preserve"> Астрахан ауданы Новочеркасск ауылдық округінің қолайлы жайылым айналымының схемасы</w:t>
      </w:r>
    </w:p>
    <w:bookmarkEnd w:id="19"/>
    <w:p>
      <w:pPr>
        <w:spacing w:after="0"/>
        <w:ind w:left="0"/>
        <w:jc w:val="both"/>
      </w:pPr>
      <w:r>
        <w:rPr>
          <w:rFonts w:ascii="Times New Roman"/>
          <w:b w:val="false"/>
          <w:i w:val="false"/>
          <w:color w:val="000000"/>
          <w:sz w:val="28"/>
        </w:rPr>
        <w:t>
      Ауыл шаруашылығы малдарын қамтамасыз ету үшін Новочеркасск ауылдық округінде 18 622,8 гектар жайылымдық жер бар. Ауыл шаруашылығы мақсатындағы жерлер –13 122,8 га. Қордағы жерлер – 1 120,0 га. Елді мекендер шекарасында ауылды қосқанда 4380,0 га жайылымдық жер бар. Новочеркасск -1726,0 га, Приишимка ауылы – 830,0 га, Өндіріс – 1824,0 га. Жайылым – 1901,8 га "Новочеркасск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16-қосымша</w:t>
            </w:r>
          </w:p>
        </w:tc>
      </w:tr>
    </w:tbl>
    <w:bookmarkStart w:name="z38" w:id="20"/>
    <w:p>
      <w:pPr>
        <w:spacing w:after="0"/>
        <w:ind w:left="0"/>
        <w:jc w:val="left"/>
      </w:pPr>
      <w:r>
        <w:rPr>
          <w:rFonts w:ascii="Times New Roman"/>
          <w:b/>
          <w:i w:val="false"/>
          <w:color w:val="000000"/>
        </w:rPr>
        <w:t xml:space="preserve"> Астрахан ауданы Есіл ауылдық округінің қолайлы жайылым айналымының схемасы</w:t>
      </w:r>
    </w:p>
    <w:bookmarkEnd w:id="20"/>
    <w:p>
      <w:pPr>
        <w:spacing w:after="0"/>
        <w:ind w:left="0"/>
        <w:jc w:val="both"/>
      </w:pPr>
      <w:r>
        <w:rPr>
          <w:rFonts w:ascii="Times New Roman"/>
          <w:b w:val="false"/>
          <w:i w:val="false"/>
          <w:color w:val="000000"/>
          <w:sz w:val="28"/>
        </w:rPr>
        <w:t>
      Ауыл шаруашылығы малдарын қамтамасыз ету үшін Есіл ауылдық округінде 13317,2 гектар жайылымдық жер бар.Ауыл шаруашылығы мақсатындағы жерлер –8281,2 га. Қордағы жерлер – 1 102,0 га. Елді мекендер шекарасында ауылды қосқанда 3934,0 га жайылымдық жер бар. Зеленое –739,0 га, Шілікті ауылы –1050,0 га, Степное –2120,0 га. Жайылым – 538,9 га "Есіл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17-қосымша</w:t>
            </w:r>
          </w:p>
        </w:tc>
      </w:tr>
    </w:tbl>
    <w:bookmarkStart w:name="z40" w:id="21"/>
    <w:p>
      <w:pPr>
        <w:spacing w:after="0"/>
        <w:ind w:left="0"/>
        <w:jc w:val="left"/>
      </w:pPr>
      <w:r>
        <w:rPr>
          <w:rFonts w:ascii="Times New Roman"/>
          <w:b/>
          <w:i w:val="false"/>
          <w:color w:val="000000"/>
        </w:rPr>
        <w:t xml:space="preserve"> Астрахан ауданы Қызылжар ауылдық округінің қолайлы жайылым айналымының схемасы</w:t>
      </w:r>
    </w:p>
    <w:bookmarkEnd w:id="21"/>
    <w:p>
      <w:pPr>
        <w:spacing w:after="0"/>
        <w:ind w:left="0"/>
        <w:jc w:val="both"/>
      </w:pPr>
      <w:r>
        <w:rPr>
          <w:rFonts w:ascii="Times New Roman"/>
          <w:b w:val="false"/>
          <w:i w:val="false"/>
          <w:color w:val="000000"/>
          <w:sz w:val="28"/>
        </w:rPr>
        <w:t>
      Ауыл шаруашылығы жануарларын қамтамасыз ету үшін Қызылжар ауылдық округі бойынша 20 985,4 га жайылымдық жер бар.Ауыл шаруашылығы мақсатындағы жерлер –14 731,4 га. Қордағы жерлер – 947,0 га. Елді мекендер шегінде 5 307,0 га жайылым бар, оның ішінде Жаңа-тұрмыс ауылында – 2 602,0 га, Акимовка ауылында – 1 451,0 га, Оксановка ауылында – 1 254,0 га. Жайылым – 533,4 га "Қызылжар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18-қосымша</w:t>
            </w:r>
          </w:p>
        </w:tc>
      </w:tr>
    </w:tbl>
    <w:bookmarkStart w:name="z42" w:id="22"/>
    <w:p>
      <w:pPr>
        <w:spacing w:after="0"/>
        <w:ind w:left="0"/>
        <w:jc w:val="left"/>
      </w:pPr>
      <w:r>
        <w:rPr>
          <w:rFonts w:ascii="Times New Roman"/>
          <w:b/>
          <w:i w:val="false"/>
          <w:color w:val="000000"/>
        </w:rPr>
        <w:t xml:space="preserve"> Астрахан ауданы Острогорск ауылдық округінің қолайлы жайылым айналымының схемасы</w:t>
      </w:r>
    </w:p>
    <w:bookmarkEnd w:id="22"/>
    <w:p>
      <w:pPr>
        <w:spacing w:after="0"/>
        <w:ind w:left="0"/>
        <w:jc w:val="both"/>
      </w:pPr>
      <w:r>
        <w:rPr>
          <w:rFonts w:ascii="Times New Roman"/>
          <w:b w:val="false"/>
          <w:i w:val="false"/>
          <w:color w:val="000000"/>
          <w:sz w:val="28"/>
        </w:rPr>
        <w:t>
      Ауыл шаруашылығы жануарларын қамтамасыз ету үшін Острогорск ауылдық округі бойынша 9 652,0 га жайылымдық жер бар. Ауыл шаруашылығы мақсатындағы жерлер – 5 420,0 га. Қордағы жерлер – 2 060,0 га.. Елді мекендер шегінде 2 172,0 га жайылым бар, оның ішінде Новый Колутон ауылында – 1 255,0 га, Қаракөл ауылында – 917,0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19-қосымша</w:t>
            </w:r>
          </w:p>
        </w:tc>
      </w:tr>
    </w:tbl>
    <w:bookmarkStart w:name="z44" w:id="23"/>
    <w:p>
      <w:pPr>
        <w:spacing w:after="0"/>
        <w:ind w:left="0"/>
        <w:jc w:val="left"/>
      </w:pPr>
      <w:r>
        <w:rPr>
          <w:rFonts w:ascii="Times New Roman"/>
          <w:b/>
          <w:i w:val="false"/>
          <w:color w:val="000000"/>
        </w:rPr>
        <w:t xml:space="preserve"> Астрахан ауданы Первомай ауылдық округінің қолайлы жайылым айналымының схемасы</w:t>
      </w:r>
    </w:p>
    <w:bookmarkEnd w:id="23"/>
    <w:p>
      <w:pPr>
        <w:spacing w:after="0"/>
        <w:ind w:left="0"/>
        <w:jc w:val="both"/>
      </w:pPr>
      <w:r>
        <w:rPr>
          <w:rFonts w:ascii="Times New Roman"/>
          <w:b w:val="false"/>
          <w:i w:val="false"/>
          <w:color w:val="000000"/>
          <w:sz w:val="28"/>
        </w:rPr>
        <w:t>
      Ауыл шаруашылығы жануарларын қамтамасыз ету үшін Первомай ауылдық округі бойынша 14 331,7 га жайылымдық жер бар. Ауыл шаруашылығы мақсатындағы жерлер –10 391,7 га. Қордағы жерлер – 484,0 га. Елді мекендер шегінде 3 456,0 га жайылым бар, оның ішінде Первомайка ауылында – 1 174,0 га, Лозовое ауылында – 632,0 га, Камышенка ауылында – 1 650,0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20- қосымша</w:t>
            </w:r>
          </w:p>
        </w:tc>
      </w:tr>
    </w:tbl>
    <w:bookmarkStart w:name="z46" w:id="24"/>
    <w:p>
      <w:pPr>
        <w:spacing w:after="0"/>
        <w:ind w:left="0"/>
        <w:jc w:val="left"/>
      </w:pPr>
      <w:r>
        <w:rPr>
          <w:rFonts w:ascii="Times New Roman"/>
          <w:b/>
          <w:i w:val="false"/>
          <w:color w:val="000000"/>
        </w:rPr>
        <w:t xml:space="preserve"> Астрахан ауданы Николаев ауылдық округінің қолайлы жайылым айналымының схемасы</w:t>
      </w:r>
    </w:p>
    <w:bookmarkEnd w:id="24"/>
    <w:p>
      <w:pPr>
        <w:spacing w:after="0"/>
        <w:ind w:left="0"/>
        <w:jc w:val="both"/>
      </w:pPr>
      <w:r>
        <w:rPr>
          <w:rFonts w:ascii="Times New Roman"/>
          <w:b w:val="false"/>
          <w:i w:val="false"/>
          <w:color w:val="000000"/>
          <w:sz w:val="28"/>
        </w:rPr>
        <w:t>
      Ауыл шаруашылығы жануарларын қамтамасыз ету үшін Николаев ауылдық округі бойынша 22 659,3 га жайылымдық жер бар.Ауыл шаруашылығы мақсатындағы жерлер –13 859,3 га. Қордағы жерлер – 3907,0 га. Елді мекендер шегінде 4 893,0 га жайылым бар, оның ішінде Петровка ауылында – 2 547,0 га, Өрнек ауылында – 868,0 га, Жамбыл ауылында – 1 478,0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21-қосымша</w:t>
            </w:r>
          </w:p>
        </w:tc>
      </w:tr>
    </w:tbl>
    <w:bookmarkStart w:name="z48" w:id="25"/>
    <w:p>
      <w:pPr>
        <w:spacing w:after="0"/>
        <w:ind w:left="0"/>
        <w:jc w:val="left"/>
      </w:pPr>
      <w:r>
        <w:rPr>
          <w:rFonts w:ascii="Times New Roman"/>
          <w:b/>
          <w:i w:val="false"/>
          <w:color w:val="000000"/>
        </w:rPr>
        <w:t xml:space="preserve"> Астрахан ауданы Старый Колутон ауылдық округінің қолайлы жайылым айналымының схемасы</w:t>
      </w:r>
    </w:p>
    <w:bookmarkEnd w:id="25"/>
    <w:p>
      <w:pPr>
        <w:spacing w:after="0"/>
        <w:ind w:left="0"/>
        <w:jc w:val="both"/>
      </w:pPr>
      <w:r>
        <w:rPr>
          <w:rFonts w:ascii="Times New Roman"/>
          <w:b w:val="false"/>
          <w:i w:val="false"/>
          <w:color w:val="000000"/>
          <w:sz w:val="28"/>
        </w:rPr>
        <w:t>
      Ауыл шаруашылығы жануарларын қамтамасыз ету үшін Старый колутон ауылдық округі бойынша 17 232,7 га жайылымдық жер бар.Ауыл шаруашылығы мақсатындағы жерлер –12 979,7 га. Қордағы жерлер – 1271,0 га. Елді мекендер шегінде 2 982,0 га жайылым бар, оның ішінде Старый Колутон ауылында – 873,0 га, Еңбек ауылында – 345,0 га, Ковыленка ауылында-960,0 га, Қоскөл ауылында-804,0 га. Жайылым – 2413,0 га "Старый Колутон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22-қосымша</w:t>
            </w:r>
          </w:p>
        </w:tc>
      </w:tr>
    </w:tbl>
    <w:bookmarkStart w:name="z50" w:id="26"/>
    <w:p>
      <w:pPr>
        <w:spacing w:after="0"/>
        <w:ind w:left="0"/>
        <w:jc w:val="left"/>
      </w:pPr>
      <w:r>
        <w:rPr>
          <w:rFonts w:ascii="Times New Roman"/>
          <w:b/>
          <w:i w:val="false"/>
          <w:color w:val="000000"/>
        </w:rPr>
        <w:t xml:space="preserve"> Астрахан ауданы Ұзынкөл ауылдық округінің қолайлы жайылым айналымының схемасы</w:t>
      </w:r>
    </w:p>
    <w:bookmarkEnd w:id="26"/>
    <w:p>
      <w:pPr>
        <w:spacing w:after="0"/>
        <w:ind w:left="0"/>
        <w:jc w:val="both"/>
      </w:pPr>
      <w:r>
        <w:rPr>
          <w:rFonts w:ascii="Times New Roman"/>
          <w:b w:val="false"/>
          <w:i w:val="false"/>
          <w:color w:val="000000"/>
          <w:sz w:val="28"/>
        </w:rPr>
        <w:t>
      Ұзынкөл ауылдық округі бойынша ауыл шаруашылығы жануарларын қамтамасыз ету үшін 46 360,4 га жайылымдық жер бар.Ауыл шаруашылығы мақсатындағы жерлер – 19 895,4 га. Қордағы жерлер – 14 862,0 га. Елді мекендер шегінде -11 603,0 га жайылым бар, оның ішінде Ұзынкөл ауылында – 7 623,0 га, Алғабас ауылында – 2 007,0 га, Бұлақты ауылында – 1 973,0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23- қосымша</w:t>
            </w:r>
          </w:p>
        </w:tc>
      </w:tr>
    </w:tbl>
    <w:bookmarkStart w:name="z52" w:id="27"/>
    <w:p>
      <w:pPr>
        <w:spacing w:after="0"/>
        <w:ind w:left="0"/>
        <w:jc w:val="left"/>
      </w:pPr>
      <w:r>
        <w:rPr>
          <w:rFonts w:ascii="Times New Roman"/>
          <w:b/>
          <w:i w:val="false"/>
          <w:color w:val="000000"/>
        </w:rPr>
        <w:t xml:space="preserve"> Астрахан ауданы Колутон ауылдық округінің қолайлы жайылым айналымының схемасы</w:t>
      </w:r>
    </w:p>
    <w:bookmarkEnd w:id="27"/>
    <w:p>
      <w:pPr>
        <w:spacing w:after="0"/>
        <w:ind w:left="0"/>
        <w:jc w:val="both"/>
      </w:pPr>
      <w:r>
        <w:rPr>
          <w:rFonts w:ascii="Times New Roman"/>
          <w:b w:val="false"/>
          <w:i w:val="false"/>
          <w:color w:val="000000"/>
          <w:sz w:val="28"/>
        </w:rPr>
        <w:t>
      Ауыл шаруашылығы жануарларын қамтамасыз ету үшін Колутон ауылдық округі бойынша 16 125,9 га жайылымдық жер бар.Ауыл шаруашылығы мақсатындағы жерлер –7817,9 га. Қордағы жерлер –4373,0 га. Елді мекендер шегінде 3935,0 га жайылым бар, оның ішінде Колутон ауылында – 2938,0, Бірлік ауылында – 997,0 га. Жайылым – 1591,9 га "Колутон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24- қосымша</w:t>
            </w:r>
          </w:p>
        </w:tc>
      </w:tr>
    </w:tbl>
    <w:bookmarkStart w:name="z54" w:id="28"/>
    <w:p>
      <w:pPr>
        <w:spacing w:after="0"/>
        <w:ind w:left="0"/>
        <w:jc w:val="left"/>
      </w:pPr>
      <w:r>
        <w:rPr>
          <w:rFonts w:ascii="Times New Roman"/>
          <w:b/>
          <w:i w:val="false"/>
          <w:color w:val="000000"/>
        </w:rPr>
        <w:t xml:space="preserve"> Астрахан ауданы Жалтыр ауылдық округінің қолайлы жайылым айналымының схемасы</w:t>
      </w:r>
    </w:p>
    <w:bookmarkEnd w:id="28"/>
    <w:p>
      <w:pPr>
        <w:spacing w:after="0"/>
        <w:ind w:left="0"/>
        <w:jc w:val="both"/>
      </w:pPr>
      <w:r>
        <w:rPr>
          <w:rFonts w:ascii="Times New Roman"/>
          <w:b w:val="false"/>
          <w:i w:val="false"/>
          <w:color w:val="000000"/>
          <w:sz w:val="28"/>
        </w:rPr>
        <w:t>
      Жалтыр ауылдық округі бойынша ауыл шаруашылығы жануарларын қамтамасыз ету үшін 21 881,5 га жайылымдық жер бар. Ауыл шаруашылығы мақсатындағы жерлер –11 788,2 га. Қордағы жерлер –1088,3 га. Елді мекендер шегінде 9005,0 га жайылым бар, оның ішінде Жалтыр ауылында– 2781,0 га, Жарсуат ауылында– 2711,0 га , Ягодное ауылында– 927,0 га, Ақбейіт ауылында – 2586,0 га.Жайылым – 851,2 га "Жалтыр ауылдық округінің әкімнің аппараты" ММ-ге халықтың мал басын бағуға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25-қосымша</w:t>
            </w:r>
          </w:p>
        </w:tc>
      </w:tr>
    </w:tbl>
    <w:bookmarkStart w:name="z56" w:id="29"/>
    <w:p>
      <w:pPr>
        <w:spacing w:after="0"/>
        <w:ind w:left="0"/>
        <w:jc w:val="left"/>
      </w:pPr>
      <w:r>
        <w:rPr>
          <w:rFonts w:ascii="Times New Roman"/>
          <w:b/>
          <w:i w:val="false"/>
          <w:color w:val="000000"/>
        </w:rPr>
        <w:t xml:space="preserve"> Астрахан ауданы Каменка ауылының қолайлы жайылым айналымының схемасы</w:t>
      </w:r>
    </w:p>
    <w:bookmarkEnd w:id="29"/>
    <w:p>
      <w:pPr>
        <w:spacing w:after="0"/>
        <w:ind w:left="0"/>
        <w:jc w:val="both"/>
      </w:pPr>
      <w:r>
        <w:rPr>
          <w:rFonts w:ascii="Times New Roman"/>
          <w:b w:val="false"/>
          <w:i w:val="false"/>
          <w:color w:val="000000"/>
          <w:sz w:val="28"/>
        </w:rPr>
        <w:t>
      Ауыл шаруашылығы жануарларын қамтамасыз ету үшін Каменка ауылында 6 216,8 га жайылымдық жер бар.Ауыл шаруашылығы мақсатындағы жерлер –4413,8 га. Қордағы жерлер –416,0 га. Елді мекендер шегінде 1 387,0 га жайылым бар, оның ішінде Каменка ауылында-1 387,0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26-қосымша</w:t>
            </w:r>
          </w:p>
        </w:tc>
      </w:tr>
    </w:tbl>
    <w:bookmarkStart w:name="z58" w:id="30"/>
    <w:p>
      <w:pPr>
        <w:spacing w:after="0"/>
        <w:ind w:left="0"/>
        <w:jc w:val="left"/>
      </w:pPr>
      <w:r>
        <w:rPr>
          <w:rFonts w:ascii="Times New Roman"/>
          <w:b/>
          <w:i w:val="false"/>
          <w:color w:val="000000"/>
        </w:rPr>
        <w:t xml:space="preserve"> Астрахан ауданының Астрахан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0"/>
    <w:p>
      <w:pPr>
        <w:spacing w:after="0"/>
        <w:ind w:left="0"/>
        <w:jc w:val="both"/>
      </w:pPr>
      <w:r>
        <w:rPr>
          <w:rFonts w:ascii="Times New Roman"/>
          <w:b w:val="false"/>
          <w:i w:val="false"/>
          <w:color w:val="000000"/>
          <w:sz w:val="28"/>
        </w:rPr>
        <w:t>
      Сыртқы шекаралар-47 904,1 га, ішкі шекаралар – 9 565,0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27- қосымша</w:t>
            </w:r>
          </w:p>
        </w:tc>
      </w:tr>
    </w:tbl>
    <w:bookmarkStart w:name="z60" w:id="31"/>
    <w:p>
      <w:pPr>
        <w:spacing w:after="0"/>
        <w:ind w:left="0"/>
        <w:jc w:val="left"/>
      </w:pPr>
      <w:r>
        <w:rPr>
          <w:rFonts w:ascii="Times New Roman"/>
          <w:b/>
          <w:i w:val="false"/>
          <w:color w:val="000000"/>
        </w:rPr>
        <w:t xml:space="preserve"> Астрахан ауданының Новочеркасск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1"/>
    <w:p>
      <w:pPr>
        <w:spacing w:after="0"/>
        <w:ind w:left="0"/>
        <w:jc w:val="both"/>
      </w:pPr>
      <w:r>
        <w:rPr>
          <w:rFonts w:ascii="Times New Roman"/>
          <w:b w:val="false"/>
          <w:i w:val="false"/>
          <w:color w:val="000000"/>
          <w:sz w:val="28"/>
        </w:rPr>
        <w:t>
      Сыртқы шекаралар -46 754, га, ішкі шекаралар-110 168,5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28-қосымша</w:t>
            </w:r>
          </w:p>
        </w:tc>
      </w:tr>
    </w:tbl>
    <w:bookmarkStart w:name="z62" w:id="32"/>
    <w:p>
      <w:pPr>
        <w:spacing w:after="0"/>
        <w:ind w:left="0"/>
        <w:jc w:val="left"/>
      </w:pPr>
      <w:r>
        <w:rPr>
          <w:rFonts w:ascii="Times New Roman"/>
          <w:b/>
          <w:i w:val="false"/>
          <w:color w:val="000000"/>
        </w:rPr>
        <w:t xml:space="preserve"> Астрахан ауданының Есіл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2"/>
    <w:p>
      <w:pPr>
        <w:spacing w:after="0"/>
        <w:ind w:left="0"/>
        <w:jc w:val="both"/>
      </w:pPr>
      <w:r>
        <w:rPr>
          <w:rFonts w:ascii="Times New Roman"/>
          <w:b w:val="false"/>
          <w:i w:val="false"/>
          <w:color w:val="000000"/>
          <w:sz w:val="28"/>
        </w:rPr>
        <w:t>
      Сыртқы шекаралар-110 168,5 га, ішкі шекаралар – 7 757,3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29- қосымша</w:t>
            </w:r>
          </w:p>
        </w:tc>
      </w:tr>
    </w:tbl>
    <w:bookmarkStart w:name="z64" w:id="33"/>
    <w:p>
      <w:pPr>
        <w:spacing w:after="0"/>
        <w:ind w:left="0"/>
        <w:jc w:val="left"/>
      </w:pPr>
      <w:r>
        <w:rPr>
          <w:rFonts w:ascii="Times New Roman"/>
          <w:b/>
          <w:i w:val="false"/>
          <w:color w:val="000000"/>
        </w:rPr>
        <w:t xml:space="preserve"> Астрахан ауданының Қызылжар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3"/>
    <w:p>
      <w:pPr>
        <w:spacing w:after="0"/>
        <w:ind w:left="0"/>
        <w:jc w:val="both"/>
      </w:pPr>
      <w:r>
        <w:rPr>
          <w:rFonts w:ascii="Times New Roman"/>
          <w:b w:val="false"/>
          <w:i w:val="false"/>
          <w:color w:val="000000"/>
          <w:sz w:val="28"/>
        </w:rPr>
        <w:t>
      Сыртқы шекаралар-57 278,4 га, ішкі шекаралар – 14 198,0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30-қосымша</w:t>
            </w:r>
          </w:p>
        </w:tc>
      </w:tr>
    </w:tbl>
    <w:bookmarkStart w:name="z66" w:id="34"/>
    <w:p>
      <w:pPr>
        <w:spacing w:after="0"/>
        <w:ind w:left="0"/>
        <w:jc w:val="left"/>
      </w:pPr>
      <w:r>
        <w:rPr>
          <w:rFonts w:ascii="Times New Roman"/>
          <w:b/>
          <w:i w:val="false"/>
          <w:color w:val="000000"/>
        </w:rPr>
        <w:t xml:space="preserve"> Астрахан ауданының Острогорск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4"/>
    <w:p>
      <w:pPr>
        <w:spacing w:after="0"/>
        <w:ind w:left="0"/>
        <w:jc w:val="both"/>
      </w:pPr>
      <w:r>
        <w:rPr>
          <w:rFonts w:ascii="Times New Roman"/>
          <w:b w:val="false"/>
          <w:i w:val="false"/>
          <w:color w:val="000000"/>
          <w:sz w:val="28"/>
        </w:rPr>
        <w:t>
      Сыртқы шекаралар-32 203,1 га, ішкі шекаралар – 4 200,0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31-қосымша</w:t>
            </w:r>
          </w:p>
        </w:tc>
      </w:tr>
    </w:tbl>
    <w:bookmarkStart w:name="z68" w:id="35"/>
    <w:p>
      <w:pPr>
        <w:spacing w:after="0"/>
        <w:ind w:left="0"/>
        <w:jc w:val="left"/>
      </w:pPr>
      <w:r>
        <w:rPr>
          <w:rFonts w:ascii="Times New Roman"/>
          <w:b/>
          <w:i w:val="false"/>
          <w:color w:val="000000"/>
        </w:rPr>
        <w:t xml:space="preserve"> Астрахан ауданының Первомай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5"/>
    <w:p>
      <w:pPr>
        <w:spacing w:after="0"/>
        <w:ind w:left="0"/>
        <w:jc w:val="both"/>
      </w:pPr>
      <w:r>
        <w:rPr>
          <w:rFonts w:ascii="Times New Roman"/>
          <w:b w:val="false"/>
          <w:i w:val="false"/>
          <w:color w:val="000000"/>
          <w:sz w:val="28"/>
        </w:rPr>
        <w:t>
      Сыртқы шекаралар-70 209,8 га, ішкі шекаралар – 10 251,7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w:t>
            </w:r>
            <w:r>
              <w:br/>
            </w:r>
            <w:r>
              <w:rPr>
                <w:rFonts w:ascii="Times New Roman"/>
                <w:b w:val="false"/>
                <w:i w:val="false"/>
                <w:color w:val="000000"/>
                <w:sz w:val="20"/>
              </w:rPr>
              <w:t>және 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32-қосымша</w:t>
            </w:r>
          </w:p>
        </w:tc>
      </w:tr>
    </w:tbl>
    <w:bookmarkStart w:name="z70" w:id="36"/>
    <w:p>
      <w:pPr>
        <w:spacing w:after="0"/>
        <w:ind w:left="0"/>
        <w:jc w:val="left"/>
      </w:pPr>
      <w:r>
        <w:rPr>
          <w:rFonts w:ascii="Times New Roman"/>
          <w:b/>
          <w:i w:val="false"/>
          <w:color w:val="000000"/>
        </w:rPr>
        <w:t xml:space="preserve"> Астрахан ауданының Николаев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6"/>
    <w:p>
      <w:pPr>
        <w:spacing w:after="0"/>
        <w:ind w:left="0"/>
        <w:jc w:val="both"/>
      </w:pPr>
      <w:r>
        <w:rPr>
          <w:rFonts w:ascii="Times New Roman"/>
          <w:b w:val="false"/>
          <w:i w:val="false"/>
          <w:color w:val="000000"/>
          <w:sz w:val="28"/>
        </w:rPr>
        <w:t>
      Сыртқы шекаралар-55 608,8 га, ішкі шекаралар – 14 268,3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33- қосымша</w:t>
            </w:r>
          </w:p>
        </w:tc>
      </w:tr>
    </w:tbl>
    <w:bookmarkStart w:name="z72" w:id="37"/>
    <w:p>
      <w:pPr>
        <w:spacing w:after="0"/>
        <w:ind w:left="0"/>
        <w:jc w:val="left"/>
      </w:pPr>
      <w:r>
        <w:rPr>
          <w:rFonts w:ascii="Times New Roman"/>
          <w:b/>
          <w:i w:val="false"/>
          <w:color w:val="000000"/>
        </w:rPr>
        <w:t xml:space="preserve"> Астрахан ауданының Старый Колутон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7"/>
    <w:p>
      <w:pPr>
        <w:spacing w:after="0"/>
        <w:ind w:left="0"/>
        <w:jc w:val="both"/>
      </w:pPr>
      <w:r>
        <w:rPr>
          <w:rFonts w:ascii="Times New Roman"/>
          <w:b w:val="false"/>
          <w:i w:val="false"/>
          <w:color w:val="000000"/>
          <w:sz w:val="28"/>
        </w:rPr>
        <w:t>
      Сыртқы шекаралар-49 709,6 га, ішкі шекаралар – 11 786,7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34-қосымша</w:t>
            </w:r>
          </w:p>
        </w:tc>
      </w:tr>
    </w:tbl>
    <w:bookmarkStart w:name="z74" w:id="38"/>
    <w:p>
      <w:pPr>
        <w:spacing w:after="0"/>
        <w:ind w:left="0"/>
        <w:jc w:val="left"/>
      </w:pPr>
      <w:r>
        <w:rPr>
          <w:rFonts w:ascii="Times New Roman"/>
          <w:b/>
          <w:i w:val="false"/>
          <w:color w:val="000000"/>
        </w:rPr>
        <w:t xml:space="preserve"> Астрахан ауданының Ұзынкөл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8"/>
    <w:p>
      <w:pPr>
        <w:spacing w:after="0"/>
        <w:ind w:left="0"/>
        <w:jc w:val="both"/>
      </w:pPr>
      <w:r>
        <w:rPr>
          <w:rFonts w:ascii="Times New Roman"/>
          <w:b w:val="false"/>
          <w:i w:val="false"/>
          <w:color w:val="000000"/>
          <w:sz w:val="28"/>
        </w:rPr>
        <w:t>
      Сыртқы шекаралар-89 606,7 га, ішкі шекаралар – 20 740,3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35- қосымша</w:t>
            </w:r>
          </w:p>
        </w:tc>
      </w:tr>
    </w:tbl>
    <w:bookmarkStart w:name="z76" w:id="39"/>
    <w:p>
      <w:pPr>
        <w:spacing w:after="0"/>
        <w:ind w:left="0"/>
        <w:jc w:val="left"/>
      </w:pPr>
      <w:r>
        <w:rPr>
          <w:rFonts w:ascii="Times New Roman"/>
          <w:b/>
          <w:i w:val="false"/>
          <w:color w:val="000000"/>
        </w:rPr>
        <w:t xml:space="preserve"> Астрахан ауданының Колутон ауылы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9"/>
    <w:p>
      <w:pPr>
        <w:spacing w:after="0"/>
        <w:ind w:left="0"/>
        <w:jc w:val="both"/>
      </w:pPr>
      <w:r>
        <w:rPr>
          <w:rFonts w:ascii="Times New Roman"/>
          <w:b w:val="false"/>
          <w:i w:val="false"/>
          <w:color w:val="000000"/>
          <w:sz w:val="28"/>
        </w:rPr>
        <w:t>
      Сыртқы шекаралар-34 305,5 га га, ішкі шекаралар – 7 818,0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w:t>
            </w:r>
            <w:r>
              <w:br/>
            </w:r>
            <w:r>
              <w:rPr>
                <w:rFonts w:ascii="Times New Roman"/>
                <w:b w:val="false"/>
                <w:i w:val="false"/>
                <w:color w:val="000000"/>
                <w:sz w:val="20"/>
              </w:rPr>
              <w:t>іжоспарына 36-қосымша</w:t>
            </w:r>
          </w:p>
        </w:tc>
      </w:tr>
    </w:tbl>
    <w:bookmarkStart w:name="z78" w:id="40"/>
    <w:p>
      <w:pPr>
        <w:spacing w:after="0"/>
        <w:ind w:left="0"/>
        <w:jc w:val="left"/>
      </w:pPr>
      <w:r>
        <w:rPr>
          <w:rFonts w:ascii="Times New Roman"/>
          <w:b/>
          <w:i w:val="false"/>
          <w:color w:val="000000"/>
        </w:rPr>
        <w:t xml:space="preserve"> Астрахан ауданының Жалтыр ауылы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40"/>
    <w:p>
      <w:pPr>
        <w:spacing w:after="0"/>
        <w:ind w:left="0"/>
        <w:jc w:val="both"/>
      </w:pPr>
      <w:r>
        <w:rPr>
          <w:rFonts w:ascii="Times New Roman"/>
          <w:b w:val="false"/>
          <w:i w:val="false"/>
          <w:color w:val="000000"/>
          <w:sz w:val="28"/>
        </w:rPr>
        <w:t>
      Сыртқы шекаралар-50 420,4 га, ішкі шекаралар – 12 210,5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37- қосымша</w:t>
            </w:r>
          </w:p>
        </w:tc>
      </w:tr>
    </w:tbl>
    <w:bookmarkStart w:name="z80" w:id="41"/>
    <w:p>
      <w:pPr>
        <w:spacing w:after="0"/>
        <w:ind w:left="0"/>
        <w:jc w:val="left"/>
      </w:pPr>
      <w:r>
        <w:rPr>
          <w:rFonts w:ascii="Times New Roman"/>
          <w:b/>
          <w:i w:val="false"/>
          <w:color w:val="000000"/>
        </w:rPr>
        <w:t xml:space="preserve"> Астрахан ауданының Каменка ауылы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41"/>
    <w:p>
      <w:pPr>
        <w:spacing w:after="0"/>
        <w:ind w:left="0"/>
        <w:jc w:val="both"/>
      </w:pPr>
      <w:r>
        <w:rPr>
          <w:rFonts w:ascii="Times New Roman"/>
          <w:b w:val="false"/>
          <w:i w:val="false"/>
          <w:color w:val="000000"/>
          <w:sz w:val="28"/>
        </w:rPr>
        <w:t>
      Сыртқы шекаралар-23 129,2 га, ішкі шекаралар – 5 263,7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Старый Колутон, Ұзынкөл, Колутон,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Жалтыр ауылдық округтері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Каменка ауылы бойынша 2023-2024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 38-қосымша</w:t>
            </w:r>
          </w:p>
        </w:tc>
      </w:tr>
    </w:tbl>
    <w:bookmarkStart w:name="z82"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2"/>
    <w:p>
      <w:pPr>
        <w:spacing w:after="0"/>
        <w:ind w:left="0"/>
        <w:jc w:val="both"/>
      </w:pPr>
      <w:r>
        <w:rPr>
          <w:rFonts w:ascii="Times New Roman"/>
          <w:b w:val="false"/>
          <w:i w:val="false"/>
          <w:color w:val="000000"/>
          <w:sz w:val="28"/>
        </w:rPr>
        <w:t>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9-тармағына сәйкес (Нормативтік құқықтық актілерді мемлекеттік тіркеу тізілімінде № 15090 болып тіркелген) анықталады.</w:t>
      </w:r>
    </w:p>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ірі қара мал – 100 литр, жылқы - 80 литр, ұсақ мал-10 литр.</w:t>
      </w:r>
    </w:p>
    <w:p>
      <w:pPr>
        <w:spacing w:after="0"/>
        <w:ind w:left="0"/>
        <w:jc w:val="both"/>
      </w:pPr>
      <w:r>
        <w:rPr>
          <w:rFonts w:ascii="Times New Roman"/>
          <w:b w:val="false"/>
          <w:i w:val="false"/>
          <w:color w:val="000000"/>
          <w:sz w:val="28"/>
        </w:rPr>
        <w:t>
      Аудан аумағында суаратын немесе суландыратын каналдар жоқ.</w:t>
      </w:r>
    </w:p>
    <w:bookmarkStart w:name="z83" w:id="43"/>
    <w:p>
      <w:pPr>
        <w:spacing w:after="0"/>
        <w:ind w:left="0"/>
        <w:jc w:val="left"/>
      </w:pPr>
      <w:r>
        <w:rPr>
          <w:rFonts w:ascii="Times New Roman"/>
          <w:b/>
          <w:i w:val="false"/>
          <w:color w:val="000000"/>
        </w:rPr>
        <w:t xml:space="preserve"> Астрахан ауданының Астрахан ауылдық округінің жайылым пайдаланушылардың су тұтынуға қол жеткізу схемасы</w:t>
      </w:r>
    </w:p>
    <w:bookmarkEnd w:id="43"/>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39-қосымша</w:t>
            </w:r>
          </w:p>
        </w:tc>
      </w:tr>
    </w:tbl>
    <w:bookmarkStart w:name="z85" w:id="44"/>
    <w:p>
      <w:pPr>
        <w:spacing w:after="0"/>
        <w:ind w:left="0"/>
        <w:jc w:val="left"/>
      </w:pPr>
      <w:r>
        <w:rPr>
          <w:rFonts w:ascii="Times New Roman"/>
          <w:b/>
          <w:i w:val="false"/>
          <w:color w:val="000000"/>
        </w:rPr>
        <w:t xml:space="preserve"> Астрахан ауданының Новочеркасск ауылдық округінің жайылым пайдаланушылардың су тұтынуға қол жеткізу схемасы</w:t>
      </w:r>
    </w:p>
    <w:bookmarkEnd w:id="44"/>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40-қосымша</w:t>
            </w:r>
          </w:p>
        </w:tc>
      </w:tr>
    </w:tbl>
    <w:bookmarkStart w:name="z87" w:id="45"/>
    <w:p>
      <w:pPr>
        <w:spacing w:after="0"/>
        <w:ind w:left="0"/>
        <w:jc w:val="left"/>
      </w:pPr>
      <w:r>
        <w:rPr>
          <w:rFonts w:ascii="Times New Roman"/>
          <w:b/>
          <w:i w:val="false"/>
          <w:color w:val="000000"/>
        </w:rPr>
        <w:t xml:space="preserve"> Астрахан ауданының Есіл ауылдық округінің жайылым пайдаланушылардың су тұтынуға қол жеткізу схемасы</w:t>
      </w:r>
    </w:p>
    <w:bookmarkEnd w:id="45"/>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w:t>
            </w:r>
            <w:r>
              <w:br/>
            </w:r>
            <w:r>
              <w:rPr>
                <w:rFonts w:ascii="Times New Roman"/>
                <w:b w:val="false"/>
                <w:i w:val="false"/>
                <w:color w:val="000000"/>
                <w:sz w:val="20"/>
              </w:rPr>
              <w:t>және 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41- қосымша</w:t>
            </w:r>
          </w:p>
        </w:tc>
      </w:tr>
    </w:tbl>
    <w:bookmarkStart w:name="z89" w:id="46"/>
    <w:p>
      <w:pPr>
        <w:spacing w:after="0"/>
        <w:ind w:left="0"/>
        <w:jc w:val="left"/>
      </w:pPr>
      <w:r>
        <w:rPr>
          <w:rFonts w:ascii="Times New Roman"/>
          <w:b/>
          <w:i w:val="false"/>
          <w:color w:val="000000"/>
        </w:rPr>
        <w:t xml:space="preserve"> Астрахан ауданының Қызылжар ауылдық округінің жайылым пайдаланушылардың су тұтынуға қол жеткізу схемасы</w:t>
      </w:r>
    </w:p>
    <w:bookmarkEnd w:id="46"/>
    <w:p>
      <w:pPr>
        <w:spacing w:after="0"/>
        <w:ind w:left="0"/>
        <w:jc w:val="left"/>
      </w:pP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42- қосымша</w:t>
            </w:r>
          </w:p>
        </w:tc>
      </w:tr>
    </w:tbl>
    <w:bookmarkStart w:name="z91" w:id="47"/>
    <w:p>
      <w:pPr>
        <w:spacing w:after="0"/>
        <w:ind w:left="0"/>
        <w:jc w:val="left"/>
      </w:pPr>
      <w:r>
        <w:rPr>
          <w:rFonts w:ascii="Times New Roman"/>
          <w:b/>
          <w:i w:val="false"/>
          <w:color w:val="000000"/>
        </w:rPr>
        <w:t xml:space="preserve"> Астрахан ауданының Острогорск ауылдық округінің жайылым пайдаланушылардың су тұтынуға қол жеткізу схемасы</w:t>
      </w:r>
    </w:p>
    <w:bookmarkEnd w:id="47"/>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43-қосымша</w:t>
            </w:r>
          </w:p>
        </w:tc>
      </w:tr>
    </w:tbl>
    <w:bookmarkStart w:name="z93" w:id="48"/>
    <w:p>
      <w:pPr>
        <w:spacing w:after="0"/>
        <w:ind w:left="0"/>
        <w:jc w:val="left"/>
      </w:pPr>
      <w:r>
        <w:rPr>
          <w:rFonts w:ascii="Times New Roman"/>
          <w:b/>
          <w:i w:val="false"/>
          <w:color w:val="000000"/>
        </w:rPr>
        <w:t xml:space="preserve"> Астрахан ауданының Первомай ауылдық округінің жайылым пайдаланушылардың су тұтынуға қол жеткізу схемасы</w:t>
      </w:r>
    </w:p>
    <w:bookmarkEnd w:id="48"/>
    <w:p>
      <w:pPr>
        <w:spacing w:after="0"/>
        <w:ind w:left="0"/>
        <w:jc w:val="left"/>
      </w:pP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44–қосымша</w:t>
            </w:r>
          </w:p>
        </w:tc>
      </w:tr>
    </w:tbl>
    <w:bookmarkStart w:name="z95" w:id="49"/>
    <w:p>
      <w:pPr>
        <w:spacing w:after="0"/>
        <w:ind w:left="0"/>
        <w:jc w:val="left"/>
      </w:pPr>
      <w:r>
        <w:rPr>
          <w:rFonts w:ascii="Times New Roman"/>
          <w:b/>
          <w:i w:val="false"/>
          <w:color w:val="000000"/>
        </w:rPr>
        <w:t xml:space="preserve"> Астрахан ауданының Николаев ауылдық округінің жайылым пайдаланушылардың су тұтынуға қол жеткізу схемасы</w:t>
      </w:r>
    </w:p>
    <w:bookmarkEnd w:id="49"/>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45- қосымша</w:t>
            </w:r>
          </w:p>
        </w:tc>
      </w:tr>
    </w:tbl>
    <w:bookmarkStart w:name="z97" w:id="50"/>
    <w:p>
      <w:pPr>
        <w:spacing w:after="0"/>
        <w:ind w:left="0"/>
        <w:jc w:val="left"/>
      </w:pPr>
      <w:r>
        <w:rPr>
          <w:rFonts w:ascii="Times New Roman"/>
          <w:b/>
          <w:i w:val="false"/>
          <w:color w:val="000000"/>
        </w:rPr>
        <w:t xml:space="preserve"> Астрахан ауданының Старый Колутон ауылдық округінің жайылым пайдаланушылардың су тұтынуға қол жеткізу схемасы</w:t>
      </w:r>
    </w:p>
    <w:bookmarkEnd w:id="50"/>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46- қосымша</w:t>
            </w:r>
          </w:p>
        </w:tc>
      </w:tr>
    </w:tbl>
    <w:bookmarkStart w:name="z99" w:id="51"/>
    <w:p>
      <w:pPr>
        <w:spacing w:after="0"/>
        <w:ind w:left="0"/>
        <w:jc w:val="left"/>
      </w:pPr>
      <w:r>
        <w:rPr>
          <w:rFonts w:ascii="Times New Roman"/>
          <w:b/>
          <w:i w:val="false"/>
          <w:color w:val="000000"/>
        </w:rPr>
        <w:t xml:space="preserve"> Астрахан ауданының Ұзынкөл ауылдық округінің жайылым пайдаланушылардың су тұтынуға қол жеткізу схемасы</w:t>
      </w:r>
    </w:p>
    <w:bookmarkEnd w:id="51"/>
    <w:p>
      <w:pPr>
        <w:spacing w:after="0"/>
        <w:ind w:left="0"/>
        <w:jc w:val="left"/>
      </w:pP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47-қосымша</w:t>
            </w:r>
          </w:p>
        </w:tc>
      </w:tr>
    </w:tbl>
    <w:bookmarkStart w:name="z101" w:id="52"/>
    <w:p>
      <w:pPr>
        <w:spacing w:after="0"/>
        <w:ind w:left="0"/>
        <w:jc w:val="left"/>
      </w:pPr>
      <w:r>
        <w:rPr>
          <w:rFonts w:ascii="Times New Roman"/>
          <w:b/>
          <w:i w:val="false"/>
          <w:color w:val="000000"/>
        </w:rPr>
        <w:t xml:space="preserve"> Астрахан ауданының Колутон ауылдық округінің жайылым пайдаланушылардың су тұтынуға қол жеткізу схемасы</w:t>
      </w:r>
    </w:p>
    <w:bookmarkEnd w:id="52"/>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48- қосымша</w:t>
            </w:r>
          </w:p>
        </w:tc>
      </w:tr>
    </w:tbl>
    <w:bookmarkStart w:name="z103" w:id="53"/>
    <w:p>
      <w:pPr>
        <w:spacing w:after="0"/>
        <w:ind w:left="0"/>
        <w:jc w:val="left"/>
      </w:pPr>
      <w:r>
        <w:rPr>
          <w:rFonts w:ascii="Times New Roman"/>
          <w:b/>
          <w:i w:val="false"/>
          <w:color w:val="000000"/>
        </w:rPr>
        <w:t xml:space="preserve"> Астрахан ауданының Жалтыр ауылдық округінің жайылым пайдаланушылардың су тұтынуға қол жеткізу схемасы</w:t>
      </w:r>
    </w:p>
    <w:bookmarkEnd w:id="53"/>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49- қосымша</w:t>
            </w:r>
          </w:p>
        </w:tc>
      </w:tr>
    </w:tbl>
    <w:bookmarkStart w:name="z105" w:id="54"/>
    <w:p>
      <w:pPr>
        <w:spacing w:after="0"/>
        <w:ind w:left="0"/>
        <w:jc w:val="left"/>
      </w:pPr>
      <w:r>
        <w:rPr>
          <w:rFonts w:ascii="Times New Roman"/>
          <w:b/>
          <w:i w:val="false"/>
          <w:color w:val="000000"/>
        </w:rPr>
        <w:t xml:space="preserve"> Астрахан ауданының Каменка ауылының жайылым пайдаланушылардың су тұтынуға қол жеткізу схемасы</w:t>
      </w:r>
    </w:p>
    <w:bookmarkEnd w:id="54"/>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50-қосымша</w:t>
            </w:r>
          </w:p>
        </w:tc>
      </w:tr>
    </w:tbl>
    <w:bookmarkStart w:name="z107" w:id="55"/>
    <w:p>
      <w:pPr>
        <w:spacing w:after="0"/>
        <w:ind w:left="0"/>
        <w:jc w:val="left"/>
      </w:pPr>
      <w:r>
        <w:rPr>
          <w:rFonts w:ascii="Times New Roman"/>
          <w:b/>
          <w:i w:val="false"/>
          <w:color w:val="000000"/>
        </w:rPr>
        <w:t xml:space="preserve"> Астрахан ауданының Астрахан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55"/>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51- қосымша</w:t>
            </w:r>
          </w:p>
        </w:tc>
      </w:tr>
    </w:tbl>
    <w:bookmarkStart w:name="z109" w:id="56"/>
    <w:p>
      <w:pPr>
        <w:spacing w:after="0"/>
        <w:ind w:left="0"/>
        <w:jc w:val="left"/>
      </w:pPr>
      <w:r>
        <w:rPr>
          <w:rFonts w:ascii="Times New Roman"/>
          <w:b/>
          <w:i w:val="false"/>
          <w:color w:val="000000"/>
        </w:rPr>
        <w:t xml:space="preserve"> Астрахан ауданының Новочеркасск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56"/>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52-қосымша</w:t>
            </w:r>
          </w:p>
        </w:tc>
      </w:tr>
    </w:tbl>
    <w:bookmarkStart w:name="z111" w:id="57"/>
    <w:p>
      <w:pPr>
        <w:spacing w:after="0"/>
        <w:ind w:left="0"/>
        <w:jc w:val="left"/>
      </w:pPr>
      <w:r>
        <w:rPr>
          <w:rFonts w:ascii="Times New Roman"/>
          <w:b/>
          <w:i w:val="false"/>
          <w:color w:val="000000"/>
        </w:rPr>
        <w:t xml:space="preserve"> Астрахан ауданының Николаев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57"/>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53-қосымша</w:t>
            </w:r>
          </w:p>
        </w:tc>
      </w:tr>
    </w:tbl>
    <w:bookmarkStart w:name="z113" w:id="58"/>
    <w:p>
      <w:pPr>
        <w:spacing w:after="0"/>
        <w:ind w:left="0"/>
        <w:jc w:val="left"/>
      </w:pPr>
      <w:r>
        <w:rPr>
          <w:rFonts w:ascii="Times New Roman"/>
          <w:b/>
          <w:i w:val="false"/>
          <w:color w:val="000000"/>
        </w:rPr>
        <w:t xml:space="preserve"> Астрахан ауданының Ұзынкөл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58"/>
    <w:p>
      <w:pPr>
        <w:spacing w:after="0"/>
        <w:ind w:left="0"/>
        <w:jc w:val="left"/>
      </w:pP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54-қосымша</w:t>
            </w:r>
          </w:p>
        </w:tc>
      </w:tr>
    </w:tbl>
    <w:bookmarkStart w:name="z115" w:id="59"/>
    <w:p>
      <w:pPr>
        <w:spacing w:after="0"/>
        <w:ind w:left="0"/>
        <w:jc w:val="left"/>
      </w:pPr>
      <w:r>
        <w:rPr>
          <w:rFonts w:ascii="Times New Roman"/>
          <w:b/>
          <w:i w:val="false"/>
          <w:color w:val="000000"/>
        </w:rPr>
        <w:t xml:space="preserve"> Астрахан ауданының Колутон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59"/>
    <w:p>
      <w:pPr>
        <w:spacing w:after="0"/>
        <w:ind w:left="0"/>
        <w:jc w:val="left"/>
      </w:pP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55- қосымша</w:t>
            </w:r>
          </w:p>
        </w:tc>
      </w:tr>
    </w:tbl>
    <w:bookmarkStart w:name="z117" w:id="60"/>
    <w:p>
      <w:pPr>
        <w:spacing w:after="0"/>
        <w:ind w:left="0"/>
        <w:jc w:val="left"/>
      </w:pPr>
      <w:r>
        <w:rPr>
          <w:rFonts w:ascii="Times New Roman"/>
          <w:b/>
          <w:i w:val="false"/>
          <w:color w:val="000000"/>
        </w:rPr>
        <w:t xml:space="preserve"> Астрахан ауданының Жалтыр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60"/>
    <w:p>
      <w:pPr>
        <w:spacing w:after="0"/>
        <w:ind w:left="0"/>
        <w:jc w:val="left"/>
      </w:pP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w:t>
            </w:r>
            <w:r>
              <w:br/>
            </w:r>
            <w:r>
              <w:rPr>
                <w:rFonts w:ascii="Times New Roman"/>
                <w:b w:val="false"/>
                <w:i w:val="false"/>
                <w:color w:val="000000"/>
                <w:sz w:val="20"/>
              </w:rPr>
              <w:t>Жалтыр 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56-қосымша</w:t>
            </w:r>
          </w:p>
        </w:tc>
      </w:tr>
    </w:tbl>
    <w:bookmarkStart w:name="z119" w:id="61"/>
    <w:p>
      <w:pPr>
        <w:spacing w:after="0"/>
        <w:ind w:left="0"/>
        <w:jc w:val="left"/>
      </w:pPr>
      <w:r>
        <w:rPr>
          <w:rFonts w:ascii="Times New Roman"/>
          <w:b/>
          <w:i w:val="false"/>
          <w:color w:val="000000"/>
        </w:rPr>
        <w:t xml:space="preserve"> Астрахан ауданының Каменка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61"/>
    <w:p>
      <w:pPr>
        <w:spacing w:after="0"/>
        <w:ind w:left="0"/>
        <w:jc w:val="left"/>
      </w:pP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57-қосымша</w:t>
            </w:r>
          </w:p>
        </w:tc>
      </w:tr>
    </w:tbl>
    <w:bookmarkStart w:name="z121" w:id="62"/>
    <w:p>
      <w:pPr>
        <w:spacing w:after="0"/>
        <w:ind w:left="0"/>
        <w:jc w:val="left"/>
      </w:pPr>
      <w:r>
        <w:rPr>
          <w:rFonts w:ascii="Times New Roman"/>
          <w:b/>
          <w:i w:val="false"/>
          <w:color w:val="000000"/>
        </w:rPr>
        <w:t xml:space="preserve"> Астрахан ауданының Астрахан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2"/>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58-қосымша</w:t>
            </w:r>
          </w:p>
        </w:tc>
      </w:tr>
    </w:tbl>
    <w:bookmarkStart w:name="z123" w:id="63"/>
    <w:p>
      <w:pPr>
        <w:spacing w:after="0"/>
        <w:ind w:left="0"/>
        <w:jc w:val="left"/>
      </w:pPr>
      <w:r>
        <w:rPr>
          <w:rFonts w:ascii="Times New Roman"/>
          <w:b/>
          <w:i w:val="false"/>
          <w:color w:val="000000"/>
        </w:rPr>
        <w:t xml:space="preserve"> Астрахан ауданының Новочеркасск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3"/>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59-қосымша</w:t>
            </w:r>
          </w:p>
        </w:tc>
      </w:tr>
    </w:tbl>
    <w:bookmarkStart w:name="z125" w:id="64"/>
    <w:p>
      <w:pPr>
        <w:spacing w:after="0"/>
        <w:ind w:left="0"/>
        <w:jc w:val="left"/>
      </w:pPr>
      <w:r>
        <w:rPr>
          <w:rFonts w:ascii="Times New Roman"/>
          <w:b/>
          <w:i w:val="false"/>
          <w:color w:val="000000"/>
        </w:rPr>
        <w:t xml:space="preserve"> Астрахан ауданының Есіл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4"/>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60-қосымша</w:t>
            </w:r>
          </w:p>
        </w:tc>
      </w:tr>
    </w:tbl>
    <w:bookmarkStart w:name="z127" w:id="65"/>
    <w:p>
      <w:pPr>
        <w:spacing w:after="0"/>
        <w:ind w:left="0"/>
        <w:jc w:val="left"/>
      </w:pPr>
      <w:r>
        <w:rPr>
          <w:rFonts w:ascii="Times New Roman"/>
          <w:b/>
          <w:i w:val="false"/>
          <w:color w:val="000000"/>
        </w:rPr>
        <w:t xml:space="preserve"> Астрахан ауданының Қызылжар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5"/>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61-қосымша</w:t>
            </w:r>
          </w:p>
        </w:tc>
      </w:tr>
    </w:tbl>
    <w:bookmarkStart w:name="z129" w:id="66"/>
    <w:p>
      <w:pPr>
        <w:spacing w:after="0"/>
        <w:ind w:left="0"/>
        <w:jc w:val="left"/>
      </w:pPr>
      <w:r>
        <w:rPr>
          <w:rFonts w:ascii="Times New Roman"/>
          <w:b/>
          <w:i w:val="false"/>
          <w:color w:val="000000"/>
        </w:rPr>
        <w:t xml:space="preserve"> Астрахан ауданының Острогорск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6"/>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62-қосымша</w:t>
            </w:r>
          </w:p>
        </w:tc>
      </w:tr>
    </w:tbl>
    <w:bookmarkStart w:name="z131" w:id="67"/>
    <w:p>
      <w:pPr>
        <w:spacing w:after="0"/>
        <w:ind w:left="0"/>
        <w:jc w:val="left"/>
      </w:pPr>
      <w:r>
        <w:rPr>
          <w:rFonts w:ascii="Times New Roman"/>
          <w:b/>
          <w:i w:val="false"/>
          <w:color w:val="000000"/>
        </w:rPr>
        <w:t xml:space="preserve"> Астрахан ауданының Первомай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7"/>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63-қосымша</w:t>
            </w:r>
          </w:p>
        </w:tc>
      </w:tr>
    </w:tbl>
    <w:bookmarkStart w:name="z133" w:id="68"/>
    <w:p>
      <w:pPr>
        <w:spacing w:after="0"/>
        <w:ind w:left="0"/>
        <w:jc w:val="left"/>
      </w:pPr>
      <w:r>
        <w:rPr>
          <w:rFonts w:ascii="Times New Roman"/>
          <w:b/>
          <w:i w:val="false"/>
          <w:color w:val="000000"/>
        </w:rPr>
        <w:t xml:space="preserve"> Астрахан ауданының Николаев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8"/>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64-қосымша</w:t>
            </w:r>
          </w:p>
        </w:tc>
      </w:tr>
    </w:tbl>
    <w:bookmarkStart w:name="z135" w:id="69"/>
    <w:p>
      <w:pPr>
        <w:spacing w:after="0"/>
        <w:ind w:left="0"/>
        <w:jc w:val="left"/>
      </w:pPr>
      <w:r>
        <w:rPr>
          <w:rFonts w:ascii="Times New Roman"/>
          <w:b/>
          <w:i w:val="false"/>
          <w:color w:val="000000"/>
        </w:rPr>
        <w:t xml:space="preserve"> Астрахан ауданының Старый Колутон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9"/>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65-қосымша</w:t>
            </w:r>
          </w:p>
        </w:tc>
      </w:tr>
    </w:tbl>
    <w:bookmarkStart w:name="z137" w:id="70"/>
    <w:p>
      <w:pPr>
        <w:spacing w:after="0"/>
        <w:ind w:left="0"/>
        <w:jc w:val="left"/>
      </w:pPr>
      <w:r>
        <w:rPr>
          <w:rFonts w:ascii="Times New Roman"/>
          <w:b/>
          <w:i w:val="false"/>
          <w:color w:val="000000"/>
        </w:rPr>
        <w:t xml:space="preserve"> Астрахан ауданының Ұзынкөл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0"/>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66-қосымша</w:t>
            </w:r>
          </w:p>
        </w:tc>
      </w:tr>
    </w:tbl>
    <w:bookmarkStart w:name="z139" w:id="71"/>
    <w:p>
      <w:pPr>
        <w:spacing w:after="0"/>
        <w:ind w:left="0"/>
        <w:jc w:val="left"/>
      </w:pPr>
      <w:r>
        <w:rPr>
          <w:rFonts w:ascii="Times New Roman"/>
          <w:b/>
          <w:i w:val="false"/>
          <w:color w:val="000000"/>
        </w:rPr>
        <w:t xml:space="preserve"> Астрахан ауданының Колутон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1"/>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67-қосымша</w:t>
            </w:r>
          </w:p>
        </w:tc>
      </w:tr>
    </w:tbl>
    <w:bookmarkStart w:name="z141" w:id="72"/>
    <w:p>
      <w:pPr>
        <w:spacing w:after="0"/>
        <w:ind w:left="0"/>
        <w:jc w:val="left"/>
      </w:pPr>
      <w:r>
        <w:rPr>
          <w:rFonts w:ascii="Times New Roman"/>
          <w:b/>
          <w:i w:val="false"/>
          <w:color w:val="000000"/>
        </w:rPr>
        <w:t xml:space="preserve"> Астрахан ауданының Жалтыр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2"/>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68-қосымша</w:t>
            </w:r>
          </w:p>
        </w:tc>
      </w:tr>
    </w:tbl>
    <w:bookmarkStart w:name="z143" w:id="73"/>
    <w:p>
      <w:pPr>
        <w:spacing w:after="0"/>
        <w:ind w:left="0"/>
        <w:jc w:val="left"/>
      </w:pPr>
      <w:r>
        <w:rPr>
          <w:rFonts w:ascii="Times New Roman"/>
          <w:b/>
          <w:i w:val="false"/>
          <w:color w:val="000000"/>
        </w:rPr>
        <w:t xml:space="preserve"> Астрахан ауданының Каменка ауылы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3"/>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w:t>
            </w:r>
            <w:r>
              <w:br/>
            </w:r>
            <w:r>
              <w:rPr>
                <w:rFonts w:ascii="Times New Roman"/>
                <w:b w:val="false"/>
                <w:i w:val="false"/>
                <w:color w:val="000000"/>
                <w:sz w:val="20"/>
              </w:rPr>
              <w:t>Николаев, Старый Колутон,</w:t>
            </w:r>
            <w:r>
              <w:br/>
            </w:r>
            <w:r>
              <w:rPr>
                <w:rFonts w:ascii="Times New Roman"/>
                <w:b w:val="false"/>
                <w:i w:val="false"/>
                <w:color w:val="000000"/>
                <w:sz w:val="20"/>
              </w:rPr>
              <w:t>Ұзынкөл, Колутон, Жалтыр</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69-қосымша</w:t>
            </w:r>
          </w:p>
        </w:tc>
      </w:tr>
    </w:tbl>
    <w:bookmarkStart w:name="z145" w:id="7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Ауылдык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Колутон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қаша.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