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d79a2c" w14:textId="0d79a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Бұланды ауданының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Бұланды аудандық мәслихатының 2023 жылғы 10 сәуірдегі № 8С-2/2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сәйкес, Бұланды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Бұланды ауданы бойынша 2023-2024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қол қойылған күнінен бастап күшіне енеді және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Н.Сексенов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аудандық</w:t>
            </w:r>
            <w:r>
              <w:br/>
            </w:r>
            <w:r>
              <w:rPr>
                <w:rFonts w:ascii="Times New Roman"/>
                <w:b w:val="false"/>
                <w:i w:val="false"/>
                <w:color w:val="000000"/>
                <w:sz w:val="20"/>
              </w:rPr>
              <w:t>маслихатының</w:t>
            </w:r>
            <w:r>
              <w:br/>
            </w:r>
            <w:r>
              <w:rPr>
                <w:rFonts w:ascii="Times New Roman"/>
                <w:b w:val="false"/>
                <w:i w:val="false"/>
                <w:color w:val="000000"/>
                <w:sz w:val="20"/>
              </w:rPr>
              <w:t>2023 жылғы "10" сәуірде</w:t>
            </w:r>
            <w:r>
              <w:br/>
            </w:r>
            <w:r>
              <w:rPr>
                <w:rFonts w:ascii="Times New Roman"/>
                <w:b w:val="false"/>
                <w:i w:val="false"/>
                <w:color w:val="000000"/>
                <w:sz w:val="20"/>
              </w:rPr>
              <w:t>№ 8С-2/2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Бұланды ауданы бойынша 2023-2024 жылдарға арналған жайылымдарды басқару және пайдалану жоспары</w:t>
      </w:r>
    </w:p>
    <w:bookmarkEnd w:id="3"/>
    <w:p>
      <w:pPr>
        <w:spacing w:after="0"/>
        <w:ind w:left="0"/>
        <w:jc w:val="both"/>
      </w:pPr>
      <w:r>
        <w:rPr>
          <w:rFonts w:ascii="Times New Roman"/>
          <w:b w:val="false"/>
          <w:i w:val="false"/>
          <w:color w:val="000000"/>
          <w:sz w:val="28"/>
        </w:rPr>
        <w:t>
      Бұланды ауданы бойынша 2023-2024 жылдарға арналған жайылымдарды басқару және оларды пайдалану жөніндегі осы Жоспар (бұдан әрі-Жоспар) "Қазақстан Республикасындағы жергілікті мемлекеттік басқару және өзін-өзі басқару туралы", "Жайылымдар туралы" Қазақстан Республикасының Заңдарына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Бұланды ауданы аумағында жайылымдардың орналасу схемасын (картасы);</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15-қосымшаға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копаньяларға,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16</w:t>
      </w:r>
      <w:r>
        <w:rPr>
          <w:rFonts w:ascii="Times New Roman"/>
          <w:b w:val="false"/>
          <w:i w:val="false"/>
          <w:color w:val="000000"/>
          <w:sz w:val="28"/>
        </w:rPr>
        <w:t>-</w:t>
      </w:r>
      <w:r>
        <w:rPr>
          <w:rFonts w:ascii="Times New Roman"/>
          <w:b w:val="false"/>
          <w:i w:val="false"/>
          <w:color w:val="000000"/>
          <w:sz w:val="28"/>
        </w:rPr>
        <w:t>27-қосымшаға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28</w:t>
      </w:r>
      <w:r>
        <w:rPr>
          <w:rFonts w:ascii="Times New Roman"/>
          <w:b w:val="false"/>
          <w:i w:val="false"/>
          <w:color w:val="000000"/>
          <w:sz w:val="28"/>
        </w:rPr>
        <w:t>-</w:t>
      </w:r>
      <w:r>
        <w:rPr>
          <w:rFonts w:ascii="Times New Roman"/>
          <w:b w:val="false"/>
          <w:i w:val="false"/>
          <w:color w:val="000000"/>
          <w:sz w:val="28"/>
        </w:rPr>
        <w:t>39-қосымшаға</w:t>
      </w:r>
      <w:r>
        <w:rPr>
          <w:rFonts w:ascii="Times New Roman"/>
          <w:b w:val="false"/>
          <w:i w:val="false"/>
          <w:color w:val="000000"/>
          <w:sz w:val="28"/>
        </w:rPr>
        <w:t xml:space="preserve"> сәйкес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40-қосымшаға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кестені;</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41-қосымшаға</w:t>
      </w:r>
      <w:r>
        <w:rPr>
          <w:rFonts w:ascii="Times New Roman"/>
          <w:b w:val="false"/>
          <w:i w:val="false"/>
          <w:color w:val="000000"/>
          <w:sz w:val="28"/>
        </w:rPr>
        <w:t xml:space="preserve"> сәйкес тиісті әкімшілік-аумақтық бірлікте жайылымдарды ұтымды пайдалану үшін қажетті өзге де талаптарды құрайды.</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 ақпаратты, ветеринариялық-санитариялық объектілер туралы, ауыл шаруашылық жануарларының саны туралы деректерді олардың иелері - жайылым пайдаланушылар, жеке және (немесе) заңды тұлғаларды көрсете отырып нысандар, ауыл шаруашылығы жануарларының түрлері мен жынысы мен жас топтары бойынша құрылған табындар, отарлар, отарлар саны туралы мәліметтер; ауылшаруашылық жануарларының алыс жайылымдарда жайылымға шығуы туралы, ауылшаруашылық жануарларын мәдени және құрғақ жайылымдарда жаю ерекшеліктері туралы мәліметтер, малды айдау сервитуттары туралы мәліметтер және мемлекеттік органдар, жеке және (немесе) заңды тұлғалар ұсынатын өзге де мәліметтерді есепке ала отырып қабылданды.</w:t>
      </w:r>
    </w:p>
    <w:p>
      <w:pPr>
        <w:spacing w:after="0"/>
        <w:ind w:left="0"/>
        <w:jc w:val="both"/>
      </w:pPr>
      <w:r>
        <w:rPr>
          <w:rFonts w:ascii="Times New Roman"/>
          <w:b w:val="false"/>
          <w:i w:val="false"/>
          <w:color w:val="000000"/>
          <w:sz w:val="28"/>
        </w:rPr>
        <w:t>
      Бұланды ауданының жалпы ауданы – 508 335 га құрайды, оның ішінде егістік – 301 246,7 га, көпжылдық екпелер – 63 га, тыңайған жерлер – 8 330 га, шабындықтар – 4 525,4 га, жайылымдық жерлер – 82 565,12 га, оның ішінде жақсартылған – 28 401,8 га.</w:t>
      </w:r>
    </w:p>
    <w:p>
      <w:pPr>
        <w:spacing w:after="0"/>
        <w:ind w:left="0"/>
        <w:jc w:val="both"/>
      </w:pPr>
      <w:r>
        <w:rPr>
          <w:rFonts w:ascii="Times New Roman"/>
          <w:b w:val="false"/>
          <w:i w:val="false"/>
          <w:color w:val="000000"/>
          <w:sz w:val="28"/>
        </w:rPr>
        <w:t>
      Санаттар бойынша жерлер мыналарға бөлінеді:</w:t>
      </w:r>
    </w:p>
    <w:p>
      <w:pPr>
        <w:spacing w:after="0"/>
        <w:ind w:left="0"/>
        <w:jc w:val="both"/>
      </w:pPr>
      <w:r>
        <w:rPr>
          <w:rFonts w:ascii="Times New Roman"/>
          <w:b w:val="false"/>
          <w:i w:val="false"/>
          <w:color w:val="000000"/>
          <w:sz w:val="28"/>
        </w:rPr>
        <w:t>
      ауыл шаруашылығы мақсатындағы жерлер – 388 399,2 гектар ауыл шаруашылығы алқаптары, оның ішінде егістік – 301 246,7 гектар, тыңайған жерлер – 8 330 гектар, шабындықтар – 4525,4 гектар, жайылымдар – 82 565,12 гектар, оның ішінде жақсартылғаны – 28 401,8 гектар;</w:t>
      </w:r>
    </w:p>
    <w:p>
      <w:pPr>
        <w:spacing w:after="0"/>
        <w:ind w:left="0"/>
        <w:jc w:val="both"/>
      </w:pPr>
      <w:r>
        <w:rPr>
          <w:rFonts w:ascii="Times New Roman"/>
          <w:b w:val="false"/>
          <w:i w:val="false"/>
          <w:color w:val="000000"/>
          <w:sz w:val="28"/>
        </w:rPr>
        <w:t>
      Бұланды ауданы бойынша 97 шаруа қожалығы бар, ауыл шаруашылығы алып жатқан жалпы алқаптары – 43 770 гектар, оның ішінде егістік – 31 028,9 гектар, шабындық – 503 гектар, жайылым – 12 238,1 гектар, оның ішінде жақсартылғаны - 0 гектар;</w:t>
      </w:r>
    </w:p>
    <w:p>
      <w:pPr>
        <w:spacing w:after="0"/>
        <w:ind w:left="0"/>
        <w:jc w:val="both"/>
      </w:pPr>
      <w:r>
        <w:rPr>
          <w:rFonts w:ascii="Times New Roman"/>
          <w:b w:val="false"/>
          <w:i w:val="false"/>
          <w:color w:val="000000"/>
          <w:sz w:val="28"/>
        </w:rPr>
        <w:t>
      Бұланды ауданы бойынша мемлекеттік емес заңды тұлғалардың саны 42, ауыл шаруашылығы алқаптарының алып жатқан жалпы алаңы – 345 293,99 гектар, оның ішінде егістік – 270 084,8 гектар, шабындық – 3 920,4 гектар, жайылым – 70 239,2 гектар, оның ішінде жақсартылғаны – 28 401,8 гектар;</w:t>
      </w:r>
    </w:p>
    <w:p>
      <w:pPr>
        <w:spacing w:after="0"/>
        <w:ind w:left="0"/>
        <w:jc w:val="both"/>
      </w:pPr>
      <w:r>
        <w:rPr>
          <w:rFonts w:ascii="Times New Roman"/>
          <w:b w:val="false"/>
          <w:i w:val="false"/>
          <w:color w:val="000000"/>
          <w:sz w:val="28"/>
        </w:rPr>
        <w:t>
      Бұланды ауданы бойынша мемлекеттік заңды тұлғалардың саны 0, ауыл шаруашылығы алқаптарының жалпы алаңы - 0 гектар; елді мекендердің жерлері – 52 405,9 гектар (23 елді мекен),</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2 741,81 гектар; орман қорының жері – 49 977,3 гектар; су қорының жері – 5 631 гектар; босалқы жер – 8 330 гектар.</w:t>
      </w:r>
    </w:p>
    <w:p>
      <w:pPr>
        <w:spacing w:after="0"/>
        <w:ind w:left="0"/>
        <w:jc w:val="both"/>
      </w:pPr>
      <w:r>
        <w:rPr>
          <w:rFonts w:ascii="Times New Roman"/>
          <w:b w:val="false"/>
          <w:i w:val="false"/>
          <w:color w:val="000000"/>
          <w:sz w:val="28"/>
        </w:rPr>
        <w:t>
      Бұланды ауданы аумағының рельефі әр түрлі: көп бөлігін дала, ұсақ шоқылар, жазық және өзен аңғарлары алып жатыр.</w:t>
      </w:r>
    </w:p>
    <w:p>
      <w:pPr>
        <w:spacing w:after="0"/>
        <w:ind w:left="0"/>
        <w:jc w:val="both"/>
      </w:pPr>
      <w:r>
        <w:rPr>
          <w:rFonts w:ascii="Times New Roman"/>
          <w:b w:val="false"/>
          <w:i w:val="false"/>
          <w:color w:val="000000"/>
          <w:sz w:val="28"/>
        </w:rPr>
        <w:t>
      Өсімдіктер әр түрлі шөптердің дала түрлерімен және сәйкесінше ландшафтпен, қайың ормандарымен ұсынылған. Топырақ негізінен чернозем</w:t>
      </w:r>
    </w:p>
    <w:p>
      <w:pPr>
        <w:spacing w:after="0"/>
        <w:ind w:left="0"/>
        <w:jc w:val="both"/>
      </w:pPr>
      <w:r>
        <w:rPr>
          <w:rFonts w:ascii="Times New Roman"/>
          <w:b w:val="false"/>
          <w:i w:val="false"/>
          <w:color w:val="000000"/>
          <w:sz w:val="28"/>
        </w:rPr>
        <w:t>
      және өсімдік бірлестіктері түрлі-түсті және әр түрлі, құрғақшылыққа төзімді. Климаты шұғыл континентті және өте қуаң.</w:t>
      </w:r>
    </w:p>
    <w:p>
      <w:pPr>
        <w:spacing w:after="0"/>
        <w:ind w:left="0"/>
        <w:jc w:val="both"/>
      </w:pPr>
      <w:r>
        <w:rPr>
          <w:rFonts w:ascii="Times New Roman"/>
          <w:b w:val="false"/>
          <w:i w:val="false"/>
          <w:color w:val="000000"/>
          <w:sz w:val="28"/>
        </w:rPr>
        <w:t>
      2023 жылдың 1 қаңтарына Бұланды ауданында ірі қара малдың жалпы саны 20 836 бас, оның ішінде аналық мал басы 10 992 бас, ұсақ мал 20 730 бас, жылқы 9 622 бас.</w:t>
      </w:r>
    </w:p>
    <w:p>
      <w:pPr>
        <w:spacing w:after="0"/>
        <w:ind w:left="0"/>
        <w:jc w:val="both"/>
      </w:pPr>
      <w:r>
        <w:rPr>
          <w:rFonts w:ascii="Times New Roman"/>
          <w:b w:val="false"/>
          <w:i w:val="false"/>
          <w:color w:val="000000"/>
          <w:sz w:val="28"/>
        </w:rPr>
        <w:t>
      Бұланды ауданына қажеттілік:</w:t>
      </w:r>
    </w:p>
    <w:p>
      <w:pPr>
        <w:spacing w:after="0"/>
        <w:ind w:left="0"/>
        <w:jc w:val="both"/>
      </w:pPr>
      <w:r>
        <w:rPr>
          <w:rFonts w:ascii="Times New Roman"/>
          <w:b w:val="false"/>
          <w:i w:val="false"/>
          <w:color w:val="000000"/>
          <w:sz w:val="28"/>
        </w:rPr>
        <w:t>
      ірі қара үшін - 6,5 га басына;</w:t>
      </w:r>
    </w:p>
    <w:p>
      <w:pPr>
        <w:spacing w:after="0"/>
        <w:ind w:left="0"/>
        <w:jc w:val="both"/>
      </w:pPr>
      <w:r>
        <w:rPr>
          <w:rFonts w:ascii="Times New Roman"/>
          <w:b w:val="false"/>
          <w:i w:val="false"/>
          <w:color w:val="000000"/>
          <w:sz w:val="28"/>
        </w:rPr>
        <w:t>
      ұсақ мал үшін -1,3 га басына;</w:t>
      </w:r>
    </w:p>
    <w:p>
      <w:pPr>
        <w:spacing w:after="0"/>
        <w:ind w:left="0"/>
        <w:jc w:val="both"/>
      </w:pPr>
      <w:r>
        <w:rPr>
          <w:rFonts w:ascii="Times New Roman"/>
          <w:b w:val="false"/>
          <w:i w:val="false"/>
          <w:color w:val="000000"/>
          <w:sz w:val="28"/>
        </w:rPr>
        <w:t>
      жылқы үшін - басына 7,8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 жөніндегі Жоспарына</w:t>
            </w:r>
            <w:r>
              <w:br/>
            </w:r>
            <w:r>
              <w:rPr>
                <w:rFonts w:ascii="Times New Roman"/>
                <w:b w:val="false"/>
                <w:i w:val="false"/>
                <w:color w:val="000000"/>
                <w:sz w:val="20"/>
              </w:rPr>
              <w:t>1 қосымша</w:t>
            </w:r>
          </w:p>
        </w:tc>
      </w:tr>
    </w:tbl>
    <w:bookmarkStart w:name="z7" w:id="4"/>
    <w:p>
      <w:pPr>
        <w:spacing w:after="0"/>
        <w:ind w:left="0"/>
        <w:jc w:val="left"/>
      </w:pPr>
      <w:r>
        <w:rPr>
          <w:rFonts w:ascii="Times New Roman"/>
          <w:b/>
          <w:i w:val="false"/>
          <w:color w:val="000000"/>
        </w:rPr>
        <w:t xml:space="preserve"> Бұланды ауданының аумағында жайылымдардың құқық белгілейтін құжаттар негізінде жер санаттары, жер учаскелерінің меншік иелері және жер пайдаланушылар бөлінісінде орналасу схемасы (картасы)</w:t>
      </w:r>
    </w:p>
    <w:bookmarkEnd w:id="4"/>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5"/>
    <w:p>
      <w:pPr>
        <w:spacing w:after="0"/>
        <w:ind w:left="0"/>
        <w:jc w:val="left"/>
      </w:pPr>
      <w:r>
        <w:rPr>
          <w:rFonts w:ascii="Times New Roman"/>
          <w:b/>
          <w:i w:val="false"/>
          <w:color w:val="000000"/>
        </w:rPr>
        <w:t xml:space="preserve"> Бұланды ауданы аумағында жайылымдардың орналасу схемасына (картасына) қоса берілген жер учаскелерін жер пайдаланушылардың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Ұйымдардың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"Иванковка НС"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"Даниловское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"Олюшка"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Нанар"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"Журавлевка-1"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"Партизанское-1"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"Eltai Agro"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"Karim Group"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"Шаруа-Кокше"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"Новодонецк"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"Астра-2010"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Новобратское"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"Новобратское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и Адильхан"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"Ергольское"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"ABU-agro"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Нагайко"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Wico"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Трейд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"Бекмырза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"Суворовка"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"Зама-2004"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"Велес-2020"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"Казфарминг"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"Капитал-2018"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"Kishkentay "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Нефтепродукт Комплекс Сервис"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"Ардекс"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"Viza"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"Рассвет"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қарапайым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 қарапайым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"АгроВита" қарапайым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"Сақат" қарапайым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"Милка"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"Шахатов"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"Аксагов"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"Шынгысхан"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"Тайсумов и 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"Макинское"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"Манав А." фермерлік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"Абрамочкин Д.В."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луг"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"Ткачев В.М."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"Тришневский А.Ю."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"Харьковка"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"Максименко А.А."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"Екатерина"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А.И."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"Коломыцев В.Д."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"Панов О.Н."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Г.В."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"Сизоненко Н.К."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"Целинник"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"Слепенко А.Ю."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И.И."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"Кабанец Н.Н."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"Бочковская И.В"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"Доценко В.И."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"МЮФК"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"Герасименко 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"Бегельдинов М.Т."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"Бекботов Р.З."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"Криков И. 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"Середин Г.М"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"Стихиляс Т.В"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"Кусиев Я 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"Адлет"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 фермерлік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"Ай-Ер"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"Ювента"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"Ель-Хан"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"Жарасым"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М.Д."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"Халель"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Бидай"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и О"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"Жулдус"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мен жануарлар әлемін қорғау бойынша Отрадненское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2017" ауыл шаруашылығы өндірістік кооперативі (халықтың табынындағы мал)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10" w:id="6"/>
    <w:p>
      <w:pPr>
        <w:spacing w:after="0"/>
        <w:ind w:left="0"/>
        <w:jc w:val="left"/>
      </w:pPr>
      <w:r>
        <w:rPr>
          <w:rFonts w:ascii="Times New Roman"/>
          <w:b/>
          <w:i w:val="false"/>
          <w:color w:val="000000"/>
        </w:rPr>
        <w:t xml:space="preserve"> Бұланды ауданының жайылым айналымдарының қолайлы схемалары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қалам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көктем-жаз маусымы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 маусымы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қалам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көктем-жаз маусымы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r>
    </w:tbl>
    <w:p>
      <w:pPr>
        <w:spacing w:after="0"/>
        <w:ind w:left="0"/>
        <w:jc w:val="both"/>
      </w:pPr>
      <w:r>
        <w:rPr>
          <w:rFonts w:ascii="Times New Roman"/>
          <w:b w:val="false"/>
          <w:i w:val="false"/>
          <w:color w:val="000000"/>
          <w:sz w:val="28"/>
        </w:rPr>
        <w:t>
      Ескерту: 1.2.3.4 – қаламдарды жыл сайын кезекпен пайдалану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12" w:id="7"/>
    <w:p>
      <w:pPr>
        <w:spacing w:after="0"/>
        <w:ind w:left="0"/>
        <w:jc w:val="left"/>
      </w:pPr>
      <w:r>
        <w:rPr>
          <w:rFonts w:ascii="Times New Roman"/>
          <w:b/>
          <w:i w:val="false"/>
          <w:color w:val="000000"/>
        </w:rPr>
        <w:t xml:space="preserve"> Бұланды ауданының жайылымдары, оның ішінде маусымдық жайылымдардың сыртқы және ішкі шекаралары мен алаңдары, жайылымдық инфрақұрылым объектілері белгіленген картасы</w:t>
      </w:r>
    </w:p>
    <w:bookmarkEnd w:id="7"/>
    <w:p>
      <w:pPr>
        <w:spacing w:after="0"/>
        <w:ind w:left="0"/>
        <w:jc w:val="left"/>
      </w:pP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14" w:id="8"/>
    <w:p>
      <w:pPr>
        <w:spacing w:after="0"/>
        <w:ind w:left="0"/>
        <w:jc w:val="left"/>
      </w:pPr>
      <w:r>
        <w:rPr>
          <w:rFonts w:ascii="Times New Roman"/>
          <w:b/>
          <w:i w:val="false"/>
          <w:color w:val="000000"/>
        </w:rPr>
        <w:t xml:space="preserve"> Бұланды ауданы Никольск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8"/>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16" w:id="9"/>
    <w:p>
      <w:pPr>
        <w:spacing w:after="0"/>
        <w:ind w:left="0"/>
        <w:jc w:val="left"/>
      </w:pPr>
      <w:r>
        <w:rPr>
          <w:rFonts w:ascii="Times New Roman"/>
          <w:b/>
          <w:i w:val="false"/>
          <w:color w:val="000000"/>
        </w:rPr>
        <w:t xml:space="preserve"> Бұланды ауданы Новобратск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9"/>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18" w:id="10"/>
    <w:p>
      <w:pPr>
        <w:spacing w:after="0"/>
        <w:ind w:left="0"/>
        <w:jc w:val="left"/>
      </w:pPr>
      <w:r>
        <w:rPr>
          <w:rFonts w:ascii="Times New Roman"/>
          <w:b/>
          <w:i w:val="false"/>
          <w:color w:val="000000"/>
        </w:rPr>
        <w:t xml:space="preserve"> Бұланды ауданы Вознесенка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20" w:id="11"/>
    <w:p>
      <w:pPr>
        <w:spacing w:after="0"/>
        <w:ind w:left="0"/>
        <w:jc w:val="left"/>
      </w:pPr>
      <w:r>
        <w:rPr>
          <w:rFonts w:ascii="Times New Roman"/>
          <w:b/>
          <w:i w:val="false"/>
          <w:color w:val="000000"/>
        </w:rPr>
        <w:t xml:space="preserve"> Бұланды ауданы Журавлевка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 қосымша</w:t>
            </w:r>
          </w:p>
        </w:tc>
      </w:tr>
    </w:tbl>
    <w:bookmarkStart w:name="z22" w:id="12"/>
    <w:p>
      <w:pPr>
        <w:spacing w:after="0"/>
        <w:ind w:left="0"/>
        <w:jc w:val="left"/>
      </w:pPr>
      <w:r>
        <w:rPr>
          <w:rFonts w:ascii="Times New Roman"/>
          <w:b/>
          <w:i w:val="false"/>
          <w:color w:val="000000"/>
        </w:rPr>
        <w:t xml:space="preserve"> Бұланды ауданы Карамышевка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
    <w:p>
      <w:pPr>
        <w:spacing w:after="0"/>
        <w:ind w:left="0"/>
        <w:jc w:val="left"/>
      </w:pP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9 қосымша</w:t>
            </w:r>
          </w:p>
        </w:tc>
      </w:tr>
    </w:tbl>
    <w:bookmarkStart w:name="z24" w:id="13"/>
    <w:p>
      <w:pPr>
        <w:spacing w:after="0"/>
        <w:ind w:left="0"/>
        <w:jc w:val="left"/>
      </w:pPr>
      <w:r>
        <w:rPr>
          <w:rFonts w:ascii="Times New Roman"/>
          <w:b/>
          <w:i w:val="false"/>
          <w:color w:val="000000"/>
        </w:rPr>
        <w:t xml:space="preserve"> Бұланды ауданы Айнакөл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10 қосымша</w:t>
            </w:r>
          </w:p>
        </w:tc>
      </w:tr>
    </w:tbl>
    <w:bookmarkStart w:name="z26" w:id="14"/>
    <w:p>
      <w:pPr>
        <w:spacing w:after="0"/>
        <w:ind w:left="0"/>
        <w:jc w:val="left"/>
      </w:pPr>
      <w:r>
        <w:rPr>
          <w:rFonts w:ascii="Times New Roman"/>
          <w:b/>
          <w:i w:val="false"/>
          <w:color w:val="000000"/>
        </w:rPr>
        <w:t xml:space="preserve"> Бұланды ауданы Амангелді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11 қосымша</w:t>
            </w:r>
          </w:p>
        </w:tc>
      </w:tr>
    </w:tbl>
    <w:bookmarkStart w:name="z28" w:id="15"/>
    <w:p>
      <w:pPr>
        <w:spacing w:after="0"/>
        <w:ind w:left="0"/>
        <w:jc w:val="left"/>
      </w:pPr>
      <w:r>
        <w:rPr>
          <w:rFonts w:ascii="Times New Roman"/>
          <w:b/>
          <w:i w:val="false"/>
          <w:color w:val="000000"/>
        </w:rPr>
        <w:t xml:space="preserve"> Бұланды ауданы Ерголка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
    <w:p>
      <w:pPr>
        <w:spacing w:after="0"/>
        <w:ind w:left="0"/>
        <w:jc w:val="left"/>
      </w:pP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12 қосымша</w:t>
            </w:r>
          </w:p>
        </w:tc>
      </w:tr>
    </w:tbl>
    <w:bookmarkStart w:name="z30" w:id="16"/>
    <w:p>
      <w:pPr>
        <w:spacing w:after="0"/>
        <w:ind w:left="0"/>
        <w:jc w:val="left"/>
      </w:pPr>
      <w:r>
        <w:rPr>
          <w:rFonts w:ascii="Times New Roman"/>
          <w:b/>
          <w:i w:val="false"/>
          <w:color w:val="000000"/>
        </w:rPr>
        <w:t xml:space="preserve"> Бұланды ауданы Капитоновка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6"/>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13 қосымша</w:t>
            </w:r>
          </w:p>
        </w:tc>
      </w:tr>
    </w:tbl>
    <w:bookmarkStart w:name="z32" w:id="17"/>
    <w:p>
      <w:pPr>
        <w:spacing w:after="0"/>
        <w:ind w:left="0"/>
        <w:jc w:val="left"/>
      </w:pPr>
      <w:r>
        <w:rPr>
          <w:rFonts w:ascii="Times New Roman"/>
          <w:b/>
          <w:i w:val="false"/>
          <w:color w:val="000000"/>
        </w:rPr>
        <w:t xml:space="preserve"> Бұланды ауданы Қараөзек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7"/>
    <w:p>
      <w:pPr>
        <w:spacing w:after="0"/>
        <w:ind w:left="0"/>
        <w:jc w:val="left"/>
      </w:pP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14 қосымша</w:t>
            </w:r>
          </w:p>
        </w:tc>
      </w:tr>
    </w:tbl>
    <w:bookmarkStart w:name="z34" w:id="18"/>
    <w:p>
      <w:pPr>
        <w:spacing w:after="0"/>
        <w:ind w:left="0"/>
        <w:jc w:val="left"/>
      </w:pPr>
      <w:r>
        <w:rPr>
          <w:rFonts w:ascii="Times New Roman"/>
          <w:b/>
          <w:i w:val="false"/>
          <w:color w:val="000000"/>
        </w:rPr>
        <w:t xml:space="preserve"> Бұланды ауданы Алтынды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8"/>
    <w:p>
      <w:pPr>
        <w:spacing w:after="0"/>
        <w:ind w:left="0"/>
        <w:jc w:val="left"/>
      </w:pP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15 қосымша</w:t>
            </w:r>
          </w:p>
        </w:tc>
      </w:tr>
    </w:tbl>
    <w:bookmarkStart w:name="z36" w:id="19"/>
    <w:p>
      <w:pPr>
        <w:spacing w:after="0"/>
        <w:ind w:left="0"/>
        <w:jc w:val="left"/>
      </w:pPr>
      <w:r>
        <w:rPr>
          <w:rFonts w:ascii="Times New Roman"/>
          <w:b/>
          <w:i w:val="false"/>
          <w:color w:val="000000"/>
        </w:rPr>
        <w:t xml:space="preserve"> Бұланды ауданының Макинск қаласының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9"/>
    <w:p>
      <w:pPr>
        <w:spacing w:after="0"/>
        <w:ind w:left="0"/>
        <w:jc w:val="left"/>
      </w:pP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16 қосымша</w:t>
            </w:r>
          </w:p>
        </w:tc>
      </w:tr>
    </w:tbl>
    <w:bookmarkStart w:name="z38" w:id="20"/>
    <w:p>
      <w:pPr>
        <w:spacing w:after="0"/>
        <w:ind w:left="0"/>
        <w:jc w:val="left"/>
      </w:pPr>
      <w:r>
        <w:rPr>
          <w:rFonts w:ascii="Times New Roman"/>
          <w:b/>
          <w:i w:val="false"/>
          <w:color w:val="000000"/>
        </w:rPr>
        <w:t xml:space="preserve"> Бұланды ауданы Никольск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17 қосымша</w:t>
            </w:r>
          </w:p>
        </w:tc>
      </w:tr>
    </w:tbl>
    <w:bookmarkStart w:name="z40" w:id="21"/>
    <w:p>
      <w:pPr>
        <w:spacing w:after="0"/>
        <w:ind w:left="0"/>
        <w:jc w:val="left"/>
      </w:pPr>
      <w:r>
        <w:rPr>
          <w:rFonts w:ascii="Times New Roman"/>
          <w:b/>
          <w:i w:val="false"/>
          <w:color w:val="000000"/>
        </w:rPr>
        <w:t xml:space="preserve"> Бұланды ауданы Новобратск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18 қосымша</w:t>
            </w:r>
          </w:p>
        </w:tc>
      </w:tr>
    </w:tbl>
    <w:bookmarkStart w:name="z42" w:id="22"/>
    <w:p>
      <w:pPr>
        <w:spacing w:after="0"/>
        <w:ind w:left="0"/>
        <w:jc w:val="left"/>
      </w:pPr>
      <w:r>
        <w:rPr>
          <w:rFonts w:ascii="Times New Roman"/>
          <w:b/>
          <w:i w:val="false"/>
          <w:color w:val="000000"/>
        </w:rPr>
        <w:t xml:space="preserve"> Бұланды ауданы Вознесенка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
    <w:p>
      <w:pPr>
        <w:spacing w:after="0"/>
        <w:ind w:left="0"/>
        <w:jc w:val="left"/>
      </w:pP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19 қосымша</w:t>
            </w:r>
          </w:p>
        </w:tc>
      </w:tr>
    </w:tbl>
    <w:bookmarkStart w:name="z44" w:id="23"/>
    <w:p>
      <w:pPr>
        <w:spacing w:after="0"/>
        <w:ind w:left="0"/>
        <w:jc w:val="left"/>
      </w:pPr>
      <w:r>
        <w:rPr>
          <w:rFonts w:ascii="Times New Roman"/>
          <w:b/>
          <w:i w:val="false"/>
          <w:color w:val="000000"/>
        </w:rPr>
        <w:t xml:space="preserve"> Бұланды ауданы Журавлевка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20 қосымша</w:t>
            </w:r>
          </w:p>
        </w:tc>
      </w:tr>
    </w:tbl>
    <w:bookmarkStart w:name="z46" w:id="24"/>
    <w:p>
      <w:pPr>
        <w:spacing w:after="0"/>
        <w:ind w:left="0"/>
        <w:jc w:val="left"/>
      </w:pPr>
      <w:r>
        <w:rPr>
          <w:rFonts w:ascii="Times New Roman"/>
          <w:b/>
          <w:i w:val="false"/>
          <w:color w:val="000000"/>
        </w:rPr>
        <w:t xml:space="preserve"> Бұланды ауданы Карамышевка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21 қосымша</w:t>
            </w:r>
          </w:p>
        </w:tc>
      </w:tr>
    </w:tbl>
    <w:bookmarkStart w:name="z48" w:id="25"/>
    <w:p>
      <w:pPr>
        <w:spacing w:after="0"/>
        <w:ind w:left="0"/>
        <w:jc w:val="left"/>
      </w:pPr>
      <w:r>
        <w:rPr>
          <w:rFonts w:ascii="Times New Roman"/>
          <w:b/>
          <w:i w:val="false"/>
          <w:color w:val="000000"/>
        </w:rPr>
        <w:t xml:space="preserve"> Бұланды ауданы Амангелді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22 қосымша</w:t>
            </w:r>
          </w:p>
        </w:tc>
      </w:tr>
    </w:tbl>
    <w:bookmarkStart w:name="z50" w:id="26"/>
    <w:p>
      <w:pPr>
        <w:spacing w:after="0"/>
        <w:ind w:left="0"/>
        <w:jc w:val="left"/>
      </w:pPr>
      <w:r>
        <w:rPr>
          <w:rFonts w:ascii="Times New Roman"/>
          <w:b/>
          <w:i w:val="false"/>
          <w:color w:val="000000"/>
        </w:rPr>
        <w:t xml:space="preserve"> Бұланды ауданы Ерголка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23 қосымша</w:t>
            </w:r>
          </w:p>
        </w:tc>
      </w:tr>
    </w:tbl>
    <w:bookmarkStart w:name="z52" w:id="27"/>
    <w:p>
      <w:pPr>
        <w:spacing w:after="0"/>
        <w:ind w:left="0"/>
        <w:jc w:val="left"/>
      </w:pPr>
      <w:r>
        <w:rPr>
          <w:rFonts w:ascii="Times New Roman"/>
          <w:b/>
          <w:i w:val="false"/>
          <w:color w:val="000000"/>
        </w:rPr>
        <w:t xml:space="preserve"> Бұланды ауданы Айнакөл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24 қосымша</w:t>
            </w:r>
          </w:p>
        </w:tc>
      </w:tr>
    </w:tbl>
    <w:bookmarkStart w:name="z54" w:id="28"/>
    <w:p>
      <w:pPr>
        <w:spacing w:after="0"/>
        <w:ind w:left="0"/>
        <w:jc w:val="left"/>
      </w:pPr>
      <w:r>
        <w:rPr>
          <w:rFonts w:ascii="Times New Roman"/>
          <w:b/>
          <w:i w:val="false"/>
          <w:color w:val="000000"/>
        </w:rPr>
        <w:t xml:space="preserve"> Бұланды ауданы Капитоновка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
    <w:p>
      <w:pPr>
        <w:spacing w:after="0"/>
        <w:ind w:left="0"/>
        <w:jc w:val="left"/>
      </w:pP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25 қосымша</w:t>
            </w:r>
          </w:p>
        </w:tc>
      </w:tr>
    </w:tbl>
    <w:bookmarkStart w:name="z56" w:id="29"/>
    <w:p>
      <w:pPr>
        <w:spacing w:after="0"/>
        <w:ind w:left="0"/>
        <w:jc w:val="left"/>
      </w:pPr>
      <w:r>
        <w:rPr>
          <w:rFonts w:ascii="Times New Roman"/>
          <w:b/>
          <w:i w:val="false"/>
          <w:color w:val="000000"/>
        </w:rPr>
        <w:t xml:space="preserve"> Бұланды ауданы Қараөзек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26 қосымша</w:t>
            </w:r>
          </w:p>
        </w:tc>
      </w:tr>
    </w:tbl>
    <w:bookmarkStart w:name="z58" w:id="30"/>
    <w:p>
      <w:pPr>
        <w:spacing w:after="0"/>
        <w:ind w:left="0"/>
        <w:jc w:val="left"/>
      </w:pPr>
      <w:r>
        <w:rPr>
          <w:rFonts w:ascii="Times New Roman"/>
          <w:b/>
          <w:i w:val="false"/>
          <w:color w:val="000000"/>
        </w:rPr>
        <w:t xml:space="preserve"> Бұланды ауданы Алтынды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27 қосымша</w:t>
            </w:r>
          </w:p>
        </w:tc>
      </w:tr>
    </w:tbl>
    <w:bookmarkStart w:name="z60" w:id="31"/>
    <w:p>
      <w:pPr>
        <w:spacing w:after="0"/>
        <w:ind w:left="0"/>
        <w:jc w:val="left"/>
      </w:pPr>
      <w:r>
        <w:rPr>
          <w:rFonts w:ascii="Times New Roman"/>
          <w:b/>
          <w:i w:val="false"/>
          <w:color w:val="000000"/>
        </w:rPr>
        <w:t xml:space="preserve"> Бұланды ауданы Макинск каласының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28 қосымша</w:t>
            </w:r>
          </w:p>
        </w:tc>
      </w:tr>
    </w:tbl>
    <w:bookmarkStart w:name="z62" w:id="32"/>
    <w:p>
      <w:pPr>
        <w:spacing w:after="0"/>
        <w:ind w:left="0"/>
        <w:jc w:val="left"/>
      </w:pPr>
      <w:r>
        <w:rPr>
          <w:rFonts w:ascii="Times New Roman"/>
          <w:b/>
          <w:i w:val="false"/>
          <w:color w:val="000000"/>
        </w:rPr>
        <w:t xml:space="preserve"> Бұланды ауданы Никольск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
    <w:p>
      <w:pPr>
        <w:spacing w:after="0"/>
        <w:ind w:left="0"/>
        <w:jc w:val="left"/>
      </w:pP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29 қосымша</w:t>
            </w:r>
          </w:p>
        </w:tc>
      </w:tr>
    </w:tbl>
    <w:bookmarkStart w:name="z64" w:id="33"/>
    <w:p>
      <w:pPr>
        <w:spacing w:after="0"/>
        <w:ind w:left="0"/>
        <w:jc w:val="left"/>
      </w:pPr>
      <w:r>
        <w:rPr>
          <w:rFonts w:ascii="Times New Roman"/>
          <w:b/>
          <w:i w:val="false"/>
          <w:color w:val="000000"/>
        </w:rPr>
        <w:t xml:space="preserve"> Бұланды ауданы Новобратск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
    <w:p>
      <w:pPr>
        <w:spacing w:after="0"/>
        <w:ind w:left="0"/>
        <w:jc w:val="left"/>
      </w:pP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30 қосымша</w:t>
            </w:r>
          </w:p>
        </w:tc>
      </w:tr>
    </w:tbl>
    <w:bookmarkStart w:name="z66" w:id="34"/>
    <w:p>
      <w:pPr>
        <w:spacing w:after="0"/>
        <w:ind w:left="0"/>
        <w:jc w:val="left"/>
      </w:pPr>
      <w:r>
        <w:rPr>
          <w:rFonts w:ascii="Times New Roman"/>
          <w:b/>
          <w:i w:val="false"/>
          <w:color w:val="000000"/>
        </w:rPr>
        <w:t xml:space="preserve"> Бұланды ауданы Вознесенка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31 қосымша</w:t>
            </w:r>
          </w:p>
        </w:tc>
      </w:tr>
    </w:tbl>
    <w:bookmarkStart w:name="z68" w:id="35"/>
    <w:p>
      <w:pPr>
        <w:spacing w:after="0"/>
        <w:ind w:left="0"/>
        <w:jc w:val="left"/>
      </w:pPr>
      <w:r>
        <w:rPr>
          <w:rFonts w:ascii="Times New Roman"/>
          <w:b/>
          <w:i w:val="false"/>
          <w:color w:val="000000"/>
        </w:rPr>
        <w:t xml:space="preserve"> Бұланды ауданы Журавлевка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32 қосымша</w:t>
            </w:r>
          </w:p>
        </w:tc>
      </w:tr>
    </w:tbl>
    <w:bookmarkStart w:name="z70" w:id="36"/>
    <w:p>
      <w:pPr>
        <w:spacing w:after="0"/>
        <w:ind w:left="0"/>
        <w:jc w:val="left"/>
      </w:pPr>
      <w:r>
        <w:rPr>
          <w:rFonts w:ascii="Times New Roman"/>
          <w:b/>
          <w:i w:val="false"/>
          <w:color w:val="000000"/>
        </w:rPr>
        <w:t xml:space="preserve"> Бұланды ауданы Карамышевка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6"/>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33 қосымша</w:t>
            </w:r>
          </w:p>
        </w:tc>
      </w:tr>
    </w:tbl>
    <w:bookmarkStart w:name="z72" w:id="37"/>
    <w:p>
      <w:pPr>
        <w:spacing w:after="0"/>
        <w:ind w:left="0"/>
        <w:jc w:val="left"/>
      </w:pPr>
      <w:r>
        <w:rPr>
          <w:rFonts w:ascii="Times New Roman"/>
          <w:b/>
          <w:i w:val="false"/>
          <w:color w:val="000000"/>
        </w:rPr>
        <w:t xml:space="preserve"> Бұланды ауданы Амангелді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
    <w:p>
      <w:pPr>
        <w:spacing w:after="0"/>
        <w:ind w:left="0"/>
        <w:jc w:val="left"/>
      </w:pP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34 қосымша</w:t>
            </w:r>
          </w:p>
        </w:tc>
      </w:tr>
    </w:tbl>
    <w:bookmarkStart w:name="z74" w:id="38"/>
    <w:p>
      <w:pPr>
        <w:spacing w:after="0"/>
        <w:ind w:left="0"/>
        <w:jc w:val="left"/>
      </w:pPr>
      <w:r>
        <w:rPr>
          <w:rFonts w:ascii="Times New Roman"/>
          <w:b/>
          <w:i w:val="false"/>
          <w:color w:val="000000"/>
        </w:rPr>
        <w:t xml:space="preserve"> Бұланды ауданы Ерголка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8"/>
    <w:p>
      <w:pPr>
        <w:spacing w:after="0"/>
        <w:ind w:left="0"/>
        <w:jc w:val="left"/>
      </w:pP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35 қосымша</w:t>
            </w:r>
          </w:p>
        </w:tc>
      </w:tr>
    </w:tbl>
    <w:bookmarkStart w:name="z76" w:id="39"/>
    <w:p>
      <w:pPr>
        <w:spacing w:after="0"/>
        <w:ind w:left="0"/>
        <w:jc w:val="left"/>
      </w:pPr>
      <w:r>
        <w:rPr>
          <w:rFonts w:ascii="Times New Roman"/>
          <w:b/>
          <w:i w:val="false"/>
          <w:color w:val="000000"/>
        </w:rPr>
        <w:t xml:space="preserve"> Бұланды ауданы Айнакөл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36 қосымша</w:t>
            </w:r>
          </w:p>
        </w:tc>
      </w:tr>
    </w:tbl>
    <w:bookmarkStart w:name="z78" w:id="40"/>
    <w:p>
      <w:pPr>
        <w:spacing w:after="0"/>
        <w:ind w:left="0"/>
        <w:jc w:val="left"/>
      </w:pPr>
      <w:r>
        <w:rPr>
          <w:rFonts w:ascii="Times New Roman"/>
          <w:b/>
          <w:i w:val="false"/>
          <w:color w:val="000000"/>
        </w:rPr>
        <w:t xml:space="preserve"> Бұланды ауданы Капитоновка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0"/>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Бұланды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37 қосымша</w:t>
            </w:r>
          </w:p>
        </w:tc>
      </w:tr>
    </w:tbl>
    <w:bookmarkStart w:name="z80" w:id="41"/>
    <w:p>
      <w:pPr>
        <w:spacing w:after="0"/>
        <w:ind w:left="0"/>
        <w:jc w:val="left"/>
      </w:pPr>
      <w:r>
        <w:rPr>
          <w:rFonts w:ascii="Times New Roman"/>
          <w:b/>
          <w:i w:val="false"/>
          <w:color w:val="000000"/>
        </w:rPr>
        <w:t xml:space="preserve"> Бұланды ауданы Қараөзек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38 қосымша</w:t>
            </w:r>
          </w:p>
        </w:tc>
      </w:tr>
    </w:tbl>
    <w:bookmarkStart w:name="z82" w:id="42"/>
    <w:p>
      <w:pPr>
        <w:spacing w:after="0"/>
        <w:ind w:left="0"/>
        <w:jc w:val="left"/>
      </w:pPr>
      <w:r>
        <w:rPr>
          <w:rFonts w:ascii="Times New Roman"/>
          <w:b/>
          <w:i w:val="false"/>
          <w:color w:val="000000"/>
        </w:rPr>
        <w:t xml:space="preserve"> Бұланды ауданы Алтынды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
    <w:p>
      <w:pPr>
        <w:spacing w:after="0"/>
        <w:ind w:left="0"/>
        <w:jc w:val="left"/>
      </w:pP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39 қосымша</w:t>
            </w:r>
          </w:p>
        </w:tc>
      </w:tr>
    </w:tbl>
    <w:bookmarkStart w:name="z84" w:id="43"/>
    <w:p>
      <w:pPr>
        <w:spacing w:after="0"/>
        <w:ind w:left="0"/>
        <w:jc w:val="left"/>
      </w:pPr>
      <w:r>
        <w:rPr>
          <w:rFonts w:ascii="Times New Roman"/>
          <w:b/>
          <w:i w:val="false"/>
          <w:color w:val="000000"/>
        </w:rPr>
        <w:t xml:space="preserve"> Бұланды ауданы Макинск каласының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3"/>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40 қосымша</w:t>
            </w:r>
          </w:p>
        </w:tc>
      </w:tr>
    </w:tbl>
    <w:bookmarkStart w:name="z86" w:id="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қаламдар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Макинск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Никольск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Новобратск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Вознесенка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Жазғы-жазғы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Журавлевка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Карамышевка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Ерголка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Капитоновка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Көктемгі-күзгі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калам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Демалушы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41 қосымша</w:t>
            </w:r>
          </w:p>
        </w:tc>
      </w:tr>
    </w:tbl>
    <w:bookmarkStart w:name="z88" w:id="45"/>
    <w:p>
      <w:pPr>
        <w:spacing w:after="0"/>
        <w:ind w:left="0"/>
        <w:jc w:val="left"/>
      </w:pPr>
      <w:r>
        <w:rPr>
          <w:rFonts w:ascii="Times New Roman"/>
          <w:b/>
          <w:i w:val="false"/>
          <w:color w:val="000000"/>
        </w:rPr>
        <w:t xml:space="preserve"> Ауыл шаруашылығы жануарларының мал басының саны туралы мәліметтер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қала және ауыл-шаруашылық өндірістік кооператив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 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Макинск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Никольск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Новобратск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Карамышевка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Ерголка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Айнакөл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Капитоновка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Караөзек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өндірістік кооперативі "Жолболды 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