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08e62" w14:textId="6e08e6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істер органдары қызметкерлерінің нысанды киімінің сипаттамасын, айырым белгілерін, сондай-ақ оны киіп жүру қағидаларын бекіту туралы</w:t>
      </w:r>
    </w:p>
    <w:p>
      <w:pPr>
        <w:spacing w:after="0"/>
        <w:ind w:left="0"/>
        <w:jc w:val="both"/>
      </w:pPr>
      <w:r>
        <w:rPr>
          <w:rFonts w:ascii="Times New Roman"/>
          <w:b w:val="false"/>
          <w:i w:val="false"/>
          <w:color w:val="000000"/>
          <w:sz w:val="28"/>
        </w:rPr>
        <w:t>Қазақстан Республикасы Ішкі істер министрінің 2023 жылғы 27 қыркүйектегі № 707 бұйрығы</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 Үкіметінің 2005 жылғы 22 маусымдағы № 607 қаулысымен бекітілген Қазақстан Республикасы Ішкі істер министрлігі туралы ереженің 2-тарауы 15-тармағының </w:t>
      </w:r>
      <w:r>
        <w:rPr>
          <w:rFonts w:ascii="Times New Roman"/>
          <w:b w:val="false"/>
          <w:i w:val="false"/>
          <w:color w:val="000000"/>
          <w:sz w:val="28"/>
        </w:rPr>
        <w:t>108) тармақшасына</w:t>
      </w:r>
      <w:r>
        <w:rPr>
          <w:rFonts w:ascii="Times New Roman"/>
          <w:b w:val="false"/>
          <w:i w:val="false"/>
          <w:color w:val="000000"/>
          <w:sz w:val="28"/>
        </w:rPr>
        <w:t xml:space="preserve"> сәйкес БҰЙЫРАМЫН: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Қоса беріліп отырған Ішкі істер органдары қызметкерлерінің нысанды киімінің сипаттамасы, айырым белгілері, сондай-ақ оны киіп жүру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Start w:name="z3" w:id="0"/>
    <w:p>
      <w:pPr>
        <w:spacing w:after="0"/>
        <w:ind w:left="0"/>
        <w:jc w:val="both"/>
      </w:pPr>
      <w:r>
        <w:rPr>
          <w:rFonts w:ascii="Times New Roman"/>
          <w:b w:val="false"/>
          <w:i w:val="false"/>
          <w:color w:val="000000"/>
          <w:sz w:val="28"/>
        </w:rPr>
        <w:t>
      2. Қазақстан Республикасы Ішкі істер министрлігінің Тыл департаменті:</w:t>
      </w:r>
    </w:p>
    <w:bookmarkEnd w:id="0"/>
    <w:bookmarkStart w:name="z4" w:id="1"/>
    <w:p>
      <w:pPr>
        <w:spacing w:after="0"/>
        <w:ind w:left="0"/>
        <w:jc w:val="both"/>
      </w:pPr>
      <w:r>
        <w:rPr>
          <w:rFonts w:ascii="Times New Roman"/>
          <w:b w:val="false"/>
          <w:i w:val="false"/>
          <w:color w:val="000000"/>
          <w:sz w:val="28"/>
        </w:rPr>
        <w:t>
      1) осы бұйрыққа қол қойылған күнінен бастап күнтізбелік он күн ішінде оның қазақ және орыс тілдеріндегі электрондық түрдегі көшірмесін ресми жариялауды және Қазақстан Республикасы нормативтік құқықтық актілерінің эталондық бақылау банкіне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1"/>
    <w:bookmarkStart w:name="z5" w:id="2"/>
    <w:p>
      <w:pPr>
        <w:spacing w:after="0"/>
        <w:ind w:left="0"/>
        <w:jc w:val="both"/>
      </w:pPr>
      <w:r>
        <w:rPr>
          <w:rFonts w:ascii="Times New Roman"/>
          <w:b w:val="false"/>
          <w:i w:val="false"/>
          <w:color w:val="000000"/>
          <w:sz w:val="28"/>
        </w:rPr>
        <w:t>
      2) осы бұйрықты Қазақстан Республикасы Ішкі істер министрлігінің ресми интернет-ресурсына орналастыруды;</w:t>
      </w:r>
    </w:p>
    <w:bookmarkEnd w:id="2"/>
    <w:bookmarkStart w:name="z6" w:id="3"/>
    <w:p>
      <w:pPr>
        <w:spacing w:after="0"/>
        <w:ind w:left="0"/>
        <w:jc w:val="both"/>
      </w:pPr>
      <w:r>
        <w:rPr>
          <w:rFonts w:ascii="Times New Roman"/>
          <w:b w:val="false"/>
          <w:i w:val="false"/>
          <w:color w:val="000000"/>
          <w:sz w:val="28"/>
        </w:rPr>
        <w:t>
      3) осы бұйрықты орналастырғаннан кейін он жұмыс күні ішінде Қазақстан Республикасы Ішкі істер министрлігінің Заң департаментіне осы тармақтың 1) тармақшасында көзделген іс-шараның орындалуы туралы мәліметтерді ұсынуды қамтамасыз етсін.</w:t>
      </w:r>
    </w:p>
    <w:bookmarkEnd w:id="3"/>
    <w:bookmarkStart w:name="z7" w:id="4"/>
    <w:p>
      <w:pPr>
        <w:spacing w:after="0"/>
        <w:ind w:left="0"/>
        <w:jc w:val="both"/>
      </w:pPr>
      <w:r>
        <w:rPr>
          <w:rFonts w:ascii="Times New Roman"/>
          <w:b w:val="false"/>
          <w:i w:val="false"/>
          <w:color w:val="000000"/>
          <w:sz w:val="28"/>
        </w:rPr>
        <w:t>
      4. Осы бұйрықтың орындалуын бақылау Қазақстан Республикасы Ішкі істер министрлігінің Аппарат басшысына жүктелсін.</w:t>
      </w:r>
    </w:p>
    <w:bookmarkEnd w:id="4"/>
    <w:bookmarkStart w:name="z8" w:id="5"/>
    <w:p>
      <w:pPr>
        <w:spacing w:after="0"/>
        <w:ind w:left="0"/>
        <w:jc w:val="both"/>
      </w:pPr>
      <w:r>
        <w:rPr>
          <w:rFonts w:ascii="Times New Roman"/>
          <w:b w:val="false"/>
          <w:i w:val="false"/>
          <w:color w:val="000000"/>
          <w:sz w:val="28"/>
        </w:rPr>
        <w:t>
      5. Осы бұйрық қол қойылған күнінен бастап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Ішкі істер министрі</w:t>
            </w:r>
          </w:p>
          <w:p>
            <w:pPr>
              <w:spacing w:after="20"/>
              <w:ind w:left="20"/>
              <w:jc w:val="both"/>
            </w:pPr>
            <w:r>
              <w:rPr>
                <w:rFonts w:ascii="Times New Roman"/>
                <w:b w:val="false"/>
                <w:i/>
                <w:color w:val="000000"/>
                <w:sz w:val="20"/>
              </w:rPr>
              <w:t xml:space="preserve">полиция генерал-лейтенанты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"27" қыркүйектегі</w:t>
            </w:r>
            <w:r>
              <w:br/>
            </w:r>
            <w:r>
              <w:rPr>
                <w:rFonts w:ascii="Times New Roman"/>
                <w:b w:val="false"/>
                <w:i w:val="false"/>
                <w:color w:val="000000"/>
                <w:sz w:val="20"/>
              </w:rPr>
              <w:t>№ 707 бұйрығына</w:t>
            </w:r>
            <w:r>
              <w:br/>
            </w:r>
            <w:r>
              <w:rPr>
                <w:rFonts w:ascii="Times New Roman"/>
                <w:b w:val="false"/>
                <w:i w:val="false"/>
                <w:color w:val="000000"/>
                <w:sz w:val="20"/>
              </w:rPr>
              <w:t>қосымша</w:t>
            </w:r>
          </w:p>
        </w:tc>
      </w:tr>
    </w:tbl>
    <w:bookmarkStart w:name="z10" w:id="6"/>
    <w:p>
      <w:pPr>
        <w:spacing w:after="0"/>
        <w:ind w:left="0"/>
        <w:jc w:val="left"/>
      </w:pPr>
      <w:r>
        <w:rPr>
          <w:rFonts w:ascii="Times New Roman"/>
          <w:b/>
          <w:i w:val="false"/>
          <w:color w:val="000000"/>
        </w:rPr>
        <w:t xml:space="preserve"> Ішкі істер органдары қызметкерлерінің нысанды киімінің сипаттамасы, айырым белгілері, сондай-ақ оны киіп жүру қағидалары</w:t>
      </w:r>
    </w:p>
    <w:bookmarkEnd w:id="6"/>
    <w:bookmarkStart w:name="z11" w:id="7"/>
    <w:p>
      <w:pPr>
        <w:spacing w:after="0"/>
        <w:ind w:left="0"/>
        <w:jc w:val="left"/>
      </w:pPr>
      <w:r>
        <w:rPr>
          <w:rFonts w:ascii="Times New Roman"/>
          <w:b/>
          <w:i w:val="false"/>
          <w:color w:val="000000"/>
        </w:rPr>
        <w:t xml:space="preserve"> 1-тарау. Жалпы ережелер</w:t>
      </w:r>
    </w:p>
    <w:bookmarkEnd w:id="7"/>
    <w:bookmarkStart w:name="z12" w:id="8"/>
    <w:p>
      <w:pPr>
        <w:spacing w:after="0"/>
        <w:ind w:left="0"/>
        <w:jc w:val="both"/>
      </w:pPr>
      <w:r>
        <w:rPr>
          <w:rFonts w:ascii="Times New Roman"/>
          <w:b w:val="false"/>
          <w:i w:val="false"/>
          <w:color w:val="000000"/>
          <w:sz w:val="28"/>
        </w:rPr>
        <w:t>
      1. Осы бұйрық нысанды киімнің сипаттамасы, айырым белгілері, сондай-ақ оны киіп жүру қағидалары бойынша (бұдан әрі – Бұйрық) әскери-тергеу органдарын, Ұлттық ұланды қоспағанда, ішкі істер органдары (бұдан әрі – ІІО) қызметкерлерінің нысанды киімінің сипаттамасын, айырым белгілерін, сондай-ақ оны киіп жүру тәртібін айқындайды.</w:t>
      </w:r>
    </w:p>
    <w:bookmarkEnd w:id="8"/>
    <w:bookmarkStart w:name="z13" w:id="9"/>
    <w:p>
      <w:pPr>
        <w:spacing w:after="0"/>
        <w:ind w:left="0"/>
        <w:jc w:val="both"/>
      </w:pPr>
      <w:r>
        <w:rPr>
          <w:rFonts w:ascii="Times New Roman"/>
          <w:b w:val="false"/>
          <w:i w:val="false"/>
          <w:color w:val="000000"/>
          <w:sz w:val="28"/>
        </w:rPr>
        <w:t>
      2. Нысанды киімнің айтарлықтай белгілері түстері мен конструкцияларының үйлесімділігі, сондай-ақ айырым белгілері мен сәндік элементтер, оның ішінде погондар, фурнитуралар болып табылады.</w:t>
      </w:r>
    </w:p>
    <w:bookmarkEnd w:id="9"/>
    <w:bookmarkStart w:name="z14" w:id="10"/>
    <w:p>
      <w:pPr>
        <w:spacing w:after="0"/>
        <w:ind w:left="0"/>
        <w:jc w:val="both"/>
      </w:pPr>
      <w:r>
        <w:rPr>
          <w:rFonts w:ascii="Times New Roman"/>
          <w:b w:val="false"/>
          <w:i w:val="false"/>
          <w:color w:val="000000"/>
          <w:sz w:val="28"/>
        </w:rPr>
        <w:t>
      3. Киім нысаны – нысанды киім заттарының сыртқы белгілері бойынша біріздендірілген жиынтығы.</w:t>
      </w:r>
    </w:p>
    <w:bookmarkEnd w:id="10"/>
    <w:bookmarkStart w:name="z15" w:id="11"/>
    <w:p>
      <w:pPr>
        <w:spacing w:after="0"/>
        <w:ind w:left="0"/>
        <w:jc w:val="both"/>
      </w:pPr>
      <w:r>
        <w:rPr>
          <w:rFonts w:ascii="Times New Roman"/>
          <w:b w:val="false"/>
          <w:i w:val="false"/>
          <w:color w:val="000000"/>
          <w:sz w:val="28"/>
        </w:rPr>
        <w:t xml:space="preserve">
      4. ІІО-ның қызметкерлері нысанды киімді қатаң түрде осы Қағидаға сәйкес киеді. Нысанды киімнің киілетін заттары белгіленген үлгілер мен сипаттамалар талаптарына жауап беруі, мұқият пішілген болуы және кіршіксіз жағдайда ұсталуы тиіс. </w:t>
      </w:r>
    </w:p>
    <w:bookmarkEnd w:id="11"/>
    <w:bookmarkStart w:name="z16" w:id="12"/>
    <w:p>
      <w:pPr>
        <w:spacing w:after="0"/>
        <w:ind w:left="0"/>
        <w:jc w:val="both"/>
      </w:pPr>
      <w:r>
        <w:rPr>
          <w:rFonts w:ascii="Times New Roman"/>
          <w:b w:val="false"/>
          <w:i w:val="false"/>
          <w:color w:val="000000"/>
          <w:sz w:val="28"/>
        </w:rPr>
        <w:t>
      5. Қызметкерлер жұмыс уақытында белгіленген тәртіппен қызметте азаматтық киім киюге рұқсат етілген адамдарды қоспағанда, олар үшін белгіленген киім нысанын тиісінше берілген арнаулы атағына сәйкес киюге міндетті.</w:t>
      </w:r>
    </w:p>
    <w:bookmarkEnd w:id="12"/>
    <w:bookmarkStart w:name="z17" w:id="13"/>
    <w:p>
      <w:pPr>
        <w:spacing w:after="0"/>
        <w:ind w:left="0"/>
        <w:jc w:val="both"/>
      </w:pPr>
      <w:r>
        <w:rPr>
          <w:rFonts w:ascii="Times New Roman"/>
          <w:b w:val="false"/>
          <w:i w:val="false"/>
          <w:color w:val="000000"/>
          <w:sz w:val="28"/>
        </w:rPr>
        <w:t xml:space="preserve">
      6. ІІО қызметкерлерінің киім нысандарының түрлері: парадтық, күнделікті және арнайы. </w:t>
      </w:r>
    </w:p>
    <w:bookmarkEnd w:id="13"/>
    <w:p>
      <w:pPr>
        <w:spacing w:after="0"/>
        <w:ind w:left="0"/>
        <w:jc w:val="both"/>
      </w:pPr>
      <w:r>
        <w:rPr>
          <w:rFonts w:ascii="Times New Roman"/>
          <w:b w:val="false"/>
          <w:i w:val="false"/>
          <w:color w:val="000000"/>
          <w:sz w:val="28"/>
        </w:rPr>
        <w:t>
      Жоғары басшы құрамның парадтық киім нысаны іс-шараларға қатысуына байланысты жинақталады.</w:t>
      </w:r>
    </w:p>
    <w:bookmarkStart w:name="z18" w:id="14"/>
    <w:p>
      <w:pPr>
        <w:spacing w:after="0"/>
        <w:ind w:left="0"/>
        <w:jc w:val="both"/>
      </w:pPr>
      <w:r>
        <w:rPr>
          <w:rFonts w:ascii="Times New Roman"/>
          <w:b w:val="false"/>
          <w:i w:val="false"/>
          <w:color w:val="000000"/>
          <w:sz w:val="28"/>
        </w:rPr>
        <w:t xml:space="preserve">
      7. Киім нысанының әрбір түрі жазғы, қысқы және маусымдық болып бөлінеді. </w:t>
      </w:r>
    </w:p>
    <w:bookmarkEnd w:id="14"/>
    <w:bookmarkStart w:name="z19" w:id="15"/>
    <w:p>
      <w:pPr>
        <w:spacing w:after="0"/>
        <w:ind w:left="0"/>
        <w:jc w:val="both"/>
      </w:pPr>
      <w:r>
        <w:rPr>
          <w:rFonts w:ascii="Times New Roman"/>
          <w:b w:val="false"/>
          <w:i w:val="false"/>
          <w:color w:val="000000"/>
          <w:sz w:val="28"/>
        </w:rPr>
        <w:t>
      8. ІІО қызметкерлерінің ныанды киімі белгіленген киім нысандарына сәйкес:</w:t>
      </w:r>
    </w:p>
    <w:bookmarkEnd w:id="15"/>
    <w:bookmarkStart w:name="z20" w:id="16"/>
    <w:p>
      <w:pPr>
        <w:spacing w:after="0"/>
        <w:ind w:left="0"/>
        <w:jc w:val="both"/>
      </w:pPr>
      <w:r>
        <w:rPr>
          <w:rFonts w:ascii="Times New Roman"/>
          <w:b w:val="false"/>
          <w:i w:val="false"/>
          <w:color w:val="000000"/>
          <w:sz w:val="28"/>
        </w:rPr>
        <w:t>
      1) парадтық – рәсімдерді орындау, парадтарға, салтанатты іс-шаралар қатысу, наградаларды тапсыру, ресми қабылдауларда, халықаралық келіссөздер мен шетелдік делегациялардың кездесулері, ІІО қызметкерлерінің ескерткіштері мен зираттарына гүл шоқтарын қою, сондай-ақ құрмет көрсету көзделген адамды жерлеген кезінде;</w:t>
      </w:r>
    </w:p>
    <w:bookmarkEnd w:id="16"/>
    <w:bookmarkStart w:name="z21" w:id="17"/>
    <w:p>
      <w:pPr>
        <w:spacing w:after="0"/>
        <w:ind w:left="0"/>
        <w:jc w:val="both"/>
      </w:pPr>
      <w:r>
        <w:rPr>
          <w:rFonts w:ascii="Times New Roman"/>
          <w:b w:val="false"/>
          <w:i w:val="false"/>
          <w:color w:val="000000"/>
          <w:sz w:val="28"/>
        </w:rPr>
        <w:t>
      2) күнделікті – күнделікті қызмет атқару кезінде, қызметтік кеңестер мен жиналыстарда, ведомствоаралық жұмыс отырыстарында, қызметтік мәселелер бойынша бұқаралық ақпарат құралдарында сөз сөйлеу кезінде;</w:t>
      </w:r>
    </w:p>
    <w:bookmarkEnd w:id="17"/>
    <w:bookmarkStart w:name="z22" w:id="18"/>
    <w:p>
      <w:pPr>
        <w:spacing w:after="0"/>
        <w:ind w:left="0"/>
        <w:jc w:val="both"/>
      </w:pPr>
      <w:r>
        <w:rPr>
          <w:rFonts w:ascii="Times New Roman"/>
          <w:b w:val="false"/>
          <w:i w:val="false"/>
          <w:color w:val="000000"/>
          <w:sz w:val="28"/>
        </w:rPr>
        <w:t>
      3) арнайы – оқу-жаттығуларда, жиындарда, далалық шығуларда, оқу орталықтарындағы сабақтарда, жедел жағдай күрделенген кезде, полигондарда, әскери жағдай енгізілген кезде, сондай-ақ ІІО басшысының нұсқауы бойынша күнделікті қызмет атқару кезінде киіледі.</w:t>
      </w:r>
    </w:p>
    <w:bookmarkEnd w:id="18"/>
    <w:bookmarkStart w:name="z23" w:id="19"/>
    <w:p>
      <w:pPr>
        <w:spacing w:after="0"/>
        <w:ind w:left="0"/>
        <w:jc w:val="both"/>
      </w:pPr>
      <w:r>
        <w:rPr>
          <w:rFonts w:ascii="Times New Roman"/>
          <w:b w:val="false"/>
          <w:i w:val="false"/>
          <w:color w:val="000000"/>
          <w:sz w:val="28"/>
        </w:rPr>
        <w:t xml:space="preserve">
      9. Осы бұйрықта нысанды киім элементтерінің барлық өлшемдік сипаттамалары сантиметрмен (бұдан әрі – см) және миллиметрмен (бұдан әрі –мм) көрсетілген. </w:t>
      </w:r>
    </w:p>
    <w:bookmarkEnd w:id="19"/>
    <w:bookmarkStart w:name="z24" w:id="20"/>
    <w:p>
      <w:pPr>
        <w:spacing w:after="0"/>
        <w:ind w:left="0"/>
        <w:jc w:val="both"/>
      </w:pPr>
      <w:r>
        <w:rPr>
          <w:rFonts w:ascii="Times New Roman"/>
          <w:b w:val="false"/>
          <w:i w:val="false"/>
          <w:color w:val="000000"/>
          <w:sz w:val="28"/>
        </w:rPr>
        <w:t xml:space="preserve">
      10. Нысанды киім заттарының, пайдаланылатын маталар мен материалдардың егжей-тегжейлі техникалық сипаттамаларын, олардың құрамы мен мазмұнын Қазақстан Республикасы Ішкі істер министрлігінің (бұдан әрі – ІІМ) Тыл департаменті нысанды киімнің әрбір затына тікелей техникалық сипаттама түрінде айқындайды. </w:t>
      </w:r>
    </w:p>
    <w:bookmarkEnd w:id="20"/>
    <w:bookmarkStart w:name="z25" w:id="21"/>
    <w:p>
      <w:pPr>
        <w:spacing w:after="0"/>
        <w:ind w:left="0"/>
        <w:jc w:val="both"/>
      </w:pPr>
      <w:r>
        <w:rPr>
          <w:rFonts w:ascii="Times New Roman"/>
          <w:b w:val="false"/>
          <w:i w:val="false"/>
          <w:color w:val="000000"/>
          <w:sz w:val="28"/>
        </w:rPr>
        <w:t xml:space="preserve">
      11. Жетекшілік ететін қызмет нысанды киім-кешекке (мүкәммалдық мүлікке) техникалық сипаттамаларды Тыл департаментімен келісе отырып, әзірлейді. </w:t>
      </w:r>
    </w:p>
    <w:bookmarkEnd w:id="21"/>
    <w:bookmarkStart w:name="z26" w:id="22"/>
    <w:p>
      <w:pPr>
        <w:spacing w:after="0"/>
        <w:ind w:left="0"/>
        <w:jc w:val="both"/>
      </w:pPr>
      <w:r>
        <w:rPr>
          <w:rFonts w:ascii="Times New Roman"/>
          <w:b w:val="false"/>
          <w:i w:val="false"/>
          <w:color w:val="000000"/>
          <w:sz w:val="28"/>
        </w:rPr>
        <w:t xml:space="preserve">
      12. Осы бұйрықта мынадай ұғымдар пайдаланылады: </w:t>
      </w:r>
    </w:p>
    <w:bookmarkEnd w:id="22"/>
    <w:bookmarkStart w:name="z27" w:id="23"/>
    <w:p>
      <w:pPr>
        <w:spacing w:after="0"/>
        <w:ind w:left="0"/>
        <w:jc w:val="both"/>
      </w:pPr>
      <w:r>
        <w:rPr>
          <w:rFonts w:ascii="Times New Roman"/>
          <w:b w:val="false"/>
          <w:i w:val="false"/>
          <w:color w:val="000000"/>
          <w:sz w:val="28"/>
        </w:rPr>
        <w:t xml:space="preserve">
      1) нысанды киім – белгіленген үлгідегі нысанды және арнайы киім-кешек: киім, аяқ киім, амуниция, фурнитура, мүкәммалдық мүлік, жалпы пайдаланылатын мүлік, жылы заттар, іш киім, арнайы киім мен мүлік, спорттық киім мен аяқ киім; </w:t>
      </w:r>
    </w:p>
    <w:bookmarkEnd w:id="23"/>
    <w:bookmarkStart w:name="z28" w:id="24"/>
    <w:p>
      <w:pPr>
        <w:spacing w:after="0"/>
        <w:ind w:left="0"/>
        <w:jc w:val="both"/>
      </w:pPr>
      <w:r>
        <w:rPr>
          <w:rFonts w:ascii="Times New Roman"/>
          <w:b w:val="false"/>
          <w:i w:val="false"/>
          <w:color w:val="000000"/>
          <w:sz w:val="28"/>
        </w:rPr>
        <w:t xml:space="preserve">
      2) айырым белгілері – арнайы атақтар мен ІІО-ға тиесілігін білдіретін нысанды киім жабдықтарының элементтері; </w:t>
      </w:r>
    </w:p>
    <w:bookmarkEnd w:id="24"/>
    <w:bookmarkStart w:name="z29" w:id="25"/>
    <w:p>
      <w:pPr>
        <w:spacing w:after="0"/>
        <w:ind w:left="0"/>
        <w:jc w:val="both"/>
      </w:pPr>
      <w:r>
        <w:rPr>
          <w:rFonts w:ascii="Times New Roman"/>
          <w:b w:val="false"/>
          <w:i w:val="false"/>
          <w:color w:val="000000"/>
          <w:sz w:val="28"/>
        </w:rPr>
        <w:t xml:space="preserve">
      3) погондар – тиісті арнаулы атақтарды білдіретін ІІО қызметкерлерінің нысанды киіміндегі айырым белгілері; </w:t>
      </w:r>
    </w:p>
    <w:bookmarkEnd w:id="25"/>
    <w:bookmarkStart w:name="z30" w:id="26"/>
    <w:p>
      <w:pPr>
        <w:spacing w:after="0"/>
        <w:ind w:left="0"/>
        <w:jc w:val="both"/>
      </w:pPr>
      <w:r>
        <w:rPr>
          <w:rFonts w:ascii="Times New Roman"/>
          <w:b w:val="false"/>
          <w:i w:val="false"/>
          <w:color w:val="000000"/>
          <w:sz w:val="28"/>
        </w:rPr>
        <w:t xml:space="preserve">
      4) шеврондар – қызметкердің ІІО-ға тиесілігін айқындайтын, түрлі түсті үйлесімдерімен, бейнелерімен және жазулармен ерекшеленетін жеңдік айырым белгілері; </w:t>
      </w:r>
    </w:p>
    <w:bookmarkEnd w:id="26"/>
    <w:bookmarkStart w:name="z31" w:id="27"/>
    <w:p>
      <w:pPr>
        <w:spacing w:after="0"/>
        <w:ind w:left="0"/>
        <w:jc w:val="both"/>
      </w:pPr>
      <w:r>
        <w:rPr>
          <w:rFonts w:ascii="Times New Roman"/>
          <w:b w:val="false"/>
          <w:i w:val="false"/>
          <w:color w:val="000000"/>
          <w:sz w:val="28"/>
        </w:rPr>
        <w:t>
      5) омырауға тағатын жапсырмалар – бір-бірінің мазмұны мәтіндік жазулармен және түстердің үйлесімдерімен ерекшеленетін, оның ішінде қызметкердің ІІО-ның жекелеген қызметтеріне тиесілігін айқындайтын айырым белгілері.</w:t>
      </w:r>
    </w:p>
    <w:bookmarkEnd w:id="27"/>
    <w:bookmarkStart w:name="z32" w:id="28"/>
    <w:p>
      <w:pPr>
        <w:spacing w:after="0"/>
        <w:ind w:left="0"/>
        <w:jc w:val="left"/>
      </w:pPr>
      <w:r>
        <w:rPr>
          <w:rFonts w:ascii="Times New Roman"/>
          <w:b/>
          <w:i w:val="false"/>
          <w:color w:val="000000"/>
        </w:rPr>
        <w:t xml:space="preserve"> 2-тарау. ІІО қызметкерлерінің нысанды киім заттарының сипаттамасы 1-параграф. Жоғары басшы құрам</w:t>
      </w:r>
    </w:p>
    <w:bookmarkEnd w:id="28"/>
    <w:bookmarkStart w:name="z33" w:id="29"/>
    <w:p>
      <w:pPr>
        <w:spacing w:after="0"/>
        <w:ind w:left="0"/>
        <w:jc w:val="both"/>
      </w:pPr>
      <w:r>
        <w:rPr>
          <w:rFonts w:ascii="Times New Roman"/>
          <w:b w:val="false"/>
          <w:i w:val="false"/>
          <w:color w:val="000000"/>
          <w:sz w:val="28"/>
        </w:rPr>
        <w:t>
      13. Парадтық киім нысаны:</w:t>
      </w:r>
    </w:p>
    <w:bookmarkEnd w:id="29"/>
    <w:bookmarkStart w:name="z34" w:id="30"/>
    <w:p>
      <w:pPr>
        <w:spacing w:after="0"/>
        <w:ind w:left="0"/>
        <w:jc w:val="both"/>
      </w:pPr>
      <w:r>
        <w:rPr>
          <w:rFonts w:ascii="Times New Roman"/>
          <w:b w:val="false"/>
          <w:i w:val="false"/>
          <w:color w:val="000000"/>
          <w:sz w:val="28"/>
        </w:rPr>
        <w:t>
      1) жазғы (1-қосымша, 1, 3, 4-суреттер)</w:t>
      </w:r>
    </w:p>
    <w:bookmarkEnd w:id="30"/>
    <w:p>
      <w:pPr>
        <w:spacing w:after="0"/>
        <w:ind w:left="0"/>
        <w:jc w:val="both"/>
      </w:pPr>
      <w:r>
        <w:rPr>
          <w:rFonts w:ascii="Times New Roman"/>
          <w:b w:val="false"/>
          <w:i w:val="false"/>
          <w:color w:val="000000"/>
          <w:sz w:val="28"/>
        </w:rPr>
        <w:t>
      - парадтық фуражка қара-көк түсті;</w:t>
      </w:r>
    </w:p>
    <w:p>
      <w:pPr>
        <w:spacing w:after="0"/>
        <w:ind w:left="0"/>
        <w:jc w:val="both"/>
      </w:pPr>
      <w:r>
        <w:rPr>
          <w:rFonts w:ascii="Times New Roman"/>
          <w:b w:val="false"/>
          <w:i w:val="false"/>
          <w:color w:val="000000"/>
          <w:sz w:val="28"/>
        </w:rPr>
        <w:t>
      - қара-көк түсті парадтық мундир және қара-көк түсті шалбар;</w:t>
      </w:r>
    </w:p>
    <w:p>
      <w:pPr>
        <w:spacing w:after="0"/>
        <w:ind w:left="0"/>
        <w:jc w:val="both"/>
      </w:pPr>
      <w:r>
        <w:rPr>
          <w:rFonts w:ascii="Times New Roman"/>
          <w:b w:val="false"/>
          <w:i w:val="false"/>
          <w:color w:val="000000"/>
          <w:sz w:val="28"/>
        </w:rPr>
        <w:t>
      - жеңі ұзын ақ түстi жейде;</w:t>
      </w:r>
    </w:p>
    <w:p>
      <w:pPr>
        <w:spacing w:after="0"/>
        <w:ind w:left="0"/>
        <w:jc w:val="both"/>
      </w:pPr>
      <w:r>
        <w:rPr>
          <w:rFonts w:ascii="Times New Roman"/>
          <w:b w:val="false"/>
          <w:i w:val="false"/>
          <w:color w:val="000000"/>
          <w:sz w:val="28"/>
        </w:rPr>
        <w:t>
      - парадтық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парадтық белдiк;</w:t>
      </w:r>
    </w:p>
    <w:p>
      <w:pPr>
        <w:spacing w:after="0"/>
        <w:ind w:left="0"/>
        <w:jc w:val="both"/>
      </w:pPr>
      <w:r>
        <w:rPr>
          <w:rFonts w:ascii="Times New Roman"/>
          <w:b w:val="false"/>
          <w:i w:val="false"/>
          <w:color w:val="000000"/>
          <w:sz w:val="28"/>
        </w:rPr>
        <w:t>
      - алтын түсті аксельбант;</w:t>
      </w:r>
    </w:p>
    <w:p>
      <w:pPr>
        <w:spacing w:after="0"/>
        <w:ind w:left="0"/>
        <w:jc w:val="both"/>
      </w:pPr>
      <w:r>
        <w:rPr>
          <w:rFonts w:ascii="Times New Roman"/>
          <w:b w:val="false"/>
          <w:i w:val="false"/>
          <w:color w:val="000000"/>
          <w:sz w:val="28"/>
        </w:rPr>
        <w:t>
      - ақ түстi биялай;</w:t>
      </w:r>
    </w:p>
    <w:p>
      <w:pPr>
        <w:spacing w:after="0"/>
        <w:ind w:left="0"/>
        <w:jc w:val="both"/>
      </w:pPr>
      <w:r>
        <w:rPr>
          <w:rFonts w:ascii="Times New Roman"/>
          <w:b w:val="false"/>
          <w:i w:val="false"/>
          <w:color w:val="000000"/>
          <w:sz w:val="28"/>
        </w:rPr>
        <w:t>
      - қара түстi қысқа қонышты бәтеңке.</w:t>
      </w:r>
    </w:p>
    <w:p>
      <w:pPr>
        <w:spacing w:after="0"/>
        <w:ind w:left="0"/>
        <w:jc w:val="both"/>
      </w:pPr>
      <w:r>
        <w:rPr>
          <w:rFonts w:ascii="Times New Roman"/>
          <w:b w:val="false"/>
          <w:i w:val="false"/>
          <w:color w:val="000000"/>
          <w:sz w:val="28"/>
        </w:rPr>
        <w:t>
      - сарғыш түсті парадтық фуражка;</w:t>
      </w:r>
    </w:p>
    <w:p>
      <w:pPr>
        <w:spacing w:after="0"/>
        <w:ind w:left="0"/>
        <w:jc w:val="both"/>
      </w:pPr>
      <w:r>
        <w:rPr>
          <w:rFonts w:ascii="Times New Roman"/>
          <w:b w:val="false"/>
          <w:i w:val="false"/>
          <w:color w:val="000000"/>
          <w:sz w:val="28"/>
        </w:rPr>
        <w:t>
      - сарғыш түсті парадтық мундир және қара-көк түсті шалбар;</w:t>
      </w:r>
    </w:p>
    <w:p>
      <w:pPr>
        <w:spacing w:after="0"/>
        <w:ind w:left="0"/>
        <w:jc w:val="both"/>
      </w:pPr>
      <w:r>
        <w:rPr>
          <w:rFonts w:ascii="Times New Roman"/>
          <w:b w:val="false"/>
          <w:i w:val="false"/>
          <w:color w:val="000000"/>
          <w:sz w:val="28"/>
        </w:rPr>
        <w:t>
      - жеңі ұзын/қысқа ақ түстi жейде;</w:t>
      </w:r>
    </w:p>
    <w:p>
      <w:pPr>
        <w:spacing w:after="0"/>
        <w:ind w:left="0"/>
        <w:jc w:val="both"/>
      </w:pPr>
      <w:r>
        <w:rPr>
          <w:rFonts w:ascii="Times New Roman"/>
          <w:b w:val="false"/>
          <w:i w:val="false"/>
          <w:color w:val="000000"/>
          <w:sz w:val="28"/>
        </w:rPr>
        <w:t>
      - парадтық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ақ түстi биялай;</w:t>
      </w:r>
    </w:p>
    <w:p>
      <w:pPr>
        <w:spacing w:after="0"/>
        <w:ind w:left="0"/>
        <w:jc w:val="both"/>
      </w:pPr>
      <w:r>
        <w:rPr>
          <w:rFonts w:ascii="Times New Roman"/>
          <w:b w:val="false"/>
          <w:i w:val="false"/>
          <w:color w:val="000000"/>
          <w:sz w:val="28"/>
        </w:rPr>
        <w:t>
      - қара түстi қысқа қонышты бәтеңке.</w:t>
      </w:r>
    </w:p>
    <w:bookmarkStart w:name="z35" w:id="31"/>
    <w:p>
      <w:pPr>
        <w:spacing w:after="0"/>
        <w:ind w:left="0"/>
        <w:jc w:val="both"/>
      </w:pPr>
      <w:r>
        <w:rPr>
          <w:rFonts w:ascii="Times New Roman"/>
          <w:b w:val="false"/>
          <w:i w:val="false"/>
          <w:color w:val="000000"/>
          <w:sz w:val="28"/>
        </w:rPr>
        <w:t>
      2) қысқы (1-қосымша, 2, 5-суреттер)</w:t>
      </w:r>
    </w:p>
    <w:bookmarkEnd w:id="31"/>
    <w:p>
      <w:pPr>
        <w:spacing w:after="0"/>
        <w:ind w:left="0"/>
        <w:jc w:val="both"/>
      </w:pPr>
      <w:r>
        <w:rPr>
          <w:rFonts w:ascii="Times New Roman"/>
          <w:b w:val="false"/>
          <w:i w:val="false"/>
          <w:color w:val="000000"/>
          <w:sz w:val="28"/>
        </w:rPr>
        <w:t>
      - сұр түстi қаракөлден тiгiлген папаха;</w:t>
      </w:r>
    </w:p>
    <w:p>
      <w:pPr>
        <w:spacing w:after="0"/>
        <w:ind w:left="0"/>
        <w:jc w:val="both"/>
      </w:pPr>
      <w:r>
        <w:rPr>
          <w:rFonts w:ascii="Times New Roman"/>
          <w:b w:val="false"/>
          <w:i w:val="false"/>
          <w:color w:val="000000"/>
          <w:sz w:val="28"/>
        </w:rPr>
        <w:t>
      - сұр түстi қаракөл жағасы бар парадтық пальто;</w:t>
      </w:r>
    </w:p>
    <w:p>
      <w:pPr>
        <w:spacing w:after="0"/>
        <w:ind w:left="0"/>
        <w:jc w:val="both"/>
      </w:pPr>
      <w:r>
        <w:rPr>
          <w:rFonts w:ascii="Times New Roman"/>
          <w:b w:val="false"/>
          <w:i w:val="false"/>
          <w:color w:val="000000"/>
          <w:sz w:val="28"/>
        </w:rPr>
        <w:t>
      - қара-көк түсті парадтық мундир және қара-көк түсті шалбар;</w:t>
      </w:r>
    </w:p>
    <w:p>
      <w:pPr>
        <w:spacing w:after="0"/>
        <w:ind w:left="0"/>
        <w:jc w:val="both"/>
      </w:pPr>
      <w:r>
        <w:rPr>
          <w:rFonts w:ascii="Times New Roman"/>
          <w:b w:val="false"/>
          <w:i w:val="false"/>
          <w:color w:val="000000"/>
          <w:sz w:val="28"/>
        </w:rPr>
        <w:t>
      - жеңі ұзын ақ түстi жейде;</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парадтық галстук;</w:t>
      </w:r>
    </w:p>
    <w:p>
      <w:pPr>
        <w:spacing w:after="0"/>
        <w:ind w:left="0"/>
        <w:jc w:val="both"/>
      </w:pPr>
      <w:r>
        <w:rPr>
          <w:rFonts w:ascii="Times New Roman"/>
          <w:b w:val="false"/>
          <w:i w:val="false"/>
          <w:color w:val="000000"/>
          <w:sz w:val="28"/>
        </w:rPr>
        <w:t>
      - парадтық белдiк;</w:t>
      </w:r>
    </w:p>
    <w:p>
      <w:pPr>
        <w:spacing w:after="0"/>
        <w:ind w:left="0"/>
        <w:jc w:val="both"/>
      </w:pPr>
      <w:r>
        <w:rPr>
          <w:rFonts w:ascii="Times New Roman"/>
          <w:b w:val="false"/>
          <w:i w:val="false"/>
          <w:color w:val="000000"/>
          <w:sz w:val="28"/>
        </w:rPr>
        <w:t>
      - алтын түсті аксельбант;</w:t>
      </w:r>
    </w:p>
    <w:p>
      <w:pPr>
        <w:spacing w:after="0"/>
        <w:ind w:left="0"/>
        <w:jc w:val="both"/>
      </w:pPr>
      <w:r>
        <w:rPr>
          <w:rFonts w:ascii="Times New Roman"/>
          <w:b w:val="false"/>
          <w:i w:val="false"/>
          <w:color w:val="000000"/>
          <w:sz w:val="28"/>
        </w:rPr>
        <w:t>
      - ақ түстi биялай;</w:t>
      </w:r>
    </w:p>
    <w:p>
      <w:pPr>
        <w:spacing w:after="0"/>
        <w:ind w:left="0"/>
        <w:jc w:val="both"/>
      </w:pPr>
      <w:r>
        <w:rPr>
          <w:rFonts w:ascii="Times New Roman"/>
          <w:b w:val="false"/>
          <w:i w:val="false"/>
          <w:color w:val="000000"/>
          <w:sz w:val="28"/>
        </w:rPr>
        <w:t>
      - ақ түсті кашне;</w:t>
      </w:r>
    </w:p>
    <w:p>
      <w:pPr>
        <w:spacing w:after="0"/>
        <w:ind w:left="0"/>
        <w:jc w:val="both"/>
      </w:pPr>
      <w:r>
        <w:rPr>
          <w:rFonts w:ascii="Times New Roman"/>
          <w:b w:val="false"/>
          <w:i w:val="false"/>
          <w:color w:val="000000"/>
          <w:sz w:val="28"/>
        </w:rPr>
        <w:t>
      - қара түсті жылы бәтеңке.</w:t>
      </w:r>
    </w:p>
    <w:p>
      <w:pPr>
        <w:spacing w:after="0"/>
        <w:ind w:left="0"/>
        <w:jc w:val="both"/>
      </w:pPr>
      <w:r>
        <w:rPr>
          <w:rFonts w:ascii="Times New Roman"/>
          <w:b w:val="false"/>
          <w:i w:val="false"/>
          <w:color w:val="000000"/>
          <w:sz w:val="28"/>
        </w:rPr>
        <w:t>
      - сұр түстi қаракөлден тiгiлген папаха;</w:t>
      </w:r>
    </w:p>
    <w:p>
      <w:pPr>
        <w:spacing w:after="0"/>
        <w:ind w:left="0"/>
        <w:jc w:val="both"/>
      </w:pPr>
      <w:r>
        <w:rPr>
          <w:rFonts w:ascii="Times New Roman"/>
          <w:b w:val="false"/>
          <w:i w:val="false"/>
          <w:color w:val="000000"/>
          <w:sz w:val="28"/>
        </w:rPr>
        <w:t>
      - сұр түстi қаракөл жағасы бар парадтық пальто (белдіксіз);</w:t>
      </w:r>
    </w:p>
    <w:p>
      <w:pPr>
        <w:spacing w:after="0"/>
        <w:ind w:left="0"/>
        <w:jc w:val="both"/>
      </w:pPr>
      <w:r>
        <w:rPr>
          <w:rFonts w:ascii="Times New Roman"/>
          <w:b w:val="false"/>
          <w:i w:val="false"/>
          <w:color w:val="000000"/>
          <w:sz w:val="28"/>
        </w:rPr>
        <w:t>
      - сарғыш түсті парадтық мундир және қара-көк түсті шалбар;</w:t>
      </w:r>
    </w:p>
    <w:p>
      <w:pPr>
        <w:spacing w:after="0"/>
        <w:ind w:left="0"/>
        <w:jc w:val="both"/>
      </w:pPr>
      <w:r>
        <w:rPr>
          <w:rFonts w:ascii="Times New Roman"/>
          <w:b w:val="false"/>
          <w:i w:val="false"/>
          <w:color w:val="000000"/>
          <w:sz w:val="28"/>
        </w:rPr>
        <w:t>
      - жеңі ұзын ақ түстi жейде;</w:t>
      </w:r>
    </w:p>
    <w:p>
      <w:pPr>
        <w:spacing w:after="0"/>
        <w:ind w:left="0"/>
        <w:jc w:val="both"/>
      </w:pPr>
      <w:r>
        <w:rPr>
          <w:rFonts w:ascii="Times New Roman"/>
          <w:b w:val="false"/>
          <w:i w:val="false"/>
          <w:color w:val="000000"/>
          <w:sz w:val="28"/>
        </w:rPr>
        <w:t>
      - парадтық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ақ түстi биялай;</w:t>
      </w:r>
    </w:p>
    <w:p>
      <w:pPr>
        <w:spacing w:after="0"/>
        <w:ind w:left="0"/>
        <w:jc w:val="both"/>
      </w:pPr>
      <w:r>
        <w:rPr>
          <w:rFonts w:ascii="Times New Roman"/>
          <w:b w:val="false"/>
          <w:i w:val="false"/>
          <w:color w:val="000000"/>
          <w:sz w:val="28"/>
        </w:rPr>
        <w:t>
      - ақ түсті кашне;</w:t>
      </w:r>
    </w:p>
    <w:p>
      <w:pPr>
        <w:spacing w:after="0"/>
        <w:ind w:left="0"/>
        <w:jc w:val="both"/>
      </w:pPr>
      <w:r>
        <w:rPr>
          <w:rFonts w:ascii="Times New Roman"/>
          <w:b w:val="false"/>
          <w:i w:val="false"/>
          <w:color w:val="000000"/>
          <w:sz w:val="28"/>
        </w:rPr>
        <w:t>
      - қара түсті жылы бәтеңке.</w:t>
      </w:r>
    </w:p>
    <w:bookmarkStart w:name="z36" w:id="32"/>
    <w:p>
      <w:pPr>
        <w:spacing w:after="0"/>
        <w:ind w:left="0"/>
        <w:jc w:val="both"/>
      </w:pPr>
      <w:r>
        <w:rPr>
          <w:rFonts w:ascii="Times New Roman"/>
          <w:b w:val="false"/>
          <w:i w:val="false"/>
          <w:color w:val="000000"/>
          <w:sz w:val="28"/>
        </w:rPr>
        <w:t>
      14. Күнделікті киім нысаны:</w:t>
      </w:r>
    </w:p>
    <w:bookmarkEnd w:id="32"/>
    <w:bookmarkStart w:name="z37" w:id="33"/>
    <w:p>
      <w:pPr>
        <w:spacing w:after="0"/>
        <w:ind w:left="0"/>
        <w:jc w:val="both"/>
      </w:pPr>
      <w:r>
        <w:rPr>
          <w:rFonts w:ascii="Times New Roman"/>
          <w:b w:val="false"/>
          <w:i w:val="false"/>
          <w:color w:val="000000"/>
          <w:sz w:val="28"/>
        </w:rPr>
        <w:t>
      1) жазғы (1-қосымша, 6, 7, 8-суреттер)</w:t>
      </w:r>
    </w:p>
    <w:bookmarkEnd w:id="33"/>
    <w:p>
      <w:pPr>
        <w:spacing w:after="0"/>
        <w:ind w:left="0"/>
        <w:jc w:val="both"/>
      </w:pPr>
      <w:r>
        <w:rPr>
          <w:rFonts w:ascii="Times New Roman"/>
          <w:b w:val="false"/>
          <w:i w:val="false"/>
          <w:color w:val="000000"/>
          <w:sz w:val="28"/>
        </w:rPr>
        <w:t>
      - күнделікті фуражка;</w:t>
      </w:r>
    </w:p>
    <w:p>
      <w:pPr>
        <w:spacing w:after="0"/>
        <w:ind w:left="0"/>
        <w:jc w:val="both"/>
      </w:pPr>
      <w:r>
        <w:rPr>
          <w:rFonts w:ascii="Times New Roman"/>
          <w:b w:val="false"/>
          <w:i w:val="false"/>
          <w:color w:val="000000"/>
          <w:sz w:val="28"/>
        </w:rPr>
        <w:t>
      - күнделікті китель және шалбар;</w:t>
      </w:r>
    </w:p>
    <w:p>
      <w:pPr>
        <w:spacing w:after="0"/>
        <w:ind w:left="0"/>
        <w:jc w:val="both"/>
      </w:pPr>
      <w:r>
        <w:rPr>
          <w:rFonts w:ascii="Times New Roman"/>
          <w:b w:val="false"/>
          <w:i w:val="false"/>
          <w:color w:val="000000"/>
          <w:sz w:val="28"/>
        </w:rPr>
        <w:t>
      - жеңі ұзын/қысқа күнделікті жейде;</w:t>
      </w:r>
    </w:p>
    <w:p>
      <w:pPr>
        <w:spacing w:after="0"/>
        <w:ind w:left="0"/>
        <w:jc w:val="both"/>
      </w:pPr>
      <w:r>
        <w:rPr>
          <w:rFonts w:ascii="Times New Roman"/>
          <w:b w:val="false"/>
          <w:i w:val="false"/>
          <w:color w:val="000000"/>
          <w:sz w:val="28"/>
        </w:rPr>
        <w:t>
      - күнделікті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p>
      <w:pPr>
        <w:spacing w:after="0"/>
        <w:ind w:left="0"/>
        <w:jc w:val="both"/>
      </w:pPr>
      <w:r>
        <w:rPr>
          <w:rFonts w:ascii="Times New Roman"/>
          <w:b w:val="false"/>
          <w:i w:val="false"/>
          <w:color w:val="000000"/>
          <w:sz w:val="28"/>
        </w:rPr>
        <w:t>
      - күнделікті фуражка/жазғы кепи (бейсболка);</w:t>
      </w:r>
    </w:p>
    <w:p>
      <w:pPr>
        <w:spacing w:after="0"/>
        <w:ind w:left="0"/>
        <w:jc w:val="both"/>
      </w:pPr>
      <w:r>
        <w:rPr>
          <w:rFonts w:ascii="Times New Roman"/>
          <w:b w:val="false"/>
          <w:i w:val="false"/>
          <w:color w:val="000000"/>
          <w:sz w:val="28"/>
        </w:rPr>
        <w:t xml:space="preserve">
      - ұзын жеңді/қысқа жеңді күнделікті костюм; </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bookmarkStart w:name="z39" w:id="34"/>
    <w:p>
      <w:pPr>
        <w:spacing w:after="0"/>
        <w:ind w:left="0"/>
        <w:jc w:val="both"/>
      </w:pPr>
      <w:r>
        <w:rPr>
          <w:rFonts w:ascii="Times New Roman"/>
          <w:b w:val="false"/>
          <w:i w:val="false"/>
          <w:color w:val="000000"/>
          <w:sz w:val="28"/>
        </w:rPr>
        <w:t>
      2) маусымдық (1-қосымша, 9-сурет)</w:t>
      </w:r>
    </w:p>
    <w:bookmarkEnd w:id="34"/>
    <w:p>
      <w:pPr>
        <w:spacing w:after="0"/>
        <w:ind w:left="0"/>
        <w:jc w:val="both"/>
      </w:pPr>
      <w:r>
        <w:rPr>
          <w:rFonts w:ascii="Times New Roman"/>
          <w:b w:val="false"/>
          <w:i w:val="false"/>
          <w:color w:val="000000"/>
          <w:sz w:val="28"/>
        </w:rPr>
        <w:t>
      - күнделікті фуражка;</w:t>
      </w:r>
    </w:p>
    <w:p>
      <w:pPr>
        <w:spacing w:after="0"/>
        <w:ind w:left="0"/>
        <w:jc w:val="both"/>
      </w:pPr>
      <w:r>
        <w:rPr>
          <w:rFonts w:ascii="Times New Roman"/>
          <w:b w:val="false"/>
          <w:i w:val="false"/>
          <w:color w:val="000000"/>
          <w:sz w:val="28"/>
        </w:rPr>
        <w:t>
      - маусымдық плащ;</w:t>
      </w:r>
    </w:p>
    <w:p>
      <w:pPr>
        <w:spacing w:after="0"/>
        <w:ind w:left="0"/>
        <w:jc w:val="both"/>
      </w:pPr>
      <w:r>
        <w:rPr>
          <w:rFonts w:ascii="Times New Roman"/>
          <w:b w:val="false"/>
          <w:i w:val="false"/>
          <w:color w:val="000000"/>
          <w:sz w:val="28"/>
        </w:rPr>
        <w:t>
      - күнделікті китель және шалбар;</w:t>
      </w:r>
    </w:p>
    <w:p>
      <w:pPr>
        <w:spacing w:after="0"/>
        <w:ind w:left="0"/>
        <w:jc w:val="both"/>
      </w:pPr>
      <w:r>
        <w:rPr>
          <w:rFonts w:ascii="Times New Roman"/>
          <w:b w:val="false"/>
          <w:i w:val="false"/>
          <w:color w:val="000000"/>
          <w:sz w:val="28"/>
        </w:rPr>
        <w:t>
      - жеңі ұзын күнделікті жейде;</w:t>
      </w:r>
    </w:p>
    <w:p>
      <w:pPr>
        <w:spacing w:after="0"/>
        <w:ind w:left="0"/>
        <w:jc w:val="both"/>
      </w:pPr>
      <w:r>
        <w:rPr>
          <w:rFonts w:ascii="Times New Roman"/>
          <w:b w:val="false"/>
          <w:i w:val="false"/>
          <w:color w:val="000000"/>
          <w:sz w:val="28"/>
        </w:rPr>
        <w:t>
      - күнделікті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биялай;</w:t>
      </w:r>
    </w:p>
    <w:p>
      <w:pPr>
        <w:spacing w:after="0"/>
        <w:ind w:left="0"/>
        <w:jc w:val="both"/>
      </w:pPr>
      <w:r>
        <w:rPr>
          <w:rFonts w:ascii="Times New Roman"/>
          <w:b w:val="false"/>
          <w:i w:val="false"/>
          <w:color w:val="000000"/>
          <w:sz w:val="28"/>
        </w:rPr>
        <w:t>
      - қара түстi қысқа қонышты бәтеңке.</w:t>
      </w:r>
    </w:p>
    <w:bookmarkStart w:name="z38" w:id="35"/>
    <w:p>
      <w:pPr>
        <w:spacing w:after="0"/>
        <w:ind w:left="0"/>
        <w:jc w:val="both"/>
      </w:pPr>
      <w:r>
        <w:rPr>
          <w:rFonts w:ascii="Times New Roman"/>
          <w:b w:val="false"/>
          <w:i w:val="false"/>
          <w:color w:val="000000"/>
          <w:sz w:val="28"/>
        </w:rPr>
        <w:t>
      3) қысқы (1-қосымша, 10, 11, 12-суреттер)</w:t>
      </w:r>
    </w:p>
    <w:bookmarkEnd w:id="35"/>
    <w:p>
      <w:pPr>
        <w:spacing w:after="0"/>
        <w:ind w:left="0"/>
        <w:jc w:val="both"/>
      </w:pPr>
      <w:r>
        <w:rPr>
          <w:rFonts w:ascii="Times New Roman"/>
          <w:b w:val="false"/>
          <w:i w:val="false"/>
          <w:color w:val="000000"/>
          <w:sz w:val="28"/>
        </w:rPr>
        <w:t>
      - сұр түстi қаракөлден тiгiлген құлақшын;</w:t>
      </w:r>
    </w:p>
    <w:p>
      <w:pPr>
        <w:spacing w:after="0"/>
        <w:ind w:left="0"/>
        <w:jc w:val="both"/>
      </w:pPr>
      <w:r>
        <w:rPr>
          <w:rFonts w:ascii="Times New Roman"/>
          <w:b w:val="false"/>
          <w:i w:val="false"/>
          <w:color w:val="000000"/>
          <w:sz w:val="28"/>
        </w:rPr>
        <w:t>
      - сұр түсті қаракөл жағасы бар жылы күрте/сұр түсті қаракөл жағасы бар қара түсті былғары пальто;</w:t>
      </w:r>
    </w:p>
    <w:p>
      <w:pPr>
        <w:spacing w:after="0"/>
        <w:ind w:left="0"/>
        <w:jc w:val="both"/>
      </w:pPr>
      <w:r>
        <w:rPr>
          <w:rFonts w:ascii="Times New Roman"/>
          <w:b w:val="false"/>
          <w:i w:val="false"/>
          <w:color w:val="000000"/>
          <w:sz w:val="28"/>
        </w:rPr>
        <w:t>
      - күнделікті шалбарымен китель немесе пуловер шалбарымен;</w:t>
      </w:r>
    </w:p>
    <w:p>
      <w:pPr>
        <w:spacing w:after="0"/>
        <w:ind w:left="0"/>
        <w:jc w:val="both"/>
      </w:pPr>
      <w:r>
        <w:rPr>
          <w:rFonts w:ascii="Times New Roman"/>
          <w:b w:val="false"/>
          <w:i w:val="false"/>
          <w:color w:val="000000"/>
          <w:sz w:val="28"/>
        </w:rPr>
        <w:t>
      - жеңі ұзын күнделікті жейде;</w:t>
      </w:r>
    </w:p>
    <w:p>
      <w:pPr>
        <w:spacing w:after="0"/>
        <w:ind w:left="0"/>
        <w:jc w:val="both"/>
      </w:pPr>
      <w:r>
        <w:rPr>
          <w:rFonts w:ascii="Times New Roman"/>
          <w:b w:val="false"/>
          <w:i w:val="false"/>
          <w:color w:val="000000"/>
          <w:sz w:val="28"/>
        </w:rPr>
        <w:t>
      - күнделікті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кашне;</w:t>
      </w:r>
    </w:p>
    <w:p>
      <w:pPr>
        <w:spacing w:after="0"/>
        <w:ind w:left="0"/>
        <w:jc w:val="both"/>
      </w:pPr>
      <w:r>
        <w:rPr>
          <w:rFonts w:ascii="Times New Roman"/>
          <w:b w:val="false"/>
          <w:i w:val="false"/>
          <w:color w:val="000000"/>
          <w:sz w:val="28"/>
        </w:rPr>
        <w:t>
      - қара түстi биялай;</w:t>
      </w:r>
    </w:p>
    <w:p>
      <w:pPr>
        <w:spacing w:after="0"/>
        <w:ind w:left="0"/>
        <w:jc w:val="both"/>
      </w:pPr>
      <w:r>
        <w:rPr>
          <w:rFonts w:ascii="Times New Roman"/>
          <w:b w:val="false"/>
          <w:i w:val="false"/>
          <w:color w:val="000000"/>
          <w:sz w:val="28"/>
        </w:rPr>
        <w:t>
      - қара түсті жылы бәтеңке.</w:t>
      </w:r>
    </w:p>
    <w:bookmarkStart w:name="z40" w:id="36"/>
    <w:p>
      <w:pPr>
        <w:spacing w:after="0"/>
        <w:ind w:left="0"/>
        <w:jc w:val="both"/>
      </w:pPr>
      <w:r>
        <w:rPr>
          <w:rFonts w:ascii="Times New Roman"/>
          <w:b w:val="false"/>
          <w:i w:val="false"/>
          <w:color w:val="000000"/>
          <w:sz w:val="28"/>
        </w:rPr>
        <w:t>
      15. Арнайы киім нысаны:</w:t>
      </w:r>
    </w:p>
    <w:bookmarkEnd w:id="36"/>
    <w:bookmarkStart w:name="z41" w:id="37"/>
    <w:p>
      <w:pPr>
        <w:spacing w:after="0"/>
        <w:ind w:left="0"/>
        <w:jc w:val="both"/>
      </w:pPr>
      <w:r>
        <w:rPr>
          <w:rFonts w:ascii="Times New Roman"/>
          <w:b w:val="false"/>
          <w:i w:val="false"/>
          <w:color w:val="000000"/>
          <w:sz w:val="28"/>
        </w:rPr>
        <w:t>
      1) жазғы (1-қосымша, 13-сурет)</w:t>
      </w:r>
    </w:p>
    <w:bookmarkEnd w:id="37"/>
    <w:p>
      <w:pPr>
        <w:spacing w:after="0"/>
        <w:ind w:left="0"/>
        <w:jc w:val="both"/>
      </w:pPr>
      <w:r>
        <w:rPr>
          <w:rFonts w:ascii="Times New Roman"/>
          <w:b w:val="false"/>
          <w:i w:val="false"/>
          <w:color w:val="000000"/>
          <w:sz w:val="28"/>
        </w:rPr>
        <w:t>
      - камуфляж түсті кепи;</w:t>
      </w:r>
    </w:p>
    <w:p>
      <w:pPr>
        <w:spacing w:after="0"/>
        <w:ind w:left="0"/>
        <w:jc w:val="both"/>
      </w:pPr>
      <w:r>
        <w:rPr>
          <w:rFonts w:ascii="Times New Roman"/>
          <w:b w:val="false"/>
          <w:i w:val="false"/>
          <w:color w:val="000000"/>
          <w:sz w:val="28"/>
        </w:rPr>
        <w:t>
      - бүркеніш түсті жазғы костюм;</w:t>
      </w:r>
    </w:p>
    <w:p>
      <w:pPr>
        <w:spacing w:after="0"/>
        <w:ind w:left="0"/>
        <w:jc w:val="both"/>
      </w:pPr>
      <w:r>
        <w:rPr>
          <w:rFonts w:ascii="Times New Roman"/>
          <w:b w:val="false"/>
          <w:i w:val="false"/>
          <w:color w:val="000000"/>
          <w:sz w:val="28"/>
        </w:rPr>
        <w:t>
      - ұзын қонышты бәтеңке.</w:t>
      </w:r>
    </w:p>
    <w:bookmarkStart w:name="z42" w:id="38"/>
    <w:p>
      <w:pPr>
        <w:spacing w:after="0"/>
        <w:ind w:left="0"/>
        <w:jc w:val="both"/>
      </w:pPr>
      <w:r>
        <w:rPr>
          <w:rFonts w:ascii="Times New Roman"/>
          <w:b w:val="false"/>
          <w:i w:val="false"/>
          <w:color w:val="000000"/>
          <w:sz w:val="28"/>
        </w:rPr>
        <w:t>
      2) қысқы (1-қосымша, 14,15-суреттер)</w:t>
      </w:r>
    </w:p>
    <w:bookmarkEnd w:id="38"/>
    <w:p>
      <w:pPr>
        <w:spacing w:after="0"/>
        <w:ind w:left="0"/>
        <w:jc w:val="both"/>
      </w:pPr>
      <w:r>
        <w:rPr>
          <w:rFonts w:ascii="Times New Roman"/>
          <w:b w:val="false"/>
          <w:i w:val="false"/>
          <w:color w:val="000000"/>
          <w:sz w:val="28"/>
        </w:rPr>
        <w:t>
      - сұр түстi қаракөлден тiгiлген құлақшын;</w:t>
      </w:r>
    </w:p>
    <w:p>
      <w:pPr>
        <w:spacing w:after="0"/>
        <w:ind w:left="0"/>
        <w:jc w:val="both"/>
      </w:pPr>
      <w:r>
        <w:rPr>
          <w:rFonts w:ascii="Times New Roman"/>
          <w:b w:val="false"/>
          <w:i w:val="false"/>
          <w:color w:val="000000"/>
          <w:sz w:val="28"/>
        </w:rPr>
        <w:t>
      - каракөл жағасы бар бүркеніш түсті қысқы костюм;</w:t>
      </w:r>
    </w:p>
    <w:p>
      <w:pPr>
        <w:spacing w:after="0"/>
        <w:ind w:left="0"/>
        <w:jc w:val="both"/>
      </w:pPr>
      <w:r>
        <w:rPr>
          <w:rFonts w:ascii="Times New Roman"/>
          <w:b w:val="false"/>
          <w:i w:val="false"/>
          <w:color w:val="000000"/>
          <w:sz w:val="28"/>
        </w:rPr>
        <w:t>
      - бүркеніш түсті пуловер;</w:t>
      </w:r>
    </w:p>
    <w:p>
      <w:pPr>
        <w:spacing w:after="0"/>
        <w:ind w:left="0"/>
        <w:jc w:val="both"/>
      </w:pPr>
      <w:r>
        <w:rPr>
          <w:rFonts w:ascii="Times New Roman"/>
          <w:b w:val="false"/>
          <w:i w:val="false"/>
          <w:color w:val="000000"/>
          <w:sz w:val="28"/>
        </w:rPr>
        <w:t>
      - ұзын қонышты жылы бәтеңке.</w:t>
      </w:r>
    </w:p>
    <w:bookmarkStart w:name="z43" w:id="39"/>
    <w:p>
      <w:pPr>
        <w:spacing w:after="0"/>
        <w:ind w:left="0"/>
        <w:jc w:val="left"/>
      </w:pPr>
      <w:r>
        <w:rPr>
          <w:rFonts w:ascii="Times New Roman"/>
          <w:b/>
          <w:i w:val="false"/>
          <w:color w:val="000000"/>
        </w:rPr>
        <w:t xml:space="preserve"> 2-параграф. ІІО қызметкерлерінің парадтық киім нысаны</w:t>
      </w:r>
    </w:p>
    <w:bookmarkEnd w:id="39"/>
    <w:bookmarkStart w:name="z44" w:id="40"/>
    <w:p>
      <w:pPr>
        <w:spacing w:after="0"/>
        <w:ind w:left="0"/>
        <w:jc w:val="both"/>
      </w:pPr>
      <w:r>
        <w:rPr>
          <w:rFonts w:ascii="Times New Roman"/>
          <w:b w:val="false"/>
          <w:i w:val="false"/>
          <w:color w:val="000000"/>
          <w:sz w:val="28"/>
        </w:rPr>
        <w:t>
      16. Парадтық киім нысаны:</w:t>
      </w:r>
    </w:p>
    <w:bookmarkEnd w:id="40"/>
    <w:bookmarkStart w:name="z45" w:id="41"/>
    <w:p>
      <w:pPr>
        <w:spacing w:after="0"/>
        <w:ind w:left="0"/>
        <w:jc w:val="both"/>
      </w:pPr>
      <w:r>
        <w:rPr>
          <w:rFonts w:ascii="Times New Roman"/>
          <w:b w:val="false"/>
          <w:i w:val="false"/>
          <w:color w:val="000000"/>
          <w:sz w:val="28"/>
        </w:rPr>
        <w:t xml:space="preserve">
      1) жазғы </w:t>
      </w:r>
    </w:p>
    <w:bookmarkEnd w:id="41"/>
    <w:p>
      <w:pPr>
        <w:spacing w:after="0"/>
        <w:ind w:left="0"/>
        <w:jc w:val="both"/>
      </w:pPr>
      <w:r>
        <w:rPr>
          <w:rFonts w:ascii="Times New Roman"/>
          <w:b w:val="false"/>
          <w:i w:val="false"/>
          <w:color w:val="000000"/>
          <w:sz w:val="28"/>
        </w:rPr>
        <w:t>
      Жоғары басшы құрамы және оқу орындарының курсанттарын қоспағанда, барлық қызметтер үшін (1-қосымша, 16, 17-суреттер):</w:t>
      </w:r>
    </w:p>
    <w:p>
      <w:pPr>
        <w:spacing w:after="0"/>
        <w:ind w:left="0"/>
        <w:jc w:val="both"/>
      </w:pPr>
      <w:r>
        <w:rPr>
          <w:rFonts w:ascii="Times New Roman"/>
          <w:b w:val="false"/>
          <w:i w:val="false"/>
          <w:color w:val="000000"/>
          <w:sz w:val="28"/>
        </w:rPr>
        <w:t>
      Ерлер:</w:t>
      </w:r>
    </w:p>
    <w:p>
      <w:pPr>
        <w:spacing w:after="0"/>
        <w:ind w:left="0"/>
        <w:jc w:val="both"/>
      </w:pPr>
      <w:r>
        <w:rPr>
          <w:rFonts w:ascii="Times New Roman"/>
          <w:b w:val="false"/>
          <w:i w:val="false"/>
          <w:color w:val="000000"/>
          <w:sz w:val="28"/>
        </w:rPr>
        <w:t>
      - парадтық фуражка;</w:t>
      </w:r>
    </w:p>
    <w:p>
      <w:pPr>
        <w:spacing w:after="0"/>
        <w:ind w:left="0"/>
        <w:jc w:val="both"/>
      </w:pPr>
      <w:r>
        <w:rPr>
          <w:rFonts w:ascii="Times New Roman"/>
          <w:b w:val="false"/>
          <w:i w:val="false"/>
          <w:color w:val="000000"/>
          <w:sz w:val="28"/>
        </w:rPr>
        <w:t>
      - парадтық мундир;</w:t>
      </w:r>
    </w:p>
    <w:p>
      <w:pPr>
        <w:spacing w:after="0"/>
        <w:ind w:left="0"/>
        <w:jc w:val="both"/>
      </w:pPr>
      <w:r>
        <w:rPr>
          <w:rFonts w:ascii="Times New Roman"/>
          <w:b w:val="false"/>
          <w:i w:val="false"/>
          <w:color w:val="000000"/>
          <w:sz w:val="28"/>
        </w:rPr>
        <w:t>
      - жеңі ұзын ақ түстi жейде;</w:t>
      </w:r>
    </w:p>
    <w:p>
      <w:pPr>
        <w:spacing w:after="0"/>
        <w:ind w:left="0"/>
        <w:jc w:val="both"/>
      </w:pPr>
      <w:r>
        <w:rPr>
          <w:rFonts w:ascii="Times New Roman"/>
          <w:b w:val="false"/>
          <w:i w:val="false"/>
          <w:color w:val="000000"/>
          <w:sz w:val="28"/>
        </w:rPr>
        <w:t xml:space="preserve">
      - парадтық галстук; </w:t>
      </w:r>
    </w:p>
    <w:p>
      <w:pPr>
        <w:spacing w:after="0"/>
        <w:ind w:left="0"/>
        <w:jc w:val="both"/>
      </w:pPr>
      <w:r>
        <w:rPr>
          <w:rFonts w:ascii="Times New Roman"/>
          <w:b w:val="false"/>
          <w:i w:val="false"/>
          <w:color w:val="000000"/>
          <w:sz w:val="28"/>
        </w:rPr>
        <w:t>
      - шалбар;</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парадтық белдiк;</w:t>
      </w:r>
    </w:p>
    <w:p>
      <w:pPr>
        <w:spacing w:after="0"/>
        <w:ind w:left="0"/>
        <w:jc w:val="both"/>
      </w:pPr>
      <w:r>
        <w:rPr>
          <w:rFonts w:ascii="Times New Roman"/>
          <w:b w:val="false"/>
          <w:i w:val="false"/>
          <w:color w:val="000000"/>
          <w:sz w:val="28"/>
        </w:rPr>
        <w:t>
      - алтын түсті аксельбант;</w:t>
      </w:r>
    </w:p>
    <w:p>
      <w:pPr>
        <w:spacing w:after="0"/>
        <w:ind w:left="0"/>
        <w:jc w:val="both"/>
      </w:pPr>
      <w:r>
        <w:rPr>
          <w:rFonts w:ascii="Times New Roman"/>
          <w:b w:val="false"/>
          <w:i w:val="false"/>
          <w:color w:val="000000"/>
          <w:sz w:val="28"/>
        </w:rPr>
        <w:t>
      - ақ түстi биялай;</w:t>
      </w:r>
    </w:p>
    <w:p>
      <w:pPr>
        <w:spacing w:after="0"/>
        <w:ind w:left="0"/>
        <w:jc w:val="both"/>
      </w:pPr>
      <w:r>
        <w:rPr>
          <w:rFonts w:ascii="Times New Roman"/>
          <w:b w:val="false"/>
          <w:i w:val="false"/>
          <w:color w:val="000000"/>
          <w:sz w:val="28"/>
        </w:rPr>
        <w:t>
      - қара түстi қысқа қонышты бәтеңке.</w:t>
      </w:r>
    </w:p>
    <w:p>
      <w:pPr>
        <w:spacing w:after="0"/>
        <w:ind w:left="0"/>
        <w:jc w:val="both"/>
      </w:pPr>
      <w:r>
        <w:rPr>
          <w:rFonts w:ascii="Times New Roman"/>
          <w:b w:val="false"/>
          <w:i w:val="false"/>
          <w:color w:val="000000"/>
          <w:sz w:val="28"/>
        </w:rPr>
        <w:t>
      Әйелдер:</w:t>
      </w:r>
    </w:p>
    <w:p>
      <w:pPr>
        <w:spacing w:after="0"/>
        <w:ind w:left="0"/>
        <w:jc w:val="both"/>
      </w:pPr>
      <w:r>
        <w:rPr>
          <w:rFonts w:ascii="Times New Roman"/>
          <w:b w:val="false"/>
          <w:i w:val="false"/>
          <w:color w:val="000000"/>
          <w:sz w:val="28"/>
        </w:rPr>
        <w:t>
      - парадтық фуражка;</w:t>
      </w:r>
    </w:p>
    <w:p>
      <w:pPr>
        <w:spacing w:after="0"/>
        <w:ind w:left="0"/>
        <w:jc w:val="both"/>
      </w:pPr>
      <w:r>
        <w:rPr>
          <w:rFonts w:ascii="Times New Roman"/>
          <w:b w:val="false"/>
          <w:i w:val="false"/>
          <w:color w:val="000000"/>
          <w:sz w:val="28"/>
        </w:rPr>
        <w:t>
      - парадтық мундир;</w:t>
      </w:r>
    </w:p>
    <w:p>
      <w:pPr>
        <w:spacing w:after="0"/>
        <w:ind w:left="0"/>
        <w:jc w:val="both"/>
      </w:pPr>
      <w:r>
        <w:rPr>
          <w:rFonts w:ascii="Times New Roman"/>
          <w:b w:val="false"/>
          <w:i w:val="false"/>
          <w:color w:val="000000"/>
          <w:sz w:val="28"/>
        </w:rPr>
        <w:t>
      - жеңі ұзын ақ түстi блузка;</w:t>
      </w:r>
    </w:p>
    <w:p>
      <w:pPr>
        <w:spacing w:after="0"/>
        <w:ind w:left="0"/>
        <w:jc w:val="both"/>
      </w:pPr>
      <w:r>
        <w:rPr>
          <w:rFonts w:ascii="Times New Roman"/>
          <w:b w:val="false"/>
          <w:i w:val="false"/>
          <w:color w:val="000000"/>
          <w:sz w:val="28"/>
        </w:rPr>
        <w:t xml:space="preserve">
      - парадтық галстук; </w:t>
      </w:r>
    </w:p>
    <w:p>
      <w:pPr>
        <w:spacing w:after="0"/>
        <w:ind w:left="0"/>
        <w:jc w:val="both"/>
      </w:pPr>
      <w:r>
        <w:rPr>
          <w:rFonts w:ascii="Times New Roman"/>
          <w:b w:val="false"/>
          <w:i w:val="false"/>
          <w:color w:val="000000"/>
          <w:sz w:val="28"/>
        </w:rPr>
        <w:t>
      - белдемше;</w:t>
      </w:r>
    </w:p>
    <w:p>
      <w:pPr>
        <w:spacing w:after="0"/>
        <w:ind w:left="0"/>
        <w:jc w:val="both"/>
      </w:pPr>
      <w:r>
        <w:rPr>
          <w:rFonts w:ascii="Times New Roman"/>
          <w:b w:val="false"/>
          <w:i w:val="false"/>
          <w:color w:val="000000"/>
          <w:sz w:val="28"/>
        </w:rPr>
        <w:t>
      - парадтық белдiк;</w:t>
      </w:r>
    </w:p>
    <w:p>
      <w:pPr>
        <w:spacing w:after="0"/>
        <w:ind w:left="0"/>
        <w:jc w:val="both"/>
      </w:pPr>
      <w:r>
        <w:rPr>
          <w:rFonts w:ascii="Times New Roman"/>
          <w:b w:val="false"/>
          <w:i w:val="false"/>
          <w:color w:val="000000"/>
          <w:sz w:val="28"/>
        </w:rPr>
        <w:t>
      - алтын түсті аксельбант;</w:t>
      </w:r>
    </w:p>
    <w:p>
      <w:pPr>
        <w:spacing w:after="0"/>
        <w:ind w:left="0"/>
        <w:jc w:val="both"/>
      </w:pPr>
      <w:r>
        <w:rPr>
          <w:rFonts w:ascii="Times New Roman"/>
          <w:b w:val="false"/>
          <w:i w:val="false"/>
          <w:color w:val="000000"/>
          <w:sz w:val="28"/>
        </w:rPr>
        <w:t>
      - ақ түстi биялай;</w:t>
      </w:r>
    </w:p>
    <w:p>
      <w:pPr>
        <w:spacing w:after="0"/>
        <w:ind w:left="0"/>
        <w:jc w:val="both"/>
      </w:pPr>
      <w:r>
        <w:rPr>
          <w:rFonts w:ascii="Times New Roman"/>
          <w:b w:val="false"/>
          <w:i w:val="false"/>
          <w:color w:val="000000"/>
          <w:sz w:val="28"/>
        </w:rPr>
        <w:t>
      - қара түстi туфли.</w:t>
      </w:r>
    </w:p>
    <w:p>
      <w:pPr>
        <w:spacing w:after="0"/>
        <w:ind w:left="0"/>
        <w:jc w:val="both"/>
      </w:pPr>
      <w:r>
        <w:rPr>
          <w:rFonts w:ascii="Times New Roman"/>
          <w:b w:val="false"/>
          <w:i w:val="false"/>
          <w:color w:val="000000"/>
          <w:sz w:val="28"/>
        </w:rPr>
        <w:t>
      Басқарма аппараттарының қызметкерлері үшін (1-қосымша, 18-сурет):</w:t>
      </w:r>
    </w:p>
    <w:p>
      <w:pPr>
        <w:spacing w:after="0"/>
        <w:ind w:left="0"/>
        <w:jc w:val="both"/>
      </w:pPr>
      <w:r>
        <w:rPr>
          <w:rFonts w:ascii="Times New Roman"/>
          <w:b w:val="false"/>
          <w:i w:val="false"/>
          <w:color w:val="000000"/>
          <w:sz w:val="28"/>
        </w:rPr>
        <w:t>
      Ерлер:</w:t>
      </w:r>
    </w:p>
    <w:p>
      <w:pPr>
        <w:spacing w:after="0"/>
        <w:ind w:left="0"/>
        <w:jc w:val="both"/>
      </w:pPr>
      <w:r>
        <w:rPr>
          <w:rFonts w:ascii="Times New Roman"/>
          <w:b w:val="false"/>
          <w:i w:val="false"/>
          <w:color w:val="000000"/>
          <w:sz w:val="28"/>
        </w:rPr>
        <w:t>
      - парадтық фуражка;</w:t>
      </w:r>
    </w:p>
    <w:p>
      <w:pPr>
        <w:spacing w:after="0"/>
        <w:ind w:left="0"/>
        <w:jc w:val="both"/>
      </w:pPr>
      <w:r>
        <w:rPr>
          <w:rFonts w:ascii="Times New Roman"/>
          <w:b w:val="false"/>
          <w:i w:val="false"/>
          <w:color w:val="000000"/>
          <w:sz w:val="28"/>
        </w:rPr>
        <w:t>
      - жеңі қысқа ақ түстi жейде;</w:t>
      </w:r>
    </w:p>
    <w:p>
      <w:pPr>
        <w:spacing w:after="0"/>
        <w:ind w:left="0"/>
        <w:jc w:val="both"/>
      </w:pPr>
      <w:r>
        <w:rPr>
          <w:rFonts w:ascii="Times New Roman"/>
          <w:b w:val="false"/>
          <w:i w:val="false"/>
          <w:color w:val="000000"/>
          <w:sz w:val="28"/>
        </w:rPr>
        <w:t>
      - шалбар;</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p>
      <w:pPr>
        <w:spacing w:after="0"/>
        <w:ind w:left="0"/>
        <w:jc w:val="both"/>
      </w:pPr>
      <w:r>
        <w:rPr>
          <w:rFonts w:ascii="Times New Roman"/>
          <w:b w:val="false"/>
          <w:i w:val="false"/>
          <w:color w:val="000000"/>
          <w:sz w:val="28"/>
        </w:rPr>
        <w:t>
      Әйелдер:</w:t>
      </w:r>
    </w:p>
    <w:p>
      <w:pPr>
        <w:spacing w:after="0"/>
        <w:ind w:left="0"/>
        <w:jc w:val="both"/>
      </w:pPr>
      <w:r>
        <w:rPr>
          <w:rFonts w:ascii="Times New Roman"/>
          <w:b w:val="false"/>
          <w:i w:val="false"/>
          <w:color w:val="000000"/>
          <w:sz w:val="28"/>
        </w:rPr>
        <w:t>
      - парадтық фуражка;</w:t>
      </w:r>
    </w:p>
    <w:p>
      <w:pPr>
        <w:spacing w:after="0"/>
        <w:ind w:left="0"/>
        <w:jc w:val="both"/>
      </w:pPr>
      <w:r>
        <w:rPr>
          <w:rFonts w:ascii="Times New Roman"/>
          <w:b w:val="false"/>
          <w:i w:val="false"/>
          <w:color w:val="000000"/>
          <w:sz w:val="28"/>
        </w:rPr>
        <w:t>
      - жеңі қысқа ақ түстi блузка;</w:t>
      </w:r>
    </w:p>
    <w:p>
      <w:pPr>
        <w:spacing w:after="0"/>
        <w:ind w:left="0"/>
        <w:jc w:val="both"/>
      </w:pPr>
      <w:r>
        <w:rPr>
          <w:rFonts w:ascii="Times New Roman"/>
          <w:b w:val="false"/>
          <w:i w:val="false"/>
          <w:color w:val="000000"/>
          <w:sz w:val="28"/>
        </w:rPr>
        <w:t>
      - белдемше;</w:t>
      </w:r>
    </w:p>
    <w:p>
      <w:pPr>
        <w:spacing w:after="0"/>
        <w:ind w:left="0"/>
        <w:jc w:val="both"/>
      </w:pPr>
      <w:r>
        <w:rPr>
          <w:rFonts w:ascii="Times New Roman"/>
          <w:b w:val="false"/>
          <w:i w:val="false"/>
          <w:color w:val="000000"/>
          <w:sz w:val="28"/>
        </w:rPr>
        <w:t>
      - қара түстi туфли.</w:t>
      </w:r>
    </w:p>
    <w:bookmarkStart w:name="z46" w:id="42"/>
    <w:p>
      <w:pPr>
        <w:spacing w:after="0"/>
        <w:ind w:left="0"/>
        <w:jc w:val="left"/>
      </w:pPr>
      <w:r>
        <w:rPr>
          <w:rFonts w:ascii="Times New Roman"/>
          <w:b/>
          <w:i w:val="false"/>
          <w:color w:val="000000"/>
        </w:rPr>
        <w:t xml:space="preserve"> 3-параграф. ІІО басқармалары аппараттарының ер қызметкерлері</w:t>
      </w:r>
    </w:p>
    <w:bookmarkEnd w:id="42"/>
    <w:bookmarkStart w:name="z47" w:id="43"/>
    <w:p>
      <w:pPr>
        <w:spacing w:after="0"/>
        <w:ind w:left="0"/>
        <w:jc w:val="both"/>
      </w:pPr>
      <w:r>
        <w:rPr>
          <w:rFonts w:ascii="Times New Roman"/>
          <w:b w:val="false"/>
          <w:i w:val="false"/>
          <w:color w:val="000000"/>
          <w:sz w:val="28"/>
        </w:rPr>
        <w:t>
      17. Полиция басқармалары аппараттарының (бұдан әрі – ПБА) ер қызметкерлеріне Қазақстан Республикасы Ішкі істер министрлігінің (бұдан әрі-Қазақстан Республикасы ІІМ) орталық аппаратының, облыстардың, республикалық маңызы бар қалалардың және республика астанасының, көліктегі полиция департаменттерінің, қалалық, аудандық, қалалардағы аудандық, кенттік, желілік полиция органдарының басқарма аппараттарының, Қазақстан Республикасы ІІМ білім беру ұйымдарының тұрақты аттестатталған құрамы, Қазақстан Республикасы Үкіметі Аппаратының "Қазақстан Республикасының Мемлекеттік фельдъегерлік қызметі" республикалық мемлекеттік мекемесінің, Қазақстан Республикасы Ішкі істер министрлігі мемлекеттік мекемелері басқармалары аппараттарының қатардағы және басшы құрамы, кезекші бөлімдердің, көші-қон және кәмелетке толмағандардың істері жөніндегі инспекторлар, саптық бөліністердің командалық құрамы (полк, батальон командирлері мен олардың орынбасарлары), ішкі істер органдарының қылмыстық-атқару жүйесі (бұдан әрі – ҚАЖ) басқармалары аппараттарының, Қазақстан Республикасы Ішкі істер министрлігі Қылмыстық-атқару жүйесі комитеті орталық аппаратының (бұдан әрі – ҚАЖК), облыстардың, республикалық маңызы бар қалалардың және республика астанасының қылмыстық-атқару жүйесі департаменттері (бұдан әрі – ҚАЖД) басқармалары аппараттарының қызметкерлері жатады.</w:t>
      </w:r>
    </w:p>
    <w:bookmarkEnd w:id="43"/>
    <w:bookmarkStart w:name="z48" w:id="44"/>
    <w:p>
      <w:pPr>
        <w:spacing w:after="0"/>
        <w:ind w:left="0"/>
        <w:jc w:val="both"/>
      </w:pPr>
      <w:r>
        <w:rPr>
          <w:rFonts w:ascii="Times New Roman"/>
          <w:b w:val="false"/>
          <w:i w:val="false"/>
          <w:color w:val="000000"/>
          <w:sz w:val="28"/>
        </w:rPr>
        <w:t>
      18. Күнделікті киім нысаны:</w:t>
      </w:r>
    </w:p>
    <w:bookmarkEnd w:id="44"/>
    <w:bookmarkStart w:name="z49" w:id="45"/>
    <w:p>
      <w:pPr>
        <w:spacing w:after="0"/>
        <w:ind w:left="0"/>
        <w:jc w:val="both"/>
      </w:pPr>
      <w:r>
        <w:rPr>
          <w:rFonts w:ascii="Times New Roman"/>
          <w:b w:val="false"/>
          <w:i w:val="false"/>
          <w:color w:val="000000"/>
          <w:sz w:val="28"/>
        </w:rPr>
        <w:t>
      1) жазғы (1-қосымша, 19, 20, 21, 22, 23-суреттер)</w:t>
      </w:r>
    </w:p>
    <w:bookmarkEnd w:id="45"/>
    <w:p>
      <w:pPr>
        <w:spacing w:after="0"/>
        <w:ind w:left="0"/>
        <w:jc w:val="both"/>
      </w:pPr>
      <w:r>
        <w:rPr>
          <w:rFonts w:ascii="Times New Roman"/>
          <w:b w:val="false"/>
          <w:i w:val="false"/>
          <w:color w:val="000000"/>
          <w:sz w:val="28"/>
        </w:rPr>
        <w:t>
      - күнделікті фуражка;</w:t>
      </w:r>
    </w:p>
    <w:p>
      <w:pPr>
        <w:spacing w:after="0"/>
        <w:ind w:left="0"/>
        <w:jc w:val="both"/>
      </w:pPr>
      <w:r>
        <w:rPr>
          <w:rFonts w:ascii="Times New Roman"/>
          <w:b w:val="false"/>
          <w:i w:val="false"/>
          <w:color w:val="000000"/>
          <w:sz w:val="28"/>
        </w:rPr>
        <w:t>
      - күнделікті китель және шалбар;</w:t>
      </w:r>
    </w:p>
    <w:p>
      <w:pPr>
        <w:spacing w:after="0"/>
        <w:ind w:left="0"/>
        <w:jc w:val="both"/>
      </w:pPr>
      <w:r>
        <w:rPr>
          <w:rFonts w:ascii="Times New Roman"/>
          <w:b w:val="false"/>
          <w:i w:val="false"/>
          <w:color w:val="000000"/>
          <w:sz w:val="28"/>
        </w:rPr>
        <w:t>
      - жеңі ұзын күнделікті жейде;</w:t>
      </w:r>
    </w:p>
    <w:p>
      <w:pPr>
        <w:spacing w:after="0"/>
        <w:ind w:left="0"/>
        <w:jc w:val="both"/>
      </w:pPr>
      <w:r>
        <w:rPr>
          <w:rFonts w:ascii="Times New Roman"/>
          <w:b w:val="false"/>
          <w:i w:val="false"/>
          <w:color w:val="000000"/>
          <w:sz w:val="28"/>
        </w:rPr>
        <w:t>
      - күнделікті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p>
      <w:pPr>
        <w:spacing w:after="0"/>
        <w:ind w:left="0"/>
        <w:jc w:val="both"/>
      </w:pPr>
      <w:r>
        <w:rPr>
          <w:rFonts w:ascii="Times New Roman"/>
          <w:b w:val="false"/>
          <w:i w:val="false"/>
          <w:color w:val="000000"/>
          <w:sz w:val="28"/>
        </w:rPr>
        <w:t>
      - күнделікті фуражка / жазғы кепи (бейсболка);</w:t>
      </w:r>
    </w:p>
    <w:p>
      <w:pPr>
        <w:spacing w:after="0"/>
        <w:ind w:left="0"/>
        <w:jc w:val="both"/>
      </w:pPr>
      <w:r>
        <w:rPr>
          <w:rFonts w:ascii="Times New Roman"/>
          <w:b w:val="false"/>
          <w:i w:val="false"/>
          <w:color w:val="000000"/>
          <w:sz w:val="28"/>
        </w:rPr>
        <w:t>
      - қысқа жеңді / ұзын жеңді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bookmarkStart w:name="z50" w:id="46"/>
    <w:p>
      <w:pPr>
        <w:spacing w:after="0"/>
        <w:ind w:left="0"/>
        <w:jc w:val="both"/>
      </w:pPr>
      <w:r>
        <w:rPr>
          <w:rFonts w:ascii="Times New Roman"/>
          <w:b w:val="false"/>
          <w:i w:val="false"/>
          <w:color w:val="000000"/>
          <w:sz w:val="28"/>
        </w:rPr>
        <w:t>
      2) маусымдық (1-қосымша, 25, 26, 27-суреттер)</w:t>
      </w:r>
    </w:p>
    <w:bookmarkEnd w:id="46"/>
    <w:p>
      <w:pPr>
        <w:spacing w:after="0"/>
        <w:ind w:left="0"/>
        <w:jc w:val="both"/>
      </w:pPr>
      <w:r>
        <w:rPr>
          <w:rFonts w:ascii="Times New Roman"/>
          <w:b w:val="false"/>
          <w:i w:val="false"/>
          <w:color w:val="000000"/>
          <w:sz w:val="28"/>
        </w:rPr>
        <w:t>
      - күнделікті фуражка / маусымдық кепи (бейсболка);</w:t>
      </w:r>
    </w:p>
    <w:p>
      <w:pPr>
        <w:spacing w:after="0"/>
        <w:ind w:left="0"/>
        <w:jc w:val="both"/>
      </w:pPr>
      <w:r>
        <w:rPr>
          <w:rFonts w:ascii="Times New Roman"/>
          <w:b w:val="false"/>
          <w:i w:val="false"/>
          <w:color w:val="000000"/>
          <w:sz w:val="28"/>
        </w:rPr>
        <w:t>
      - маусымдық күрте (полковниктерге арналған маусымдық плащ);</w:t>
      </w:r>
    </w:p>
    <w:p>
      <w:pPr>
        <w:spacing w:after="0"/>
        <w:ind w:left="0"/>
        <w:jc w:val="both"/>
      </w:pPr>
      <w:r>
        <w:rPr>
          <w:rFonts w:ascii="Times New Roman"/>
          <w:b w:val="false"/>
          <w:i w:val="false"/>
          <w:color w:val="000000"/>
          <w:sz w:val="28"/>
        </w:rPr>
        <w:t>
      - ұзын жеңді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bookmarkStart w:name="z51" w:id="47"/>
    <w:p>
      <w:pPr>
        <w:spacing w:after="0"/>
        <w:ind w:left="0"/>
        <w:jc w:val="both"/>
      </w:pPr>
      <w:r>
        <w:rPr>
          <w:rFonts w:ascii="Times New Roman"/>
          <w:b w:val="false"/>
          <w:i w:val="false"/>
          <w:color w:val="000000"/>
          <w:sz w:val="28"/>
        </w:rPr>
        <w:t>
      3) қысқы (1-қосымша, 28, 29-суреттер)</w:t>
      </w:r>
    </w:p>
    <w:bookmarkEnd w:id="47"/>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жылы күрте;</w:t>
      </w:r>
    </w:p>
    <w:p>
      <w:pPr>
        <w:spacing w:after="0"/>
        <w:ind w:left="0"/>
        <w:jc w:val="both"/>
      </w:pPr>
      <w:r>
        <w:rPr>
          <w:rFonts w:ascii="Times New Roman"/>
          <w:b w:val="false"/>
          <w:i w:val="false"/>
          <w:color w:val="000000"/>
          <w:sz w:val="28"/>
        </w:rPr>
        <w:t>
      - ұзын жеңді күнделікті костюм/пуловер;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биялай;</w:t>
      </w:r>
    </w:p>
    <w:p>
      <w:pPr>
        <w:spacing w:after="0"/>
        <w:ind w:left="0"/>
        <w:jc w:val="both"/>
      </w:pPr>
      <w:r>
        <w:rPr>
          <w:rFonts w:ascii="Times New Roman"/>
          <w:b w:val="false"/>
          <w:i w:val="false"/>
          <w:color w:val="000000"/>
          <w:sz w:val="28"/>
        </w:rPr>
        <w:t>
      - қара түстi жылы бәтеңке.</w:t>
      </w:r>
    </w:p>
    <w:bookmarkStart w:name="z52" w:id="48"/>
    <w:p>
      <w:pPr>
        <w:spacing w:after="0"/>
        <w:ind w:left="0"/>
        <w:jc w:val="left"/>
      </w:pPr>
      <w:r>
        <w:rPr>
          <w:rFonts w:ascii="Times New Roman"/>
          <w:b/>
          <w:i w:val="false"/>
          <w:color w:val="000000"/>
        </w:rPr>
        <w:t xml:space="preserve"> 4-параграф. ІІО басқармалары аппараттарының әйел қызметкерлері</w:t>
      </w:r>
    </w:p>
    <w:bookmarkEnd w:id="48"/>
    <w:bookmarkStart w:name="z53" w:id="49"/>
    <w:p>
      <w:pPr>
        <w:spacing w:after="0"/>
        <w:ind w:left="0"/>
        <w:jc w:val="both"/>
      </w:pPr>
      <w:r>
        <w:rPr>
          <w:rFonts w:ascii="Times New Roman"/>
          <w:b w:val="false"/>
          <w:i w:val="false"/>
          <w:color w:val="000000"/>
          <w:sz w:val="28"/>
        </w:rPr>
        <w:t>
      19. ПБА әйел қызметкерлеріне Қазақстан Республикасы ІІМ орталық аппаратының, облыстардың, республикалық маңызы бар қалалардың және республика астанасының, көліктегі полиция департаменттерінің, қалалық, аудандық, қалалардағы аудандық, кенттік, желілік полиция органдары басқармалары аппараттарының қызметкерлері, Қазақстан Республикасы ІІМ білім беру ұйымдарының тұрақты аттестатталған полиция құрамы, Қазақстан Республикасы Үкіметі Аппаратының "Қазақстан Республикасының Мемлекеттік фельдъегерлік қызметі" республикалық мемлекеттік мекемесінің, Қазақстан Республикасы Ішкі істер министрлігі мемлекеттік мекемелері басқармалары аппараттарының қатардағы және басшы құрамы, кезекші бөлімдердің, көші-қон және кәмелетке толмағандардың істері жөніндегі инспекторлар, қатардағы бөліністердің командалық құрамы (полк, батальон командирлері және олардың орынбасарлары) ішкі істер органдарының ҚАЖ басқармалары аппараттарының (ҚАЖК орталық аппаратының, облыстардың, республикалық маңызы бар қалалардың және республика астанасының ҚАЖД басқармалары аппараттарының) қызметкерлері жатады.</w:t>
      </w:r>
    </w:p>
    <w:bookmarkEnd w:id="49"/>
    <w:bookmarkStart w:name="z54" w:id="50"/>
    <w:p>
      <w:pPr>
        <w:spacing w:after="0"/>
        <w:ind w:left="0"/>
        <w:jc w:val="both"/>
      </w:pPr>
      <w:r>
        <w:rPr>
          <w:rFonts w:ascii="Times New Roman"/>
          <w:b w:val="false"/>
          <w:i w:val="false"/>
          <w:color w:val="000000"/>
          <w:sz w:val="28"/>
        </w:rPr>
        <w:t>
      20. Күнделікті киім нысаны:</w:t>
      </w:r>
    </w:p>
    <w:bookmarkEnd w:id="50"/>
    <w:bookmarkStart w:name="z55" w:id="51"/>
    <w:p>
      <w:pPr>
        <w:spacing w:after="0"/>
        <w:ind w:left="0"/>
        <w:jc w:val="both"/>
      </w:pPr>
      <w:r>
        <w:rPr>
          <w:rFonts w:ascii="Times New Roman"/>
          <w:b w:val="false"/>
          <w:i w:val="false"/>
          <w:color w:val="000000"/>
          <w:sz w:val="28"/>
        </w:rPr>
        <w:t>
      1) жазғы (1-қосымша, 19, 20, 21, 22, 23, 24-суреттер)</w:t>
      </w:r>
    </w:p>
    <w:bookmarkEnd w:id="51"/>
    <w:p>
      <w:pPr>
        <w:spacing w:after="0"/>
        <w:ind w:left="0"/>
        <w:jc w:val="both"/>
      </w:pPr>
      <w:r>
        <w:rPr>
          <w:rFonts w:ascii="Times New Roman"/>
          <w:b w:val="false"/>
          <w:i w:val="false"/>
          <w:color w:val="000000"/>
          <w:sz w:val="28"/>
        </w:rPr>
        <w:t>
      - күнделікті фуражка;</w:t>
      </w:r>
    </w:p>
    <w:p>
      <w:pPr>
        <w:spacing w:after="0"/>
        <w:ind w:left="0"/>
        <w:jc w:val="both"/>
      </w:pPr>
      <w:r>
        <w:rPr>
          <w:rFonts w:ascii="Times New Roman"/>
          <w:b w:val="false"/>
          <w:i w:val="false"/>
          <w:color w:val="000000"/>
          <w:sz w:val="28"/>
        </w:rPr>
        <w:t>
      - күнделікті китель және белдемше;</w:t>
      </w:r>
    </w:p>
    <w:p>
      <w:pPr>
        <w:spacing w:after="0"/>
        <w:ind w:left="0"/>
        <w:jc w:val="both"/>
      </w:pPr>
      <w:r>
        <w:rPr>
          <w:rFonts w:ascii="Times New Roman"/>
          <w:b w:val="false"/>
          <w:i w:val="false"/>
          <w:color w:val="000000"/>
          <w:sz w:val="28"/>
        </w:rPr>
        <w:t>
      - жеңі ұзын күнделікті блузка;</w:t>
      </w:r>
    </w:p>
    <w:p>
      <w:pPr>
        <w:spacing w:after="0"/>
        <w:ind w:left="0"/>
        <w:jc w:val="both"/>
      </w:pPr>
      <w:r>
        <w:rPr>
          <w:rFonts w:ascii="Times New Roman"/>
          <w:b w:val="false"/>
          <w:i w:val="false"/>
          <w:color w:val="000000"/>
          <w:sz w:val="28"/>
        </w:rPr>
        <w:t>
      - күнделікті галстук;</w:t>
      </w:r>
    </w:p>
    <w:p>
      <w:pPr>
        <w:spacing w:after="0"/>
        <w:ind w:left="0"/>
        <w:jc w:val="both"/>
      </w:pPr>
      <w:r>
        <w:rPr>
          <w:rFonts w:ascii="Times New Roman"/>
          <w:b w:val="false"/>
          <w:i w:val="false"/>
          <w:color w:val="000000"/>
          <w:sz w:val="28"/>
        </w:rPr>
        <w:t>
      - қара түстi туфли.</w:t>
      </w:r>
    </w:p>
    <w:p>
      <w:pPr>
        <w:spacing w:after="0"/>
        <w:ind w:left="0"/>
        <w:jc w:val="both"/>
      </w:pPr>
      <w:r>
        <w:rPr>
          <w:rFonts w:ascii="Times New Roman"/>
          <w:b w:val="false"/>
          <w:i w:val="false"/>
          <w:color w:val="000000"/>
          <w:sz w:val="28"/>
        </w:rPr>
        <w:t>
      - күнделікті фуражка/жазғы кепи (бейсболка);</w:t>
      </w:r>
    </w:p>
    <w:p>
      <w:pPr>
        <w:spacing w:after="0"/>
        <w:ind w:left="0"/>
        <w:jc w:val="both"/>
      </w:pPr>
      <w:r>
        <w:rPr>
          <w:rFonts w:ascii="Times New Roman"/>
          <w:b w:val="false"/>
          <w:i w:val="false"/>
          <w:color w:val="000000"/>
          <w:sz w:val="28"/>
        </w:rPr>
        <w:t>
      - қысқа жеңді/ұзын жеңді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туфли.</w:t>
      </w:r>
    </w:p>
    <w:p>
      <w:pPr>
        <w:spacing w:after="0"/>
        <w:ind w:left="0"/>
        <w:jc w:val="both"/>
      </w:pPr>
      <w:r>
        <w:rPr>
          <w:rFonts w:ascii="Times New Roman"/>
          <w:b w:val="false"/>
          <w:i w:val="false"/>
          <w:color w:val="000000"/>
          <w:sz w:val="28"/>
        </w:rPr>
        <w:t>
      - жазғы кепи (бейсболка);</w:t>
      </w:r>
    </w:p>
    <w:p>
      <w:pPr>
        <w:spacing w:after="0"/>
        <w:ind w:left="0"/>
        <w:jc w:val="both"/>
      </w:pPr>
      <w:r>
        <w:rPr>
          <w:rFonts w:ascii="Times New Roman"/>
          <w:b w:val="false"/>
          <w:i w:val="false"/>
          <w:color w:val="000000"/>
          <w:sz w:val="28"/>
        </w:rPr>
        <w:t>
      - нысанды көйлек;</w:t>
      </w:r>
    </w:p>
    <w:p>
      <w:pPr>
        <w:spacing w:after="0"/>
        <w:ind w:left="0"/>
        <w:jc w:val="both"/>
      </w:pPr>
      <w:r>
        <w:rPr>
          <w:rFonts w:ascii="Times New Roman"/>
          <w:b w:val="false"/>
          <w:i w:val="false"/>
          <w:color w:val="000000"/>
          <w:sz w:val="28"/>
        </w:rPr>
        <w:t>
      - қара түстi туфли.</w:t>
      </w:r>
    </w:p>
    <w:bookmarkStart w:name="z56" w:id="52"/>
    <w:p>
      <w:pPr>
        <w:spacing w:after="0"/>
        <w:ind w:left="0"/>
        <w:jc w:val="both"/>
      </w:pPr>
      <w:r>
        <w:rPr>
          <w:rFonts w:ascii="Times New Roman"/>
          <w:b w:val="false"/>
          <w:i w:val="false"/>
          <w:color w:val="000000"/>
          <w:sz w:val="28"/>
        </w:rPr>
        <w:t>
      2) маусымдық (1-қосымша, 25, 26, 27-суреттер)</w:t>
      </w:r>
    </w:p>
    <w:bookmarkEnd w:id="52"/>
    <w:p>
      <w:pPr>
        <w:spacing w:after="0"/>
        <w:ind w:left="0"/>
        <w:jc w:val="both"/>
      </w:pPr>
      <w:r>
        <w:rPr>
          <w:rFonts w:ascii="Times New Roman"/>
          <w:b w:val="false"/>
          <w:i w:val="false"/>
          <w:color w:val="000000"/>
          <w:sz w:val="28"/>
        </w:rPr>
        <w:t>
      - күнделікті фуражка/маусымдық кепи (бейсболка);</w:t>
      </w:r>
    </w:p>
    <w:p>
      <w:pPr>
        <w:spacing w:after="0"/>
        <w:ind w:left="0"/>
        <w:jc w:val="both"/>
      </w:pPr>
      <w:r>
        <w:rPr>
          <w:rFonts w:ascii="Times New Roman"/>
          <w:b w:val="false"/>
          <w:i w:val="false"/>
          <w:color w:val="000000"/>
          <w:sz w:val="28"/>
        </w:rPr>
        <w:t>
      - маусымдық күрте (полковниктерге арналған маусымдық плащ);</w:t>
      </w:r>
    </w:p>
    <w:p>
      <w:pPr>
        <w:spacing w:after="0"/>
        <w:ind w:left="0"/>
        <w:jc w:val="both"/>
      </w:pPr>
      <w:r>
        <w:rPr>
          <w:rFonts w:ascii="Times New Roman"/>
          <w:b w:val="false"/>
          <w:i w:val="false"/>
          <w:color w:val="000000"/>
          <w:sz w:val="28"/>
        </w:rPr>
        <w:t>
      - ұзын жеңді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туфли.</w:t>
      </w:r>
    </w:p>
    <w:bookmarkStart w:name="z57" w:id="53"/>
    <w:p>
      <w:pPr>
        <w:spacing w:after="0"/>
        <w:ind w:left="0"/>
        <w:jc w:val="both"/>
      </w:pPr>
      <w:r>
        <w:rPr>
          <w:rFonts w:ascii="Times New Roman"/>
          <w:b w:val="false"/>
          <w:i w:val="false"/>
          <w:color w:val="000000"/>
          <w:sz w:val="28"/>
        </w:rPr>
        <w:t>
      3) қысқы (1-қосымша, 28, 29-суреттер)</w:t>
      </w:r>
    </w:p>
    <w:bookmarkEnd w:id="53"/>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жылы күрте;</w:t>
      </w:r>
    </w:p>
    <w:p>
      <w:pPr>
        <w:spacing w:after="0"/>
        <w:ind w:left="0"/>
        <w:jc w:val="both"/>
      </w:pPr>
      <w:r>
        <w:rPr>
          <w:rFonts w:ascii="Times New Roman"/>
          <w:b w:val="false"/>
          <w:i w:val="false"/>
          <w:color w:val="000000"/>
          <w:sz w:val="28"/>
        </w:rPr>
        <w:t>
      - ұзын жеңді күнделікті костюм</w:t>
      </w:r>
    </w:p>
    <w:p>
      <w:pPr>
        <w:spacing w:after="0"/>
        <w:ind w:left="0"/>
        <w:jc w:val="both"/>
      </w:pPr>
      <w:r>
        <w:rPr>
          <w:rFonts w:ascii="Times New Roman"/>
          <w:b w:val="false"/>
          <w:i w:val="false"/>
          <w:color w:val="000000"/>
          <w:sz w:val="28"/>
        </w:rPr>
        <w:t>
      - 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биялай;</w:t>
      </w:r>
    </w:p>
    <w:p>
      <w:pPr>
        <w:spacing w:after="0"/>
        <w:ind w:left="0"/>
        <w:jc w:val="both"/>
      </w:pPr>
      <w:r>
        <w:rPr>
          <w:rFonts w:ascii="Times New Roman"/>
          <w:b w:val="false"/>
          <w:i w:val="false"/>
          <w:color w:val="000000"/>
          <w:sz w:val="28"/>
        </w:rPr>
        <w:t>
      - қара түсті жылы қысқа қонышты етік.</w:t>
      </w:r>
    </w:p>
    <w:bookmarkStart w:name="z58" w:id="54"/>
    <w:p>
      <w:pPr>
        <w:spacing w:after="0"/>
        <w:ind w:left="0"/>
        <w:jc w:val="left"/>
      </w:pPr>
      <w:r>
        <w:rPr>
          <w:rFonts w:ascii="Times New Roman"/>
          <w:b/>
          <w:i w:val="false"/>
          <w:color w:val="000000"/>
        </w:rPr>
        <w:t xml:space="preserve"> 5-параграф. ІІО патрульдік полиция қызметкерлері</w:t>
      </w:r>
    </w:p>
    <w:bookmarkEnd w:id="54"/>
    <w:bookmarkStart w:name="z59" w:id="55"/>
    <w:p>
      <w:pPr>
        <w:spacing w:after="0"/>
        <w:ind w:left="0"/>
        <w:jc w:val="both"/>
      </w:pPr>
      <w:r>
        <w:rPr>
          <w:rFonts w:ascii="Times New Roman"/>
          <w:b w:val="false"/>
          <w:i w:val="false"/>
          <w:color w:val="000000"/>
          <w:sz w:val="28"/>
        </w:rPr>
        <w:t>
      21. Көліктегі полиция департаментінің патрульдік полиция қызметкерлерін қоспағанда, Патрульдік полиция қызметкерлерінің, соның ішінде туристік полиция қызметкерлерінің (бұдан әрі – ПП) нысанды киімі.</w:t>
      </w:r>
    </w:p>
    <w:bookmarkEnd w:id="55"/>
    <w:bookmarkStart w:name="z60" w:id="56"/>
    <w:p>
      <w:pPr>
        <w:spacing w:after="0"/>
        <w:ind w:left="0"/>
        <w:jc w:val="both"/>
      </w:pPr>
      <w:r>
        <w:rPr>
          <w:rFonts w:ascii="Times New Roman"/>
          <w:b w:val="false"/>
          <w:i w:val="false"/>
          <w:color w:val="000000"/>
          <w:sz w:val="28"/>
        </w:rPr>
        <w:t>
      22. Күнделікті киім нысаны:</w:t>
      </w:r>
    </w:p>
    <w:bookmarkEnd w:id="56"/>
    <w:bookmarkStart w:name="z61" w:id="57"/>
    <w:p>
      <w:pPr>
        <w:spacing w:after="0"/>
        <w:ind w:left="0"/>
        <w:jc w:val="both"/>
      </w:pPr>
      <w:r>
        <w:rPr>
          <w:rFonts w:ascii="Times New Roman"/>
          <w:b w:val="false"/>
          <w:i w:val="false"/>
          <w:color w:val="000000"/>
          <w:sz w:val="28"/>
        </w:rPr>
        <w:t>
      1) жазғы (1-қосымша, 30, 31-суреттер)</w:t>
      </w:r>
    </w:p>
    <w:bookmarkEnd w:id="57"/>
    <w:p>
      <w:pPr>
        <w:spacing w:after="0"/>
        <w:ind w:left="0"/>
        <w:jc w:val="both"/>
      </w:pPr>
      <w:r>
        <w:rPr>
          <w:rFonts w:ascii="Times New Roman"/>
          <w:b w:val="false"/>
          <w:i w:val="false"/>
          <w:color w:val="000000"/>
          <w:sz w:val="28"/>
        </w:rPr>
        <w:t>
      - жазғы кепи (бейсболка);</w:t>
      </w:r>
    </w:p>
    <w:p>
      <w:pPr>
        <w:spacing w:after="0"/>
        <w:ind w:left="0"/>
        <w:jc w:val="both"/>
      </w:pPr>
      <w:r>
        <w:rPr>
          <w:rFonts w:ascii="Times New Roman"/>
          <w:b w:val="false"/>
          <w:i w:val="false"/>
          <w:color w:val="000000"/>
          <w:sz w:val="28"/>
        </w:rPr>
        <w:t>
      - сигналдық кеудеше;</w:t>
      </w:r>
    </w:p>
    <w:p>
      <w:pPr>
        <w:spacing w:after="0"/>
        <w:ind w:left="0"/>
        <w:jc w:val="both"/>
      </w:pPr>
      <w:r>
        <w:rPr>
          <w:rFonts w:ascii="Times New Roman"/>
          <w:b w:val="false"/>
          <w:i w:val="false"/>
          <w:color w:val="000000"/>
          <w:sz w:val="28"/>
        </w:rPr>
        <w:t>
      - қызмет өткеруге арналған арналған ұзын жеңді/қысқа жеңді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қызмет өткеруге арналған жазғы қысқа қонышты бәтеңке.</w:t>
      </w:r>
    </w:p>
    <w:bookmarkStart w:name="z62" w:id="58"/>
    <w:p>
      <w:pPr>
        <w:spacing w:after="0"/>
        <w:ind w:left="0"/>
        <w:jc w:val="both"/>
      </w:pPr>
      <w:r>
        <w:rPr>
          <w:rFonts w:ascii="Times New Roman"/>
          <w:b w:val="false"/>
          <w:i w:val="false"/>
          <w:color w:val="000000"/>
          <w:sz w:val="28"/>
        </w:rPr>
        <w:t>
      2) маусымдық (1-қосымша, 32-сурет)</w:t>
      </w:r>
    </w:p>
    <w:bookmarkEnd w:id="58"/>
    <w:p>
      <w:pPr>
        <w:spacing w:after="0"/>
        <w:ind w:left="0"/>
        <w:jc w:val="both"/>
      </w:pPr>
      <w:r>
        <w:rPr>
          <w:rFonts w:ascii="Times New Roman"/>
          <w:b w:val="false"/>
          <w:i w:val="false"/>
          <w:color w:val="000000"/>
          <w:sz w:val="28"/>
        </w:rPr>
        <w:t>
      - маусымдық кепи (бейсболка);</w:t>
      </w:r>
    </w:p>
    <w:p>
      <w:pPr>
        <w:spacing w:after="0"/>
        <w:ind w:left="0"/>
        <w:jc w:val="both"/>
      </w:pPr>
      <w:r>
        <w:rPr>
          <w:rFonts w:ascii="Times New Roman"/>
          <w:b w:val="false"/>
          <w:i w:val="false"/>
          <w:color w:val="000000"/>
          <w:sz w:val="28"/>
        </w:rPr>
        <w:t>
      - сигналдық кеудеше;</w:t>
      </w:r>
    </w:p>
    <w:p>
      <w:pPr>
        <w:spacing w:after="0"/>
        <w:ind w:left="0"/>
        <w:jc w:val="both"/>
      </w:pPr>
      <w:r>
        <w:rPr>
          <w:rFonts w:ascii="Times New Roman"/>
          <w:b w:val="false"/>
          <w:i w:val="false"/>
          <w:color w:val="000000"/>
          <w:sz w:val="28"/>
        </w:rPr>
        <w:t>
      - қызмет өткеруге арналған арналған ұзын жеңді костюм;</w:t>
      </w:r>
    </w:p>
    <w:p>
      <w:pPr>
        <w:spacing w:after="0"/>
        <w:ind w:left="0"/>
        <w:jc w:val="both"/>
      </w:pPr>
      <w:r>
        <w:rPr>
          <w:rFonts w:ascii="Times New Roman"/>
          <w:b w:val="false"/>
          <w:i w:val="false"/>
          <w:color w:val="000000"/>
          <w:sz w:val="28"/>
        </w:rPr>
        <w:t>
      - қызмет өткеруге арналған маусымдық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қызмет өткеруге арналған маусымдық бәтеңке.</w:t>
      </w:r>
    </w:p>
    <w:bookmarkStart w:name="z63" w:id="59"/>
    <w:p>
      <w:pPr>
        <w:spacing w:after="0"/>
        <w:ind w:left="0"/>
        <w:jc w:val="both"/>
      </w:pPr>
      <w:r>
        <w:rPr>
          <w:rFonts w:ascii="Times New Roman"/>
          <w:b w:val="false"/>
          <w:i w:val="false"/>
          <w:color w:val="000000"/>
          <w:sz w:val="28"/>
        </w:rPr>
        <w:t>
      3) қысқы (1-қосымша, 33, 34-суреттер)</w:t>
      </w:r>
    </w:p>
    <w:bookmarkEnd w:id="59"/>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сигналдық кеудеше;</w:t>
      </w:r>
    </w:p>
    <w:p>
      <w:pPr>
        <w:spacing w:after="0"/>
        <w:ind w:left="0"/>
        <w:jc w:val="both"/>
      </w:pPr>
      <w:r>
        <w:rPr>
          <w:rFonts w:ascii="Times New Roman"/>
          <w:b w:val="false"/>
          <w:i w:val="false"/>
          <w:color w:val="000000"/>
          <w:sz w:val="28"/>
        </w:rPr>
        <w:t>
      - қызмет өткеруге арналған жылы костюм;</w:t>
      </w:r>
    </w:p>
    <w:p>
      <w:pPr>
        <w:spacing w:after="0"/>
        <w:ind w:left="0"/>
        <w:jc w:val="both"/>
      </w:pPr>
      <w:r>
        <w:rPr>
          <w:rFonts w:ascii="Times New Roman"/>
          <w:b w:val="false"/>
          <w:i w:val="false"/>
          <w:color w:val="000000"/>
          <w:sz w:val="28"/>
        </w:rPr>
        <w:t>
      - қызмет өткеруге арналған арналған ұзын жеңді костюм;</w:t>
      </w:r>
    </w:p>
    <w:p>
      <w:pPr>
        <w:spacing w:after="0"/>
        <w:ind w:left="0"/>
        <w:jc w:val="both"/>
      </w:pPr>
      <w:r>
        <w:rPr>
          <w:rFonts w:ascii="Times New Roman"/>
          <w:b w:val="false"/>
          <w:i w:val="false"/>
          <w:color w:val="000000"/>
          <w:sz w:val="28"/>
        </w:rPr>
        <w:t>
      - қызмет өткеруге арналған 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түсті биялай;</w:t>
      </w:r>
    </w:p>
    <w:p>
      <w:pPr>
        <w:spacing w:after="0"/>
        <w:ind w:left="0"/>
        <w:jc w:val="both"/>
      </w:pPr>
      <w:r>
        <w:rPr>
          <w:rFonts w:ascii="Times New Roman"/>
          <w:b w:val="false"/>
          <w:i w:val="false"/>
          <w:color w:val="000000"/>
          <w:sz w:val="28"/>
        </w:rPr>
        <w:t>
      - қызмет өткеруге арналған жылы бәтеңке.</w:t>
      </w:r>
    </w:p>
    <w:p>
      <w:pPr>
        <w:spacing w:after="0"/>
        <w:ind w:left="0"/>
        <w:jc w:val="both"/>
      </w:pPr>
      <w:r>
        <w:rPr>
          <w:rFonts w:ascii="Times New Roman"/>
          <w:b w:val="false"/>
          <w:i w:val="false"/>
          <w:color w:val="000000"/>
          <w:sz w:val="28"/>
        </w:rPr>
        <w:t>
      Жаңбырлы ауа райында нысанды киімнің үстіне арнайы желбей-костюм киіледі (1-қосымша, 35-сурет).</w:t>
      </w:r>
    </w:p>
    <w:bookmarkStart w:name="z64" w:id="60"/>
    <w:p>
      <w:pPr>
        <w:spacing w:after="0"/>
        <w:ind w:left="0"/>
        <w:jc w:val="left"/>
      </w:pPr>
      <w:r>
        <w:rPr>
          <w:rFonts w:ascii="Times New Roman"/>
          <w:b/>
          <w:i w:val="false"/>
          <w:color w:val="000000"/>
        </w:rPr>
        <w:t xml:space="preserve"> 6-параграф. ІІО учаскелік полиция инспекторлары</w:t>
      </w:r>
    </w:p>
    <w:bookmarkEnd w:id="60"/>
    <w:bookmarkStart w:name="z65" w:id="61"/>
    <w:p>
      <w:pPr>
        <w:spacing w:after="0"/>
        <w:ind w:left="0"/>
        <w:jc w:val="both"/>
      </w:pPr>
      <w:r>
        <w:rPr>
          <w:rFonts w:ascii="Times New Roman"/>
          <w:b w:val="false"/>
          <w:i w:val="false"/>
          <w:color w:val="000000"/>
          <w:sz w:val="28"/>
        </w:rPr>
        <w:t xml:space="preserve">
      23. Учаскелік полиция инспекторларының (бұдан әрі – УПИ) және олардың көмекшілерінің нысанды киімі. </w:t>
      </w:r>
    </w:p>
    <w:bookmarkEnd w:id="61"/>
    <w:bookmarkStart w:name="z66" w:id="62"/>
    <w:p>
      <w:pPr>
        <w:spacing w:after="0"/>
        <w:ind w:left="0"/>
        <w:jc w:val="both"/>
      </w:pPr>
      <w:r>
        <w:rPr>
          <w:rFonts w:ascii="Times New Roman"/>
          <w:b w:val="false"/>
          <w:i w:val="false"/>
          <w:color w:val="000000"/>
          <w:sz w:val="28"/>
        </w:rPr>
        <w:t>
      24. Күнделікті киім нысаны:</w:t>
      </w:r>
    </w:p>
    <w:bookmarkEnd w:id="62"/>
    <w:bookmarkStart w:name="z67" w:id="63"/>
    <w:p>
      <w:pPr>
        <w:spacing w:after="0"/>
        <w:ind w:left="0"/>
        <w:jc w:val="both"/>
      </w:pPr>
      <w:r>
        <w:rPr>
          <w:rFonts w:ascii="Times New Roman"/>
          <w:b w:val="false"/>
          <w:i w:val="false"/>
          <w:color w:val="000000"/>
          <w:sz w:val="28"/>
        </w:rPr>
        <w:t>
      1) жазғы (1-қосымша, 36, 37-суреттер)</w:t>
      </w:r>
    </w:p>
    <w:bookmarkEnd w:id="63"/>
    <w:p>
      <w:pPr>
        <w:spacing w:after="0"/>
        <w:ind w:left="0"/>
        <w:jc w:val="both"/>
      </w:pPr>
      <w:r>
        <w:rPr>
          <w:rFonts w:ascii="Times New Roman"/>
          <w:b w:val="false"/>
          <w:i w:val="false"/>
          <w:color w:val="000000"/>
          <w:sz w:val="28"/>
        </w:rPr>
        <w:t>
      - жазғы кепи (бейсболка);</w:t>
      </w:r>
    </w:p>
    <w:p>
      <w:pPr>
        <w:spacing w:after="0"/>
        <w:ind w:left="0"/>
        <w:jc w:val="both"/>
      </w:pPr>
      <w:r>
        <w:rPr>
          <w:rFonts w:ascii="Times New Roman"/>
          <w:b w:val="false"/>
          <w:i w:val="false"/>
          <w:color w:val="000000"/>
          <w:sz w:val="28"/>
        </w:rPr>
        <w:t>
      - қызмет өткеруге арналған арналған ұзын жеңді/қысқа жеңді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қызмет өткеруге арналған жазғы қысқа қонышты бәтеңке.</w:t>
      </w:r>
    </w:p>
    <w:bookmarkStart w:name="z68" w:id="64"/>
    <w:p>
      <w:pPr>
        <w:spacing w:after="0"/>
        <w:ind w:left="0"/>
        <w:jc w:val="both"/>
      </w:pPr>
      <w:r>
        <w:rPr>
          <w:rFonts w:ascii="Times New Roman"/>
          <w:b w:val="false"/>
          <w:i w:val="false"/>
          <w:color w:val="000000"/>
          <w:sz w:val="28"/>
        </w:rPr>
        <w:t>
      2) маусымдық (1-қосымша, 38-сурет)</w:t>
      </w:r>
    </w:p>
    <w:bookmarkEnd w:id="64"/>
    <w:p>
      <w:pPr>
        <w:spacing w:after="0"/>
        <w:ind w:left="0"/>
        <w:jc w:val="both"/>
      </w:pPr>
      <w:r>
        <w:rPr>
          <w:rFonts w:ascii="Times New Roman"/>
          <w:b w:val="false"/>
          <w:i w:val="false"/>
          <w:color w:val="000000"/>
          <w:sz w:val="28"/>
        </w:rPr>
        <w:t>
      - маусымдық кепи (бейсболка);</w:t>
      </w:r>
    </w:p>
    <w:p>
      <w:pPr>
        <w:spacing w:after="0"/>
        <w:ind w:left="0"/>
        <w:jc w:val="both"/>
      </w:pPr>
      <w:r>
        <w:rPr>
          <w:rFonts w:ascii="Times New Roman"/>
          <w:b w:val="false"/>
          <w:i w:val="false"/>
          <w:color w:val="000000"/>
          <w:sz w:val="28"/>
        </w:rPr>
        <w:t>
      - қызмет өткеруге арналған арналған ұзын жеңді костюм;</w:t>
      </w:r>
    </w:p>
    <w:p>
      <w:pPr>
        <w:spacing w:after="0"/>
        <w:ind w:left="0"/>
        <w:jc w:val="both"/>
      </w:pPr>
      <w:r>
        <w:rPr>
          <w:rFonts w:ascii="Times New Roman"/>
          <w:b w:val="false"/>
          <w:i w:val="false"/>
          <w:color w:val="000000"/>
          <w:sz w:val="28"/>
        </w:rPr>
        <w:t>
      - қызмет өткеруге арналған маусымдық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қызмет өткеруге арналған маусымдық бәтеңке.</w:t>
      </w:r>
    </w:p>
    <w:bookmarkStart w:name="z69" w:id="65"/>
    <w:p>
      <w:pPr>
        <w:spacing w:after="0"/>
        <w:ind w:left="0"/>
        <w:jc w:val="both"/>
      </w:pPr>
      <w:r>
        <w:rPr>
          <w:rFonts w:ascii="Times New Roman"/>
          <w:b w:val="false"/>
          <w:i w:val="false"/>
          <w:color w:val="000000"/>
          <w:sz w:val="28"/>
        </w:rPr>
        <w:t>
      3) қысқы (1-қосымша, 39-сурет).</w:t>
      </w:r>
    </w:p>
    <w:bookmarkEnd w:id="65"/>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қызмет өткеруге арналған жылы костюм;</w:t>
      </w:r>
    </w:p>
    <w:p>
      <w:pPr>
        <w:spacing w:after="0"/>
        <w:ind w:left="0"/>
        <w:jc w:val="both"/>
      </w:pPr>
      <w:r>
        <w:rPr>
          <w:rFonts w:ascii="Times New Roman"/>
          <w:b w:val="false"/>
          <w:i w:val="false"/>
          <w:color w:val="000000"/>
          <w:sz w:val="28"/>
        </w:rPr>
        <w:t>
      - қызмет өткеруге арналған ұзын жеңді костюм;</w:t>
      </w:r>
    </w:p>
    <w:p>
      <w:pPr>
        <w:spacing w:after="0"/>
        <w:ind w:left="0"/>
        <w:jc w:val="both"/>
      </w:pPr>
      <w:r>
        <w:rPr>
          <w:rFonts w:ascii="Times New Roman"/>
          <w:b w:val="false"/>
          <w:i w:val="false"/>
          <w:color w:val="000000"/>
          <w:sz w:val="28"/>
        </w:rPr>
        <w:t>
      - қызмет өткеруге арналған 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түсті биялай;</w:t>
      </w:r>
    </w:p>
    <w:p>
      <w:pPr>
        <w:spacing w:after="0"/>
        <w:ind w:left="0"/>
        <w:jc w:val="both"/>
      </w:pPr>
      <w:r>
        <w:rPr>
          <w:rFonts w:ascii="Times New Roman"/>
          <w:b w:val="false"/>
          <w:i w:val="false"/>
          <w:color w:val="000000"/>
          <w:sz w:val="28"/>
        </w:rPr>
        <w:t>
      - қызмет өткеруге арналған жылы бәтеңке.</w:t>
      </w:r>
    </w:p>
    <w:bookmarkStart w:name="z70" w:id="66"/>
    <w:p>
      <w:pPr>
        <w:spacing w:after="0"/>
        <w:ind w:left="0"/>
        <w:jc w:val="left"/>
      </w:pPr>
      <w:r>
        <w:rPr>
          <w:rFonts w:ascii="Times New Roman"/>
          <w:b/>
          <w:i w:val="false"/>
          <w:color w:val="000000"/>
        </w:rPr>
        <w:t xml:space="preserve"> 7-параграф. ІІО сыртқы қызметі</w:t>
      </w:r>
    </w:p>
    <w:bookmarkEnd w:id="66"/>
    <w:bookmarkStart w:name="z71" w:id="67"/>
    <w:p>
      <w:pPr>
        <w:spacing w:after="0"/>
        <w:ind w:left="0"/>
        <w:jc w:val="both"/>
      </w:pPr>
      <w:r>
        <w:rPr>
          <w:rFonts w:ascii="Times New Roman"/>
          <w:b w:val="false"/>
          <w:i w:val="false"/>
          <w:color w:val="000000"/>
          <w:sz w:val="28"/>
        </w:rPr>
        <w:t>
      25. ІІО сыртқы қызметтерінің (бұдан әрі – СҚ) қызметкерлеріне көліктегі полиция департаментінің патрульдік полиция қызметкерлері, метрополитендегі, мамандандырылған күзет қызметтерінің, кинологиялық және табиғатты қорғау қызметтерінің, арнайы мекемелердің уақытша ұстау изоляторларының, арнайы қабылдау орындарының, қабылдау-тарату орындарының, айдауылдау, ішкі істер органдарының ғимараттарын күзету жөніндегі қызметтердің қызметкерлері, ҚАЖ қызметкерлері, ҚАЖ мекемелерінің режимдік объектілерін күзету жөніндегі сыртқы қызметті атқаратын (ҚАЖ республикалық мемлекеттік мекеме) қызметкерлері жатады.</w:t>
      </w:r>
    </w:p>
    <w:bookmarkEnd w:id="67"/>
    <w:bookmarkStart w:name="z72" w:id="68"/>
    <w:p>
      <w:pPr>
        <w:spacing w:after="0"/>
        <w:ind w:left="0"/>
        <w:jc w:val="both"/>
      </w:pPr>
      <w:r>
        <w:rPr>
          <w:rFonts w:ascii="Times New Roman"/>
          <w:b w:val="false"/>
          <w:i w:val="false"/>
          <w:color w:val="000000"/>
          <w:sz w:val="28"/>
        </w:rPr>
        <w:t>
      26. Күнделікті киім нысаны:</w:t>
      </w:r>
    </w:p>
    <w:bookmarkEnd w:id="68"/>
    <w:bookmarkStart w:name="z73" w:id="69"/>
    <w:p>
      <w:pPr>
        <w:spacing w:after="0"/>
        <w:ind w:left="0"/>
        <w:jc w:val="both"/>
      </w:pPr>
      <w:r>
        <w:rPr>
          <w:rFonts w:ascii="Times New Roman"/>
          <w:b w:val="false"/>
          <w:i w:val="false"/>
          <w:color w:val="000000"/>
          <w:sz w:val="28"/>
        </w:rPr>
        <w:t>
      1) жазғы (1-қосымша, 40-сурет).</w:t>
      </w:r>
    </w:p>
    <w:bookmarkEnd w:id="69"/>
    <w:p>
      <w:pPr>
        <w:spacing w:after="0"/>
        <w:ind w:left="0"/>
        <w:jc w:val="both"/>
      </w:pPr>
      <w:r>
        <w:rPr>
          <w:rFonts w:ascii="Times New Roman"/>
          <w:b w:val="false"/>
          <w:i w:val="false"/>
          <w:color w:val="000000"/>
          <w:sz w:val="28"/>
        </w:rPr>
        <w:t>
      - жазғы кепи (бейсболка);</w:t>
      </w:r>
    </w:p>
    <w:p>
      <w:pPr>
        <w:spacing w:after="0"/>
        <w:ind w:left="0"/>
        <w:jc w:val="both"/>
      </w:pPr>
      <w:r>
        <w:rPr>
          <w:rFonts w:ascii="Times New Roman"/>
          <w:b w:val="false"/>
          <w:i w:val="false"/>
          <w:color w:val="000000"/>
          <w:sz w:val="28"/>
        </w:rPr>
        <w:t>
      - қызмет өткеруге арналған арналған ұзын жеңді/қысқа жеңді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қызмет өткеруге арналған жазғы қысқа қонышты бәтеңке.</w:t>
      </w:r>
    </w:p>
    <w:bookmarkStart w:name="z74" w:id="70"/>
    <w:p>
      <w:pPr>
        <w:spacing w:after="0"/>
        <w:ind w:left="0"/>
        <w:jc w:val="both"/>
      </w:pPr>
      <w:r>
        <w:rPr>
          <w:rFonts w:ascii="Times New Roman"/>
          <w:b w:val="false"/>
          <w:i w:val="false"/>
          <w:color w:val="000000"/>
          <w:sz w:val="28"/>
        </w:rPr>
        <w:t>
      2) маусымдық (1-қосымша, 41-сурет)</w:t>
      </w:r>
    </w:p>
    <w:bookmarkEnd w:id="70"/>
    <w:p>
      <w:pPr>
        <w:spacing w:after="0"/>
        <w:ind w:left="0"/>
        <w:jc w:val="both"/>
      </w:pPr>
      <w:r>
        <w:rPr>
          <w:rFonts w:ascii="Times New Roman"/>
          <w:b w:val="false"/>
          <w:i w:val="false"/>
          <w:color w:val="000000"/>
          <w:sz w:val="28"/>
        </w:rPr>
        <w:t>
      - маусымдық кепи (бейсболка);</w:t>
      </w:r>
    </w:p>
    <w:p>
      <w:pPr>
        <w:spacing w:after="0"/>
        <w:ind w:left="0"/>
        <w:jc w:val="both"/>
      </w:pPr>
      <w:r>
        <w:rPr>
          <w:rFonts w:ascii="Times New Roman"/>
          <w:b w:val="false"/>
          <w:i w:val="false"/>
          <w:color w:val="000000"/>
          <w:sz w:val="28"/>
        </w:rPr>
        <w:t>
      - қызмет өткеруге арналған арналған ұзын жеңді костюм;</w:t>
      </w:r>
    </w:p>
    <w:p>
      <w:pPr>
        <w:spacing w:after="0"/>
        <w:ind w:left="0"/>
        <w:jc w:val="both"/>
      </w:pPr>
      <w:r>
        <w:rPr>
          <w:rFonts w:ascii="Times New Roman"/>
          <w:b w:val="false"/>
          <w:i w:val="false"/>
          <w:color w:val="000000"/>
          <w:sz w:val="28"/>
        </w:rPr>
        <w:t>
      - қызмет өткеруге арналған маусымдық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қызмет өткеруге арналған маусымдық бәтеңке.</w:t>
      </w:r>
    </w:p>
    <w:bookmarkStart w:name="z75" w:id="71"/>
    <w:p>
      <w:pPr>
        <w:spacing w:after="0"/>
        <w:ind w:left="0"/>
        <w:jc w:val="both"/>
      </w:pPr>
      <w:r>
        <w:rPr>
          <w:rFonts w:ascii="Times New Roman"/>
          <w:b w:val="false"/>
          <w:i w:val="false"/>
          <w:color w:val="000000"/>
          <w:sz w:val="28"/>
        </w:rPr>
        <w:t>
      3) қысқы (1-қосымша, 42-суреттер)</w:t>
      </w:r>
    </w:p>
    <w:bookmarkEnd w:id="71"/>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қызмет өткеруге арналған жылы костюм;</w:t>
      </w:r>
    </w:p>
    <w:p>
      <w:pPr>
        <w:spacing w:after="0"/>
        <w:ind w:left="0"/>
        <w:jc w:val="both"/>
      </w:pPr>
      <w:r>
        <w:rPr>
          <w:rFonts w:ascii="Times New Roman"/>
          <w:b w:val="false"/>
          <w:i w:val="false"/>
          <w:color w:val="000000"/>
          <w:sz w:val="28"/>
        </w:rPr>
        <w:t>
      - қызмет өткеруге арналған арналған ұзын жеңді костюм;</w:t>
      </w:r>
    </w:p>
    <w:p>
      <w:pPr>
        <w:spacing w:after="0"/>
        <w:ind w:left="0"/>
        <w:jc w:val="both"/>
      </w:pPr>
      <w:r>
        <w:rPr>
          <w:rFonts w:ascii="Times New Roman"/>
          <w:b w:val="false"/>
          <w:i w:val="false"/>
          <w:color w:val="000000"/>
          <w:sz w:val="28"/>
        </w:rPr>
        <w:t>
      - қызмет өткеруге арналған 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түсті биялай;</w:t>
      </w:r>
    </w:p>
    <w:p>
      <w:pPr>
        <w:spacing w:after="0"/>
        <w:ind w:left="0"/>
        <w:jc w:val="both"/>
      </w:pPr>
      <w:r>
        <w:rPr>
          <w:rFonts w:ascii="Times New Roman"/>
          <w:b w:val="false"/>
          <w:i w:val="false"/>
          <w:color w:val="000000"/>
          <w:sz w:val="28"/>
        </w:rPr>
        <w:t>
      - қызмет өткеруге арналған жылы бәтеңке.</w:t>
      </w:r>
    </w:p>
    <w:bookmarkStart w:name="z76" w:id="72"/>
    <w:p>
      <w:pPr>
        <w:spacing w:after="0"/>
        <w:ind w:left="0"/>
        <w:jc w:val="left"/>
      </w:pPr>
      <w:r>
        <w:rPr>
          <w:rFonts w:ascii="Times New Roman"/>
          <w:b/>
          <w:i w:val="false"/>
          <w:color w:val="000000"/>
        </w:rPr>
        <w:t xml:space="preserve"> 8-параграф. ІІО полицей-жүргізушілері</w:t>
      </w:r>
    </w:p>
    <w:bookmarkEnd w:id="72"/>
    <w:bookmarkStart w:name="z77" w:id="73"/>
    <w:p>
      <w:pPr>
        <w:spacing w:after="0"/>
        <w:ind w:left="0"/>
        <w:jc w:val="both"/>
      </w:pPr>
      <w:r>
        <w:rPr>
          <w:rFonts w:ascii="Times New Roman"/>
          <w:b w:val="false"/>
          <w:i w:val="false"/>
          <w:color w:val="000000"/>
          <w:sz w:val="28"/>
        </w:rPr>
        <w:t xml:space="preserve">
      27. ІІО полицей-жүргізушілеріне жүргізушінің функцияларын тікелей атқаратын қызметкерлер жатады. </w:t>
      </w:r>
    </w:p>
    <w:bookmarkEnd w:id="73"/>
    <w:p>
      <w:pPr>
        <w:spacing w:after="0"/>
        <w:ind w:left="0"/>
        <w:jc w:val="both"/>
      </w:pPr>
      <w:r>
        <w:rPr>
          <w:rFonts w:ascii="Times New Roman"/>
          <w:b w:val="false"/>
          <w:i w:val="false"/>
          <w:color w:val="000000"/>
          <w:sz w:val="28"/>
        </w:rPr>
        <w:t>
      Қызмет бағыты бойынша функцияларды орындайтын полицей-жүргізушілер (патрульдік полиция, сыртқы қызмет) осы бөліністің заттай нормаларына сәйкес киінеді.</w:t>
      </w:r>
    </w:p>
    <w:bookmarkStart w:name="z78" w:id="74"/>
    <w:p>
      <w:pPr>
        <w:spacing w:after="0"/>
        <w:ind w:left="0"/>
        <w:jc w:val="both"/>
      </w:pPr>
      <w:r>
        <w:rPr>
          <w:rFonts w:ascii="Times New Roman"/>
          <w:b w:val="false"/>
          <w:i w:val="false"/>
          <w:color w:val="000000"/>
          <w:sz w:val="28"/>
        </w:rPr>
        <w:t>
      28. Күнделікті киім нысаны:</w:t>
      </w:r>
    </w:p>
    <w:bookmarkEnd w:id="74"/>
    <w:bookmarkStart w:name="z79" w:id="75"/>
    <w:p>
      <w:pPr>
        <w:spacing w:after="0"/>
        <w:ind w:left="0"/>
        <w:jc w:val="both"/>
      </w:pPr>
      <w:r>
        <w:rPr>
          <w:rFonts w:ascii="Times New Roman"/>
          <w:b w:val="false"/>
          <w:i w:val="false"/>
          <w:color w:val="000000"/>
          <w:sz w:val="28"/>
        </w:rPr>
        <w:t>
      1) жазғы (1-қосымша, 21, 22-суреттер)</w:t>
      </w:r>
    </w:p>
    <w:bookmarkEnd w:id="75"/>
    <w:p>
      <w:pPr>
        <w:spacing w:after="0"/>
        <w:ind w:left="0"/>
        <w:jc w:val="both"/>
      </w:pPr>
      <w:r>
        <w:rPr>
          <w:rFonts w:ascii="Times New Roman"/>
          <w:b w:val="false"/>
          <w:i w:val="false"/>
          <w:color w:val="000000"/>
          <w:sz w:val="28"/>
        </w:rPr>
        <w:t>
      - жазғы кепи (бейсболка);</w:t>
      </w:r>
    </w:p>
    <w:p>
      <w:pPr>
        <w:spacing w:after="0"/>
        <w:ind w:left="0"/>
        <w:jc w:val="both"/>
      </w:pPr>
      <w:r>
        <w:rPr>
          <w:rFonts w:ascii="Times New Roman"/>
          <w:b w:val="false"/>
          <w:i w:val="false"/>
          <w:color w:val="000000"/>
          <w:sz w:val="28"/>
        </w:rPr>
        <w:t>
      - қызмет өткеруге арналған арналған ұзын жеңді/қысқа жеңді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bookmarkStart w:name="z80" w:id="76"/>
    <w:p>
      <w:pPr>
        <w:spacing w:after="0"/>
        <w:ind w:left="0"/>
        <w:jc w:val="both"/>
      </w:pPr>
      <w:r>
        <w:rPr>
          <w:rFonts w:ascii="Times New Roman"/>
          <w:b w:val="false"/>
          <w:i w:val="false"/>
          <w:color w:val="000000"/>
          <w:sz w:val="28"/>
        </w:rPr>
        <w:t>
      2) маусымдық (1-қосымша, 26-сурет).</w:t>
      </w:r>
    </w:p>
    <w:bookmarkEnd w:id="76"/>
    <w:p>
      <w:pPr>
        <w:spacing w:after="0"/>
        <w:ind w:left="0"/>
        <w:jc w:val="both"/>
      </w:pPr>
      <w:r>
        <w:rPr>
          <w:rFonts w:ascii="Times New Roman"/>
          <w:b w:val="false"/>
          <w:i w:val="false"/>
          <w:color w:val="000000"/>
          <w:sz w:val="28"/>
        </w:rPr>
        <w:t>
      - маусымдық кепи (бейсболка);</w:t>
      </w:r>
    </w:p>
    <w:p>
      <w:pPr>
        <w:spacing w:after="0"/>
        <w:ind w:left="0"/>
        <w:jc w:val="both"/>
      </w:pPr>
      <w:r>
        <w:rPr>
          <w:rFonts w:ascii="Times New Roman"/>
          <w:b w:val="false"/>
          <w:i w:val="false"/>
          <w:color w:val="000000"/>
          <w:sz w:val="28"/>
        </w:rPr>
        <w:t>
      - маусымдық күрте;</w:t>
      </w:r>
    </w:p>
    <w:p>
      <w:pPr>
        <w:spacing w:after="0"/>
        <w:ind w:left="0"/>
        <w:jc w:val="both"/>
      </w:pPr>
      <w:r>
        <w:rPr>
          <w:rFonts w:ascii="Times New Roman"/>
          <w:b w:val="false"/>
          <w:i w:val="false"/>
          <w:color w:val="000000"/>
          <w:sz w:val="28"/>
        </w:rPr>
        <w:t>
      - ұзын жеңді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қысқа қонышты бәтеңке.</w:t>
      </w:r>
    </w:p>
    <w:bookmarkStart w:name="z81" w:id="77"/>
    <w:p>
      <w:pPr>
        <w:spacing w:after="0"/>
        <w:ind w:left="0"/>
        <w:jc w:val="both"/>
      </w:pPr>
      <w:r>
        <w:rPr>
          <w:rFonts w:ascii="Times New Roman"/>
          <w:b w:val="false"/>
          <w:i w:val="false"/>
          <w:color w:val="000000"/>
          <w:sz w:val="28"/>
        </w:rPr>
        <w:t>
      3) қысқы (1-қосымша, 28-сурет).</w:t>
      </w:r>
    </w:p>
    <w:bookmarkEnd w:id="77"/>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жылы күрте;</w:t>
      </w:r>
    </w:p>
    <w:p>
      <w:pPr>
        <w:spacing w:after="0"/>
        <w:ind w:left="0"/>
        <w:jc w:val="both"/>
      </w:pPr>
      <w:r>
        <w:rPr>
          <w:rFonts w:ascii="Times New Roman"/>
          <w:b w:val="false"/>
          <w:i w:val="false"/>
          <w:color w:val="000000"/>
          <w:sz w:val="28"/>
        </w:rPr>
        <w:t>
      - ұзын жеңді күнделікті костюм/пуловер;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биялай;</w:t>
      </w:r>
    </w:p>
    <w:p>
      <w:pPr>
        <w:spacing w:after="0"/>
        <w:ind w:left="0"/>
        <w:jc w:val="both"/>
      </w:pPr>
      <w:r>
        <w:rPr>
          <w:rFonts w:ascii="Times New Roman"/>
          <w:b w:val="false"/>
          <w:i w:val="false"/>
          <w:color w:val="000000"/>
          <w:sz w:val="28"/>
        </w:rPr>
        <w:t>
      - қара түстi жылы бәтеңке.</w:t>
      </w:r>
    </w:p>
    <w:bookmarkStart w:name="z82" w:id="78"/>
    <w:p>
      <w:pPr>
        <w:spacing w:after="0"/>
        <w:ind w:left="0"/>
        <w:jc w:val="left"/>
      </w:pPr>
      <w:r>
        <w:rPr>
          <w:rFonts w:ascii="Times New Roman"/>
          <w:b/>
          <w:i w:val="false"/>
          <w:color w:val="000000"/>
        </w:rPr>
        <w:t xml:space="preserve"> 9-параграф. ІІМ білім беру ұйымдарының курсанттары</w:t>
      </w:r>
    </w:p>
    <w:bookmarkEnd w:id="78"/>
    <w:bookmarkStart w:name="z83" w:id="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Парадтық және күнделікті киім нысаны:</w:t>
      </w:r>
    </w:p>
    <w:bookmarkEnd w:id="79"/>
    <w:bookmarkStart w:name="z85" w:id="80"/>
    <w:p>
      <w:pPr>
        <w:spacing w:after="0"/>
        <w:ind w:left="0"/>
        <w:jc w:val="both"/>
      </w:pPr>
      <w:r>
        <w:rPr>
          <w:rFonts w:ascii="Times New Roman"/>
          <w:b w:val="false"/>
          <w:i w:val="false"/>
          <w:color w:val="000000"/>
          <w:sz w:val="28"/>
        </w:rPr>
        <w:t>
      1) жазғы (1-қосымша, 17, 19, 20, 21, 22-суреттер)</w:t>
      </w:r>
    </w:p>
    <w:bookmarkEnd w:id="80"/>
    <w:p>
      <w:pPr>
        <w:spacing w:after="0"/>
        <w:ind w:left="0"/>
        <w:jc w:val="both"/>
      </w:pPr>
      <w:r>
        <w:rPr>
          <w:rFonts w:ascii="Times New Roman"/>
          <w:b w:val="false"/>
          <w:i w:val="false"/>
          <w:color w:val="000000"/>
          <w:sz w:val="28"/>
        </w:rPr>
        <w:t>
      - күнделікті фуражка;</w:t>
      </w:r>
    </w:p>
    <w:p>
      <w:pPr>
        <w:spacing w:after="0"/>
        <w:ind w:left="0"/>
        <w:jc w:val="both"/>
      </w:pPr>
      <w:r>
        <w:rPr>
          <w:rFonts w:ascii="Times New Roman"/>
          <w:b w:val="false"/>
          <w:i w:val="false"/>
          <w:color w:val="000000"/>
          <w:sz w:val="28"/>
        </w:rPr>
        <w:t>
      - күнделіктi шалбармен (белдемшемен) китель;</w:t>
      </w:r>
    </w:p>
    <w:p>
      <w:pPr>
        <w:spacing w:after="0"/>
        <w:ind w:left="0"/>
        <w:jc w:val="both"/>
      </w:pPr>
      <w:r>
        <w:rPr>
          <w:rFonts w:ascii="Times New Roman"/>
          <w:b w:val="false"/>
          <w:i w:val="false"/>
          <w:color w:val="000000"/>
          <w:sz w:val="28"/>
        </w:rPr>
        <w:t>
      - ақ түсті немесе күнделікті жеңі ұзын жейде (блузка);</w:t>
      </w:r>
    </w:p>
    <w:p>
      <w:pPr>
        <w:spacing w:after="0"/>
        <w:ind w:left="0"/>
        <w:jc w:val="both"/>
      </w:pPr>
      <w:r>
        <w:rPr>
          <w:rFonts w:ascii="Times New Roman"/>
          <w:b w:val="false"/>
          <w:i w:val="false"/>
          <w:color w:val="000000"/>
          <w:sz w:val="28"/>
        </w:rPr>
        <w:t>
      - шалбар (белдемше);</w:t>
      </w:r>
    </w:p>
    <w:p>
      <w:pPr>
        <w:spacing w:after="0"/>
        <w:ind w:left="0"/>
        <w:jc w:val="both"/>
      </w:pPr>
      <w:r>
        <w:rPr>
          <w:rFonts w:ascii="Times New Roman"/>
          <w:b w:val="false"/>
          <w:i w:val="false"/>
          <w:color w:val="000000"/>
          <w:sz w:val="28"/>
        </w:rPr>
        <w:t>
      - күнделікті галстук;</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(туфли) қысқа қонышты бәтеңке.</w:t>
      </w:r>
    </w:p>
    <w:p>
      <w:pPr>
        <w:spacing w:after="0"/>
        <w:ind w:left="0"/>
        <w:jc w:val="both"/>
      </w:pPr>
      <w:r>
        <w:rPr>
          <w:rFonts w:ascii="Times New Roman"/>
          <w:b w:val="false"/>
          <w:i w:val="false"/>
          <w:color w:val="000000"/>
          <w:sz w:val="28"/>
        </w:rPr>
        <w:t>
      - күнделікті фуражка/ жазғы кепи (бейсболка);</w:t>
      </w:r>
    </w:p>
    <w:p>
      <w:pPr>
        <w:spacing w:after="0"/>
        <w:ind w:left="0"/>
        <w:jc w:val="both"/>
      </w:pPr>
      <w:r>
        <w:rPr>
          <w:rFonts w:ascii="Times New Roman"/>
          <w:b w:val="false"/>
          <w:i w:val="false"/>
          <w:color w:val="000000"/>
          <w:sz w:val="28"/>
        </w:rPr>
        <w:t>
      - жеңі ұзын/қысқа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(туфли) қысқа қонышты бәтеңке.</w:t>
      </w:r>
    </w:p>
    <w:bookmarkStart w:name="z86" w:id="81"/>
    <w:p>
      <w:pPr>
        <w:spacing w:after="0"/>
        <w:ind w:left="0"/>
        <w:jc w:val="both"/>
      </w:pPr>
      <w:r>
        <w:rPr>
          <w:rFonts w:ascii="Times New Roman"/>
          <w:b w:val="false"/>
          <w:i w:val="false"/>
          <w:color w:val="000000"/>
          <w:sz w:val="28"/>
        </w:rPr>
        <w:t>
      2) маусымдық (1-қосымша, 26, 27-суреттер).</w:t>
      </w:r>
    </w:p>
    <w:bookmarkEnd w:id="81"/>
    <w:p>
      <w:pPr>
        <w:spacing w:after="0"/>
        <w:ind w:left="0"/>
        <w:jc w:val="both"/>
      </w:pPr>
      <w:r>
        <w:rPr>
          <w:rFonts w:ascii="Times New Roman"/>
          <w:b w:val="false"/>
          <w:i w:val="false"/>
          <w:color w:val="000000"/>
          <w:sz w:val="28"/>
        </w:rPr>
        <w:t>
      - маусымдық кепи (бейсболка);</w:t>
      </w:r>
    </w:p>
    <w:p>
      <w:pPr>
        <w:spacing w:after="0"/>
        <w:ind w:left="0"/>
        <w:jc w:val="both"/>
      </w:pPr>
      <w:r>
        <w:rPr>
          <w:rFonts w:ascii="Times New Roman"/>
          <w:b w:val="false"/>
          <w:i w:val="false"/>
          <w:color w:val="000000"/>
          <w:sz w:val="28"/>
        </w:rPr>
        <w:t>
      - маусымдық күрте;</w:t>
      </w:r>
    </w:p>
    <w:p>
      <w:pPr>
        <w:spacing w:after="0"/>
        <w:ind w:left="0"/>
        <w:jc w:val="both"/>
      </w:pPr>
      <w:r>
        <w:rPr>
          <w:rFonts w:ascii="Times New Roman"/>
          <w:b w:val="false"/>
          <w:i w:val="false"/>
          <w:color w:val="000000"/>
          <w:sz w:val="28"/>
        </w:rPr>
        <w:t>
      - ұзын жеңді күнделікті костюм;</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(туфли) қысқа қонышты бәтеңке.</w:t>
      </w:r>
    </w:p>
    <w:bookmarkStart w:name="z87" w:id="82"/>
    <w:p>
      <w:pPr>
        <w:spacing w:after="0"/>
        <w:ind w:left="0"/>
        <w:jc w:val="both"/>
      </w:pPr>
      <w:r>
        <w:rPr>
          <w:rFonts w:ascii="Times New Roman"/>
          <w:b w:val="false"/>
          <w:i w:val="false"/>
          <w:color w:val="000000"/>
          <w:sz w:val="28"/>
        </w:rPr>
        <w:t>
      3) қысқы (1-қосымша, 28, 29-суреттер).</w:t>
      </w:r>
    </w:p>
    <w:bookmarkEnd w:id="82"/>
    <w:p>
      <w:pPr>
        <w:spacing w:after="0"/>
        <w:ind w:left="0"/>
        <w:jc w:val="both"/>
      </w:pPr>
      <w:r>
        <w:rPr>
          <w:rFonts w:ascii="Times New Roman"/>
          <w:b w:val="false"/>
          <w:i w:val="false"/>
          <w:color w:val="000000"/>
          <w:sz w:val="28"/>
        </w:rPr>
        <w:t xml:space="preserve">
      - жылы құлақшын; </w:t>
      </w:r>
    </w:p>
    <w:p>
      <w:pPr>
        <w:spacing w:after="0"/>
        <w:ind w:left="0"/>
        <w:jc w:val="both"/>
      </w:pPr>
      <w:r>
        <w:rPr>
          <w:rFonts w:ascii="Times New Roman"/>
          <w:b w:val="false"/>
          <w:i w:val="false"/>
          <w:color w:val="000000"/>
          <w:sz w:val="28"/>
        </w:rPr>
        <w:t>
      - жылы күрте;</w:t>
      </w:r>
    </w:p>
    <w:p>
      <w:pPr>
        <w:spacing w:after="0"/>
        <w:ind w:left="0"/>
        <w:jc w:val="both"/>
      </w:pPr>
      <w:r>
        <w:rPr>
          <w:rFonts w:ascii="Times New Roman"/>
          <w:b w:val="false"/>
          <w:i w:val="false"/>
          <w:color w:val="000000"/>
          <w:sz w:val="28"/>
        </w:rPr>
        <w:t>
      - ұзын жеңді күнделікті костюм/пуловер;</w:t>
      </w:r>
    </w:p>
    <w:p>
      <w:pPr>
        <w:spacing w:after="0"/>
        <w:ind w:left="0"/>
        <w:jc w:val="both"/>
      </w:pPr>
      <w:r>
        <w:rPr>
          <w:rFonts w:ascii="Times New Roman"/>
          <w:b w:val="false"/>
          <w:i w:val="false"/>
          <w:color w:val="000000"/>
          <w:sz w:val="28"/>
        </w:rPr>
        <w:t>
      - күнделікті футболка;</w:t>
      </w:r>
    </w:p>
    <w:p>
      <w:pPr>
        <w:spacing w:after="0"/>
        <w:ind w:left="0"/>
        <w:jc w:val="both"/>
      </w:pPr>
      <w:r>
        <w:rPr>
          <w:rFonts w:ascii="Times New Roman"/>
          <w:b w:val="false"/>
          <w:i w:val="false"/>
          <w:color w:val="000000"/>
          <w:sz w:val="28"/>
        </w:rPr>
        <w:t>
      - қара түстi шалбарға тағатын белбеу;</w:t>
      </w:r>
    </w:p>
    <w:p>
      <w:pPr>
        <w:spacing w:after="0"/>
        <w:ind w:left="0"/>
        <w:jc w:val="both"/>
      </w:pPr>
      <w:r>
        <w:rPr>
          <w:rFonts w:ascii="Times New Roman"/>
          <w:b w:val="false"/>
          <w:i w:val="false"/>
          <w:color w:val="000000"/>
          <w:sz w:val="28"/>
        </w:rPr>
        <w:t>
      - қара түстi биялай;</w:t>
      </w:r>
    </w:p>
    <w:p>
      <w:pPr>
        <w:spacing w:after="0"/>
        <w:ind w:left="0"/>
        <w:jc w:val="both"/>
      </w:pPr>
      <w:r>
        <w:rPr>
          <w:rFonts w:ascii="Times New Roman"/>
          <w:b w:val="false"/>
          <w:i w:val="false"/>
          <w:color w:val="000000"/>
          <w:sz w:val="28"/>
        </w:rPr>
        <w:t>
      - қара түстi жылы (қысқа қонышты етік) бәтеңке.</w:t>
      </w:r>
    </w:p>
    <w:bookmarkStart w:name="z88" w:id="83"/>
    <w:p>
      <w:pPr>
        <w:spacing w:after="0"/>
        <w:ind w:left="0"/>
        <w:jc w:val="left"/>
      </w:pPr>
      <w:r>
        <w:rPr>
          <w:rFonts w:ascii="Times New Roman"/>
          <w:b/>
          <w:i w:val="false"/>
          <w:color w:val="000000"/>
        </w:rPr>
        <w:t xml:space="preserve"> 10-параграф. Арнайы киім нысаны</w:t>
      </w:r>
    </w:p>
    <w:bookmarkEnd w:id="83"/>
    <w:bookmarkStart w:name="z89" w:id="84"/>
    <w:p>
      <w:pPr>
        <w:spacing w:after="0"/>
        <w:ind w:left="0"/>
        <w:jc w:val="both"/>
      </w:pPr>
      <w:r>
        <w:rPr>
          <w:rFonts w:ascii="Times New Roman"/>
          <w:b w:val="false"/>
          <w:i w:val="false"/>
          <w:color w:val="000000"/>
          <w:sz w:val="28"/>
        </w:rPr>
        <w:t>
      30. Арнайы киім нысаны жоғары басшы құрамды қоспағанда, ІІО-ның барлық қызметкерлеріне қолданылады.</w:t>
      </w:r>
    </w:p>
    <w:bookmarkEnd w:id="84"/>
    <w:bookmarkStart w:name="z90" w:id="85"/>
    <w:p>
      <w:pPr>
        <w:spacing w:after="0"/>
        <w:ind w:left="0"/>
        <w:jc w:val="both"/>
      </w:pPr>
      <w:r>
        <w:rPr>
          <w:rFonts w:ascii="Times New Roman"/>
          <w:b w:val="false"/>
          <w:i w:val="false"/>
          <w:color w:val="000000"/>
          <w:sz w:val="28"/>
        </w:rPr>
        <w:t>
      1) жазғы (1-қосымша, 43-сурет)</w:t>
      </w:r>
    </w:p>
    <w:bookmarkEnd w:id="85"/>
    <w:p>
      <w:pPr>
        <w:spacing w:after="0"/>
        <w:ind w:left="0"/>
        <w:jc w:val="both"/>
      </w:pPr>
      <w:r>
        <w:rPr>
          <w:rFonts w:ascii="Times New Roman"/>
          <w:b w:val="false"/>
          <w:i w:val="false"/>
          <w:color w:val="000000"/>
          <w:sz w:val="28"/>
        </w:rPr>
        <w:t>
      - бүркеніш түсті жазғы костюм;</w:t>
      </w:r>
    </w:p>
    <w:p>
      <w:pPr>
        <w:spacing w:after="0"/>
        <w:ind w:left="0"/>
        <w:jc w:val="both"/>
      </w:pPr>
      <w:r>
        <w:rPr>
          <w:rFonts w:ascii="Times New Roman"/>
          <w:b w:val="false"/>
          <w:i w:val="false"/>
          <w:color w:val="000000"/>
          <w:sz w:val="28"/>
        </w:rPr>
        <w:t>
      - ұзын қонышты бәтеңке.</w:t>
      </w:r>
    </w:p>
    <w:bookmarkStart w:name="z91" w:id="86"/>
    <w:p>
      <w:pPr>
        <w:spacing w:after="0"/>
        <w:ind w:left="0"/>
        <w:jc w:val="both"/>
      </w:pPr>
      <w:r>
        <w:rPr>
          <w:rFonts w:ascii="Times New Roman"/>
          <w:b w:val="false"/>
          <w:i w:val="false"/>
          <w:color w:val="000000"/>
          <w:sz w:val="28"/>
        </w:rPr>
        <w:t>
      2) қысқы (1-қосымша, 44-сурет)</w:t>
      </w:r>
    </w:p>
    <w:bookmarkEnd w:id="86"/>
    <w:p>
      <w:pPr>
        <w:spacing w:after="0"/>
        <w:ind w:left="0"/>
        <w:jc w:val="both"/>
      </w:pPr>
      <w:r>
        <w:rPr>
          <w:rFonts w:ascii="Times New Roman"/>
          <w:b w:val="false"/>
          <w:i w:val="false"/>
          <w:color w:val="000000"/>
          <w:sz w:val="28"/>
        </w:rPr>
        <w:t>
      - бүркеніш түсті қысқы костюм;</w:t>
      </w:r>
    </w:p>
    <w:p>
      <w:pPr>
        <w:spacing w:after="0"/>
        <w:ind w:left="0"/>
        <w:jc w:val="both"/>
      </w:pPr>
      <w:r>
        <w:rPr>
          <w:rFonts w:ascii="Times New Roman"/>
          <w:b w:val="false"/>
          <w:i w:val="false"/>
          <w:color w:val="000000"/>
          <w:sz w:val="28"/>
        </w:rPr>
        <w:t>
      - ұзын қонышты жылы бәтеңке.</w:t>
      </w:r>
    </w:p>
    <w:bookmarkStart w:name="z92" w:id="87"/>
    <w:p>
      <w:pPr>
        <w:spacing w:after="0"/>
        <w:ind w:left="0"/>
        <w:jc w:val="left"/>
      </w:pPr>
      <w:r>
        <w:rPr>
          <w:rFonts w:ascii="Times New Roman"/>
          <w:b/>
          <w:i w:val="false"/>
          <w:color w:val="000000"/>
        </w:rPr>
        <w:t xml:space="preserve"> 3-тарау. ІІО қызметкерлерінің нысанды киімінің айырым белгілері</w:t>
      </w:r>
    </w:p>
    <w:bookmarkEnd w:id="87"/>
    <w:bookmarkStart w:name="z93" w:id="88"/>
    <w:p>
      <w:pPr>
        <w:spacing w:after="0"/>
        <w:ind w:left="0"/>
        <w:jc w:val="left"/>
      </w:pPr>
      <w:r>
        <w:rPr>
          <w:rFonts w:ascii="Times New Roman"/>
          <w:b/>
          <w:i w:val="false"/>
          <w:color w:val="000000"/>
        </w:rPr>
        <w:t xml:space="preserve"> 1-параграф. Погондардың сипаттамасы</w:t>
      </w:r>
    </w:p>
    <w:bookmarkEnd w:id="88"/>
    <w:bookmarkStart w:name="z94" w:id="89"/>
    <w:p>
      <w:pPr>
        <w:spacing w:after="0"/>
        <w:ind w:left="0"/>
        <w:jc w:val="both"/>
      </w:pPr>
      <w:r>
        <w:rPr>
          <w:rFonts w:ascii="Times New Roman"/>
          <w:b w:val="false"/>
          <w:i w:val="false"/>
          <w:color w:val="000000"/>
          <w:sz w:val="28"/>
        </w:rPr>
        <w:t>
      31. Жоғары басшы құрамға арналған погондар:</w:t>
      </w:r>
    </w:p>
    <w:bookmarkEnd w:id="89"/>
    <w:bookmarkStart w:name="z95" w:id="90"/>
    <w:p>
      <w:pPr>
        <w:spacing w:after="0"/>
        <w:ind w:left="0"/>
        <w:jc w:val="both"/>
      </w:pPr>
      <w:r>
        <w:rPr>
          <w:rFonts w:ascii="Times New Roman"/>
          <w:b w:val="false"/>
          <w:i w:val="false"/>
          <w:color w:val="000000"/>
          <w:sz w:val="28"/>
        </w:rPr>
        <w:t>
      1) мақсаты бойынша – парадтық, күнделікті және арнайы киім нысаны үшін;</w:t>
      </w:r>
    </w:p>
    <w:bookmarkEnd w:id="90"/>
    <w:bookmarkStart w:name="z96" w:id="91"/>
    <w:p>
      <w:pPr>
        <w:spacing w:after="0"/>
        <w:ind w:left="0"/>
        <w:jc w:val="both"/>
      </w:pPr>
      <w:r>
        <w:rPr>
          <w:rFonts w:ascii="Times New Roman"/>
          <w:b w:val="false"/>
          <w:i w:val="false"/>
          <w:color w:val="000000"/>
          <w:sz w:val="28"/>
        </w:rPr>
        <w:t>
      2) конструкциясы бойынша – қатты және жұмсақ;</w:t>
      </w:r>
    </w:p>
    <w:bookmarkEnd w:id="91"/>
    <w:bookmarkStart w:name="z97" w:id="92"/>
    <w:p>
      <w:pPr>
        <w:spacing w:after="0"/>
        <w:ind w:left="0"/>
        <w:jc w:val="both"/>
      </w:pPr>
      <w:r>
        <w:rPr>
          <w:rFonts w:ascii="Times New Roman"/>
          <w:b w:val="false"/>
          <w:i w:val="false"/>
          <w:color w:val="000000"/>
          <w:sz w:val="28"/>
        </w:rPr>
        <w:t>
      3) бекіту тәсілі бойынша – жапсырмалы, алмалы-салмалы және муфталарда болып бөлінеді.</w:t>
      </w:r>
    </w:p>
    <w:bookmarkEnd w:id="92"/>
    <w:bookmarkStart w:name="z98" w:id="93"/>
    <w:p>
      <w:pPr>
        <w:spacing w:after="0"/>
        <w:ind w:left="0"/>
        <w:jc w:val="both"/>
      </w:pPr>
      <w:r>
        <w:rPr>
          <w:rFonts w:ascii="Times New Roman"/>
          <w:b w:val="false"/>
          <w:i w:val="false"/>
          <w:color w:val="000000"/>
          <w:sz w:val="28"/>
        </w:rPr>
        <w:t>
      32. Погондардың өлшемдері:</w:t>
      </w:r>
    </w:p>
    <w:bookmarkEnd w:id="93"/>
    <w:bookmarkStart w:name="z99" w:id="94"/>
    <w:p>
      <w:pPr>
        <w:spacing w:after="0"/>
        <w:ind w:left="0"/>
        <w:jc w:val="both"/>
      </w:pPr>
      <w:r>
        <w:rPr>
          <w:rFonts w:ascii="Times New Roman"/>
          <w:b w:val="false"/>
          <w:i w:val="false"/>
          <w:color w:val="000000"/>
          <w:sz w:val="28"/>
        </w:rPr>
        <w:t>
      1) жапсырмалы және алмалы-салмалы – ұзындығы 13 см, ені 5 см;</w:t>
      </w:r>
    </w:p>
    <w:bookmarkEnd w:id="94"/>
    <w:bookmarkStart w:name="z100" w:id="95"/>
    <w:p>
      <w:pPr>
        <w:spacing w:after="0"/>
        <w:ind w:left="0"/>
        <w:jc w:val="both"/>
      </w:pPr>
      <w:r>
        <w:rPr>
          <w:rFonts w:ascii="Times New Roman"/>
          <w:b w:val="false"/>
          <w:i w:val="false"/>
          <w:color w:val="000000"/>
          <w:sz w:val="28"/>
        </w:rPr>
        <w:t xml:space="preserve">
      2) муфталарда – жоғарғы шеті бойынша ені 5 см, төменгі жоғарғы шеті бойынша – 5,5 см, генерал-майор және генерал-лейтенант үшін погондардың ұзындығы – 10 см, генерал-полковник үшін – 11 см. </w:t>
      </w:r>
    </w:p>
    <w:bookmarkEnd w:id="95"/>
    <w:bookmarkStart w:name="z101" w:id="96"/>
    <w:p>
      <w:pPr>
        <w:spacing w:after="0"/>
        <w:ind w:left="0"/>
        <w:jc w:val="both"/>
      </w:pPr>
      <w:r>
        <w:rPr>
          <w:rFonts w:ascii="Times New Roman"/>
          <w:b w:val="false"/>
          <w:i w:val="false"/>
          <w:color w:val="000000"/>
          <w:sz w:val="28"/>
        </w:rPr>
        <w:t>
      33. Погонның жиегінде ұлттық ою-өрнек суреттері көзделген. Суреттердің түрлері, фондық реңк және погондардың сәндік элементтері погондардың мақсаты мен конструкциясына байланысты. Қатты погондарда диаметрі 14 мм нысанды түймелер, погонның жоғарғы шетінен түйменің ортасына дейін 15 мм қашықтықта орналастырылады.</w:t>
      </w:r>
    </w:p>
    <w:bookmarkEnd w:id="96"/>
    <w:bookmarkStart w:name="z102" w:id="97"/>
    <w:p>
      <w:pPr>
        <w:spacing w:after="0"/>
        <w:ind w:left="0"/>
        <w:jc w:val="both"/>
      </w:pPr>
      <w:r>
        <w:rPr>
          <w:rFonts w:ascii="Times New Roman"/>
          <w:b w:val="false"/>
          <w:i w:val="false"/>
          <w:color w:val="000000"/>
          <w:sz w:val="28"/>
        </w:rPr>
        <w:t>
      34. Погондардың түрлері:</w:t>
      </w:r>
    </w:p>
    <w:bookmarkEnd w:id="97"/>
    <w:bookmarkStart w:name="z103" w:id="98"/>
    <w:p>
      <w:pPr>
        <w:spacing w:after="0"/>
        <w:ind w:left="0"/>
        <w:jc w:val="both"/>
      </w:pPr>
      <w:r>
        <w:rPr>
          <w:rFonts w:ascii="Times New Roman"/>
          <w:b w:val="false"/>
          <w:i w:val="false"/>
          <w:color w:val="000000"/>
          <w:sz w:val="28"/>
        </w:rPr>
        <w:t>
      1) күнделікті жейдеге қатты, алмалы-салмалы (1-қосымша, 45-сурет);</w:t>
      </w:r>
    </w:p>
    <w:bookmarkEnd w:id="98"/>
    <w:bookmarkStart w:name="z104" w:id="99"/>
    <w:p>
      <w:pPr>
        <w:spacing w:after="0"/>
        <w:ind w:left="0"/>
        <w:jc w:val="both"/>
      </w:pPr>
      <w:r>
        <w:rPr>
          <w:rFonts w:ascii="Times New Roman"/>
          <w:b w:val="false"/>
          <w:i w:val="false"/>
          <w:color w:val="000000"/>
          <w:sz w:val="28"/>
        </w:rPr>
        <w:t>
      2) ақ түсті жейдеге қатты, алмалы-салмалы (1-қосымша, 46-сурет);</w:t>
      </w:r>
    </w:p>
    <w:bookmarkEnd w:id="99"/>
    <w:bookmarkStart w:name="z105" w:id="100"/>
    <w:p>
      <w:pPr>
        <w:spacing w:after="0"/>
        <w:ind w:left="0"/>
        <w:jc w:val="both"/>
      </w:pPr>
      <w:r>
        <w:rPr>
          <w:rFonts w:ascii="Times New Roman"/>
          <w:b w:val="false"/>
          <w:i w:val="false"/>
          <w:color w:val="000000"/>
          <w:sz w:val="28"/>
        </w:rPr>
        <w:t>
      3) күнделікті қатты, алмалы-салмалы (1-қосымша, 47-сурет);</w:t>
      </w:r>
    </w:p>
    <w:bookmarkEnd w:id="100"/>
    <w:bookmarkStart w:name="z106" w:id="101"/>
    <w:p>
      <w:pPr>
        <w:spacing w:after="0"/>
        <w:ind w:left="0"/>
        <w:jc w:val="both"/>
      </w:pPr>
      <w:r>
        <w:rPr>
          <w:rFonts w:ascii="Times New Roman"/>
          <w:b w:val="false"/>
          <w:i w:val="false"/>
          <w:color w:val="000000"/>
          <w:sz w:val="28"/>
        </w:rPr>
        <w:t>
      4) күнделікті қатты, жапсырмалы (1-қосымша, 48-сурет);</w:t>
      </w:r>
    </w:p>
    <w:bookmarkEnd w:id="101"/>
    <w:bookmarkStart w:name="z107" w:id="102"/>
    <w:p>
      <w:pPr>
        <w:spacing w:after="0"/>
        <w:ind w:left="0"/>
        <w:jc w:val="both"/>
      </w:pPr>
      <w:r>
        <w:rPr>
          <w:rFonts w:ascii="Times New Roman"/>
          <w:b w:val="false"/>
          <w:i w:val="false"/>
          <w:color w:val="000000"/>
          <w:sz w:val="28"/>
        </w:rPr>
        <w:t>
      5) қара-көк түсті мундирге, пальтоға арналған парадтық қатты, жапсырмалы (1-қосымша, 49-сурет);</w:t>
      </w:r>
    </w:p>
    <w:bookmarkEnd w:id="102"/>
    <w:bookmarkStart w:name="z108" w:id="103"/>
    <w:p>
      <w:pPr>
        <w:spacing w:after="0"/>
        <w:ind w:left="0"/>
        <w:jc w:val="both"/>
      </w:pPr>
      <w:r>
        <w:rPr>
          <w:rFonts w:ascii="Times New Roman"/>
          <w:b w:val="false"/>
          <w:i w:val="false"/>
          <w:color w:val="000000"/>
          <w:sz w:val="28"/>
        </w:rPr>
        <w:t>
      6) сарғыш түсті мундирге арналған парадтық қатты, жапсырмалы (1-қосымша, 50-сурет);</w:t>
      </w:r>
    </w:p>
    <w:bookmarkEnd w:id="103"/>
    <w:bookmarkStart w:name="z109" w:id="104"/>
    <w:p>
      <w:pPr>
        <w:spacing w:after="0"/>
        <w:ind w:left="0"/>
        <w:jc w:val="both"/>
      </w:pPr>
      <w:r>
        <w:rPr>
          <w:rFonts w:ascii="Times New Roman"/>
          <w:b w:val="false"/>
          <w:i w:val="false"/>
          <w:color w:val="000000"/>
          <w:sz w:val="28"/>
        </w:rPr>
        <w:t>
      7) күнделікті погон-муфталар, жұмсақ (1-қосымша, 51-сурет);</w:t>
      </w:r>
    </w:p>
    <w:bookmarkEnd w:id="104"/>
    <w:bookmarkStart w:name="z110" w:id="105"/>
    <w:p>
      <w:pPr>
        <w:spacing w:after="0"/>
        <w:ind w:left="0"/>
        <w:jc w:val="both"/>
      </w:pPr>
      <w:r>
        <w:rPr>
          <w:rFonts w:ascii="Times New Roman"/>
          <w:b w:val="false"/>
          <w:i w:val="false"/>
          <w:color w:val="000000"/>
          <w:sz w:val="28"/>
        </w:rPr>
        <w:t xml:space="preserve">
      8) арнайы погон-муфталар, жұмсақ (1-қосымша, 52-сурет). </w:t>
      </w:r>
    </w:p>
    <w:bookmarkEnd w:id="105"/>
    <w:bookmarkStart w:name="z111" w:id="106"/>
    <w:p>
      <w:pPr>
        <w:spacing w:after="0"/>
        <w:ind w:left="0"/>
        <w:jc w:val="both"/>
      </w:pPr>
      <w:r>
        <w:rPr>
          <w:rFonts w:ascii="Times New Roman"/>
          <w:b w:val="false"/>
          <w:i w:val="false"/>
          <w:color w:val="000000"/>
          <w:sz w:val="28"/>
        </w:rPr>
        <w:t>
      35. Погондардың төменгі бөлігінде алтын жалатылған мишура мен жібекпен кестеленген, қызыл жіппен жиектелген алтын түсті қалықтаған қыран орналастырылады. Қыранның басының бейнесі нысанды киімнің алдыңғы жағына бағытталған. Погондардың төменгі жиегінен қыранның төменгі жиегіне дейінгі қашықтық 8 мм. Погондар жиегінің периметрі бойынша алтын түсті жиек, погондардың жиегі бойынша қызыл түсті жиектерінің ені – 2 мм болып көзделген.</w:t>
      </w:r>
    </w:p>
    <w:bookmarkEnd w:id="106"/>
    <w:bookmarkStart w:name="z112" w:id="107"/>
    <w:p>
      <w:pPr>
        <w:spacing w:after="0"/>
        <w:ind w:left="0"/>
        <w:jc w:val="both"/>
      </w:pPr>
      <w:r>
        <w:rPr>
          <w:rFonts w:ascii="Times New Roman"/>
          <w:b w:val="false"/>
          <w:i w:val="false"/>
          <w:color w:val="000000"/>
          <w:sz w:val="28"/>
        </w:rPr>
        <w:t>
      36. Погондар жиегінің периметрі бойынша жапсырмалы погондар алтын жалатылған канительден жасалған жиекпен орындалады. Погонның жиектерінің түстері:</w:t>
      </w:r>
    </w:p>
    <w:bookmarkEnd w:id="107"/>
    <w:p>
      <w:pPr>
        <w:spacing w:after="0"/>
        <w:ind w:left="0"/>
        <w:jc w:val="both"/>
      </w:pPr>
      <w:r>
        <w:rPr>
          <w:rFonts w:ascii="Times New Roman"/>
          <w:b w:val="false"/>
          <w:i w:val="false"/>
          <w:color w:val="000000"/>
          <w:sz w:val="28"/>
        </w:rPr>
        <w:t>
      парадтық киім нысаны үшін –қара-көк түсті мундир, сұр түсті қаракөл жағасы бар парадтық пальто үшін - алтын және сарғыш түсті мундир үшін – сарғыш.</w:t>
      </w:r>
    </w:p>
    <w:p>
      <w:pPr>
        <w:spacing w:after="0"/>
        <w:ind w:left="0"/>
        <w:jc w:val="both"/>
      </w:pPr>
      <w:r>
        <w:rPr>
          <w:rFonts w:ascii="Times New Roman"/>
          <w:b w:val="false"/>
          <w:i w:val="false"/>
          <w:color w:val="000000"/>
          <w:sz w:val="28"/>
        </w:rPr>
        <w:t xml:space="preserve">
      - қара көк түсті – күнделікті киім нысаны үшін. </w:t>
      </w:r>
    </w:p>
    <w:bookmarkStart w:name="z113" w:id="108"/>
    <w:p>
      <w:pPr>
        <w:spacing w:after="0"/>
        <w:ind w:left="0"/>
        <w:jc w:val="both"/>
      </w:pPr>
      <w:r>
        <w:rPr>
          <w:rFonts w:ascii="Times New Roman"/>
          <w:b w:val="false"/>
          <w:i w:val="false"/>
          <w:color w:val="000000"/>
          <w:sz w:val="28"/>
        </w:rPr>
        <w:t>
      37. Артқы жағындағы алмалы-салмалы погондар погондарды бекітуге арналған белдікпен және ілгішпен жабдықталған. Алтын жалатылған канительден жасалған жиек погонның жиегінің периметрі бойынша тек күнделікті алмалы-салмалы погондарда ғана қарастырылған. Погон жиектерінің түстері:</w:t>
      </w:r>
    </w:p>
    <w:bookmarkEnd w:id="108"/>
    <w:p>
      <w:pPr>
        <w:spacing w:after="0"/>
        <w:ind w:left="0"/>
        <w:jc w:val="both"/>
      </w:pPr>
      <w:r>
        <w:rPr>
          <w:rFonts w:ascii="Times New Roman"/>
          <w:b w:val="false"/>
          <w:i w:val="false"/>
          <w:color w:val="000000"/>
          <w:sz w:val="28"/>
        </w:rPr>
        <w:t>
      - қара көк түсті – күнделікті киім нысаны үшін және ақшыл-сұр түсті жейдеге;</w:t>
      </w:r>
    </w:p>
    <w:p>
      <w:pPr>
        <w:spacing w:after="0"/>
        <w:ind w:left="0"/>
        <w:jc w:val="both"/>
      </w:pPr>
      <w:r>
        <w:rPr>
          <w:rFonts w:ascii="Times New Roman"/>
          <w:b w:val="false"/>
          <w:i w:val="false"/>
          <w:color w:val="000000"/>
          <w:sz w:val="28"/>
        </w:rPr>
        <w:t xml:space="preserve">
      - ақ түсті – ақ түсті жейдеге. </w:t>
      </w:r>
    </w:p>
    <w:bookmarkStart w:name="z114" w:id="109"/>
    <w:p>
      <w:pPr>
        <w:spacing w:after="0"/>
        <w:ind w:left="0"/>
        <w:jc w:val="both"/>
      </w:pPr>
      <w:r>
        <w:rPr>
          <w:rFonts w:ascii="Times New Roman"/>
          <w:b w:val="false"/>
          <w:i w:val="false"/>
          <w:color w:val="000000"/>
          <w:sz w:val="28"/>
        </w:rPr>
        <w:t xml:space="preserve">
      38. Погон-муфталар матадан жасалады және тиісінше қара көк және бүркеніш түсті пуловер мен арнайы киім нысаны үшін қарастырылады. Қара көк түсті погондарда погондардың шетінде қызыл түсті жиек, бүркеніш түсті погондарда – қорғаныш түсті жиек қарастырылған, жиектердің ені – 2 мм. </w:t>
      </w:r>
    </w:p>
    <w:bookmarkEnd w:id="109"/>
    <w:bookmarkStart w:name="z115" w:id="110"/>
    <w:p>
      <w:pPr>
        <w:spacing w:after="0"/>
        <w:ind w:left="0"/>
        <w:jc w:val="both"/>
      </w:pPr>
      <w:r>
        <w:rPr>
          <w:rFonts w:ascii="Times New Roman"/>
          <w:b w:val="false"/>
          <w:i w:val="false"/>
          <w:color w:val="000000"/>
          <w:sz w:val="28"/>
        </w:rPr>
        <w:t>
      39. ІІО қызметкерлері үшін погондар (жоғары басшы құрамды қоспағанда):</w:t>
      </w:r>
    </w:p>
    <w:bookmarkEnd w:id="110"/>
    <w:bookmarkStart w:name="z116" w:id="111"/>
    <w:p>
      <w:pPr>
        <w:spacing w:after="0"/>
        <w:ind w:left="0"/>
        <w:jc w:val="both"/>
      </w:pPr>
      <w:r>
        <w:rPr>
          <w:rFonts w:ascii="Times New Roman"/>
          <w:b w:val="false"/>
          <w:i w:val="false"/>
          <w:color w:val="000000"/>
          <w:sz w:val="28"/>
        </w:rPr>
        <w:t>
      1) мақсаты бойынша – парадтық, күнделікті және арнайы киім нысаны үшін;</w:t>
      </w:r>
    </w:p>
    <w:bookmarkEnd w:id="111"/>
    <w:bookmarkStart w:name="z117" w:id="112"/>
    <w:p>
      <w:pPr>
        <w:spacing w:after="0"/>
        <w:ind w:left="0"/>
        <w:jc w:val="both"/>
      </w:pPr>
      <w:r>
        <w:rPr>
          <w:rFonts w:ascii="Times New Roman"/>
          <w:b w:val="false"/>
          <w:i w:val="false"/>
          <w:color w:val="000000"/>
          <w:sz w:val="28"/>
        </w:rPr>
        <w:t>
      2) конструкциясы бойынша – қатты және жұмсақ;</w:t>
      </w:r>
    </w:p>
    <w:bookmarkEnd w:id="112"/>
    <w:bookmarkStart w:name="z118" w:id="113"/>
    <w:p>
      <w:pPr>
        <w:spacing w:after="0"/>
        <w:ind w:left="0"/>
        <w:jc w:val="both"/>
      </w:pPr>
      <w:r>
        <w:rPr>
          <w:rFonts w:ascii="Times New Roman"/>
          <w:b w:val="false"/>
          <w:i w:val="false"/>
          <w:color w:val="000000"/>
          <w:sz w:val="28"/>
        </w:rPr>
        <w:t xml:space="preserve">
      3) бекіту тәсілі бойынша – жапсырмалы және муфталар болып бөлінеді. </w:t>
      </w:r>
    </w:p>
    <w:bookmarkEnd w:id="113"/>
    <w:bookmarkStart w:name="z119" w:id="114"/>
    <w:p>
      <w:pPr>
        <w:spacing w:after="0"/>
        <w:ind w:left="0"/>
        <w:jc w:val="both"/>
      </w:pPr>
      <w:r>
        <w:rPr>
          <w:rFonts w:ascii="Times New Roman"/>
          <w:b w:val="false"/>
          <w:i w:val="false"/>
          <w:color w:val="000000"/>
          <w:sz w:val="28"/>
        </w:rPr>
        <w:t>
      40. Погондардың өлшемдері:</w:t>
      </w:r>
    </w:p>
    <w:bookmarkEnd w:id="114"/>
    <w:bookmarkStart w:name="z120" w:id="115"/>
    <w:p>
      <w:pPr>
        <w:spacing w:after="0"/>
        <w:ind w:left="0"/>
        <w:jc w:val="both"/>
      </w:pPr>
      <w:r>
        <w:rPr>
          <w:rFonts w:ascii="Times New Roman"/>
          <w:b w:val="false"/>
          <w:i w:val="false"/>
          <w:color w:val="000000"/>
          <w:sz w:val="28"/>
        </w:rPr>
        <w:t>
      1) жапсырмалы – ұзындығы 13 см, ені 5 см;</w:t>
      </w:r>
    </w:p>
    <w:bookmarkEnd w:id="115"/>
    <w:bookmarkStart w:name="z121" w:id="116"/>
    <w:p>
      <w:pPr>
        <w:spacing w:after="0"/>
        <w:ind w:left="0"/>
        <w:jc w:val="both"/>
      </w:pPr>
      <w:r>
        <w:rPr>
          <w:rFonts w:ascii="Times New Roman"/>
          <w:b w:val="false"/>
          <w:i w:val="false"/>
          <w:color w:val="000000"/>
          <w:sz w:val="28"/>
        </w:rPr>
        <w:t xml:space="preserve">
      2) муфталарда – ені 5 см, ұзындығы – 10 см. </w:t>
      </w:r>
    </w:p>
    <w:bookmarkEnd w:id="116"/>
    <w:bookmarkStart w:name="z122" w:id="117"/>
    <w:p>
      <w:pPr>
        <w:spacing w:after="0"/>
        <w:ind w:left="0"/>
        <w:jc w:val="both"/>
      </w:pPr>
      <w:r>
        <w:rPr>
          <w:rFonts w:ascii="Times New Roman"/>
          <w:b w:val="false"/>
          <w:i w:val="false"/>
          <w:color w:val="000000"/>
          <w:sz w:val="28"/>
        </w:rPr>
        <w:t xml:space="preserve">
      41. Погондардың жиегінде ұлттық ою-өрнек элементтері мен жиектер қарастырылған. Погондардың фондық реңкі мен сәндік элементтері погондардың мақсаты мен конструкциясына байланысты болады. Қатты погондардың жоғарғы бөлігінде погонның жоғарғы шетінен эмблеманың ортасына дейінгі 23 мм қашықтықта ІІМ эмблемасы орналастырылады. </w:t>
      </w:r>
    </w:p>
    <w:bookmarkEnd w:id="117"/>
    <w:bookmarkStart w:name="z123" w:id="118"/>
    <w:p>
      <w:pPr>
        <w:spacing w:after="0"/>
        <w:ind w:left="0"/>
        <w:jc w:val="both"/>
      </w:pPr>
      <w:r>
        <w:rPr>
          <w:rFonts w:ascii="Times New Roman"/>
          <w:b w:val="false"/>
          <w:i w:val="false"/>
          <w:color w:val="000000"/>
          <w:sz w:val="28"/>
        </w:rPr>
        <w:t>
      42. Погондардың түрлері:</w:t>
      </w:r>
    </w:p>
    <w:bookmarkEnd w:id="118"/>
    <w:bookmarkStart w:name="z124" w:id="119"/>
    <w:p>
      <w:pPr>
        <w:spacing w:after="0"/>
        <w:ind w:left="0"/>
        <w:jc w:val="both"/>
      </w:pPr>
      <w:r>
        <w:rPr>
          <w:rFonts w:ascii="Times New Roman"/>
          <w:b w:val="false"/>
          <w:i w:val="false"/>
          <w:color w:val="000000"/>
          <w:sz w:val="28"/>
        </w:rPr>
        <w:t>
      1) парадтық қатты, жапсырмалы (1-қосымша, 53, 54 -суреттер);</w:t>
      </w:r>
    </w:p>
    <w:bookmarkEnd w:id="119"/>
    <w:bookmarkStart w:name="z125" w:id="120"/>
    <w:p>
      <w:pPr>
        <w:spacing w:after="0"/>
        <w:ind w:left="0"/>
        <w:jc w:val="both"/>
      </w:pPr>
      <w:r>
        <w:rPr>
          <w:rFonts w:ascii="Times New Roman"/>
          <w:b w:val="false"/>
          <w:i w:val="false"/>
          <w:color w:val="000000"/>
          <w:sz w:val="28"/>
        </w:rPr>
        <w:t>
      2) парадтық погон-муфталары, жұмсақ (1-қосымша, 55, 56, 57-суреттер);</w:t>
      </w:r>
    </w:p>
    <w:bookmarkEnd w:id="120"/>
    <w:bookmarkStart w:name="z126" w:id="121"/>
    <w:p>
      <w:pPr>
        <w:spacing w:after="0"/>
        <w:ind w:left="0"/>
        <w:jc w:val="both"/>
      </w:pPr>
      <w:r>
        <w:rPr>
          <w:rFonts w:ascii="Times New Roman"/>
          <w:b w:val="false"/>
          <w:i w:val="false"/>
          <w:color w:val="000000"/>
          <w:sz w:val="28"/>
        </w:rPr>
        <w:t>
      3) күнделікті қатты, жапсырмалы (1-қосымша, 58, 59, 60-суреттер);</w:t>
      </w:r>
    </w:p>
    <w:bookmarkEnd w:id="121"/>
    <w:bookmarkStart w:name="z127" w:id="122"/>
    <w:p>
      <w:pPr>
        <w:spacing w:after="0"/>
        <w:ind w:left="0"/>
        <w:jc w:val="both"/>
      </w:pPr>
      <w:r>
        <w:rPr>
          <w:rFonts w:ascii="Times New Roman"/>
          <w:b w:val="false"/>
          <w:i w:val="false"/>
          <w:color w:val="000000"/>
          <w:sz w:val="28"/>
        </w:rPr>
        <w:t>
      4) күнделікті погон-муфталар, жұмсақ (1-қосымша, 61, 62, 63-суреттер);</w:t>
      </w:r>
    </w:p>
    <w:bookmarkEnd w:id="122"/>
    <w:bookmarkStart w:name="z128" w:id="123"/>
    <w:p>
      <w:pPr>
        <w:spacing w:after="0"/>
        <w:ind w:left="0"/>
        <w:jc w:val="both"/>
      </w:pPr>
      <w:r>
        <w:rPr>
          <w:rFonts w:ascii="Times New Roman"/>
          <w:b w:val="false"/>
          <w:i w:val="false"/>
          <w:color w:val="000000"/>
          <w:sz w:val="28"/>
        </w:rPr>
        <w:t xml:space="preserve">
      5) арнайы погон-муфталар, жұмсақ (1-қосымша, 64, 65, 66-суреттер). </w:t>
      </w:r>
    </w:p>
    <w:bookmarkEnd w:id="123"/>
    <w:bookmarkStart w:name="z129" w:id="124"/>
    <w:p>
      <w:pPr>
        <w:spacing w:after="0"/>
        <w:ind w:left="0"/>
        <w:jc w:val="both"/>
      </w:pPr>
      <w:r>
        <w:rPr>
          <w:rFonts w:ascii="Times New Roman"/>
          <w:b w:val="false"/>
          <w:i w:val="false"/>
          <w:color w:val="000000"/>
          <w:sz w:val="28"/>
        </w:rPr>
        <w:t>
      43. Погонның периметрі бойынша қатты погондарда шетінен 1,5 мм қашықтықта ені 3 мм (парадтық погондарда – алтын түстес, күнделікті погондарда – күміс түстес) жиек жасалады. Погондарда ені 4 мм бойлық жолақтар, сондай-ақ ұзындығы 30 мм көлденең жолақтар орналастырылады. Көгілдір түсті қатпарланған жолақтар.</w:t>
      </w:r>
    </w:p>
    <w:bookmarkEnd w:id="124"/>
    <w:bookmarkStart w:name="z130" w:id="125"/>
    <w:p>
      <w:pPr>
        <w:spacing w:after="0"/>
        <w:ind w:left="0"/>
        <w:jc w:val="both"/>
      </w:pPr>
      <w:r>
        <w:rPr>
          <w:rFonts w:ascii="Times New Roman"/>
          <w:b w:val="false"/>
          <w:i w:val="false"/>
          <w:color w:val="000000"/>
          <w:sz w:val="28"/>
        </w:rPr>
        <w:t xml:space="preserve">
      44. Парадтық және күнделікті қатты, жапсырмалы погондар тиісінше парадтық мундирлермен және күнделікті кительдермен киіледі. Бекіту әдісі – тігіспен. </w:t>
      </w:r>
    </w:p>
    <w:bookmarkEnd w:id="125"/>
    <w:bookmarkStart w:name="z131" w:id="126"/>
    <w:p>
      <w:pPr>
        <w:spacing w:after="0"/>
        <w:ind w:left="0"/>
        <w:jc w:val="both"/>
      </w:pPr>
      <w:r>
        <w:rPr>
          <w:rFonts w:ascii="Times New Roman"/>
          <w:b w:val="false"/>
          <w:i w:val="false"/>
          <w:color w:val="000000"/>
          <w:sz w:val="28"/>
        </w:rPr>
        <w:t xml:space="preserve">
      45. Парадтық погон-муфталар ұзын және қысқа жеңді ақ түсті жейделермен ғана киіледі. </w:t>
      </w:r>
    </w:p>
    <w:bookmarkEnd w:id="126"/>
    <w:bookmarkStart w:name="z132" w:id="127"/>
    <w:p>
      <w:pPr>
        <w:spacing w:after="0"/>
        <w:ind w:left="0"/>
        <w:jc w:val="both"/>
      </w:pPr>
      <w:r>
        <w:rPr>
          <w:rFonts w:ascii="Times New Roman"/>
          <w:b w:val="false"/>
          <w:i w:val="false"/>
          <w:color w:val="000000"/>
          <w:sz w:val="28"/>
        </w:rPr>
        <w:t>
      46. Күнделікті погон-муфталар арнайы погон-муфталар киілетін мундирлерді, кительдерді және бүркеніш костюмдерді қоспағанда, нысанды киім заттарымен киіледі.</w:t>
      </w:r>
    </w:p>
    <w:bookmarkEnd w:id="127"/>
    <w:bookmarkStart w:name="z133" w:id="128"/>
    <w:p>
      <w:pPr>
        <w:spacing w:after="0"/>
        <w:ind w:left="0"/>
        <w:jc w:val="left"/>
      </w:pPr>
      <w:r>
        <w:rPr>
          <w:rFonts w:ascii="Times New Roman"/>
          <w:b/>
          <w:i w:val="false"/>
          <w:color w:val="000000"/>
        </w:rPr>
        <w:t xml:space="preserve"> 2-параграф. Жең және кеуде жапсырмалары үлгілерінің сипаттамасы</w:t>
      </w:r>
    </w:p>
    <w:bookmarkEnd w:id="128"/>
    <w:bookmarkStart w:name="z134" w:id="129"/>
    <w:p>
      <w:pPr>
        <w:spacing w:after="0"/>
        <w:ind w:left="0"/>
        <w:jc w:val="both"/>
      </w:pPr>
      <w:r>
        <w:rPr>
          <w:rFonts w:ascii="Times New Roman"/>
          <w:b w:val="false"/>
          <w:i w:val="false"/>
          <w:color w:val="000000"/>
          <w:sz w:val="28"/>
        </w:rPr>
        <w:t>
      47. Ішкі істер министрінің жең белгісінің диаметрі 82 мм шеңбер нысанындағы тығыз негіздегі матадан тігілген шеврон болып табылады. Ортаңғы бөлігінде диаметрі 48 мм шеңбер, оның ішінде диаметрі 36,5 мм Қазақстан Республикасы ІІМ эмблемасы орналасқан. Ішкі шеңбердің жоғары жағында "QAZAQSTAN RESPYBLIKASY", төменгі жағында "ISHKI ISTER MINISTRI" деген жазу бар. Шеврондар оң жақтағы жеңге иық тігісінен 8 см қашықтықта тігіледі.</w:t>
      </w:r>
    </w:p>
    <w:bookmarkEnd w:id="129"/>
    <w:p>
      <w:pPr>
        <w:spacing w:after="0"/>
        <w:ind w:left="0"/>
        <w:jc w:val="both"/>
      </w:pPr>
      <w:r>
        <w:rPr>
          <w:rFonts w:ascii="Times New Roman"/>
          <w:b w:val="false"/>
          <w:i w:val="false"/>
          <w:color w:val="000000"/>
          <w:sz w:val="28"/>
        </w:rPr>
        <w:t>
      - күнделікті үшін – алабы қара көк түсті (1-қосымша, 88- сурет);</w:t>
      </w:r>
    </w:p>
    <w:p>
      <w:pPr>
        <w:spacing w:after="0"/>
        <w:ind w:left="0"/>
        <w:jc w:val="both"/>
      </w:pPr>
      <w:r>
        <w:rPr>
          <w:rFonts w:ascii="Times New Roman"/>
          <w:b w:val="false"/>
          <w:i w:val="false"/>
          <w:color w:val="000000"/>
          <w:sz w:val="28"/>
        </w:rPr>
        <w:t>
      - парадтық үшін – қара-көк түсті мундир, сұр түсті қаракөл жағасы бар парадтық пальто үшін алабы алтын түсті (1-қосымша, 89-сурет) немесе – сарғыш түсті мундир үшін алабы сарғыш түсті (1-қосымша, 90-сурет);</w:t>
      </w:r>
    </w:p>
    <w:p>
      <w:pPr>
        <w:spacing w:after="0"/>
        <w:ind w:left="0"/>
        <w:jc w:val="both"/>
      </w:pPr>
      <w:r>
        <w:rPr>
          <w:rFonts w:ascii="Times New Roman"/>
          <w:b w:val="false"/>
          <w:i w:val="false"/>
          <w:color w:val="000000"/>
          <w:sz w:val="28"/>
        </w:rPr>
        <w:t xml:space="preserve">
      - арнайы – жиегі бүркеніш түсті (1-қосымша, 91-сурет). </w:t>
      </w:r>
    </w:p>
    <w:bookmarkStart w:name="z135" w:id="130"/>
    <w:p>
      <w:pPr>
        <w:spacing w:after="0"/>
        <w:ind w:left="0"/>
        <w:jc w:val="both"/>
      </w:pPr>
      <w:r>
        <w:rPr>
          <w:rFonts w:ascii="Times New Roman"/>
          <w:b w:val="false"/>
          <w:i w:val="false"/>
          <w:color w:val="000000"/>
          <w:sz w:val="28"/>
        </w:rPr>
        <w:t xml:space="preserve">
      48. Жоғары басшы құрамның жең белгілері бүркеніш түсті плащ-жамылғыны қоспағанда, сыртқы киіміне тігілетін, көлемі 80х95 мм қалқан нысанындағы матадан тігілген шеврон болып табылады. Шеврондар сол жақтағы жеңге иық тігісінен 8 см қашықтықта тігіледі. </w:t>
      </w:r>
    </w:p>
    <w:bookmarkEnd w:id="130"/>
    <w:bookmarkStart w:name="z136" w:id="131"/>
    <w:p>
      <w:pPr>
        <w:spacing w:after="0"/>
        <w:ind w:left="0"/>
        <w:jc w:val="both"/>
      </w:pPr>
      <w:r>
        <w:rPr>
          <w:rFonts w:ascii="Times New Roman"/>
          <w:b w:val="false"/>
          <w:i w:val="false"/>
          <w:color w:val="000000"/>
          <w:sz w:val="28"/>
        </w:rPr>
        <w:t>
      49. Шеврондар жиегінің жоғары бөлігінде "QAZAQSTAN" деген жазу бар, әріптердің мөлшері 5х7 мм, төменгі бөлігінде – "ІІМ" деген жазу бар, әріптердің мөлшері 10х8 мм. Шеврондарда парадтық және күнделікті киім нысандары үшін әріптердің түсі алтын түстес, арнайы киім нысаны үшін – қара түсті.</w:t>
      </w:r>
    </w:p>
    <w:bookmarkEnd w:id="131"/>
    <w:bookmarkStart w:name="z137" w:id="132"/>
    <w:p>
      <w:pPr>
        <w:spacing w:after="0"/>
        <w:ind w:left="0"/>
        <w:jc w:val="both"/>
      </w:pPr>
      <w:r>
        <w:rPr>
          <w:rFonts w:ascii="Times New Roman"/>
          <w:b w:val="false"/>
          <w:i w:val="false"/>
          <w:color w:val="000000"/>
          <w:sz w:val="28"/>
        </w:rPr>
        <w:t>
      50. Жоғары басшы құрамның шеврондары тиесілігі бойынша мынадай киім нысанына бөлінеді:</w:t>
      </w:r>
    </w:p>
    <w:bookmarkEnd w:id="132"/>
    <w:p>
      <w:pPr>
        <w:spacing w:after="0"/>
        <w:ind w:left="0"/>
        <w:jc w:val="both"/>
      </w:pPr>
      <w:r>
        <w:rPr>
          <w:rFonts w:ascii="Times New Roman"/>
          <w:b w:val="false"/>
          <w:i w:val="false"/>
          <w:color w:val="000000"/>
          <w:sz w:val="28"/>
        </w:rPr>
        <w:t>
      - күнделікті – жиегі қара көк түсті (1-қосымша, 92-сурет);</w:t>
      </w:r>
    </w:p>
    <w:p>
      <w:pPr>
        <w:spacing w:after="0"/>
        <w:ind w:left="0"/>
        <w:jc w:val="both"/>
      </w:pPr>
      <w:r>
        <w:rPr>
          <w:rFonts w:ascii="Times New Roman"/>
          <w:b w:val="false"/>
          <w:i w:val="false"/>
          <w:color w:val="000000"/>
          <w:sz w:val="28"/>
        </w:rPr>
        <w:t>
      - парадтық – қара-көк түсті мундир, сұр түсті қаракөл жағасы бар парадтық пальто үшін алабы алтын түсті (1-қосымша, 93-сурет) немесе сарғыш түсті мундир үшін алабы сарғыш түсті (1-қосымша, 94-сурет);</w:t>
      </w:r>
    </w:p>
    <w:p>
      <w:pPr>
        <w:spacing w:after="0"/>
        <w:ind w:left="0"/>
        <w:jc w:val="both"/>
      </w:pPr>
      <w:r>
        <w:rPr>
          <w:rFonts w:ascii="Times New Roman"/>
          <w:b w:val="false"/>
          <w:i w:val="false"/>
          <w:color w:val="000000"/>
          <w:sz w:val="28"/>
        </w:rPr>
        <w:t xml:space="preserve">
      - арнайы – жиегі бүркеніш түсті (1-қосымша, 95-сурет). </w:t>
      </w:r>
    </w:p>
    <w:bookmarkStart w:name="z138" w:id="133"/>
    <w:p>
      <w:pPr>
        <w:spacing w:after="0"/>
        <w:ind w:left="0"/>
        <w:jc w:val="both"/>
      </w:pPr>
      <w:r>
        <w:rPr>
          <w:rFonts w:ascii="Times New Roman"/>
          <w:b w:val="false"/>
          <w:i w:val="false"/>
          <w:color w:val="000000"/>
          <w:sz w:val="28"/>
        </w:rPr>
        <w:t xml:space="preserve">
      51. Парадтық және күнделікті киім нысанына арналған шеврондардың сыртқы жиегінде қызыл түсті жиек, ішкі периметрі бойынша ені 2 мм алтын жалатылған канительден жасалған жиек болады. Шеврондардың жиек шетінде алтын түстес айшықты бидай масағы бейнеленеді. Шевронның ортасында шеңбер нысанында диаметрі 4 см, көгілдір түсті фондағы және алтын жалатылған канительден жасалған, ені 2 мм алтын түсті Қазақстан Республикасының елтаңбасы орналастырылады. </w:t>
      </w:r>
    </w:p>
    <w:bookmarkEnd w:id="133"/>
    <w:bookmarkStart w:name="z139" w:id="134"/>
    <w:p>
      <w:pPr>
        <w:spacing w:after="0"/>
        <w:ind w:left="0"/>
        <w:jc w:val="both"/>
      </w:pPr>
      <w:r>
        <w:rPr>
          <w:rFonts w:ascii="Times New Roman"/>
          <w:b w:val="false"/>
          <w:i w:val="false"/>
          <w:color w:val="000000"/>
          <w:sz w:val="28"/>
        </w:rPr>
        <w:t xml:space="preserve">
      52. Арнайы киім нысанына арналған шевронның сыртқы жиегінде қорғаныш түсті жиек, ішкі периметрі бойынша ені 2 мм қара түсті жиек болады. Шевронның жиек шетінде қорғаныш түсті айшықты бидай масағы бейнеленеді. Шевронның ортасында шеңбер нысанында диаметрі 4 см, қорғаныш түсті фондағы қара түсті және ені 2 мм қара түсті қоршауы бар Қазақстан Республикасының елтаңбасы орналастырылады. </w:t>
      </w:r>
    </w:p>
    <w:bookmarkEnd w:id="134"/>
    <w:bookmarkStart w:name="z140" w:id="135"/>
    <w:p>
      <w:pPr>
        <w:spacing w:after="0"/>
        <w:ind w:left="0"/>
        <w:jc w:val="both"/>
      </w:pPr>
      <w:r>
        <w:rPr>
          <w:rFonts w:ascii="Times New Roman"/>
          <w:b w:val="false"/>
          <w:i w:val="false"/>
          <w:color w:val="000000"/>
          <w:sz w:val="28"/>
        </w:rPr>
        <w:t>
      53. Нысанды киімдегі төсбелгілер арнайы киім нысаны кезінде ғана көзделген. Оң қалтаның үстіне "QAZAQSTAN" жапсырмасы, сол жақ қалтаның үстіне – POLISIA жапсырмасы бекітіледі. Матадан тігілген жапсырмалар қорғаныш түсті, ені – 3,5 см және ұзындығы – 13 см. Әріптердің (сандардың) түсі – қара, биіктігі – 17 мм. Күртелердің қалталарының үстіне орнатылған "вилькро" лентасына жапсырмалар бекітіледі.</w:t>
      </w:r>
    </w:p>
    <w:bookmarkEnd w:id="135"/>
    <w:bookmarkStart w:name="z141" w:id="136"/>
    <w:p>
      <w:pPr>
        <w:spacing w:after="0"/>
        <w:ind w:left="0"/>
        <w:jc w:val="both"/>
      </w:pPr>
      <w:r>
        <w:rPr>
          <w:rFonts w:ascii="Times New Roman"/>
          <w:b w:val="false"/>
          <w:i w:val="false"/>
          <w:color w:val="000000"/>
          <w:sz w:val="28"/>
        </w:rPr>
        <w:t>
      54. ІІО қызметкерлерінің негізгі жең белгісі (жоғары басшы құрамды қоспағанда) арнайы желбей костюмді және желбей күртені қоспағанда, сыртқы киіміне тігілетін көлемі 75х90 мм қалқан нысанындағы матадан тігілген шеврон. Шеврондар сол жақ жеңге иық тігісінен 8 см қашықтықта тігіледі.</w:t>
      </w:r>
    </w:p>
    <w:bookmarkEnd w:id="136"/>
    <w:bookmarkStart w:name="z142" w:id="137"/>
    <w:p>
      <w:pPr>
        <w:spacing w:after="0"/>
        <w:ind w:left="0"/>
        <w:jc w:val="both"/>
      </w:pPr>
      <w:r>
        <w:rPr>
          <w:rFonts w:ascii="Times New Roman"/>
          <w:b w:val="false"/>
          <w:i w:val="false"/>
          <w:color w:val="000000"/>
          <w:sz w:val="28"/>
        </w:rPr>
        <w:t xml:space="preserve">
      55. ІІО қызметкерлерінің шеврондары (жоғары басшы құрамды қоспағанда) киім нысанына тиесілігі бойынша күнделікті (1-қосымша, 96-сурет), парадтық мундирге (1-қосымша, 97-сурет), парадтық ақ түсті жейдеге (1-қосымша, 98-сурет) және арнайы (1-қосымша, 99-сурет) киім нысанына арналған шеврондарға бөлінеді. </w:t>
      </w:r>
    </w:p>
    <w:bookmarkEnd w:id="137"/>
    <w:bookmarkStart w:name="z143" w:id="138"/>
    <w:p>
      <w:pPr>
        <w:spacing w:after="0"/>
        <w:ind w:left="0"/>
        <w:jc w:val="both"/>
      </w:pPr>
      <w:r>
        <w:rPr>
          <w:rFonts w:ascii="Times New Roman"/>
          <w:b w:val="false"/>
          <w:i w:val="false"/>
          <w:color w:val="000000"/>
          <w:sz w:val="28"/>
        </w:rPr>
        <w:t>
      56. Шеврондар жиегінің жоғарғы бөлігінде әріптердің өлшемі 5х7 мм (ені мен биіктігі) "QAZAQSTAN" жазуы, Қазақстан Республикасы ІІМ эмблемасының астында шеңберге симметриялы түрде әріптердің өлшемі 4х5 мм (ені мен биіктігі) "ІSHKI ISTER MINISTRLIGI" жазуы жазылады. Шеврондардың сыртқы жиегінде ені 3мм көгілдір түсті жиек жасалады.</w:t>
      </w:r>
    </w:p>
    <w:bookmarkEnd w:id="138"/>
    <w:bookmarkStart w:name="z144" w:id="139"/>
    <w:p>
      <w:pPr>
        <w:spacing w:after="0"/>
        <w:ind w:left="0"/>
        <w:jc w:val="both"/>
      </w:pPr>
      <w:r>
        <w:rPr>
          <w:rFonts w:ascii="Times New Roman"/>
          <w:b w:val="false"/>
          <w:i w:val="false"/>
          <w:color w:val="000000"/>
          <w:sz w:val="28"/>
        </w:rPr>
        <w:t xml:space="preserve">
      57. Күнделікті және парадтық шеврондардың орта бөлігінде диаметрі 52 мм шеңбер орналасқан, шеңбердің сыртқы жиегінде ені 2 мм күміс түсті жиек, ішкі жиегі бойынша ені 2 мм қанық көгілдір түсті жиек жасалған. Шеңбердің ортасында диаметрі 40 мм алтын түсті Қазақстан Республикасы ІІМ эмблемасы орналасқан. </w:t>
      </w:r>
    </w:p>
    <w:bookmarkEnd w:id="139"/>
    <w:bookmarkStart w:name="z145" w:id="140"/>
    <w:p>
      <w:pPr>
        <w:spacing w:after="0"/>
        <w:ind w:left="0"/>
        <w:jc w:val="both"/>
      </w:pPr>
      <w:r>
        <w:rPr>
          <w:rFonts w:ascii="Times New Roman"/>
          <w:b w:val="false"/>
          <w:i w:val="false"/>
          <w:color w:val="000000"/>
          <w:sz w:val="28"/>
        </w:rPr>
        <w:t>
      58. Арнайы шеврондарда диаметрі 52 мм сондай шеңбер орналасқан, шеңбердің сыртқы жиегі ені 2 мм қорғаныш түспен, ішкі жиегі бойынша ені 2 мм қара жасыл түспен айналдыра оралған. Шеңбердің ортасында диаметрі 40 мм қорғаныш түсті Қазақстан Республикасы ІІМ эмблемасы орналасқан.</w:t>
      </w:r>
    </w:p>
    <w:bookmarkEnd w:id="140"/>
    <w:bookmarkStart w:name="z146" w:id="141"/>
    <w:p>
      <w:pPr>
        <w:spacing w:after="0"/>
        <w:ind w:left="0"/>
        <w:jc w:val="both"/>
      </w:pPr>
      <w:r>
        <w:rPr>
          <w:rFonts w:ascii="Times New Roman"/>
          <w:b w:val="false"/>
          <w:i w:val="false"/>
          <w:color w:val="000000"/>
          <w:sz w:val="28"/>
        </w:rPr>
        <w:t>
      59. Парадтық киім нысаны үшін және ақ түсті жейдеге арналған шеврондарда әріптердің түсі алтын түсті, күнделікті киім нысаны үшін – күміс және арнайы киім нысаны үшін – қорғаныш түсті болады.</w:t>
      </w:r>
    </w:p>
    <w:bookmarkEnd w:id="141"/>
    <w:bookmarkStart w:name="z147" w:id="142"/>
    <w:p>
      <w:pPr>
        <w:spacing w:after="0"/>
        <w:ind w:left="0"/>
        <w:jc w:val="both"/>
      </w:pPr>
      <w:r>
        <w:rPr>
          <w:rFonts w:ascii="Times New Roman"/>
          <w:b w:val="false"/>
          <w:i w:val="false"/>
          <w:color w:val="000000"/>
          <w:sz w:val="28"/>
        </w:rPr>
        <w:t>
      60. Парадтық және күнделікті киім нысанына арналған шевронның жиегі қара-көк матадан, ақ түсті жейдеге – ақ түсті, сондай-ақ арнайы киім нысанына – бүркеніш түсті матадан орындалады.</w:t>
      </w:r>
    </w:p>
    <w:bookmarkEnd w:id="142"/>
    <w:bookmarkStart w:name="z148" w:id="143"/>
    <w:p>
      <w:pPr>
        <w:spacing w:after="0"/>
        <w:ind w:left="0"/>
        <w:jc w:val="both"/>
      </w:pPr>
      <w:r>
        <w:rPr>
          <w:rFonts w:ascii="Times New Roman"/>
          <w:b w:val="false"/>
          <w:i w:val="false"/>
          <w:color w:val="000000"/>
          <w:sz w:val="28"/>
        </w:rPr>
        <w:t>
      61. Қылмыстық-атқару жүйесі қызметкерлерінің жең белгілері диаметрі 81 мм матадан тігілген шеврон болып табылады (1-қосымша, 100-сурет). Шевронның қара көк түсті жиегі ортасында диаметрі 60 мм алтын түстес шеңбер орналасқан, оның ішінде үш найзасы бар дөңгелек қалқан бейнеленген, оның астында қалықтаған бүркіт алтын түсте бейнеленген. Шеврондар жиегінің жоғарғы бөлігінде "QAZAQSTAN" жазуы бар, латын әріптердің өлшемі 5х7 мм (ені мен биіктігі), алтын шеңбердің астында шеңберге симметриялы "QYLMYSTYQ-ATQARY JUIESІ" жазуы бар, латын әріптердің өлшемі 4х5 мм (ені мен биіктігі) түсі – күміс. Шевронның жиегі көгілдір түсті, ені 3 мм.</w:t>
      </w:r>
    </w:p>
    <w:bookmarkEnd w:id="143"/>
    <w:p>
      <w:pPr>
        <w:spacing w:after="0"/>
        <w:ind w:left="0"/>
        <w:jc w:val="both"/>
      </w:pPr>
      <w:r>
        <w:rPr>
          <w:rFonts w:ascii="Times New Roman"/>
          <w:b w:val="false"/>
          <w:i w:val="false"/>
          <w:color w:val="000000"/>
          <w:sz w:val="28"/>
        </w:rPr>
        <w:t xml:space="preserve">
      Шеврон оң жақ жеңге иық тігісінен 8 см қашықтықта тігіледі. </w:t>
      </w:r>
    </w:p>
    <w:bookmarkStart w:name="z149" w:id="144"/>
    <w:p>
      <w:pPr>
        <w:spacing w:after="0"/>
        <w:ind w:left="0"/>
        <w:jc w:val="both"/>
      </w:pPr>
      <w:r>
        <w:rPr>
          <w:rFonts w:ascii="Times New Roman"/>
          <w:b w:val="false"/>
          <w:i w:val="false"/>
          <w:color w:val="000000"/>
          <w:sz w:val="28"/>
        </w:rPr>
        <w:t>
      62. Жергілікті полиция қызметінің қызметкерлері үшін көзделген ІІО қызметкерлері үшін (жоғары басшы құрамды қоспағанда) өңірлік жең белгісі диаметрі 81 мм матадан тігілген шеврон болып табылады (1-қосымша, 101-сурет). Шеврондардың қара көк түсті жиегі ортасында диаметрі 60 мм алтын түсті шеңбер орналасқан, оның ішінде негізгі нысандағы түстер палитрасында жасалған қалалардың елтаңбалары бейнеленген. Шеңбердің айналасына биіктігі 5-6 мм жазулар латын әріпінің бас әріптерімен жазылады, түсі – күміс. Екі жағындағы жазулар ұлттық ою-өрнекпен бөлінген. Шевронның жиегі көгілдір түсті, ені 3 мм.</w:t>
      </w:r>
    </w:p>
    <w:bookmarkEnd w:id="144"/>
    <w:bookmarkStart w:name="z150" w:id="145"/>
    <w:p>
      <w:pPr>
        <w:spacing w:after="0"/>
        <w:ind w:left="0"/>
        <w:jc w:val="both"/>
      </w:pPr>
      <w:r>
        <w:rPr>
          <w:rFonts w:ascii="Times New Roman"/>
          <w:b w:val="false"/>
          <w:i w:val="false"/>
          <w:color w:val="000000"/>
          <w:sz w:val="28"/>
        </w:rPr>
        <w:t>
      63. Нысанды киімдегі төсбелгілер патрульдік полиция қызметкерлерінде, учаскелік полиция инспекторларында және ІІО сыртқы қызметінде көзделген. Диаметрі 90 мм сия көк түсті шеңбер түріндегі тоқыма жапсырмалар түріндегі төсбелгілер орналасқан. Тоқыма жапсырмаларының ортасында осы қызметтердің эмблемаларының бейнелері орналасқан. Жапсырмалар оң жақ сөренің кеуде деңгейінде сол жақ сөреде орналасқан алмалы-салмалы "POLISIA" жазуының ортасына симметриялы орналастырылады (1-қосымша, 102-сурет).</w:t>
      </w:r>
    </w:p>
    <w:bookmarkEnd w:id="145"/>
    <w:bookmarkStart w:name="z151" w:id="146"/>
    <w:p>
      <w:pPr>
        <w:spacing w:after="0"/>
        <w:ind w:left="0"/>
        <w:jc w:val="left"/>
      </w:pPr>
      <w:r>
        <w:rPr>
          <w:rFonts w:ascii="Times New Roman"/>
          <w:b/>
          <w:i w:val="false"/>
          <w:color w:val="000000"/>
        </w:rPr>
        <w:t xml:space="preserve"> 3-параграф. Нысанды киім заттарындағы айырым белгілері үлгілерінің сипаттамасы</w:t>
      </w:r>
    </w:p>
    <w:bookmarkEnd w:id="146"/>
    <w:bookmarkStart w:name="z152" w:id="147"/>
    <w:p>
      <w:pPr>
        <w:spacing w:after="0"/>
        <w:ind w:left="0"/>
        <w:jc w:val="both"/>
      </w:pPr>
      <w:r>
        <w:rPr>
          <w:rFonts w:ascii="Times New Roman"/>
          <w:b w:val="false"/>
          <w:i w:val="false"/>
          <w:color w:val="000000"/>
          <w:sz w:val="28"/>
        </w:rPr>
        <w:t>
      64. Жоғары басшы құрамның нысанды киім заттарында мынадай айырым белгілері көзделген.</w:t>
      </w:r>
    </w:p>
    <w:bookmarkEnd w:id="147"/>
    <w:bookmarkStart w:name="z153" w:id="148"/>
    <w:p>
      <w:pPr>
        <w:spacing w:after="0"/>
        <w:ind w:left="0"/>
        <w:jc w:val="both"/>
      </w:pPr>
      <w:r>
        <w:rPr>
          <w:rFonts w:ascii="Times New Roman"/>
          <w:b w:val="false"/>
          <w:i w:val="false"/>
          <w:color w:val="000000"/>
          <w:sz w:val="28"/>
        </w:rPr>
        <w:t>
      65. Фуражкаларда:</w:t>
      </w:r>
    </w:p>
    <w:bookmarkEnd w:id="148"/>
    <w:bookmarkStart w:name="z154" w:id="149"/>
    <w:p>
      <w:pPr>
        <w:spacing w:after="0"/>
        <w:ind w:left="0"/>
        <w:jc w:val="both"/>
      </w:pPr>
      <w:r>
        <w:rPr>
          <w:rFonts w:ascii="Times New Roman"/>
          <w:b w:val="false"/>
          <w:i w:val="false"/>
          <w:color w:val="000000"/>
          <w:sz w:val="28"/>
        </w:rPr>
        <w:t>
      1) Парадтық фуражканың төбесіндегі жапсырманың диаметрі 5 см шеңбер түрінде Қазақстан Республикасының елтаңбасы бейнеленген алтын түстес канительмен көмкерілген жапсырмасы матадан тігілген. Фондағы реңі көгілдір түсті. Төбесінің алдыңғы жағының жоғарғы бөлігіне ортасында бекітіледі (1-қосымша, 103-сурет);</w:t>
      </w:r>
    </w:p>
    <w:bookmarkEnd w:id="149"/>
    <w:bookmarkStart w:name="z155" w:id="150"/>
    <w:p>
      <w:pPr>
        <w:spacing w:after="0"/>
        <w:ind w:left="0"/>
        <w:jc w:val="both"/>
      </w:pPr>
      <w:r>
        <w:rPr>
          <w:rFonts w:ascii="Times New Roman"/>
          <w:b w:val="false"/>
          <w:i w:val="false"/>
          <w:color w:val="000000"/>
          <w:sz w:val="28"/>
        </w:rPr>
        <w:t>
      2) кестеленген жиектегі кокарда – биіктігі 4 см және ені 3,5 см алтын түстес дөңес сопақша розетка түріндегі металл, тұтастай қалыпталған. Кокарданың ортасында қара көк фондағы алтын түстес ІІО эмблемасы бедерлі бейнеленген. Эмблема жиекпен айналдыра қоршалған. Кокарданың жиегінен шетіне дейін беті гофрленген және жылтыратылған. Эмблемадағы қалқан көгілдір эмальмен қапталған. Кокарданың айналасында екі жағынан симметриялы түрде кокардадан таралатын екі лавр бұтағының бейнесі алтын канительмен кестеленген. Кокарда алдыңғы жағына клямермен бекітіледі (1-қосымша, 104 –сурет);</w:t>
      </w:r>
    </w:p>
    <w:bookmarkEnd w:id="150"/>
    <w:bookmarkStart w:name="z156" w:id="151"/>
    <w:p>
      <w:pPr>
        <w:spacing w:after="0"/>
        <w:ind w:left="0"/>
        <w:jc w:val="both"/>
      </w:pPr>
      <w:r>
        <w:rPr>
          <w:rFonts w:ascii="Times New Roman"/>
          <w:b w:val="false"/>
          <w:i w:val="false"/>
          <w:color w:val="000000"/>
          <w:sz w:val="28"/>
        </w:rPr>
        <w:t>
      3) күнделікті фуражканың төбесіндегі кестеленген жапсырма – алтын түстес ІІО эмблемасы бейнеленген алтын канительмен көмкерілген, жапсырмасы матадан тігілген. Эмблема айналдыра оралған. Кокарданың айналасы кокардадан симметриялы екі жаққа тарайтын екі лавр бұтағының бейнесі алтын канительмен кестеленеді, сондай-ақ күнқағардың шеттері әрленіп орындалады (1-қосымша, 105-сурет);</w:t>
      </w:r>
    </w:p>
    <w:bookmarkEnd w:id="151"/>
    <w:bookmarkStart w:name="z157" w:id="152"/>
    <w:p>
      <w:pPr>
        <w:spacing w:after="0"/>
        <w:ind w:left="0"/>
        <w:jc w:val="both"/>
      </w:pPr>
      <w:r>
        <w:rPr>
          <w:rFonts w:ascii="Times New Roman"/>
          <w:b w:val="false"/>
          <w:i w:val="false"/>
          <w:color w:val="000000"/>
          <w:sz w:val="28"/>
        </w:rPr>
        <w:t>
      4) зерленген лента – ені 15 мм алтын түстес. Шеңбердің алдыңғы жағының төменгі жақтағы бүйіріне 14 мм нысанды түймелерге ілмекпен бекітіледі (1-қосымша, 106-сурет).</w:t>
      </w:r>
    </w:p>
    <w:bookmarkEnd w:id="152"/>
    <w:bookmarkStart w:name="z158" w:id="153"/>
    <w:p>
      <w:pPr>
        <w:spacing w:after="0"/>
        <w:ind w:left="0"/>
        <w:jc w:val="both"/>
      </w:pPr>
      <w:r>
        <w:rPr>
          <w:rFonts w:ascii="Times New Roman"/>
          <w:b w:val="false"/>
          <w:i w:val="false"/>
          <w:color w:val="000000"/>
          <w:sz w:val="28"/>
        </w:rPr>
        <w:t>
      5) күнқағарға кесте тігу – күнқағардың алдыңғы жағы және шеттері металданған алтын канительмен тігілген. Күнқағардың алдыңғы жағының барлық ұзындығы шетінен ортасына қарай симметриялы бағытталған лавр бұтақтарының бейнесі кестеленеді, сондай-ақ күнқағардың шеттері әрленіп орындалады. Парадтық фуражкаға көзделген (1-қосымша, 107-сурет).</w:t>
      </w:r>
    </w:p>
    <w:bookmarkEnd w:id="153"/>
    <w:bookmarkStart w:name="z159" w:id="154"/>
    <w:p>
      <w:pPr>
        <w:spacing w:after="0"/>
        <w:ind w:left="0"/>
        <w:jc w:val="both"/>
      </w:pPr>
      <w:r>
        <w:rPr>
          <w:rFonts w:ascii="Times New Roman"/>
          <w:b w:val="false"/>
          <w:i w:val="false"/>
          <w:color w:val="000000"/>
          <w:sz w:val="28"/>
        </w:rPr>
        <w:t>
      66. Кепиге:</w:t>
      </w:r>
    </w:p>
    <w:bookmarkEnd w:id="154"/>
    <w:bookmarkStart w:name="z160" w:id="155"/>
    <w:p>
      <w:pPr>
        <w:spacing w:after="0"/>
        <w:ind w:left="0"/>
        <w:jc w:val="both"/>
      </w:pPr>
      <w:r>
        <w:rPr>
          <w:rFonts w:ascii="Times New Roman"/>
          <w:b w:val="false"/>
          <w:i w:val="false"/>
          <w:color w:val="000000"/>
          <w:sz w:val="28"/>
        </w:rPr>
        <w:t>
      1) алдыңғы қабырғадағы жапсырма – диаметрі 6 см ІІО эмблемасы бейнеленген шеңбер нысанындағы жапсырма матадан тігілген. Қорғаныш түсті бүркеніш кепидегі жапсырманың фондағы реңі және көмкермесі, алтын түстес металл және жібек жіптердің комбинациясына негізделген жазғы кепиде (бейсболкада) кестелеу әдісімен орындалған.</w:t>
      </w:r>
    </w:p>
    <w:bookmarkEnd w:id="155"/>
    <w:p>
      <w:pPr>
        <w:spacing w:after="0"/>
        <w:ind w:left="0"/>
        <w:jc w:val="both"/>
      </w:pPr>
      <w:r>
        <w:rPr>
          <w:rFonts w:ascii="Times New Roman"/>
          <w:b w:val="false"/>
          <w:i w:val="false"/>
          <w:color w:val="000000"/>
          <w:sz w:val="28"/>
        </w:rPr>
        <w:t>
      Жапсырма кепидің алдыңғы қабырғасының ортасына бекітіледі (1-қосымша, 108-сурет);</w:t>
      </w:r>
    </w:p>
    <w:bookmarkStart w:name="z161" w:id="156"/>
    <w:p>
      <w:pPr>
        <w:spacing w:after="0"/>
        <w:ind w:left="0"/>
        <w:jc w:val="both"/>
      </w:pPr>
      <w:r>
        <w:rPr>
          <w:rFonts w:ascii="Times New Roman"/>
          <w:b w:val="false"/>
          <w:i w:val="false"/>
          <w:color w:val="000000"/>
          <w:sz w:val="28"/>
        </w:rPr>
        <w:t>
      2) геометриялық сызықтардан кестелеп тігілген ені 15 мм лента кепидің алдыңғы қабырғасының төменгі бөлігіне тігіледі. Лентаның түсі қорғаныш және алтын түсті (1-қосымша, 109-сурет);</w:t>
      </w:r>
    </w:p>
    <w:bookmarkEnd w:id="156"/>
    <w:bookmarkStart w:name="z162" w:id="157"/>
    <w:p>
      <w:pPr>
        <w:spacing w:after="0"/>
        <w:ind w:left="0"/>
        <w:jc w:val="both"/>
      </w:pPr>
      <w:r>
        <w:rPr>
          <w:rFonts w:ascii="Times New Roman"/>
          <w:b w:val="false"/>
          <w:i w:val="false"/>
          <w:color w:val="000000"/>
          <w:sz w:val="28"/>
        </w:rPr>
        <w:t>
      3) күнқағарға кесте тігу – күнқағардың алдыңғы жағының барлық ұзындығы бойынша шетінен ортасына қарай симметриялы бағытталған лавр бұтақтарының бейнесін кестелеу. Кестенің түсі қорғаныш түсті (1-қосымша, 110-сурет).</w:t>
      </w:r>
    </w:p>
    <w:bookmarkEnd w:id="157"/>
    <w:bookmarkStart w:name="z163" w:id="158"/>
    <w:p>
      <w:pPr>
        <w:spacing w:after="0"/>
        <w:ind w:left="0"/>
        <w:jc w:val="both"/>
      </w:pPr>
      <w:r>
        <w:rPr>
          <w:rFonts w:ascii="Times New Roman"/>
          <w:b w:val="false"/>
          <w:i w:val="false"/>
          <w:color w:val="000000"/>
          <w:sz w:val="28"/>
        </w:rPr>
        <w:t>
      67 Жоғары басшы құрамның қысқы бас киімдерінде алтын түстес, биіктігі 4 см және ені 3,5 см дөңес сопақша розетка түрінде металл, тұтастай көмкерілген кокарда көзделген. Кокарданың ортасында қара көк фонда алтын түстес ІІО эмблемасы бедерлі бейнеленген. Эмблема жиекпен қоршалған. Кокарданың жиегінен шеттеріне дейін беті гофрленген, жылтыратылған. Эмблемадағы қалқан көгілдір эмальмен қапталған (1-қосымша, 111-сурет).</w:t>
      </w:r>
    </w:p>
    <w:bookmarkEnd w:id="158"/>
    <w:bookmarkStart w:name="z164" w:id="159"/>
    <w:p>
      <w:pPr>
        <w:spacing w:after="0"/>
        <w:ind w:left="0"/>
        <w:jc w:val="both"/>
      </w:pPr>
      <w:r>
        <w:rPr>
          <w:rFonts w:ascii="Times New Roman"/>
          <w:b w:val="false"/>
          <w:i w:val="false"/>
          <w:color w:val="000000"/>
          <w:sz w:val="28"/>
        </w:rPr>
        <w:t>
      68. Мундирлер мен китель жеңдерінің жағалары мен қаптамаларында алтын жалатылған канитель және мишурадан жасалған лавр бұтақтарының бейнесін кестелеу көзделеді, атап айтқанда:</w:t>
      </w:r>
    </w:p>
    <w:bookmarkEnd w:id="159"/>
    <w:p>
      <w:pPr>
        <w:spacing w:after="0"/>
        <w:ind w:left="0"/>
        <w:jc w:val="both"/>
      </w:pPr>
      <w:r>
        <w:rPr>
          <w:rFonts w:ascii="Times New Roman"/>
          <w:b w:val="false"/>
          <w:i w:val="false"/>
          <w:color w:val="000000"/>
          <w:sz w:val="28"/>
        </w:rPr>
        <w:t>
      - (қара-көк түсті) парадтық мундирдің жағасында лавр бұтақтары, сондай-ақ қызыл түсті тігілген жиекке параллель жағада орналасқан, алтын жалатылған канительден кесте тігіледі (1-қосымша, 112-сурет);</w:t>
      </w:r>
    </w:p>
    <w:p>
      <w:pPr>
        <w:spacing w:after="0"/>
        <w:ind w:left="0"/>
        <w:jc w:val="both"/>
      </w:pPr>
      <w:r>
        <w:rPr>
          <w:rFonts w:ascii="Times New Roman"/>
          <w:b w:val="false"/>
          <w:i w:val="false"/>
          <w:color w:val="000000"/>
          <w:sz w:val="28"/>
        </w:rPr>
        <w:t>
      - (сарғыш түсті) парадтық мундирдің жағасында лавр бұтақтарының негіздері борттық бекіткішке бағытталған, сондай-ақ алтын жалатылған канительден тігілген қдызыл түсті жиекке параллель алтын жалатылған канитель кесте тігіледі (1-қосымша, 113-сурет);</w:t>
      </w:r>
    </w:p>
    <w:p>
      <w:pPr>
        <w:spacing w:after="0"/>
        <w:ind w:left="0"/>
        <w:jc w:val="both"/>
      </w:pPr>
      <w:r>
        <w:rPr>
          <w:rFonts w:ascii="Times New Roman"/>
          <w:b w:val="false"/>
          <w:i w:val="false"/>
          <w:color w:val="000000"/>
          <w:sz w:val="28"/>
        </w:rPr>
        <w:t>
      - күнделікті кительдің жағасында лавр бұтақтарының негіздері қайырмалардың шеттеріне бағытталған (1-қосымша, 114-сурет);</w:t>
      </w:r>
    </w:p>
    <w:p>
      <w:pPr>
        <w:spacing w:after="0"/>
        <w:ind w:left="0"/>
        <w:jc w:val="both"/>
      </w:pPr>
      <w:r>
        <w:rPr>
          <w:rFonts w:ascii="Times New Roman"/>
          <w:b w:val="false"/>
          <w:i w:val="false"/>
          <w:color w:val="000000"/>
          <w:sz w:val="28"/>
        </w:rPr>
        <w:t>
      - жеңдер қаптамаларындағы лавр бұтақтарының бейнесі парадтық мундирлерде алтын жалатылған канительден тігілген қаптамадағы қызыл түсті қаптамаға параллель орындалады (1-қосымша, 112, 113-суреттер).</w:t>
      </w:r>
    </w:p>
    <w:bookmarkStart w:name="z165" w:id="160"/>
    <w:p>
      <w:pPr>
        <w:spacing w:after="0"/>
        <w:ind w:left="0"/>
        <w:jc w:val="both"/>
      </w:pPr>
      <w:r>
        <w:rPr>
          <w:rFonts w:ascii="Times New Roman"/>
          <w:b w:val="false"/>
          <w:i w:val="false"/>
          <w:color w:val="000000"/>
          <w:sz w:val="28"/>
        </w:rPr>
        <w:t>
      69. ІІО қызметкерлерінің (жоғары басшы құрамды қоспағанда) бас киімдерінде (фуражкалар, кепилер (бейсболкалар) және құлақшындарда) диаметрі 60 мм алтын түстес Қазақстан Республикасы ІІМ эмблемасы түріндегі кокарда көзделген. Жиектердің негізгі түсі – сия-көк. Кокарданың жиегі көгілдір түсті ені 3 мм (1-қосымша, 115-сурет).</w:t>
      </w:r>
    </w:p>
    <w:bookmarkEnd w:id="160"/>
    <w:bookmarkStart w:name="z166" w:id="161"/>
    <w:p>
      <w:pPr>
        <w:spacing w:after="0"/>
        <w:ind w:left="0"/>
        <w:jc w:val="both"/>
      </w:pPr>
      <w:r>
        <w:rPr>
          <w:rFonts w:ascii="Times New Roman"/>
          <w:b w:val="false"/>
          <w:i w:val="false"/>
          <w:color w:val="000000"/>
          <w:sz w:val="28"/>
        </w:rPr>
        <w:t>
      70. ІІО қызметкерлерінің (жоғары басшы құрамды қоспағанда) мундирлері мен кительдерінің жағаларына ілмектер орналастырылады. Ілмектер жоғарғы бөлігінде дөңгелектелген, биіктігі 50 мм үшбұрыш түрінде мата әдісімен дайындалады. Ілмектердің ортасында биіктігі 30 мм алтын түстес Қазақстан Республикасы ІІМ эмблемасы орналасқан. Ілмектердің жиегінің негізгі түсі – сия-көк. Ілмектердің жиегі көгілдір түсті, ені 3мм (1-қосымша, 116-сурет).</w:t>
      </w:r>
    </w:p>
    <w:bookmarkEnd w:id="161"/>
    <w:bookmarkStart w:name="z167" w:id="162"/>
    <w:p>
      <w:pPr>
        <w:spacing w:after="0"/>
        <w:ind w:left="0"/>
        <w:jc w:val="left"/>
      </w:pPr>
      <w:r>
        <w:rPr>
          <w:rFonts w:ascii="Times New Roman"/>
          <w:b/>
          <w:i w:val="false"/>
          <w:color w:val="000000"/>
        </w:rPr>
        <w:t xml:space="preserve"> 4-параграф. Нысанды киімдегі айырым белгілерінің сипаттамасы</w:t>
      </w:r>
    </w:p>
    <w:bookmarkEnd w:id="162"/>
    <w:bookmarkStart w:name="z168" w:id="163"/>
    <w:p>
      <w:pPr>
        <w:spacing w:after="0"/>
        <w:ind w:left="0"/>
        <w:jc w:val="both"/>
      </w:pPr>
      <w:r>
        <w:rPr>
          <w:rFonts w:ascii="Times New Roman"/>
          <w:b w:val="false"/>
          <w:i w:val="false"/>
          <w:color w:val="000000"/>
          <w:sz w:val="28"/>
        </w:rPr>
        <w:t>
      71. Парадтық белдікке арналған ілмек металл қорытпасынан жасалады және сопақша пішінге ие. Ілмектің өлшемдері биіктігі бойынша 50 мм, ені бойынша 43 мм. Ілмек және ондағы барлық нышандар – алтын түстес. Жоғары басшы құрам үшін ілмектің ортасында диаметрі 32 мм Қазақстан Республикасы Елтаңбасының, ІІО қызметкерлері үшін ІІО эмблемасының бедерлі бейнесі (1-қосымша, 117-сурет).</w:t>
      </w:r>
    </w:p>
    <w:bookmarkEnd w:id="163"/>
    <w:bookmarkStart w:name="z169" w:id="164"/>
    <w:p>
      <w:pPr>
        <w:spacing w:after="0"/>
        <w:ind w:left="0"/>
        <w:jc w:val="both"/>
      </w:pPr>
      <w:r>
        <w:rPr>
          <w:rFonts w:ascii="Times New Roman"/>
          <w:b w:val="false"/>
          <w:i w:val="false"/>
          <w:color w:val="000000"/>
          <w:sz w:val="28"/>
        </w:rPr>
        <w:t>
      72. Жоғары басшы құрамға арналған аксельбанттың екі ұштығы болады (1-қосымша, 118-сурет) және бір ұштығы ІІО қызметкерлеріне арналған (1-қосымша, 119-сурет) және алтын түстес жезден жасалған, пішіні конус тәрізді, біркелкі ұзартылған, жоғарғы бөлігінің қалыңдығы – 10 мм, төменгісі – 2 мм. Ұштығының ұзындығы 9 см, оның ұштығы мен баудың қосылуын жасыратын жылжымалы сақинаның ұзындығы 1,5 см. Бауды ұштықпен жалғау оларды ұштықтың ішіне бекіту жолымен жүзеге асырылады, баудың кіруі ұштықтың төменгі жағынан 8,5 см басталады.</w:t>
      </w:r>
    </w:p>
    <w:bookmarkEnd w:id="164"/>
    <w:bookmarkStart w:name="z170" w:id="165"/>
    <w:p>
      <w:pPr>
        <w:spacing w:after="0"/>
        <w:ind w:left="0"/>
        <w:jc w:val="both"/>
      </w:pPr>
      <w:r>
        <w:rPr>
          <w:rFonts w:ascii="Times New Roman"/>
          <w:b w:val="false"/>
          <w:i w:val="false"/>
          <w:color w:val="000000"/>
          <w:sz w:val="28"/>
        </w:rPr>
        <w:t>
      73. Жоғары басшы құрамның арнаулы атақтарында погондарда кестеленген жұлдыздар көзделген (1-қосымша, 120-сурет).</w:t>
      </w:r>
    </w:p>
    <w:bookmarkEnd w:id="165"/>
    <w:bookmarkStart w:name="z171" w:id="166"/>
    <w:p>
      <w:pPr>
        <w:spacing w:after="0"/>
        <w:ind w:left="0"/>
        <w:jc w:val="both"/>
      </w:pPr>
      <w:r>
        <w:rPr>
          <w:rFonts w:ascii="Times New Roman"/>
          <w:b w:val="false"/>
          <w:i w:val="false"/>
          <w:color w:val="000000"/>
          <w:sz w:val="28"/>
        </w:rPr>
        <w:t xml:space="preserve">
      74. Жоғары басшы құрамның жұлдыздарының көлемі диаметрі 22 мм құрайды. Жұлдыздың пішіні бес бұрышты, кестелердің түсі алтын, ал арнайы киім нысанындағы погондарда – қара. Кестелеп тігу алтын жалатылған жіппен орындалады және қызыл түсті жібек жіппен көмкеріледі, арнайы киім нысанындағы баспа погондарда кестелеп тігу ақ түсті жиегі бар қара түсте болады. </w:t>
      </w:r>
    </w:p>
    <w:bookmarkEnd w:id="166"/>
    <w:bookmarkStart w:name="z172" w:id="167"/>
    <w:p>
      <w:pPr>
        <w:spacing w:after="0"/>
        <w:ind w:left="0"/>
        <w:jc w:val="both"/>
      </w:pPr>
      <w:r>
        <w:rPr>
          <w:rFonts w:ascii="Times New Roman"/>
          <w:b w:val="false"/>
          <w:i w:val="false"/>
          <w:color w:val="000000"/>
          <w:sz w:val="28"/>
        </w:rPr>
        <w:t>
      75. Жоғары басшы құрамның погондарында жұлдыздар тиісінше берілген арнаулы атаққа сәйкес мынадай санда және тәртіппен:</w:t>
      </w:r>
    </w:p>
    <w:bookmarkEnd w:id="167"/>
    <w:p>
      <w:pPr>
        <w:spacing w:after="0"/>
        <w:ind w:left="0"/>
        <w:jc w:val="both"/>
      </w:pPr>
      <w:r>
        <w:rPr>
          <w:rFonts w:ascii="Times New Roman"/>
          <w:b w:val="false"/>
          <w:i w:val="false"/>
          <w:color w:val="000000"/>
          <w:sz w:val="28"/>
        </w:rPr>
        <w:t>
      - генерал-майор – бір жұлдыз, погонның төменгі шетінен жұлдыздың ортасына дейін 55 мм қашықтықта;</w:t>
      </w:r>
    </w:p>
    <w:p>
      <w:pPr>
        <w:spacing w:after="0"/>
        <w:ind w:left="0"/>
        <w:jc w:val="both"/>
      </w:pPr>
      <w:r>
        <w:rPr>
          <w:rFonts w:ascii="Times New Roman"/>
          <w:b w:val="false"/>
          <w:i w:val="false"/>
          <w:color w:val="000000"/>
          <w:sz w:val="28"/>
        </w:rPr>
        <w:t>
      - генерал-лейтенант – екі жұлдыз, біріншісі жоғарыдан погонның төменгі шетінен жұлдыздың ортасына дейін 55 мм қашықтықта, жұлдыздардың ортасы арасындағы қашықтық 25 мм;</w:t>
      </w:r>
    </w:p>
    <w:p>
      <w:pPr>
        <w:spacing w:after="0"/>
        <w:ind w:left="0"/>
        <w:jc w:val="both"/>
      </w:pPr>
      <w:r>
        <w:rPr>
          <w:rFonts w:ascii="Times New Roman"/>
          <w:b w:val="false"/>
          <w:i w:val="false"/>
          <w:color w:val="000000"/>
          <w:sz w:val="28"/>
        </w:rPr>
        <w:t>
      - генерал-полковник – үш жұлдыз, біріншісі жоғарыдан – погонның төменгі шетінен жұлдыздың ортасына дейін 80 мм қашықтықта, жұлдыздардың ортасы арасындағы 25 мм қашықтықта орналастырылады.</w:t>
      </w:r>
    </w:p>
    <w:bookmarkStart w:name="z173" w:id="168"/>
    <w:p>
      <w:pPr>
        <w:spacing w:after="0"/>
        <w:ind w:left="0"/>
        <w:jc w:val="both"/>
      </w:pPr>
      <w:r>
        <w:rPr>
          <w:rFonts w:ascii="Times New Roman"/>
          <w:b w:val="false"/>
          <w:i w:val="false"/>
          <w:color w:val="000000"/>
          <w:sz w:val="28"/>
        </w:rPr>
        <w:t>
      76. ІІО қызметкерлерінің погондарында (жоғары басшы құрамды қоспағанда) аға басшы құрам үшін диаметрі 18 мм және орта басшы құрам үшін диаметрі 14 мм баспа жұлдыздары жазылады. Қатардағы және кіші басшы құрамның погондарында биіктігі тар 7 мм және кең 10 мм жолақтар қолданылады.</w:t>
      </w:r>
    </w:p>
    <w:bookmarkEnd w:id="168"/>
    <w:bookmarkStart w:name="z174" w:id="169"/>
    <w:p>
      <w:pPr>
        <w:spacing w:after="0"/>
        <w:ind w:left="0"/>
        <w:jc w:val="both"/>
      </w:pPr>
      <w:r>
        <w:rPr>
          <w:rFonts w:ascii="Times New Roman"/>
          <w:b w:val="false"/>
          <w:i w:val="false"/>
          <w:color w:val="000000"/>
          <w:sz w:val="28"/>
        </w:rPr>
        <w:t>
      77. ІІО қызметкерлері мен курсанттардың погондарында жұлдыздар мен өзге де элементтер берілген арнаулы атаққа сәйкес орналастырылады (1-қосымша, 67-87-суреттер).</w:t>
      </w:r>
    </w:p>
    <w:bookmarkEnd w:id="169"/>
    <w:bookmarkStart w:name="z175" w:id="170"/>
    <w:p>
      <w:pPr>
        <w:spacing w:after="0"/>
        <w:ind w:left="0"/>
        <w:jc w:val="both"/>
      </w:pPr>
      <w:r>
        <w:rPr>
          <w:rFonts w:ascii="Times New Roman"/>
          <w:b w:val="false"/>
          <w:i w:val="false"/>
          <w:color w:val="000000"/>
          <w:sz w:val="28"/>
        </w:rPr>
        <w:t>
      78. Жұлдыздардың пішіні бес бұрышты, қолдану құрылымы үш өлшемді. Күнделікті погондардағы жұлдыздардың түсі – күміс, парадтық және ақ түсті жейдеде – алтын түстес, арнайы – қара.</w:t>
      </w:r>
    </w:p>
    <w:bookmarkEnd w:id="170"/>
    <w:bookmarkStart w:name="z176" w:id="171"/>
    <w:p>
      <w:pPr>
        <w:spacing w:after="0"/>
        <w:ind w:left="0"/>
        <w:jc w:val="both"/>
      </w:pPr>
      <w:r>
        <w:rPr>
          <w:rFonts w:ascii="Times New Roman"/>
          <w:b w:val="false"/>
          <w:i w:val="false"/>
          <w:color w:val="000000"/>
          <w:sz w:val="28"/>
        </w:rPr>
        <w:t>
      79. Нысанды түймелер екі өлшемде қарастырылған – диаметрі 14 және 24 мм (жоғары басшы құрам үшін). Металл, тұтастай қалыпталған, алтын түстес түймелер тостағаншадан, тұғырдан, құлақшадан тұрады. Жоғарғы бөлігі дөңес шығыңқы, Қазақстан Республикасы Елтаңбасының бейнесі бедерлі (1-қосымша, 121-сурет).</w:t>
      </w:r>
    </w:p>
    <w:bookmarkEnd w:id="171"/>
    <w:bookmarkStart w:name="z177" w:id="172"/>
    <w:p>
      <w:pPr>
        <w:spacing w:after="0"/>
        <w:ind w:left="0"/>
        <w:jc w:val="both"/>
      </w:pPr>
      <w:r>
        <w:rPr>
          <w:rFonts w:ascii="Times New Roman"/>
          <w:b w:val="false"/>
          <w:i w:val="false"/>
          <w:color w:val="000000"/>
          <w:sz w:val="28"/>
        </w:rPr>
        <w:t>
      80. ІІО қызметкерлерінің (жоғары басшы құрамды қоспағанда) нысанды түймелері: күнделікті нысанды киімде – күміс түсте, парадтық киімде – алтын түсте ұсынылған (1-қосымша, 122-сурет).</w:t>
      </w:r>
    </w:p>
    <w:bookmarkEnd w:id="172"/>
    <w:bookmarkStart w:name="z178" w:id="173"/>
    <w:p>
      <w:pPr>
        <w:spacing w:after="0"/>
        <w:ind w:left="0"/>
        <w:jc w:val="both"/>
      </w:pPr>
      <w:r>
        <w:rPr>
          <w:rFonts w:ascii="Times New Roman"/>
          <w:b w:val="false"/>
          <w:i w:val="false"/>
          <w:color w:val="000000"/>
          <w:sz w:val="28"/>
        </w:rPr>
        <w:t>
      81. Екі өлшемдегі күміс және алтын түсті нысанды түймелер – диаметрі 14 және 24 мм. Металл, тұтастай қалыпталған, алтын түсті түймелер тостағаншадан, тұғырдан, құлақшадан тұрады. Жоғарғы бөлігі шығыңқы, күн астында қалықтаған бүркіттің бедерлі бейнесі бар.</w:t>
      </w:r>
    </w:p>
    <w:bookmarkEnd w:id="173"/>
    <w:bookmarkStart w:name="z179" w:id="174"/>
    <w:p>
      <w:pPr>
        <w:spacing w:after="0"/>
        <w:ind w:left="0"/>
        <w:jc w:val="left"/>
      </w:pPr>
      <w:r>
        <w:rPr>
          <w:rFonts w:ascii="Times New Roman"/>
          <w:b/>
          <w:i w:val="false"/>
          <w:color w:val="000000"/>
        </w:rPr>
        <w:t xml:space="preserve"> 4-тарау. Нысанды киімді киіп жүру қағидасы</w:t>
      </w:r>
    </w:p>
    <w:bookmarkEnd w:id="174"/>
    <w:bookmarkStart w:name="z180" w:id="175"/>
    <w:p>
      <w:pPr>
        <w:spacing w:after="0"/>
        <w:ind w:left="0"/>
        <w:jc w:val="left"/>
      </w:pPr>
      <w:r>
        <w:rPr>
          <w:rFonts w:ascii="Times New Roman"/>
          <w:b/>
          <w:i w:val="false"/>
          <w:color w:val="000000"/>
        </w:rPr>
        <w:t xml:space="preserve"> 1-параграф. Нысанды киімді киіп жүру қағидасы</w:t>
      </w:r>
    </w:p>
    <w:bookmarkEnd w:id="175"/>
    <w:bookmarkStart w:name="z181" w:id="176"/>
    <w:p>
      <w:pPr>
        <w:spacing w:after="0"/>
        <w:ind w:left="0"/>
        <w:jc w:val="both"/>
      </w:pPr>
      <w:r>
        <w:rPr>
          <w:rFonts w:ascii="Times New Roman"/>
          <w:b w:val="false"/>
          <w:i w:val="false"/>
          <w:color w:val="000000"/>
          <w:sz w:val="28"/>
        </w:rPr>
        <w:t>
      82. Нысанды киімді киіп жүру қызметтік міндеттерін орындау кезінде міндетті болып табылады және осы бұйрықтың талаптарымен регламенттеледі.</w:t>
      </w:r>
    </w:p>
    <w:bookmarkEnd w:id="176"/>
    <w:bookmarkStart w:name="z182" w:id="177"/>
    <w:p>
      <w:pPr>
        <w:spacing w:after="0"/>
        <w:ind w:left="0"/>
        <w:jc w:val="both"/>
      </w:pPr>
      <w:r>
        <w:rPr>
          <w:rFonts w:ascii="Times New Roman"/>
          <w:b w:val="false"/>
          <w:i w:val="false"/>
          <w:color w:val="000000"/>
          <w:sz w:val="28"/>
        </w:rPr>
        <w:t>
      83. Саптық байқауларға, саптарға, қызметтік кеңестер мен жиналыстарға арналған киім нысанын осы іс-шараларды өткізуге жауапты лауазымды адамдар жариялайды.</w:t>
      </w:r>
    </w:p>
    <w:bookmarkEnd w:id="177"/>
    <w:bookmarkStart w:name="z183" w:id="178"/>
    <w:p>
      <w:pPr>
        <w:spacing w:after="0"/>
        <w:ind w:left="0"/>
        <w:jc w:val="both"/>
      </w:pPr>
      <w:r>
        <w:rPr>
          <w:rFonts w:ascii="Times New Roman"/>
          <w:b w:val="false"/>
          <w:i w:val="false"/>
          <w:color w:val="000000"/>
          <w:sz w:val="28"/>
        </w:rPr>
        <w:t>
      84. Жазғы немесе қысқы киім нысанына ауысуды, нысанды киімді киюдің көктемде басталуын және күзде тоқтатылуын ІІО басшысы белгілейді.</w:t>
      </w:r>
    </w:p>
    <w:bookmarkEnd w:id="178"/>
    <w:bookmarkStart w:name="z184" w:id="179"/>
    <w:p>
      <w:pPr>
        <w:spacing w:after="0"/>
        <w:ind w:left="0"/>
        <w:jc w:val="both"/>
      </w:pPr>
      <w:r>
        <w:rPr>
          <w:rFonts w:ascii="Times New Roman"/>
          <w:b w:val="false"/>
          <w:i w:val="false"/>
          <w:color w:val="000000"/>
          <w:sz w:val="28"/>
        </w:rPr>
        <w:t>
      85. Қызметкердің күнделікті қызмет өткеру кезіндегі киім нысанын ауа райы жағдайларына және киім нысанының белгіленген түрлеріне сәйкес ІІО басшысы анықтауы мүмкін.</w:t>
      </w:r>
    </w:p>
    <w:bookmarkEnd w:id="179"/>
    <w:bookmarkStart w:name="z185" w:id="180"/>
    <w:p>
      <w:pPr>
        <w:spacing w:after="0"/>
        <w:ind w:left="0"/>
        <w:jc w:val="both"/>
      </w:pPr>
      <w:r>
        <w:rPr>
          <w:rFonts w:ascii="Times New Roman"/>
          <w:b w:val="false"/>
          <w:i w:val="false"/>
          <w:color w:val="000000"/>
          <w:sz w:val="28"/>
        </w:rPr>
        <w:t>
      86. Қызметкер ІІО-ның басқа бөліністерінде уақытша болған кезде нысанды киім осы ІІО-да белгіленген киім нысаны бойынша киіледі.</w:t>
      </w:r>
    </w:p>
    <w:bookmarkEnd w:id="180"/>
    <w:bookmarkStart w:name="z186" w:id="181"/>
    <w:p>
      <w:pPr>
        <w:spacing w:after="0"/>
        <w:ind w:left="0"/>
        <w:jc w:val="both"/>
      </w:pPr>
      <w:r>
        <w:rPr>
          <w:rFonts w:ascii="Times New Roman"/>
          <w:b w:val="false"/>
          <w:i w:val="false"/>
          <w:color w:val="000000"/>
          <w:sz w:val="28"/>
        </w:rPr>
        <w:t>
      87. Қызметкерді басқа мемлекеттік органдар мен өкілдіктерге іссапарға жіберген кезде нысанды киім кию құқығы іссапарға жіберу туралы тиісті бұйрықпен регламенттеледі. ІІО қызметкерлерінің киім нысанын ол қызмет атқаратын ұйымның басшысы айқындайды.</w:t>
      </w:r>
    </w:p>
    <w:bookmarkEnd w:id="181"/>
    <w:bookmarkStart w:name="z187" w:id="182"/>
    <w:p>
      <w:pPr>
        <w:spacing w:after="0"/>
        <w:ind w:left="0"/>
        <w:jc w:val="both"/>
      </w:pPr>
      <w:r>
        <w:rPr>
          <w:rFonts w:ascii="Times New Roman"/>
          <w:b w:val="false"/>
          <w:i w:val="false"/>
          <w:color w:val="000000"/>
          <w:sz w:val="28"/>
        </w:rPr>
        <w:t>
      88. Бас киімдерді белгіленген киім нысандарына сәйкес:</w:t>
      </w:r>
    </w:p>
    <w:bookmarkEnd w:id="182"/>
    <w:bookmarkStart w:name="z188" w:id="183"/>
    <w:p>
      <w:pPr>
        <w:spacing w:after="0"/>
        <w:ind w:left="0"/>
        <w:jc w:val="both"/>
      </w:pPr>
      <w:r>
        <w:rPr>
          <w:rFonts w:ascii="Times New Roman"/>
          <w:b w:val="false"/>
          <w:i w:val="false"/>
          <w:color w:val="000000"/>
          <w:sz w:val="28"/>
        </w:rPr>
        <w:t>
      1) қара-көк түсті парадтық фуражка – қара-көк түсті парадтық мундирмен, маусымдық плащпен;</w:t>
      </w:r>
    </w:p>
    <w:bookmarkEnd w:id="183"/>
    <w:bookmarkStart w:name="z189" w:id="184"/>
    <w:p>
      <w:pPr>
        <w:spacing w:after="0"/>
        <w:ind w:left="0"/>
        <w:jc w:val="both"/>
      </w:pPr>
      <w:r>
        <w:rPr>
          <w:rFonts w:ascii="Times New Roman"/>
          <w:b w:val="false"/>
          <w:i w:val="false"/>
          <w:color w:val="000000"/>
          <w:sz w:val="28"/>
        </w:rPr>
        <w:t>
      2) сарғыш түсті парадтық фуражка – сарғыш түсті парадтық мундирмен және ашық сұр түсті парадтық фуражка - ашық сұр түсті мундирмен маусымдық плащпен және ақ түсті жейделермен (блузкалармен);</w:t>
      </w:r>
    </w:p>
    <w:bookmarkEnd w:id="184"/>
    <w:bookmarkStart w:name="z190" w:id="185"/>
    <w:p>
      <w:pPr>
        <w:spacing w:after="0"/>
        <w:ind w:left="0"/>
        <w:jc w:val="both"/>
      </w:pPr>
      <w:r>
        <w:rPr>
          <w:rFonts w:ascii="Times New Roman"/>
          <w:b w:val="false"/>
          <w:i w:val="false"/>
          <w:color w:val="000000"/>
          <w:sz w:val="28"/>
        </w:rPr>
        <w:t>
      3) күнделікті фуражка – китель мен күнделікті костюмдермен, маусымдық плащпен және күртемен, пуловермен және күнделікті жейделермен, нысанды көйлектермен;</w:t>
      </w:r>
    </w:p>
    <w:bookmarkEnd w:id="185"/>
    <w:bookmarkStart w:name="z191" w:id="186"/>
    <w:p>
      <w:pPr>
        <w:spacing w:after="0"/>
        <w:ind w:left="0"/>
        <w:jc w:val="both"/>
      </w:pPr>
      <w:r>
        <w:rPr>
          <w:rFonts w:ascii="Times New Roman"/>
          <w:b w:val="false"/>
          <w:i w:val="false"/>
          <w:color w:val="000000"/>
          <w:sz w:val="28"/>
        </w:rPr>
        <w:t>
      4) кепилер (бейсболкалар) – күнделікті костюмдермен және жейделермен, маусымдық плащтармен және күртелермен, сондай-ақ пуловермен және нысанды көйлектермен;</w:t>
      </w:r>
    </w:p>
    <w:bookmarkEnd w:id="186"/>
    <w:bookmarkStart w:name="z192" w:id="187"/>
    <w:p>
      <w:pPr>
        <w:spacing w:after="0"/>
        <w:ind w:left="0"/>
        <w:jc w:val="both"/>
      </w:pPr>
      <w:r>
        <w:rPr>
          <w:rFonts w:ascii="Times New Roman"/>
          <w:b w:val="false"/>
          <w:i w:val="false"/>
          <w:color w:val="000000"/>
          <w:sz w:val="28"/>
        </w:rPr>
        <w:t>
      5) бүркеніш түсті кепи – бүркеніш түсті костюмдермен;</w:t>
      </w:r>
    </w:p>
    <w:bookmarkEnd w:id="187"/>
    <w:bookmarkStart w:name="z193" w:id="188"/>
    <w:p>
      <w:pPr>
        <w:spacing w:after="0"/>
        <w:ind w:left="0"/>
        <w:jc w:val="both"/>
      </w:pPr>
      <w:r>
        <w:rPr>
          <w:rFonts w:ascii="Times New Roman"/>
          <w:b w:val="false"/>
          <w:i w:val="false"/>
          <w:color w:val="000000"/>
          <w:sz w:val="28"/>
        </w:rPr>
        <w:t>
      6) қаракөлден тігілген папаха – қаракөл жағасы бар парадтық пальтомен;</w:t>
      </w:r>
    </w:p>
    <w:bookmarkEnd w:id="188"/>
    <w:bookmarkStart w:name="z194" w:id="189"/>
    <w:p>
      <w:pPr>
        <w:spacing w:after="0"/>
        <w:ind w:left="0"/>
        <w:jc w:val="both"/>
      </w:pPr>
      <w:r>
        <w:rPr>
          <w:rFonts w:ascii="Times New Roman"/>
          <w:b w:val="false"/>
          <w:i w:val="false"/>
          <w:color w:val="000000"/>
          <w:sz w:val="28"/>
        </w:rPr>
        <w:t>
      7) қаракөлден тігілген құлақшын – былғары, қаракөл жағасы бар парадтық пальтомен және жылы күртешемен, сондай-ақ пуловермен.</w:t>
      </w:r>
    </w:p>
    <w:bookmarkEnd w:id="189"/>
    <w:bookmarkStart w:name="z195" w:id="190"/>
    <w:p>
      <w:pPr>
        <w:spacing w:after="0"/>
        <w:ind w:left="0"/>
        <w:jc w:val="both"/>
      </w:pPr>
      <w:r>
        <w:rPr>
          <w:rFonts w:ascii="Times New Roman"/>
          <w:b w:val="false"/>
          <w:i w:val="false"/>
          <w:color w:val="000000"/>
          <w:sz w:val="28"/>
        </w:rPr>
        <w:t>
      8) жылы құлақшын – жылы күртемен және костюмдермен, сондай-ақ пуловермен киюге рұқсат етіледі.</w:t>
      </w:r>
    </w:p>
    <w:bookmarkEnd w:id="190"/>
    <w:bookmarkStart w:name="z196" w:id="191"/>
    <w:p>
      <w:pPr>
        <w:spacing w:after="0"/>
        <w:ind w:left="0"/>
        <w:jc w:val="both"/>
      </w:pPr>
      <w:r>
        <w:rPr>
          <w:rFonts w:ascii="Times New Roman"/>
          <w:b w:val="false"/>
          <w:i w:val="false"/>
          <w:color w:val="000000"/>
          <w:sz w:val="28"/>
        </w:rPr>
        <w:t xml:space="preserve">
      89. Барлық бас киімдер еңкейтілмей тігінен киіледі және төменгі жиегі қастардың үстіне көлденең бекітілген бір-екі саусақ қашықтықта, ал фуражкалар мен кепилердің күнқағарлары қас деңгейінде болатындай етіп киіледі. Кокарданың ортасы кеңсіріктің үстінде болуы тиіс. </w:t>
      </w:r>
    </w:p>
    <w:bookmarkEnd w:id="191"/>
    <w:bookmarkStart w:name="z197" w:id="192"/>
    <w:p>
      <w:pPr>
        <w:spacing w:after="0"/>
        <w:ind w:left="0"/>
        <w:jc w:val="both"/>
      </w:pPr>
      <w:r>
        <w:rPr>
          <w:rFonts w:ascii="Times New Roman"/>
          <w:b w:val="false"/>
          <w:i w:val="false"/>
          <w:color w:val="000000"/>
          <w:sz w:val="28"/>
        </w:rPr>
        <w:t>
      90. ІІО әкімшілік ғимараты кешенінің аумағында, көлік құралдарында, нысанды киімді бас киімсіз киюге, сондай-ақ суық мезгілде құлақшынды парадтық мундирмен, пальтосыз, плащсыз және күртесіз күнделікті китель және костюммен киюге рұқсат етіледі.</w:t>
      </w:r>
    </w:p>
    <w:bookmarkEnd w:id="192"/>
    <w:bookmarkStart w:name="z198" w:id="193"/>
    <w:p>
      <w:pPr>
        <w:spacing w:after="0"/>
        <w:ind w:left="0"/>
        <w:jc w:val="both"/>
      </w:pPr>
      <w:r>
        <w:rPr>
          <w:rFonts w:ascii="Times New Roman"/>
          <w:b w:val="false"/>
          <w:i w:val="false"/>
          <w:color w:val="000000"/>
          <w:sz w:val="28"/>
        </w:rPr>
        <w:t xml:space="preserve">
      91. Сұр түсті қаракөл жағасы бар былғары пальтоны маусымдық уақытта жағасыз, сондай-ақ қысқы киім нысаны кезінде жылы күртенің орнына киюге рұқсат етіледі. </w:t>
      </w:r>
    </w:p>
    <w:bookmarkEnd w:id="193"/>
    <w:bookmarkStart w:name="z199" w:id="194"/>
    <w:p>
      <w:pPr>
        <w:spacing w:after="0"/>
        <w:ind w:left="0"/>
        <w:jc w:val="both"/>
      </w:pPr>
      <w:r>
        <w:rPr>
          <w:rFonts w:ascii="Times New Roman"/>
          <w:b w:val="false"/>
          <w:i w:val="false"/>
          <w:color w:val="000000"/>
          <w:sz w:val="28"/>
        </w:rPr>
        <w:t>
      92. Былғары пальто, жылы күрте және костюмдер ауа райына сәйкес астарынсыз киюге рұқсат етіледі.</w:t>
      </w:r>
    </w:p>
    <w:bookmarkEnd w:id="194"/>
    <w:bookmarkStart w:name="z200" w:id="195"/>
    <w:p>
      <w:pPr>
        <w:spacing w:after="0"/>
        <w:ind w:left="0"/>
        <w:jc w:val="both"/>
      </w:pPr>
      <w:r>
        <w:rPr>
          <w:rFonts w:ascii="Times New Roman"/>
          <w:b w:val="false"/>
          <w:i w:val="false"/>
          <w:color w:val="000000"/>
          <w:sz w:val="28"/>
        </w:rPr>
        <w:t>
      93. Маусымдық плащтар, маусымдық күртелер мен костюмдер маусымдық уақыттан басқа жазғы және қысқы уақытта тиісті ауа райы жағдайларында парадтық және күнделікті киім нысандарымен киюге рұқсат етіледі.</w:t>
      </w:r>
    </w:p>
    <w:bookmarkEnd w:id="195"/>
    <w:bookmarkStart w:name="z201" w:id="196"/>
    <w:p>
      <w:pPr>
        <w:spacing w:after="0"/>
        <w:ind w:left="0"/>
        <w:jc w:val="both"/>
      </w:pPr>
      <w:r>
        <w:rPr>
          <w:rFonts w:ascii="Times New Roman"/>
          <w:b w:val="false"/>
          <w:i w:val="false"/>
          <w:color w:val="000000"/>
          <w:sz w:val="28"/>
        </w:rPr>
        <w:t>
      94. Сыртқы қызметтердің қызметкерлеріне қызмет өткеру үшін жылы/маусымдық костюмнен бөлек нысанды шалбары бар костюмнің күртесін киюге рұқсат етіледі.</w:t>
      </w:r>
    </w:p>
    <w:bookmarkEnd w:id="196"/>
    <w:bookmarkStart w:name="z202" w:id="197"/>
    <w:p>
      <w:pPr>
        <w:spacing w:after="0"/>
        <w:ind w:left="0"/>
        <w:jc w:val="both"/>
      </w:pPr>
      <w:r>
        <w:rPr>
          <w:rFonts w:ascii="Times New Roman"/>
          <w:b w:val="false"/>
          <w:i w:val="false"/>
          <w:color w:val="000000"/>
          <w:sz w:val="28"/>
        </w:rPr>
        <w:t>
      95. Пуловерді күнделікті киім нысанын кию кезінде барлық маусымда ауа райы жағдайына сәйкес күнделікті киімнің орнына китель мен күртенің орнына киюге рұқсат етіледі. Пуловердің астына күнделікті ұзын жеңді жейделер мен галстук немесе футболкалар киіледі.</w:t>
      </w:r>
    </w:p>
    <w:bookmarkEnd w:id="197"/>
    <w:bookmarkStart w:name="z203" w:id="198"/>
    <w:p>
      <w:pPr>
        <w:spacing w:after="0"/>
        <w:ind w:left="0"/>
        <w:jc w:val="both"/>
      </w:pPr>
      <w:r>
        <w:rPr>
          <w:rFonts w:ascii="Times New Roman"/>
          <w:b w:val="false"/>
          <w:i w:val="false"/>
          <w:color w:val="000000"/>
          <w:sz w:val="28"/>
        </w:rPr>
        <w:t>
      96. ІІО және білім беру ұйымдары басшысының нұсқауы бойынша шалбары/белдемшесі бар күнделікті китель белгіленген ұзын жеңді ақ түсті жейдемен (блузка) киіледі.</w:t>
      </w:r>
    </w:p>
    <w:bookmarkEnd w:id="198"/>
    <w:bookmarkStart w:name="z204" w:id="199"/>
    <w:p>
      <w:pPr>
        <w:spacing w:after="0"/>
        <w:ind w:left="0"/>
        <w:jc w:val="both"/>
      </w:pPr>
      <w:r>
        <w:rPr>
          <w:rFonts w:ascii="Times New Roman"/>
          <w:b w:val="false"/>
          <w:i w:val="false"/>
          <w:color w:val="000000"/>
          <w:sz w:val="28"/>
        </w:rPr>
        <w:t>
      97. Жоғары басшы құрам мен басқарма аппараттарының қызметкерлері күнделікті ұзын жеңді костюмдерді күнделікті ұзын жеңді жейделермен (блузкалармен) және күнделікті галстуктармен не күнделікті фуражкамен не кепимен (бейсболкамен) күнделікті футболкалармен киеді.</w:t>
      </w:r>
    </w:p>
    <w:bookmarkEnd w:id="199"/>
    <w:bookmarkStart w:name="z205" w:id="200"/>
    <w:p>
      <w:pPr>
        <w:spacing w:after="0"/>
        <w:ind w:left="0"/>
        <w:jc w:val="both"/>
      </w:pPr>
      <w:r>
        <w:rPr>
          <w:rFonts w:ascii="Times New Roman"/>
          <w:b w:val="false"/>
          <w:i w:val="false"/>
          <w:color w:val="000000"/>
          <w:sz w:val="28"/>
        </w:rPr>
        <w:t>
      98. Жоғары басшы құрам мен басқарма аппараттарының қызметкерлері қысқа жеңді күнделікті костюмдерді күнделікті фуражкамен немесе кепимен (бейсболкамен) күнделікті футболкалармен киеді.</w:t>
      </w:r>
    </w:p>
    <w:bookmarkEnd w:id="200"/>
    <w:bookmarkStart w:name="z206" w:id="201"/>
    <w:p>
      <w:pPr>
        <w:spacing w:after="0"/>
        <w:ind w:left="0"/>
        <w:jc w:val="both"/>
      </w:pPr>
      <w:r>
        <w:rPr>
          <w:rFonts w:ascii="Times New Roman"/>
          <w:b w:val="false"/>
          <w:i w:val="false"/>
          <w:color w:val="000000"/>
          <w:sz w:val="28"/>
        </w:rPr>
        <w:t>
      99. Сыртқы қызмет қызметкерлері, учаскелік полиция инспекторлары және жүргізушілер ұзын және қысқа жеңді күнделікті костюмдерді күнделікті футболкамен, күнделікті фуражкамен (тек учаскелік полиция инспекторлары) не кепимен (бейсболкамен) киеді. Салтанатты іс-шаралар кезінде ақ түсті футболка киіледі.</w:t>
      </w:r>
    </w:p>
    <w:bookmarkEnd w:id="201"/>
    <w:bookmarkStart w:name="z207" w:id="202"/>
    <w:p>
      <w:pPr>
        <w:spacing w:after="0"/>
        <w:ind w:left="0"/>
        <w:jc w:val="both"/>
      </w:pPr>
      <w:r>
        <w:rPr>
          <w:rFonts w:ascii="Times New Roman"/>
          <w:b w:val="false"/>
          <w:i w:val="false"/>
          <w:color w:val="000000"/>
          <w:sz w:val="28"/>
        </w:rPr>
        <w:t>
      100. Қызметтік кабинетте келушілер болмаған кезде шалбары/белдемшесі бар костюмдердің күнделікті қысқа және ұзын жеңді футболкаларын киюге рұқсат етіледі.</w:t>
      </w:r>
    </w:p>
    <w:bookmarkEnd w:id="202"/>
    <w:bookmarkStart w:name="z208" w:id="203"/>
    <w:p>
      <w:pPr>
        <w:spacing w:after="0"/>
        <w:ind w:left="0"/>
        <w:jc w:val="both"/>
      </w:pPr>
      <w:r>
        <w:rPr>
          <w:rFonts w:ascii="Times New Roman"/>
          <w:b w:val="false"/>
          <w:i w:val="false"/>
          <w:color w:val="000000"/>
          <w:sz w:val="28"/>
        </w:rPr>
        <w:t>
      101. Көк-жасыл түсті поло-футболкасы жазғы уақытта УПИ (37-сурет), ПП (30-сурет) және СҚ (40-сурет) қызметін атқарған кезде киіледі. Ақ түсті поло-футболканы туристік полиция қызметкерлері басшылықтың нұсқауы бойынша іс-шараларды өткізу кезінде киеді.</w:t>
      </w:r>
    </w:p>
    <w:bookmarkEnd w:id="203"/>
    <w:bookmarkStart w:name="z209" w:id="204"/>
    <w:p>
      <w:pPr>
        <w:spacing w:after="0"/>
        <w:ind w:left="0"/>
        <w:jc w:val="both"/>
      </w:pPr>
      <w:r>
        <w:rPr>
          <w:rFonts w:ascii="Times New Roman"/>
          <w:b w:val="false"/>
          <w:i w:val="false"/>
          <w:color w:val="000000"/>
          <w:sz w:val="28"/>
        </w:rPr>
        <w:t>
      102. Ыстық ауа райында күнделікті футболкаларсыз қысқа жеңді костюмдерді киюге рұқсат етіледі.</w:t>
      </w:r>
    </w:p>
    <w:bookmarkEnd w:id="204"/>
    <w:bookmarkStart w:name="z210" w:id="205"/>
    <w:p>
      <w:pPr>
        <w:spacing w:after="0"/>
        <w:ind w:left="0"/>
        <w:jc w:val="both"/>
      </w:pPr>
      <w:r>
        <w:rPr>
          <w:rFonts w:ascii="Times New Roman"/>
          <w:b w:val="false"/>
          <w:i w:val="false"/>
          <w:color w:val="000000"/>
          <w:sz w:val="28"/>
        </w:rPr>
        <w:t>
      103. Жейделерді (блузкалар) сыртқы киімдерден бөлек:</w:t>
      </w:r>
    </w:p>
    <w:bookmarkEnd w:id="205"/>
    <w:bookmarkStart w:name="z211" w:id="206"/>
    <w:p>
      <w:pPr>
        <w:spacing w:after="0"/>
        <w:ind w:left="0"/>
        <w:jc w:val="both"/>
      </w:pPr>
      <w:r>
        <w:rPr>
          <w:rFonts w:ascii="Times New Roman"/>
          <w:b w:val="false"/>
          <w:i w:val="false"/>
          <w:color w:val="000000"/>
          <w:sz w:val="28"/>
        </w:rPr>
        <w:t>
      1) қысқа жеңді ақ түсті – жазғы парадтық киім нысаны кезінде парадтық фуражкамен және шалбармен/белдемшемен (жоғары басшы құрам -қара көк түсті шалбар), галстуксыз;</w:t>
      </w:r>
    </w:p>
    <w:bookmarkEnd w:id="206"/>
    <w:bookmarkStart w:name="z212" w:id="207"/>
    <w:p>
      <w:pPr>
        <w:spacing w:after="0"/>
        <w:ind w:left="0"/>
        <w:jc w:val="both"/>
      </w:pPr>
      <w:r>
        <w:rPr>
          <w:rFonts w:ascii="Times New Roman"/>
          <w:b w:val="false"/>
          <w:i w:val="false"/>
          <w:color w:val="000000"/>
          <w:sz w:val="28"/>
        </w:rPr>
        <w:t>
      2) ұзын жеңді ақ түсті – жазғы парадтық киім нысаны кезінде парадтық фуражкамен және шалбармен/белдемшемен (жоғары басшы құрам - қара көк түсті шалбар) парадтық галстукпен және қысқыштармен;</w:t>
      </w:r>
    </w:p>
    <w:bookmarkEnd w:id="207"/>
    <w:bookmarkStart w:name="z213" w:id="208"/>
    <w:p>
      <w:pPr>
        <w:spacing w:after="0"/>
        <w:ind w:left="0"/>
        <w:jc w:val="both"/>
      </w:pPr>
      <w:r>
        <w:rPr>
          <w:rFonts w:ascii="Times New Roman"/>
          <w:b w:val="false"/>
          <w:i w:val="false"/>
          <w:color w:val="000000"/>
          <w:sz w:val="28"/>
        </w:rPr>
        <w:t>
      3) қысқа жеңді күнделікті –жазғы күнделікті киім нысаны кезінде, күнделікті фуражкамен не кепимен (бейсболкамен) және шалбармен/белдемшемен, галстуксыз;</w:t>
      </w:r>
    </w:p>
    <w:bookmarkEnd w:id="208"/>
    <w:bookmarkStart w:name="z214" w:id="209"/>
    <w:p>
      <w:pPr>
        <w:spacing w:after="0"/>
        <w:ind w:left="0"/>
        <w:jc w:val="both"/>
      </w:pPr>
      <w:r>
        <w:rPr>
          <w:rFonts w:ascii="Times New Roman"/>
          <w:b w:val="false"/>
          <w:i w:val="false"/>
          <w:color w:val="000000"/>
          <w:sz w:val="28"/>
        </w:rPr>
        <w:t>
      4) ұзын жеңді күнделікті – күнделікті киім нысаны кезінде, күнделікті фуражкамен немесе кепимен (бейсболкамен) және шалбармен/белдемшемен галстукпен және қысқыштармен киюге рұқсат етіледі.</w:t>
      </w:r>
    </w:p>
    <w:bookmarkEnd w:id="209"/>
    <w:bookmarkStart w:name="z215" w:id="210"/>
    <w:p>
      <w:pPr>
        <w:spacing w:after="0"/>
        <w:ind w:left="0"/>
        <w:jc w:val="both"/>
      </w:pPr>
      <w:r>
        <w:rPr>
          <w:rFonts w:ascii="Times New Roman"/>
          <w:b w:val="false"/>
          <w:i w:val="false"/>
          <w:color w:val="000000"/>
          <w:sz w:val="28"/>
        </w:rPr>
        <w:t>
      104. Жейделер белгіленген үлгілер мен түстерде, таза, мұқият реттелген және үтіктелген, дұрыс таңдалған погондармен киіледі. Түсі өзгерген және үтіктелмеген жейделерді, майысқан және кір погондар тағылған жейделерді киюге, сондай-ақ жейденің артқы және алдыңғы қатпарларын тегістеуге жол берілмейді.</w:t>
      </w:r>
    </w:p>
    <w:bookmarkEnd w:id="210"/>
    <w:bookmarkStart w:name="z216" w:id="211"/>
    <w:p>
      <w:pPr>
        <w:spacing w:after="0"/>
        <w:ind w:left="0"/>
        <w:jc w:val="both"/>
      </w:pPr>
      <w:r>
        <w:rPr>
          <w:rFonts w:ascii="Times New Roman"/>
          <w:b w:val="false"/>
          <w:i w:val="false"/>
          <w:color w:val="000000"/>
          <w:sz w:val="28"/>
        </w:rPr>
        <w:t>
      105. Нысанды көйлек жазғы уақытта қажет болған жағдайда шарфпен киіледі.</w:t>
      </w:r>
    </w:p>
    <w:bookmarkEnd w:id="211"/>
    <w:bookmarkStart w:name="z217" w:id="212"/>
    <w:p>
      <w:pPr>
        <w:spacing w:after="0"/>
        <w:ind w:left="0"/>
        <w:jc w:val="both"/>
      </w:pPr>
      <w:r>
        <w:rPr>
          <w:rFonts w:ascii="Times New Roman"/>
          <w:b w:val="false"/>
          <w:i w:val="false"/>
          <w:color w:val="000000"/>
          <w:sz w:val="28"/>
        </w:rPr>
        <w:t>
      106. Сигналдық кеудешелерді қызмет атқару кезінде патрульдік полиция қызметкерлері негізгі киім жиынтығының үстінен киеді.</w:t>
      </w:r>
    </w:p>
    <w:bookmarkEnd w:id="212"/>
    <w:bookmarkStart w:name="z218" w:id="213"/>
    <w:p>
      <w:pPr>
        <w:spacing w:after="0"/>
        <w:ind w:left="0"/>
        <w:jc w:val="both"/>
      </w:pPr>
      <w:r>
        <w:rPr>
          <w:rFonts w:ascii="Times New Roman"/>
          <w:b w:val="false"/>
          <w:i w:val="false"/>
          <w:color w:val="000000"/>
          <w:sz w:val="28"/>
        </w:rPr>
        <w:t>
      107. Арнайы желбей костюм күрте мен шалбардан тұрады. Күрте екі жақты орындалған: бір жағы - қара көк түсті су жұқпайтын материалдан жасалып, жергілікті жерді патрульдеу кезінде киіледі, екінші жағы - жарық шағылыстыратын элементтері бар ашық сары (лимон) түсті материалдан жасалып, жол қозғалысын реттеу кезінде киіледі (35-сурет).</w:t>
      </w:r>
    </w:p>
    <w:bookmarkEnd w:id="213"/>
    <w:bookmarkStart w:name="z219" w:id="214"/>
    <w:p>
      <w:pPr>
        <w:spacing w:after="0"/>
        <w:ind w:left="0"/>
        <w:jc w:val="both"/>
      </w:pPr>
      <w:r>
        <w:rPr>
          <w:rFonts w:ascii="Times New Roman"/>
          <w:b w:val="false"/>
          <w:i w:val="false"/>
          <w:color w:val="000000"/>
          <w:sz w:val="28"/>
        </w:rPr>
        <w:t>
      108. Құрмет қарауыл ротасының құрамына кіретін қызметкерлерге арналған киім нысаны:</w:t>
      </w:r>
    </w:p>
    <w:bookmarkEnd w:id="214"/>
    <w:p>
      <w:pPr>
        <w:spacing w:after="0"/>
        <w:ind w:left="0"/>
        <w:jc w:val="both"/>
      </w:pPr>
      <w:r>
        <w:rPr>
          <w:rFonts w:ascii="Times New Roman"/>
          <w:b w:val="false"/>
          <w:i w:val="false"/>
          <w:color w:val="000000"/>
          <w:sz w:val="28"/>
        </w:rPr>
        <w:t>
      жазғы: парадтық фуражка, алтын түстес аксельбанты бар парадтық мундир және етікке салатын шалбар, парадтық галстугі бар, ақ түсті жейде, парадтық белбеу, қара түсті шалбар белбеу, хром етік, ақ түсті биялай (1-қосымша, 123-сурет);</w:t>
      </w:r>
    </w:p>
    <w:p>
      <w:pPr>
        <w:spacing w:after="0"/>
        <w:ind w:left="0"/>
        <w:jc w:val="both"/>
      </w:pPr>
      <w:r>
        <w:rPr>
          <w:rFonts w:ascii="Times New Roman"/>
          <w:b w:val="false"/>
          <w:i w:val="false"/>
          <w:color w:val="000000"/>
          <w:sz w:val="28"/>
        </w:rPr>
        <w:t>
      маусымдық: парадтық фуражка, алтын түсті аксельбанты бар парадтық мундир және етікке салатын шалбар, парадтық галстугі бар ақ түсті жейде, маусымдық плащ, парадтық белбеу, қара түсті шалбар белбеу, хром етік, ақ түсті биялай (1-қосымша, 124-сурет);</w:t>
      </w:r>
    </w:p>
    <w:p>
      <w:pPr>
        <w:spacing w:after="0"/>
        <w:ind w:left="0"/>
        <w:jc w:val="both"/>
      </w:pPr>
      <w:r>
        <w:rPr>
          <w:rFonts w:ascii="Times New Roman"/>
          <w:b w:val="false"/>
          <w:i w:val="false"/>
          <w:color w:val="000000"/>
          <w:sz w:val="28"/>
        </w:rPr>
        <w:t>
      қысқы: қаракөл бөрігі, қаракөл жағалы шинель, алтын түстес аксельбанты бар парадтық мундир және етікке салатын шалбар, парадтық галстугі бар ақ түсті жейде, қара түсті шалбарға тағатын белбеу, ақ түсті биялай, парадтық белбеу, хром етік, ақ түсті кашне (125-сурет).</w:t>
      </w:r>
    </w:p>
    <w:p>
      <w:pPr>
        <w:spacing w:after="0"/>
        <w:ind w:left="0"/>
        <w:jc w:val="both"/>
      </w:pPr>
      <w:r>
        <w:rPr>
          <w:rFonts w:ascii="Times New Roman"/>
          <w:b w:val="false"/>
          <w:i w:val="false"/>
          <w:color w:val="000000"/>
          <w:sz w:val="28"/>
        </w:rPr>
        <w:t>
      Салтанатты рәсімдерді орындау кезінде салтанатты іс-шаралар мен ресми кездесулерде жалау ұстаушыға, ассистенттерге арналған салтанатты бау және жиынтықтағы кавалериялық шашка тағылады.</w:t>
      </w:r>
    </w:p>
    <w:bookmarkStart w:name="z220" w:id="215"/>
    <w:p>
      <w:pPr>
        <w:spacing w:after="0"/>
        <w:ind w:left="0"/>
        <w:jc w:val="both"/>
      </w:pPr>
      <w:r>
        <w:rPr>
          <w:rFonts w:ascii="Times New Roman"/>
          <w:b w:val="false"/>
          <w:i w:val="false"/>
          <w:color w:val="000000"/>
          <w:sz w:val="28"/>
        </w:rPr>
        <w:t>
      109. Патрульдік полициямен бірге жүретін эскорт взводының қызметкерлері: салтанаттық рәсімдік фуражка немесе дулыға, парадтық погондары және алтын түстес аксельбанты бар жиынтықтағы мотоцикл костюмін, ұзын жеңді ақ түсті жейде, қара түсті галстук, ақ түсті биялай, парадтық белбеу, мотоцикл аяқ киімін киеді (1-қосымша, 126, 127-сурет)</w:t>
      </w:r>
    </w:p>
    <w:bookmarkEnd w:id="215"/>
    <w:bookmarkStart w:name="z221" w:id="216"/>
    <w:p>
      <w:pPr>
        <w:spacing w:after="0"/>
        <w:ind w:left="0"/>
        <w:jc w:val="both"/>
      </w:pPr>
      <w:r>
        <w:rPr>
          <w:rFonts w:ascii="Times New Roman"/>
          <w:b w:val="false"/>
          <w:i w:val="false"/>
          <w:color w:val="000000"/>
          <w:sz w:val="28"/>
        </w:rPr>
        <w:t>
      110. Бүркеніш костюмдер айырым белгілерімен:</w:t>
      </w:r>
    </w:p>
    <w:bookmarkEnd w:id="216"/>
    <w:p>
      <w:pPr>
        <w:spacing w:after="0"/>
        <w:ind w:left="0"/>
        <w:jc w:val="both"/>
      </w:pPr>
      <w:r>
        <w:rPr>
          <w:rFonts w:ascii="Times New Roman"/>
          <w:b w:val="false"/>
          <w:i w:val="false"/>
          <w:color w:val="000000"/>
          <w:sz w:val="28"/>
        </w:rPr>
        <w:t>
      - қызметкерлер жиындар, оқу-жаттығулар өткізу кезеңінде, жедел жағдай шиеленіскен немесе дағдарыстық жағдайлар туындаған, сонымен қатар әскери жағдайға ауыстырылған кезде;</w:t>
      </w:r>
    </w:p>
    <w:p>
      <w:pPr>
        <w:spacing w:after="0"/>
        <w:ind w:left="0"/>
        <w:jc w:val="both"/>
      </w:pPr>
      <w:r>
        <w:rPr>
          <w:rFonts w:ascii="Times New Roman"/>
          <w:b w:val="false"/>
          <w:i w:val="false"/>
          <w:color w:val="000000"/>
          <w:sz w:val="28"/>
        </w:rPr>
        <w:t>
      - қызметін іздестіру, патрульдік, шабуылдау, айдауылдау-қарауылдау иттерімен өткеретін кинологиялық қызмет және тек қызмет атқарудың ерекше жағдайында (кір, ыс, химиялық қалдықтардың болуы) арнайы объектілерді, сондай-ақ әскери және арнайы жабдықтау базасының, сыртта күзету үшін мамандандырылған күзет қызметінің, қызметкерлері киеді;</w:t>
      </w:r>
    </w:p>
    <w:p>
      <w:pPr>
        <w:spacing w:after="0"/>
        <w:ind w:left="0"/>
        <w:jc w:val="both"/>
      </w:pPr>
      <w:r>
        <w:rPr>
          <w:rFonts w:ascii="Times New Roman"/>
          <w:b w:val="false"/>
          <w:i w:val="false"/>
          <w:color w:val="000000"/>
          <w:sz w:val="28"/>
        </w:rPr>
        <w:t>
      - басшылықтың нұсқауы бойынша білім беру процесін ескере отырып, оқу орындарының курсанттары киеді.</w:t>
      </w:r>
    </w:p>
    <w:bookmarkStart w:name="z222" w:id="217"/>
    <w:p>
      <w:pPr>
        <w:spacing w:after="0"/>
        <w:ind w:left="0"/>
        <w:jc w:val="both"/>
      </w:pPr>
      <w:r>
        <w:rPr>
          <w:rFonts w:ascii="Times New Roman"/>
          <w:b w:val="false"/>
          <w:i w:val="false"/>
          <w:color w:val="000000"/>
          <w:sz w:val="28"/>
        </w:rPr>
        <w:t>
      111. Желбей-күртені жаңбырлы ауа райында ІІО барлық қызметкерлері киеді (жоғары басшы құрамнан басқа) (1-қосымша, 128-сурет).</w:t>
      </w:r>
    </w:p>
    <w:bookmarkEnd w:id="217"/>
    <w:bookmarkStart w:name="z223" w:id="218"/>
    <w:p>
      <w:pPr>
        <w:spacing w:after="0"/>
        <w:ind w:left="0"/>
        <w:jc w:val="both"/>
      </w:pPr>
      <w:r>
        <w:rPr>
          <w:rFonts w:ascii="Times New Roman"/>
          <w:b w:val="false"/>
          <w:i w:val="false"/>
          <w:color w:val="000000"/>
          <w:sz w:val="28"/>
        </w:rPr>
        <w:t>
      112. Нысанды киімді кигенде аяқ киім белгіленген үлгіде, дұрыс жағдайда және әрқашан таза күйінде киіледі. Биік қонышты бәтеңке ұқыпты баулануы тиіс. Үсті бүлінген немесе өкшесі тозған аяқ киімді киюге жол берілмейді.</w:t>
      </w:r>
    </w:p>
    <w:bookmarkEnd w:id="218"/>
    <w:bookmarkStart w:name="z224" w:id="219"/>
    <w:p>
      <w:pPr>
        <w:spacing w:after="0"/>
        <w:ind w:left="0"/>
        <w:jc w:val="both"/>
      </w:pPr>
      <w:r>
        <w:rPr>
          <w:rFonts w:ascii="Times New Roman"/>
          <w:b w:val="false"/>
          <w:i w:val="false"/>
          <w:color w:val="000000"/>
          <w:sz w:val="28"/>
        </w:rPr>
        <w:t>
      113. Нысанды аяқ киіммен қара түсті шұлықтар киіледі.</w:t>
      </w:r>
    </w:p>
    <w:bookmarkEnd w:id="219"/>
    <w:bookmarkStart w:name="z225" w:id="220"/>
    <w:p>
      <w:pPr>
        <w:spacing w:after="0"/>
        <w:ind w:left="0"/>
        <w:jc w:val="both"/>
      </w:pPr>
      <w:r>
        <w:rPr>
          <w:rFonts w:ascii="Times New Roman"/>
          <w:b w:val="false"/>
          <w:i w:val="false"/>
          <w:color w:val="000000"/>
          <w:sz w:val="28"/>
        </w:rPr>
        <w:t>
      114. Нысанды киімнің барлық заттарын тазалап, үтіктеу керек. Жапсырма қалтаның және ойық қалталардың клапандары сыртқа шығарылады. Нысанды киімді азаматтық киіммен араластыруға және нысанды киімнің белгіленбеген түрлерін киюге жол берілмейді.</w:t>
      </w:r>
    </w:p>
    <w:bookmarkEnd w:id="220"/>
    <w:bookmarkStart w:name="z226" w:id="221"/>
    <w:p>
      <w:pPr>
        <w:spacing w:after="0"/>
        <w:ind w:left="0"/>
        <w:jc w:val="both"/>
      </w:pPr>
      <w:r>
        <w:rPr>
          <w:rFonts w:ascii="Times New Roman"/>
          <w:b w:val="false"/>
          <w:i w:val="false"/>
          <w:color w:val="000000"/>
          <w:sz w:val="28"/>
        </w:rPr>
        <w:t>
      115. Ілмектердегі, түймелердегі және түймелердегі киімнің борттық бекіткіші барлық түймелерге (жазғы киім нысанын қоспағанда), толық ұзындықтағы сыдырмаға немесе қажет болған жағдайда жапсырмалы төс қалталарындағы клапандардың жоғарғы бөлігіне дейін түймеленеді.</w:t>
      </w:r>
    </w:p>
    <w:bookmarkEnd w:id="221"/>
    <w:bookmarkStart w:name="z227" w:id="222"/>
    <w:p>
      <w:pPr>
        <w:spacing w:after="0"/>
        <w:ind w:left="0"/>
        <w:jc w:val="both"/>
      </w:pPr>
      <w:r>
        <w:rPr>
          <w:rFonts w:ascii="Times New Roman"/>
          <w:b w:val="false"/>
          <w:i w:val="false"/>
          <w:color w:val="000000"/>
          <w:sz w:val="28"/>
        </w:rPr>
        <w:t>
      116. Шешілген бас киімдер құрсаманың артқы жағымен ілгішке не сөреге ұқыпты ілінеді, қолайлы жиһаздың үстіне қойылады не көлденеңінен сол қолына киіледі.</w:t>
      </w:r>
    </w:p>
    <w:bookmarkEnd w:id="222"/>
    <w:bookmarkStart w:name="z228" w:id="223"/>
    <w:p>
      <w:pPr>
        <w:spacing w:after="0"/>
        <w:ind w:left="0"/>
        <w:jc w:val="both"/>
      </w:pPr>
      <w:r>
        <w:rPr>
          <w:rFonts w:ascii="Times New Roman"/>
          <w:b w:val="false"/>
          <w:i w:val="false"/>
          <w:color w:val="000000"/>
          <w:sz w:val="28"/>
        </w:rPr>
        <w:t>
      117. Шешілген пальто мен күртелер киім ілгіштің ілгегіне мұқият ілінеді немесе бет жағын сыртқа қарай ұқыпты бүктеп, сол қолына киіледі.</w:t>
      </w:r>
    </w:p>
    <w:bookmarkEnd w:id="223"/>
    <w:bookmarkStart w:name="z229" w:id="224"/>
    <w:p>
      <w:pPr>
        <w:spacing w:after="0"/>
        <w:ind w:left="0"/>
        <w:jc w:val="both"/>
      </w:pPr>
      <w:r>
        <w:rPr>
          <w:rFonts w:ascii="Times New Roman"/>
          <w:b w:val="false"/>
          <w:i w:val="false"/>
          <w:color w:val="000000"/>
          <w:sz w:val="28"/>
        </w:rPr>
        <w:t>
      118. Нысанды киімді қызметтік үй-жайларда сақтауға тиісті сақтау жағдайларын жасайтын шкафтар (олар болған жағдайда) немесе киім ілетін орындар болған жағдайда рұқсат етіледі.</w:t>
      </w:r>
    </w:p>
    <w:bookmarkEnd w:id="224"/>
    <w:bookmarkStart w:name="z230" w:id="225"/>
    <w:p>
      <w:pPr>
        <w:spacing w:after="0"/>
        <w:ind w:left="0"/>
        <w:jc w:val="both"/>
      </w:pPr>
      <w:r>
        <w:rPr>
          <w:rFonts w:ascii="Times New Roman"/>
          <w:b w:val="false"/>
          <w:i w:val="false"/>
          <w:color w:val="000000"/>
          <w:sz w:val="28"/>
        </w:rPr>
        <w:t>
      119. Мыналарды:</w:t>
      </w:r>
    </w:p>
    <w:bookmarkEnd w:id="225"/>
    <w:bookmarkStart w:name="z231" w:id="226"/>
    <w:p>
      <w:pPr>
        <w:spacing w:after="0"/>
        <w:ind w:left="0"/>
        <w:jc w:val="both"/>
      </w:pPr>
      <w:r>
        <w:rPr>
          <w:rFonts w:ascii="Times New Roman"/>
          <w:b w:val="false"/>
          <w:i w:val="false"/>
          <w:color w:val="000000"/>
          <w:sz w:val="28"/>
        </w:rPr>
        <w:t>
      1) жазғы арнайы киім нысаны кезінде қара түсті биік қонышты бәтеңке орнына – қара түсті қысқа қонышты бәтеңкені немесе қара түсті спорттық аяқ киімді;</w:t>
      </w:r>
    </w:p>
    <w:bookmarkEnd w:id="226"/>
    <w:bookmarkStart w:name="z232" w:id="227"/>
    <w:p>
      <w:pPr>
        <w:spacing w:after="0"/>
        <w:ind w:left="0"/>
        <w:jc w:val="both"/>
      </w:pPr>
      <w:r>
        <w:rPr>
          <w:rFonts w:ascii="Times New Roman"/>
          <w:b w:val="false"/>
          <w:i w:val="false"/>
          <w:color w:val="000000"/>
          <w:sz w:val="28"/>
        </w:rPr>
        <w:t>
      2) қысқы арнайы киім нысаны кезінде қара түсті биік қонышты жылы бәтеңке орнына – қара түсті қысқа қонышты жылы етік;</w:t>
      </w:r>
    </w:p>
    <w:bookmarkEnd w:id="227"/>
    <w:bookmarkStart w:name="z233" w:id="228"/>
    <w:p>
      <w:pPr>
        <w:spacing w:after="0"/>
        <w:ind w:left="0"/>
        <w:jc w:val="both"/>
      </w:pPr>
      <w:r>
        <w:rPr>
          <w:rFonts w:ascii="Times New Roman"/>
          <w:b w:val="false"/>
          <w:i w:val="false"/>
          <w:color w:val="000000"/>
          <w:sz w:val="28"/>
        </w:rPr>
        <w:t>
      3) биік қонышты бәтеңкенің сыртына шығарылатын бүркеніш шалбарды киюге рұқсат етіледі, бұл ретте шалбардың төменгі жағы тартылады;</w:t>
      </w:r>
    </w:p>
    <w:bookmarkEnd w:id="228"/>
    <w:bookmarkStart w:name="z234" w:id="229"/>
    <w:p>
      <w:pPr>
        <w:spacing w:after="0"/>
        <w:ind w:left="0"/>
        <w:jc w:val="both"/>
      </w:pPr>
      <w:r>
        <w:rPr>
          <w:rFonts w:ascii="Times New Roman"/>
          <w:b w:val="false"/>
          <w:i w:val="false"/>
          <w:color w:val="000000"/>
          <w:sz w:val="28"/>
        </w:rPr>
        <w:t>
      4) жазда арнайы үлгідегі киімнің күртешесінің жеңдерін шынтақтың бүгілген деңгейіне дейін жинайды;</w:t>
      </w:r>
    </w:p>
    <w:bookmarkEnd w:id="229"/>
    <w:bookmarkStart w:name="z235" w:id="230"/>
    <w:p>
      <w:pPr>
        <w:spacing w:after="0"/>
        <w:ind w:left="0"/>
        <w:jc w:val="both"/>
      </w:pPr>
      <w:r>
        <w:rPr>
          <w:rFonts w:ascii="Times New Roman"/>
          <w:b w:val="false"/>
          <w:i w:val="false"/>
          <w:color w:val="000000"/>
          <w:sz w:val="28"/>
        </w:rPr>
        <w:t>
      5) ұқсас дизайндағы және белгіленген үлгідегі материалдары бар азаматтық аяқ киімді киюге рұқсат етіледі. Қызметтік кабинетте келушілер болмаған жағдайда қара түсті ыңғайлы аяқ киімді киюге рұқсат етіледі.</w:t>
      </w:r>
    </w:p>
    <w:bookmarkEnd w:id="230"/>
    <w:bookmarkStart w:name="z236" w:id="231"/>
    <w:p>
      <w:pPr>
        <w:spacing w:after="0"/>
        <w:ind w:left="0"/>
        <w:jc w:val="both"/>
      </w:pPr>
      <w:r>
        <w:rPr>
          <w:rFonts w:ascii="Times New Roman"/>
          <w:b w:val="false"/>
          <w:i w:val="false"/>
          <w:color w:val="000000"/>
          <w:sz w:val="28"/>
        </w:rPr>
        <w:t>
      120. Мыналарды:</w:t>
      </w:r>
    </w:p>
    <w:bookmarkEnd w:id="231"/>
    <w:bookmarkStart w:name="z237" w:id="232"/>
    <w:p>
      <w:pPr>
        <w:spacing w:after="0"/>
        <w:ind w:left="0"/>
        <w:jc w:val="both"/>
      </w:pPr>
      <w:r>
        <w:rPr>
          <w:rFonts w:ascii="Times New Roman"/>
          <w:b w:val="false"/>
          <w:i w:val="false"/>
          <w:color w:val="000000"/>
          <w:sz w:val="28"/>
        </w:rPr>
        <w:t>
      1) өзгертілген және (немесе) белгіленбеген үлгілердің нысанды киім заттарын, жарақтарын және айырым белгілерін;</w:t>
      </w:r>
    </w:p>
    <w:bookmarkEnd w:id="232"/>
    <w:bookmarkStart w:name="z238" w:id="233"/>
    <w:p>
      <w:pPr>
        <w:spacing w:after="0"/>
        <w:ind w:left="0"/>
        <w:jc w:val="both"/>
      </w:pPr>
      <w:r>
        <w:rPr>
          <w:rFonts w:ascii="Times New Roman"/>
          <w:b w:val="false"/>
          <w:i w:val="false"/>
          <w:color w:val="000000"/>
          <w:sz w:val="28"/>
        </w:rPr>
        <w:t xml:space="preserve">
      2) қызметтің ерекшелігі мен маусымдылығын ескере отырып, нысанды киімнің аралас заттарын (ІІО сыртта қызмет атқаратын, патрульдік полиция, учаскелік инспекторлар қызметкерлерінің киім нысаны бар басқарма аппараттары киім нысанын; жаңа үлгідегі киім нысаны бар ескі үлгідегі киім нысанын және киюдің басқа да ықтимал нұсқаларын), сондай-ақ азаматтық және арнайы киім нысанын; </w:t>
      </w:r>
    </w:p>
    <w:bookmarkEnd w:id="233"/>
    <w:bookmarkStart w:name="z239" w:id="234"/>
    <w:p>
      <w:pPr>
        <w:spacing w:after="0"/>
        <w:ind w:left="0"/>
        <w:jc w:val="both"/>
      </w:pPr>
      <w:r>
        <w:rPr>
          <w:rFonts w:ascii="Times New Roman"/>
          <w:b w:val="false"/>
          <w:i w:val="false"/>
          <w:color w:val="000000"/>
          <w:sz w:val="28"/>
        </w:rPr>
        <w:t>
      3) қызметтік міндеттерін атқару кезінде азаматтық киімді (нысанды киімнің орнына ақшалай өтемақы алуға құқық беретін қызмет Қазақстан Республикасы ішкі істер органдары бөліністерінің тізбесін қоспағанда);</w:t>
      </w:r>
    </w:p>
    <w:bookmarkEnd w:id="234"/>
    <w:bookmarkStart w:name="z240" w:id="235"/>
    <w:p>
      <w:pPr>
        <w:spacing w:after="0"/>
        <w:ind w:left="0"/>
        <w:jc w:val="both"/>
      </w:pPr>
      <w:r>
        <w:rPr>
          <w:rFonts w:ascii="Times New Roman"/>
          <w:b w:val="false"/>
          <w:i w:val="false"/>
          <w:color w:val="000000"/>
          <w:sz w:val="28"/>
        </w:rPr>
        <w:t>
      4) ашық түстердегі сөмкелерді ұстауға;</w:t>
      </w:r>
    </w:p>
    <w:bookmarkEnd w:id="235"/>
    <w:bookmarkStart w:name="z241" w:id="236"/>
    <w:p>
      <w:pPr>
        <w:spacing w:after="0"/>
        <w:ind w:left="0"/>
        <w:jc w:val="both"/>
      </w:pPr>
      <w:r>
        <w:rPr>
          <w:rFonts w:ascii="Times New Roman"/>
          <w:b w:val="false"/>
          <w:i w:val="false"/>
          <w:color w:val="000000"/>
          <w:sz w:val="28"/>
        </w:rPr>
        <w:t>
      5) плащтарды белдіксіз;</w:t>
      </w:r>
    </w:p>
    <w:bookmarkEnd w:id="236"/>
    <w:bookmarkStart w:name="z242" w:id="237"/>
    <w:p>
      <w:pPr>
        <w:spacing w:after="0"/>
        <w:ind w:left="0"/>
        <w:jc w:val="both"/>
      </w:pPr>
      <w:r>
        <w:rPr>
          <w:rFonts w:ascii="Times New Roman"/>
          <w:b w:val="false"/>
          <w:i w:val="false"/>
          <w:color w:val="000000"/>
          <w:sz w:val="28"/>
        </w:rPr>
        <w:t>
      6) нысанды көйлектің үстінен: кительді, мундирді, сондай-ақ күнделікті костюмнен жасалған күртені киюге;</w:t>
      </w:r>
    </w:p>
    <w:bookmarkEnd w:id="237"/>
    <w:bookmarkStart w:name="z243" w:id="238"/>
    <w:p>
      <w:pPr>
        <w:spacing w:after="0"/>
        <w:ind w:left="0"/>
        <w:jc w:val="both"/>
      </w:pPr>
      <w:r>
        <w:rPr>
          <w:rFonts w:ascii="Times New Roman"/>
          <w:b w:val="false"/>
          <w:i w:val="false"/>
          <w:color w:val="000000"/>
          <w:sz w:val="28"/>
        </w:rPr>
        <w:t>
      7) бүлінген, ластанған, түсі өзгерген және мыжылған, мойны созылған және түстері белгіленбеген нысанды киім заттарын киюге;</w:t>
      </w:r>
    </w:p>
    <w:bookmarkEnd w:id="238"/>
    <w:bookmarkStart w:name="z244" w:id="239"/>
    <w:p>
      <w:pPr>
        <w:spacing w:after="0"/>
        <w:ind w:left="0"/>
        <w:jc w:val="both"/>
      </w:pPr>
      <w:r>
        <w:rPr>
          <w:rFonts w:ascii="Times New Roman"/>
          <w:b w:val="false"/>
          <w:i w:val="false"/>
          <w:color w:val="000000"/>
          <w:sz w:val="28"/>
        </w:rPr>
        <w:t>
      8) бас киімсіз қызметкердің бөлініс аумағынан тыс жерлерде жүруіне;</w:t>
      </w:r>
    </w:p>
    <w:bookmarkEnd w:id="239"/>
    <w:bookmarkStart w:name="z245" w:id="240"/>
    <w:p>
      <w:pPr>
        <w:spacing w:after="0"/>
        <w:ind w:left="0"/>
        <w:jc w:val="both"/>
      </w:pPr>
      <w:r>
        <w:rPr>
          <w:rFonts w:ascii="Times New Roman"/>
          <w:b w:val="false"/>
          <w:i w:val="false"/>
          <w:color w:val="000000"/>
          <w:sz w:val="28"/>
        </w:rPr>
        <w:t>
      9) және ІІО-да үлесінде тұрмайтын адамдарға айырым белгiлерi және (немесе) нышаны бар киiм нысанын, сондай-ақ нысанды киiм мен арнаулы киiм-кешектi пайдалануға.</w:t>
      </w:r>
    </w:p>
    <w:bookmarkEnd w:id="240"/>
    <w:bookmarkStart w:name="z246" w:id="241"/>
    <w:p>
      <w:pPr>
        <w:spacing w:after="0"/>
        <w:ind w:left="0"/>
        <w:jc w:val="both"/>
      </w:pPr>
      <w:r>
        <w:rPr>
          <w:rFonts w:ascii="Times New Roman"/>
          <w:b w:val="false"/>
          <w:i w:val="false"/>
          <w:color w:val="000000"/>
          <w:sz w:val="28"/>
        </w:rPr>
        <w:t>
      10) және Ішкі істер министрлігінің келісімінсіз әртүрлі іс-шараларда азаматтық тұлғалардың айырым белгiлерiн және (немесе) нышаны бар киiмді, сондай-ақ ІІО нысанды киiм мен арнаулы киiм-кешектi пайдалануға тыйым салынады.</w:t>
      </w:r>
    </w:p>
    <w:bookmarkEnd w:id="241"/>
    <w:bookmarkStart w:name="z247" w:id="242"/>
    <w:p>
      <w:pPr>
        <w:spacing w:after="0"/>
        <w:ind w:left="0"/>
        <w:jc w:val="left"/>
      </w:pPr>
      <w:r>
        <w:rPr>
          <w:rFonts w:ascii="Times New Roman"/>
          <w:b/>
          <w:i w:val="false"/>
          <w:color w:val="000000"/>
        </w:rPr>
        <w:t xml:space="preserve"> 2-параграф. Жеке заттарды және басқа да айырым белгілерін нысанды киіммен кию қағидасы</w:t>
      </w:r>
    </w:p>
    <w:bookmarkEnd w:id="242"/>
    <w:bookmarkStart w:name="z248" w:id="243"/>
    <w:p>
      <w:pPr>
        <w:spacing w:after="0"/>
        <w:ind w:left="0"/>
        <w:jc w:val="both"/>
      </w:pPr>
      <w:r>
        <w:rPr>
          <w:rFonts w:ascii="Times New Roman"/>
          <w:b w:val="false"/>
          <w:i w:val="false"/>
          <w:color w:val="000000"/>
          <w:sz w:val="28"/>
        </w:rPr>
        <w:t>
      121. Кашне пальтоның және күртенің жағаларының астына ұқыпты салынып киіледі. Кашненің жоғарғы шеті жаға астарынан біркелкі 1-2 см шығып тұруы тиіс. Ақ түсті кашне қысқы парадтық киім нысаны үшін, қара түсті кашне – қысқы күнделікті киім нысаны үшін көзделген.</w:t>
      </w:r>
    </w:p>
    <w:bookmarkEnd w:id="243"/>
    <w:bookmarkStart w:name="z249" w:id="244"/>
    <w:p>
      <w:pPr>
        <w:spacing w:after="0"/>
        <w:ind w:left="0"/>
        <w:jc w:val="both"/>
      </w:pPr>
      <w:r>
        <w:rPr>
          <w:rFonts w:ascii="Times New Roman"/>
          <w:b w:val="false"/>
          <w:i w:val="false"/>
          <w:color w:val="000000"/>
          <w:sz w:val="28"/>
        </w:rPr>
        <w:t>
      122. Нысанды галстуктер ұзын жеңді жейделермен киюге арналған. Галстуктер әрқашан жаңа және таза болуы тиіс, түсі өзгерген және кірленген галстуктерді киюге рұқсат етілмейді. Күнделікті галстуктер күнделікті жейделермен, парадтық галстуктер ақ түсті жейдемен киіледі. Жейделерді өз бетінше киіп жүргенде галстуктер оларға жоғарыдан үшінші және төртінші түймелер аралығында бекіткішпен бекітіледі.</w:t>
      </w:r>
    </w:p>
    <w:bookmarkEnd w:id="244"/>
    <w:bookmarkStart w:name="z250" w:id="245"/>
    <w:p>
      <w:pPr>
        <w:spacing w:after="0"/>
        <w:ind w:left="0"/>
        <w:jc w:val="both"/>
      </w:pPr>
      <w:r>
        <w:rPr>
          <w:rFonts w:ascii="Times New Roman"/>
          <w:b w:val="false"/>
          <w:i w:val="false"/>
          <w:color w:val="000000"/>
          <w:sz w:val="28"/>
        </w:rPr>
        <w:t xml:space="preserve">
      123. Ақ түсті биялай ІІО басшысының нұсқауы бойынша парадтық киім нысанында парадтарда киіледі. Қара түсті биялайлар қысқы күнделікті киім нысанында киіледі, сондай-ақ жазғы және маусымдық киім нысандарында суық ауа райында киюге рұқсат етіледі. Сәлемдесу кезінде биялайлар шешілмейді. Жылы ауа райында қысқы киім нысанында биялайды киюге рұқсат етілмейді. </w:t>
      </w:r>
    </w:p>
    <w:bookmarkEnd w:id="245"/>
    <w:bookmarkStart w:name="z251" w:id="246"/>
    <w:p>
      <w:pPr>
        <w:spacing w:after="0"/>
        <w:ind w:left="0"/>
        <w:jc w:val="both"/>
      </w:pPr>
      <w:r>
        <w:rPr>
          <w:rFonts w:ascii="Times New Roman"/>
          <w:b w:val="false"/>
          <w:i w:val="false"/>
          <w:color w:val="000000"/>
          <w:sz w:val="28"/>
        </w:rPr>
        <w:t>
      124. Азаматтық үлгідегі биялайларды, сондай-ақ белгіленген үлгідегі ұқсас дизайндағы былғарыдан тігілген биялайларды киюге рұқсат етіледі.</w:t>
      </w:r>
    </w:p>
    <w:bookmarkEnd w:id="246"/>
    <w:bookmarkStart w:name="z252" w:id="247"/>
    <w:p>
      <w:pPr>
        <w:spacing w:after="0"/>
        <w:ind w:left="0"/>
        <w:jc w:val="both"/>
      </w:pPr>
      <w:r>
        <w:rPr>
          <w:rFonts w:ascii="Times New Roman"/>
          <w:b w:val="false"/>
          <w:i w:val="false"/>
          <w:color w:val="000000"/>
          <w:sz w:val="28"/>
        </w:rPr>
        <w:t xml:space="preserve">
      125. Парадтық белдік парадтық мундирде және парадтық пальтода киіледі. Белдік сапта тағылады және ойық қалта клапанының жоғарғы жиегінен 10 мм қашықтықта түймеленеді. Белдіктің қапсырмасы кию кезінде алдыңғы жағында ортасында орналасады. </w:t>
      </w:r>
    </w:p>
    <w:bookmarkEnd w:id="247"/>
    <w:bookmarkStart w:name="z253" w:id="248"/>
    <w:p>
      <w:pPr>
        <w:spacing w:after="0"/>
        <w:ind w:left="0"/>
        <w:jc w:val="both"/>
      </w:pPr>
      <w:r>
        <w:rPr>
          <w:rFonts w:ascii="Times New Roman"/>
          <w:b w:val="false"/>
          <w:i w:val="false"/>
          <w:color w:val="000000"/>
          <w:sz w:val="28"/>
        </w:rPr>
        <w:t>
      126. Аксельбант жоғары басшы құрамның қара-көк түсті парадтық мундирінде және ІІО қызметкерлерінің парадтық мундирінде киіледі және оң жақ погонның астына бекітіледі. Аксельбант таңғышының бірінші бауының шеті жеңге бағытталған погонның шетінен 5 мм қашықтықта тігіледі, баудың өзі жеңнің астынан өтеді. Баудың қалған байламы ауа ілмегіне және жаға қайырманың төменгі бөлігінде тігілген түймеге бекітіледі. Бұл ретте ауа ілмегі қайырмадан көрінбеуі тиіс, ал ұштықтың ұшы жоғарыдан екінші түйменің жоғарғы бөлігінің деңгейінде болуы тиіс.</w:t>
      </w:r>
    </w:p>
    <w:bookmarkEnd w:id="248"/>
    <w:bookmarkStart w:name="z254" w:id="249"/>
    <w:p>
      <w:pPr>
        <w:spacing w:after="0"/>
        <w:ind w:left="0"/>
        <w:jc w:val="both"/>
      </w:pPr>
      <w:r>
        <w:rPr>
          <w:rFonts w:ascii="Times New Roman"/>
          <w:b w:val="false"/>
          <w:i w:val="false"/>
          <w:color w:val="000000"/>
          <w:sz w:val="28"/>
        </w:rPr>
        <w:t>
      127. Жарақтар не оның жиынтығының бір бөлігі қажеттілігіне қарай арнайы киім нысанында киіледі.</w:t>
      </w:r>
    </w:p>
    <w:bookmarkEnd w:id="249"/>
    <w:p>
      <w:pPr>
        <w:spacing w:after="0"/>
        <w:ind w:left="0"/>
        <w:jc w:val="both"/>
      </w:pPr>
      <w:r>
        <w:rPr>
          <w:rFonts w:ascii="Times New Roman"/>
          <w:b w:val="false"/>
          <w:i w:val="false"/>
          <w:color w:val="000000"/>
          <w:sz w:val="28"/>
        </w:rPr>
        <w:t>
      Былғарысыз/тоқымасыз белдіктегі жарақтар қысқы нысанды киім-кешектің сыртынан немесе жазғы киім нысанының сыртынан: қызмет өткеру, саптық қарауларда, сапта жүру кезінде киіледі.</w:t>
      </w:r>
    </w:p>
    <w:bookmarkStart w:name="z255" w:id="250"/>
    <w:p>
      <w:pPr>
        <w:spacing w:after="0"/>
        <w:ind w:left="0"/>
        <w:jc w:val="both"/>
      </w:pPr>
      <w:r>
        <w:rPr>
          <w:rFonts w:ascii="Times New Roman"/>
          <w:b w:val="false"/>
          <w:i w:val="false"/>
          <w:color w:val="000000"/>
          <w:sz w:val="28"/>
        </w:rPr>
        <w:t>
      128. Ішкі істер органдарының қызметкерлеріне нысанды киімінде:</w:t>
      </w:r>
    </w:p>
    <w:bookmarkEnd w:id="250"/>
    <w:p>
      <w:pPr>
        <w:spacing w:after="0"/>
        <w:ind w:left="0"/>
        <w:jc w:val="both"/>
      </w:pPr>
      <w:r>
        <w:rPr>
          <w:rFonts w:ascii="Times New Roman"/>
          <w:b w:val="false"/>
          <w:i w:val="false"/>
          <w:color w:val="000000"/>
          <w:sz w:val="28"/>
        </w:rPr>
        <w:t xml:space="preserve">
      - "Қазақстан Республикасының мемлекеттiк наградалары туралы" Қазақстан Республикасының 1995 жылғы 12 желтоқсандағы № 2676 </w:t>
      </w:r>
      <w:r>
        <w:rPr>
          <w:rFonts w:ascii="Times New Roman"/>
          <w:b w:val="false"/>
          <w:i w:val="false"/>
          <w:color w:val="000000"/>
          <w:sz w:val="28"/>
        </w:rPr>
        <w:t>Заңына</w:t>
      </w:r>
      <w:r>
        <w:rPr>
          <w:rFonts w:ascii="Times New Roman"/>
          <w:b w:val="false"/>
          <w:i w:val="false"/>
          <w:color w:val="000000"/>
          <w:sz w:val="28"/>
        </w:rPr>
        <w:t xml:space="preserve"> сәйкес наградаларда;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және Қазақстан Республикасының мемлекеттік және ұлттық мерекелерін мерекелеуге байланысты Қазақстан Республикасы Президентінің Жарлықтарына сәйкес наградаларды;</w:t>
      </w:r>
    </w:p>
    <w:p>
      <w:pPr>
        <w:spacing w:after="0"/>
        <w:ind w:left="0"/>
        <w:jc w:val="both"/>
      </w:pPr>
      <w:r>
        <w:rPr>
          <w:rFonts w:ascii="Times New Roman"/>
          <w:b w:val="false"/>
          <w:i w:val="false"/>
          <w:color w:val="000000"/>
          <w:sz w:val="28"/>
        </w:rPr>
        <w:t>
      - кәсіби мерекелерді мерекелеуге байланысты марапаттау Қазақстан Республикасы Ішкі істер министрінің бұйрығымен жүзеге асырылған мерейтойлық медальдар мен төсбелгілерді;</w:t>
      </w:r>
    </w:p>
    <w:p>
      <w:pPr>
        <w:spacing w:after="0"/>
        <w:ind w:left="0"/>
        <w:jc w:val="both"/>
      </w:pPr>
      <w:r>
        <w:rPr>
          <w:rFonts w:ascii="Times New Roman"/>
          <w:b w:val="false"/>
          <w:i w:val="false"/>
          <w:color w:val="000000"/>
          <w:sz w:val="28"/>
        </w:rPr>
        <w:t>
      - марапаттау үкіметтердің нормативтік-құқықтық актілерімен, шет елдердің мемлекеттік органдары басшыларының бұйрықтарымен және халықаралық ұйымдардың шешімдерімен жүзеге асырылған ордендер, медальдар, төсбелгілерді;</w:t>
      </w:r>
    </w:p>
    <w:p>
      <w:pPr>
        <w:spacing w:after="0"/>
        <w:ind w:left="0"/>
        <w:jc w:val="both"/>
      </w:pPr>
      <w:r>
        <w:rPr>
          <w:rFonts w:ascii="Times New Roman"/>
          <w:b w:val="false"/>
          <w:i w:val="false"/>
          <w:color w:val="000000"/>
          <w:sz w:val="28"/>
        </w:rPr>
        <w:t>
      - Ауғанстан Демократиялық Республикасында интернационалдық борышын орындағаны үшін ордендер, медальдар, төсбелгілерде тағуға рұқсат етіледі.</w:t>
      </w:r>
    </w:p>
    <w:bookmarkStart w:name="z256" w:id="251"/>
    <w:p>
      <w:pPr>
        <w:spacing w:after="0"/>
        <w:ind w:left="0"/>
        <w:jc w:val="both"/>
      </w:pPr>
      <w:r>
        <w:rPr>
          <w:rFonts w:ascii="Times New Roman"/>
          <w:b w:val="false"/>
          <w:i w:val="false"/>
          <w:color w:val="000000"/>
          <w:sz w:val="28"/>
        </w:rPr>
        <w:t>
      129. Мундирлерде – ордендер мен медальдарды, планкаларда – кительдерде – орден ленталары мен медаль ленталарын және басқа да айырым белгілерін тағу міндетті болып табылады (жоғары басшы құрамға планкалардағы медальдарды күнделікті костюмдерде тағуға рұқсат етіледі).</w:t>
      </w:r>
    </w:p>
    <w:bookmarkEnd w:id="251"/>
    <w:bookmarkStart w:name="z257" w:id="252"/>
    <w:p>
      <w:pPr>
        <w:spacing w:after="0"/>
        <w:ind w:left="0"/>
        <w:jc w:val="both"/>
      </w:pPr>
      <w:r>
        <w:rPr>
          <w:rFonts w:ascii="Times New Roman"/>
          <w:b w:val="false"/>
          <w:i w:val="false"/>
          <w:color w:val="000000"/>
          <w:sz w:val="28"/>
        </w:rPr>
        <w:t>
      130. Жоғары дәрежелі ерекшелік белгілері – "Алтын Қыран" ордені (Золотой орел), "Халық қаһарманы" алтын жұлдызы (Народный герой) медалі, "Отан" ордені (Отечество), сондай-ақ, жазғы парадтық (жейдеде), жазғы күнделікті (жейдеде), арнайы (бүркеніш түсті) және жұмыс киімі нысанын қоспағанда құрметті атақтарға төсбелгілер кеуденің сол жағында барлық киім нысанында кеуделердің үстіне тағылады.</w:t>
      </w:r>
    </w:p>
    <w:bookmarkEnd w:id="252"/>
    <w:bookmarkStart w:name="z258" w:id="253"/>
    <w:p>
      <w:pPr>
        <w:spacing w:after="0"/>
        <w:ind w:left="0"/>
        <w:jc w:val="both"/>
      </w:pPr>
      <w:r>
        <w:rPr>
          <w:rFonts w:ascii="Times New Roman"/>
          <w:b w:val="false"/>
          <w:i w:val="false"/>
          <w:color w:val="000000"/>
          <w:sz w:val="28"/>
        </w:rPr>
        <w:t>
      131. Бұрынғы КСРО-ның Тәуелсіз мемлекеттер достастығы мен шет мемлекеттердің ерекше ерекшелік белгілері, ордендері мен медальдары, сондай-ақ олардың орденді ленталары мен медальдарға ленталары Қазақстан Республикасының наградаларынан кейін мәртебесіне сай келетін реттілігі бойынша тағылады.</w:t>
      </w:r>
    </w:p>
    <w:bookmarkEnd w:id="253"/>
    <w:bookmarkStart w:name="z259" w:id="254"/>
    <w:p>
      <w:pPr>
        <w:spacing w:after="0"/>
        <w:ind w:left="0"/>
        <w:jc w:val="both"/>
      </w:pPr>
      <w:r>
        <w:rPr>
          <w:rFonts w:ascii="Times New Roman"/>
          <w:b w:val="false"/>
          <w:i w:val="false"/>
          <w:color w:val="000000"/>
          <w:sz w:val="28"/>
        </w:rPr>
        <w:t>
      132. Парадтық және күнделікті киім нысанында:</w:t>
      </w:r>
    </w:p>
    <w:bookmarkEnd w:id="254"/>
    <w:p>
      <w:pPr>
        <w:spacing w:after="0"/>
        <w:ind w:left="0"/>
        <w:jc w:val="both"/>
      </w:pPr>
      <w:r>
        <w:rPr>
          <w:rFonts w:ascii="Times New Roman"/>
          <w:b w:val="false"/>
          <w:i w:val="false"/>
          <w:color w:val="000000"/>
          <w:sz w:val="28"/>
        </w:rPr>
        <w:t>
      - жоғары дәрежелі ерекшелік белгілері;</w:t>
      </w:r>
    </w:p>
    <w:p>
      <w:pPr>
        <w:spacing w:after="0"/>
        <w:ind w:left="0"/>
        <w:jc w:val="both"/>
      </w:pPr>
      <w:r>
        <w:rPr>
          <w:rFonts w:ascii="Times New Roman"/>
          <w:b w:val="false"/>
          <w:i w:val="false"/>
          <w:color w:val="000000"/>
          <w:sz w:val="28"/>
        </w:rPr>
        <w:t>
      - ордендер мен медальдар;</w:t>
      </w:r>
    </w:p>
    <w:p>
      <w:pPr>
        <w:spacing w:after="0"/>
        <w:ind w:left="0"/>
        <w:jc w:val="both"/>
      </w:pPr>
      <w:r>
        <w:rPr>
          <w:rFonts w:ascii="Times New Roman"/>
          <w:b w:val="false"/>
          <w:i w:val="false"/>
          <w:color w:val="000000"/>
          <w:sz w:val="28"/>
        </w:rPr>
        <w:t>
      - лауреаттардың құрмет белгілері;</w:t>
      </w:r>
    </w:p>
    <w:p>
      <w:pPr>
        <w:spacing w:after="0"/>
        <w:ind w:left="0"/>
        <w:jc w:val="both"/>
      </w:pPr>
      <w:r>
        <w:rPr>
          <w:rFonts w:ascii="Times New Roman"/>
          <w:b w:val="false"/>
          <w:i w:val="false"/>
          <w:color w:val="000000"/>
          <w:sz w:val="28"/>
        </w:rPr>
        <w:t>
      - құрметті атақтарға төсбелгілер;</w:t>
      </w:r>
    </w:p>
    <w:p>
      <w:pPr>
        <w:spacing w:after="0"/>
        <w:ind w:left="0"/>
        <w:jc w:val="both"/>
      </w:pPr>
      <w:r>
        <w:rPr>
          <w:rFonts w:ascii="Times New Roman"/>
          <w:b w:val="false"/>
          <w:i w:val="false"/>
          <w:color w:val="000000"/>
          <w:sz w:val="28"/>
        </w:rPr>
        <w:t>
      - "Ішкі icтep органдарының құрметті қызметкері"; I, II дәрежелі "Ішкі icтep органдарының үздігі"; "Оқу орнының үздігі"; "Қылмыстық-атқару жүйесінің үздігі", төсбелгілері;</w:t>
      </w:r>
    </w:p>
    <w:p>
      <w:pPr>
        <w:spacing w:after="0"/>
        <w:ind w:left="0"/>
        <w:jc w:val="both"/>
      </w:pPr>
      <w:r>
        <w:rPr>
          <w:rFonts w:ascii="Times New Roman"/>
          <w:b w:val="false"/>
          <w:i w:val="false"/>
          <w:color w:val="000000"/>
          <w:sz w:val="28"/>
        </w:rPr>
        <w:t>
      - маманның сыныптық біліктілікке арналған төсбелгілері (жоғары басшы құрамды қоспағанда);</w:t>
      </w:r>
    </w:p>
    <w:p>
      <w:pPr>
        <w:spacing w:after="0"/>
        <w:ind w:left="0"/>
        <w:jc w:val="both"/>
      </w:pPr>
      <w:r>
        <w:rPr>
          <w:rFonts w:ascii="Times New Roman"/>
          <w:b w:val="false"/>
          <w:i w:val="false"/>
          <w:color w:val="000000"/>
          <w:sz w:val="28"/>
        </w:rPr>
        <w:t>
      - оқу орындарын бітіргені туралы төсбелгілер;</w:t>
      </w:r>
    </w:p>
    <w:p>
      <w:pPr>
        <w:spacing w:after="0"/>
        <w:ind w:left="0"/>
        <w:jc w:val="both"/>
      </w:pPr>
      <w:r>
        <w:rPr>
          <w:rFonts w:ascii="Times New Roman"/>
          <w:b w:val="false"/>
          <w:i w:val="false"/>
          <w:color w:val="000000"/>
          <w:sz w:val="28"/>
        </w:rPr>
        <w:t>
      - Қазақстан Республикасы Президентінің жарлықтарымен, Қазақстан Республикасы Үкіметінің қаулыларымен, Қазақстан Республикасы Ішкі істер министрінің бұйрықтарымен бекітілген басқа да айырым белгілері киіледі.</w:t>
      </w:r>
    </w:p>
    <w:bookmarkStart w:name="z260" w:id="255"/>
    <w:p>
      <w:pPr>
        <w:spacing w:after="0"/>
        <w:ind w:left="0"/>
        <w:jc w:val="both"/>
      </w:pPr>
      <w:r>
        <w:rPr>
          <w:rFonts w:ascii="Times New Roman"/>
          <w:b w:val="false"/>
          <w:i w:val="false"/>
          <w:color w:val="000000"/>
          <w:sz w:val="28"/>
        </w:rPr>
        <w:t>
      133. Парадтық (жейдеде), күнделікті (қызметтердің барлық санаттарындағы жейделерде, күнделікті костюмдерде), арнайы (бүркеніш түсті және жұмыс киім нысандарында) орден ленталары, планкалардағы медаль ленталары және төсбелгілер тағылмайды.</w:t>
      </w:r>
    </w:p>
    <w:bookmarkEnd w:id="255"/>
    <w:bookmarkStart w:name="z261" w:id="256"/>
    <w:p>
      <w:pPr>
        <w:spacing w:after="0"/>
        <w:ind w:left="0"/>
        <w:jc w:val="both"/>
      </w:pPr>
      <w:r>
        <w:rPr>
          <w:rFonts w:ascii="Times New Roman"/>
          <w:b w:val="false"/>
          <w:i w:val="false"/>
          <w:color w:val="000000"/>
          <w:sz w:val="28"/>
        </w:rPr>
        <w:t>
      134. Қазақстан Республикасының ордендері мен медальдары кеуденің сол жағына тағылады және мынадай тәртіппен орналастырылады:</w:t>
      </w:r>
    </w:p>
    <w:bookmarkEnd w:id="256"/>
    <w:bookmarkStart w:name="z262" w:id="257"/>
    <w:p>
      <w:pPr>
        <w:spacing w:after="0"/>
        <w:ind w:left="0"/>
        <w:jc w:val="both"/>
      </w:pPr>
      <w:r>
        <w:rPr>
          <w:rFonts w:ascii="Times New Roman"/>
          <w:b w:val="false"/>
          <w:i w:val="false"/>
          <w:color w:val="000000"/>
          <w:sz w:val="28"/>
        </w:rPr>
        <w:t>
      134.1 Ордендер:</w:t>
      </w:r>
    </w:p>
    <w:bookmarkEnd w:id="257"/>
    <w:p>
      <w:pPr>
        <w:spacing w:after="0"/>
        <w:ind w:left="0"/>
        <w:jc w:val="both"/>
      </w:pPr>
      <w:r>
        <w:rPr>
          <w:rFonts w:ascii="Times New Roman"/>
          <w:b w:val="false"/>
          <w:i w:val="false"/>
          <w:color w:val="000000"/>
          <w:sz w:val="28"/>
        </w:rPr>
        <w:t>
      - "Отан" (Отечество);</w:t>
      </w:r>
    </w:p>
    <w:p>
      <w:pPr>
        <w:spacing w:after="0"/>
        <w:ind w:left="0"/>
        <w:jc w:val="both"/>
      </w:pPr>
      <w:r>
        <w:rPr>
          <w:rFonts w:ascii="Times New Roman"/>
          <w:b w:val="false"/>
          <w:i w:val="false"/>
          <w:color w:val="000000"/>
          <w:sz w:val="28"/>
        </w:rPr>
        <w:t>
      - "Барыс" (Барс);</w:t>
      </w:r>
    </w:p>
    <w:p>
      <w:pPr>
        <w:spacing w:after="0"/>
        <w:ind w:left="0"/>
        <w:jc w:val="both"/>
      </w:pPr>
      <w:r>
        <w:rPr>
          <w:rFonts w:ascii="Times New Roman"/>
          <w:b w:val="false"/>
          <w:i w:val="false"/>
          <w:color w:val="000000"/>
          <w:sz w:val="28"/>
        </w:rPr>
        <w:t>
      - "Даңқ" (Слава);</w:t>
      </w:r>
    </w:p>
    <w:p>
      <w:pPr>
        <w:spacing w:after="0"/>
        <w:ind w:left="0"/>
        <w:jc w:val="both"/>
      </w:pPr>
      <w:r>
        <w:rPr>
          <w:rFonts w:ascii="Times New Roman"/>
          <w:b w:val="false"/>
          <w:i w:val="false"/>
          <w:color w:val="000000"/>
          <w:sz w:val="28"/>
        </w:rPr>
        <w:t>
      - "Айбын" (Доблесть);</w:t>
      </w:r>
    </w:p>
    <w:p>
      <w:pPr>
        <w:spacing w:after="0"/>
        <w:ind w:left="0"/>
        <w:jc w:val="both"/>
      </w:pPr>
      <w:r>
        <w:rPr>
          <w:rFonts w:ascii="Times New Roman"/>
          <w:b w:val="false"/>
          <w:i w:val="false"/>
          <w:color w:val="000000"/>
          <w:sz w:val="28"/>
        </w:rPr>
        <w:t>
      - "Парасат" (Благородство);</w:t>
      </w:r>
    </w:p>
    <w:p>
      <w:pPr>
        <w:spacing w:after="0"/>
        <w:ind w:left="0"/>
        <w:jc w:val="both"/>
      </w:pPr>
      <w:r>
        <w:rPr>
          <w:rFonts w:ascii="Times New Roman"/>
          <w:b w:val="false"/>
          <w:i w:val="false"/>
          <w:color w:val="000000"/>
          <w:sz w:val="28"/>
        </w:rPr>
        <w:t>
      - "Достық" (Дружба);</w:t>
      </w:r>
    </w:p>
    <w:p>
      <w:pPr>
        <w:spacing w:after="0"/>
        <w:ind w:left="0"/>
        <w:jc w:val="both"/>
      </w:pPr>
      <w:r>
        <w:rPr>
          <w:rFonts w:ascii="Times New Roman"/>
          <w:b w:val="false"/>
          <w:i w:val="false"/>
          <w:color w:val="000000"/>
          <w:sz w:val="28"/>
        </w:rPr>
        <w:t>
      - "Құрмет" (Почет);</w:t>
      </w:r>
    </w:p>
    <w:p>
      <w:pPr>
        <w:spacing w:after="0"/>
        <w:ind w:left="0"/>
        <w:jc w:val="both"/>
      </w:pPr>
      <w:r>
        <w:rPr>
          <w:rFonts w:ascii="Times New Roman"/>
          <w:b w:val="false"/>
          <w:i w:val="false"/>
          <w:color w:val="000000"/>
          <w:sz w:val="28"/>
        </w:rPr>
        <w:t>
      - "Еңбек Даңқы" (Трудовая Слава).</w:t>
      </w:r>
    </w:p>
    <w:p>
      <w:pPr>
        <w:spacing w:after="0"/>
        <w:ind w:left="0"/>
        <w:jc w:val="both"/>
      </w:pPr>
      <w:r>
        <w:rPr>
          <w:rFonts w:ascii="Times New Roman"/>
          <w:b w:val="false"/>
          <w:i w:val="false"/>
          <w:color w:val="000000"/>
          <w:sz w:val="28"/>
        </w:rPr>
        <w:t>
      I дәрежелі "Барыс" (Барс), I дәрежелі "Даңқ" (Слава), I дәрежелі "Достық" (Дружба) ордендерінің белгілерін тағу кезінде оң иықтан өтетін иық ленталарында осы ордендердің жұлдыздары ордендердің сол жағында кеуденің сол жағында орналасады. III дәрежелі "Барыс" ордені мойын лентасында тағылады.</w:t>
      </w:r>
    </w:p>
    <w:bookmarkStart w:name="z263" w:id="258"/>
    <w:p>
      <w:pPr>
        <w:spacing w:after="0"/>
        <w:ind w:left="0"/>
        <w:jc w:val="both"/>
      </w:pPr>
      <w:r>
        <w:rPr>
          <w:rFonts w:ascii="Times New Roman"/>
          <w:b w:val="false"/>
          <w:i w:val="false"/>
          <w:color w:val="000000"/>
          <w:sz w:val="28"/>
        </w:rPr>
        <w:t>
      134.2 Медальдар:</w:t>
      </w:r>
    </w:p>
    <w:bookmarkEnd w:id="258"/>
    <w:p>
      <w:pPr>
        <w:spacing w:after="0"/>
        <w:ind w:left="0"/>
        <w:jc w:val="both"/>
      </w:pPr>
      <w:r>
        <w:rPr>
          <w:rFonts w:ascii="Times New Roman"/>
          <w:b w:val="false"/>
          <w:i w:val="false"/>
          <w:color w:val="000000"/>
          <w:sz w:val="28"/>
        </w:rPr>
        <w:t>
      - "Ерлігі үшін" медалі (За мужество);</w:t>
      </w:r>
    </w:p>
    <w:p>
      <w:pPr>
        <w:spacing w:after="0"/>
        <w:ind w:left="0"/>
        <w:jc w:val="both"/>
      </w:pPr>
      <w:r>
        <w:rPr>
          <w:rFonts w:ascii="Times New Roman"/>
          <w:b w:val="false"/>
          <w:i w:val="false"/>
          <w:color w:val="000000"/>
          <w:sz w:val="28"/>
        </w:rPr>
        <w:t>
      - "Жауынгерлік ерлігі үшін" медалі (За воинскую доблесть);</w:t>
      </w:r>
    </w:p>
    <w:p>
      <w:pPr>
        <w:spacing w:after="0"/>
        <w:ind w:left="0"/>
        <w:jc w:val="both"/>
      </w:pPr>
      <w:r>
        <w:rPr>
          <w:rFonts w:ascii="Times New Roman"/>
          <w:b w:val="false"/>
          <w:i w:val="false"/>
          <w:color w:val="000000"/>
          <w:sz w:val="28"/>
        </w:rPr>
        <w:t>
      - "Ерен еңбегі үшін" медалі (За трудовое отличие);</w:t>
      </w:r>
    </w:p>
    <w:p>
      <w:pPr>
        <w:spacing w:after="0"/>
        <w:ind w:left="0"/>
        <w:jc w:val="both"/>
      </w:pPr>
      <w:r>
        <w:rPr>
          <w:rFonts w:ascii="Times New Roman"/>
          <w:b w:val="false"/>
          <w:i w:val="false"/>
          <w:color w:val="000000"/>
          <w:sz w:val="28"/>
        </w:rPr>
        <w:t>
      - "Шапағат" медалі (Милосердие).</w:t>
      </w:r>
    </w:p>
    <w:p>
      <w:pPr>
        <w:spacing w:after="0"/>
        <w:ind w:left="0"/>
        <w:jc w:val="both"/>
      </w:pPr>
      <w:r>
        <w:rPr>
          <w:rFonts w:ascii="Times New Roman"/>
          <w:b w:val="false"/>
          <w:i w:val="false"/>
          <w:color w:val="000000"/>
          <w:sz w:val="28"/>
        </w:rPr>
        <w:t>
      Қазақстан Республикасы ордендерінің орнына марапатталған адамдар белгіленген үлгідегі ордендердің символдарын таға алады.</w:t>
      </w:r>
    </w:p>
    <w:bookmarkStart w:name="z264" w:id="259"/>
    <w:p>
      <w:pPr>
        <w:spacing w:after="0"/>
        <w:ind w:left="0"/>
        <w:jc w:val="both"/>
      </w:pPr>
      <w:r>
        <w:rPr>
          <w:rFonts w:ascii="Times New Roman"/>
          <w:b w:val="false"/>
          <w:i w:val="false"/>
          <w:color w:val="000000"/>
          <w:sz w:val="28"/>
        </w:rPr>
        <w:t>
      135. Кеуденің сол жағында екі және одан да көп ордендер тағылған кезде, сондай-ақ медальдар көрсетілген ордендермен бірге тағылған кезде олардың негіздері белгіленген тәртіппен оңнан солға қарай қатарға біріктіріледі. Бір атаудағы ордендер мен медальдар марапаттау уақытының тәртібімен қатар орналастырылады. Бір қатарға сыймайтын ордендер мен медальдар (5-еуден көп емес) бірінші қатардан төмен орналасқан екінші және кейінгі қатарларға көшіріледі және оларға белгіленген кезектілікпен оңнан солға қарай орналастырылады.</w:t>
      </w:r>
    </w:p>
    <w:bookmarkEnd w:id="259"/>
    <w:bookmarkStart w:name="z265" w:id="260"/>
    <w:p>
      <w:pPr>
        <w:spacing w:after="0"/>
        <w:ind w:left="0"/>
        <w:jc w:val="both"/>
      </w:pPr>
      <w:r>
        <w:rPr>
          <w:rFonts w:ascii="Times New Roman"/>
          <w:b w:val="false"/>
          <w:i w:val="false"/>
          <w:color w:val="000000"/>
          <w:sz w:val="28"/>
        </w:rPr>
        <w:t>
      136. Кеуденің сол жағына ордендер мен медальдарды орналастыру бірінші қатардағы жалпы планкалардың (негіздердің) жоғарғы жиегі мундирлерде қайырма бұрышының деңгейінен 70 мм төмен (1-қосымша, 129-132-суреттер) орналасатындай етіп жүргізіледі.</w:t>
      </w:r>
    </w:p>
    <w:bookmarkEnd w:id="260"/>
    <w:bookmarkStart w:name="z266" w:id="261"/>
    <w:p>
      <w:pPr>
        <w:spacing w:after="0"/>
        <w:ind w:left="0"/>
        <w:jc w:val="both"/>
      </w:pPr>
      <w:r>
        <w:rPr>
          <w:rFonts w:ascii="Times New Roman"/>
          <w:b w:val="false"/>
          <w:i w:val="false"/>
          <w:color w:val="000000"/>
          <w:sz w:val="28"/>
        </w:rPr>
        <w:t>
      137. Екінші қатардағы ордендер мен медальдардың жалпы планкасы бірінші қатардағы ордендер мен медальдар планкасының астына кіріп тұруы тиіс, үшінші және одан кейінгі қатарлар осындай тәртіппен орналастырылады.</w:t>
      </w:r>
    </w:p>
    <w:bookmarkEnd w:id="261"/>
    <w:bookmarkStart w:name="z267" w:id="262"/>
    <w:p>
      <w:pPr>
        <w:spacing w:after="0"/>
        <w:ind w:left="0"/>
        <w:jc w:val="both"/>
      </w:pPr>
      <w:r>
        <w:rPr>
          <w:rFonts w:ascii="Times New Roman"/>
          <w:b w:val="false"/>
          <w:i w:val="false"/>
          <w:color w:val="000000"/>
          <w:sz w:val="28"/>
        </w:rPr>
        <w:t>
      138. "Ішкі icтep органдарының ардагері"; I, II, III дәрежелі "Miнciз қызметі үшін"; "Құқық тәртібін қамтамасыз етуге қосқан үлесі үшін"; "Халықаралық ынтымақтастықты дамытуға қосқан үлесі үшін"; "Қылмыстық-атқару жүйесін дамытуға қосқан үлесі үшін" медальдары ордендер мен медальдарда төмен, ал ордендер мен медальдар болмаған жағдайда олардың орнына тағылады.</w:t>
      </w:r>
    </w:p>
    <w:bookmarkEnd w:id="262"/>
    <w:p>
      <w:pPr>
        <w:spacing w:after="0"/>
        <w:ind w:left="0"/>
        <w:jc w:val="both"/>
      </w:pPr>
      <w:r>
        <w:rPr>
          <w:rFonts w:ascii="Times New Roman"/>
          <w:b w:val="false"/>
          <w:i w:val="false"/>
          <w:color w:val="000000"/>
          <w:sz w:val="28"/>
        </w:rPr>
        <w:t>
      ІІО қызметкері түрлі ведомстволардың медальдарымен марапатталған кезде қызмет атқарып отырған ведомствоның медальдарынан кейін маңыздылық дәрежесі тәртібінде оңнан солға қарай тағылады.</w:t>
      </w:r>
    </w:p>
    <w:bookmarkStart w:name="z268" w:id="263"/>
    <w:p>
      <w:pPr>
        <w:spacing w:after="0"/>
        <w:ind w:left="0"/>
        <w:jc w:val="both"/>
      </w:pPr>
      <w:r>
        <w:rPr>
          <w:rFonts w:ascii="Times New Roman"/>
          <w:b w:val="false"/>
          <w:i w:val="false"/>
          <w:color w:val="000000"/>
          <w:sz w:val="28"/>
        </w:rPr>
        <w:t>
      139. Кеуденің оң жағына Қазақстан Республикасының ордендерін орналастыру бірінші қатардағы ордендер негіздерінің жоғарғы жағы немесе ордендер жұлдыздарының жоғарғы ұштары кеуденің сол жағына орналастырылатын ордендер мен медальдардың бірінші қатардағы негіздері (жалпы планкалары) үшін белгіленген деңгейде орналасатындай етіп жүргізіледі.</w:t>
      </w:r>
    </w:p>
    <w:bookmarkEnd w:id="263"/>
    <w:bookmarkStart w:name="z269" w:id="264"/>
    <w:p>
      <w:pPr>
        <w:spacing w:after="0"/>
        <w:ind w:left="0"/>
        <w:jc w:val="both"/>
      </w:pPr>
      <w:r>
        <w:rPr>
          <w:rFonts w:ascii="Times New Roman"/>
          <w:b w:val="false"/>
          <w:i w:val="false"/>
          <w:color w:val="000000"/>
          <w:sz w:val="28"/>
        </w:rPr>
        <w:t>
      140. Бұрынғы КСРО, ТМД және өзге де шет мемлекеттердің ордендері мен медальдары Қазақстан Республикасының ордендері мен медальдарынан төмен тағылады. Ленталарға бекітілген ордендер мен медальдар кеуденің сол жағына, ал лентасыз және негізсіз кеуденің оң жағына орналастырылады. Бұрынғы КСРО-ның ордендері мен медальдарын кеуденің сол жағына орналастыру бірінші қатардағы негіздердің (жалпы планкалардың) жоғарғы жағы мундирлерде қайырма бұрышының деңгейінен 70 мм төмен орналасатындай етіп жүргізіледі.</w:t>
      </w:r>
    </w:p>
    <w:bookmarkEnd w:id="264"/>
    <w:p>
      <w:pPr>
        <w:spacing w:after="0"/>
        <w:ind w:left="0"/>
        <w:jc w:val="both"/>
      </w:pPr>
      <w:r>
        <w:rPr>
          <w:rFonts w:ascii="Times New Roman"/>
          <w:b w:val="false"/>
          <w:i w:val="false"/>
          <w:color w:val="000000"/>
          <w:sz w:val="28"/>
        </w:rPr>
        <w:t>
      Орден ленталары мен медаль ленталары кительде кеуденің сол жағында – қайырма бұрышының деңгейінен 70 мм төмен тағылады.</w:t>
      </w:r>
    </w:p>
    <w:p>
      <w:pPr>
        <w:spacing w:after="0"/>
        <w:ind w:left="0"/>
        <w:jc w:val="both"/>
      </w:pPr>
      <w:r>
        <w:rPr>
          <w:rFonts w:ascii="Times New Roman"/>
          <w:b w:val="false"/>
          <w:i w:val="false"/>
          <w:color w:val="000000"/>
          <w:sz w:val="28"/>
        </w:rPr>
        <w:t>
      Орден ленталары мен медаль ленталары планкаларда оңнан солға қарай орналастырылады. Планканың көлемі 25 х 8,5 мм құрайды.</w:t>
      </w:r>
    </w:p>
    <w:p>
      <w:pPr>
        <w:spacing w:after="0"/>
        <w:ind w:left="0"/>
        <w:jc w:val="both"/>
      </w:pPr>
      <w:r>
        <w:rPr>
          <w:rFonts w:ascii="Times New Roman"/>
          <w:b w:val="false"/>
          <w:i w:val="false"/>
          <w:color w:val="000000"/>
          <w:sz w:val="28"/>
        </w:rPr>
        <w:t>
      Бұрынғы КСРО-ның және өзге де шет мемлекеттердің ордендері мен медальдарының ленталары олардың мәртебесіне сәйкес келетін ретпен Қазақстан Республикасының орденді ленталары мен медальдарының планкаларынан төмен жекелеген планкаларда тағылады. Ордендер мен медальдардың ленталары бір қатарда 4-тен аспайды және 4 қатардан аспай тағылады.</w:t>
      </w:r>
    </w:p>
    <w:bookmarkStart w:name="z270" w:id="265"/>
    <w:p>
      <w:pPr>
        <w:spacing w:after="0"/>
        <w:ind w:left="0"/>
        <w:jc w:val="both"/>
      </w:pPr>
      <w:r>
        <w:rPr>
          <w:rFonts w:ascii="Times New Roman"/>
          <w:b w:val="false"/>
          <w:i w:val="false"/>
          <w:color w:val="000000"/>
          <w:sz w:val="28"/>
        </w:rPr>
        <w:t>
      141. Лауреаттардың құрмет белгілері, құрметті атақтарға арналған төсбелгілер кеуденің оң жағына тағылады және ордендер мен медальдардан жоғары орналастырылады.</w:t>
      </w:r>
    </w:p>
    <w:bookmarkEnd w:id="265"/>
    <w:bookmarkStart w:name="z271" w:id="266"/>
    <w:p>
      <w:pPr>
        <w:spacing w:after="0"/>
        <w:ind w:left="0"/>
        <w:jc w:val="both"/>
      </w:pPr>
      <w:r>
        <w:rPr>
          <w:rFonts w:ascii="Times New Roman"/>
          <w:b w:val="false"/>
          <w:i w:val="false"/>
          <w:color w:val="000000"/>
          <w:sz w:val="28"/>
        </w:rPr>
        <w:t>
      142. "Ішкі істер органдарының құрметті қызметкері", І, ІІ дәрежелі "Ішкі істер органдарының үздігі" төсбелгілері кеуденің оң жағында, ордендер мен медальдарды парадтық мундир және китель киген кезде олардан 10 мм төмен, ал ордендер мен медальдар болмаған жағдайда – олардың орнына тағылады.</w:t>
      </w:r>
    </w:p>
    <w:bookmarkEnd w:id="266"/>
    <w:bookmarkStart w:name="z272" w:id="267"/>
    <w:p>
      <w:pPr>
        <w:spacing w:after="0"/>
        <w:ind w:left="0"/>
        <w:jc w:val="both"/>
      </w:pPr>
      <w:r>
        <w:rPr>
          <w:rFonts w:ascii="Times New Roman"/>
          <w:b w:val="false"/>
          <w:i w:val="false"/>
          <w:color w:val="000000"/>
          <w:sz w:val="28"/>
        </w:rPr>
        <w:t>
      143. "Ішкі істер органдарының құрметті қызметкері" төсбелгісі болған жағдайда І, ІІ дәрежелі "Ішкі істер органдарының үздігі" төсбелгісі тағылмайды.</w:t>
      </w:r>
    </w:p>
    <w:bookmarkEnd w:id="267"/>
    <w:p>
      <w:pPr>
        <w:spacing w:after="0"/>
        <w:ind w:left="0"/>
        <w:jc w:val="both"/>
      </w:pPr>
      <w:r>
        <w:rPr>
          <w:rFonts w:ascii="Times New Roman"/>
          <w:b w:val="false"/>
          <w:i w:val="false"/>
          <w:color w:val="000000"/>
          <w:sz w:val="28"/>
        </w:rPr>
        <w:t>
      І, ІІ дәрежелі "Ішкі істер органдарының үздігі" төсбелгісі он жақтағы жоғары (орта) оқу орнын бітіргені туралы І дәрежелі және сол жақтағы ІІ дәрежелі төсбелгінің бір қатарына бір деңгейде орналастырылады.</w:t>
      </w:r>
    </w:p>
    <w:p>
      <w:pPr>
        <w:spacing w:after="0"/>
        <w:ind w:left="0"/>
        <w:jc w:val="both"/>
      </w:pPr>
      <w:r>
        <w:rPr>
          <w:rFonts w:ascii="Times New Roman"/>
          <w:b w:val="false"/>
          <w:i w:val="false"/>
          <w:color w:val="000000"/>
          <w:sz w:val="28"/>
        </w:rPr>
        <w:t>
      "Сыныптық біліктілік" төсбелгісі кеуденің оң жағына тағылады және:</w:t>
      </w:r>
    </w:p>
    <w:p>
      <w:pPr>
        <w:spacing w:after="0"/>
        <w:ind w:left="0"/>
        <w:jc w:val="both"/>
      </w:pPr>
      <w:r>
        <w:rPr>
          <w:rFonts w:ascii="Times New Roman"/>
          <w:b w:val="false"/>
          <w:i w:val="false"/>
          <w:color w:val="000000"/>
          <w:sz w:val="28"/>
        </w:rPr>
        <w:t>
      ордендер мен медальдар мундирде және кительде тағылған кезде – олардан 10 мм төмен;</w:t>
      </w:r>
    </w:p>
    <w:p>
      <w:pPr>
        <w:spacing w:after="0"/>
        <w:ind w:left="0"/>
        <w:jc w:val="both"/>
      </w:pPr>
      <w:r>
        <w:rPr>
          <w:rFonts w:ascii="Times New Roman"/>
          <w:b w:val="false"/>
          <w:i w:val="false"/>
          <w:color w:val="000000"/>
          <w:sz w:val="28"/>
        </w:rPr>
        <w:t>
      ордендер мен медальдар болмаған кезде – олардың орнына "Ішкі істер органдарының құрметті қызметкері", І, ІІ дәрежелі "Ішкі істер органдарының үздігі" төсбелгілерінің оң жағында немесе олар болмаған жағдайда, олардың орнына орналастырылады.</w:t>
      </w:r>
    </w:p>
    <w:bookmarkStart w:name="z273" w:id="268"/>
    <w:p>
      <w:pPr>
        <w:spacing w:after="0"/>
        <w:ind w:left="0"/>
        <w:jc w:val="both"/>
      </w:pPr>
      <w:r>
        <w:rPr>
          <w:rFonts w:ascii="Times New Roman"/>
          <w:b w:val="false"/>
          <w:i w:val="false"/>
          <w:color w:val="000000"/>
          <w:sz w:val="28"/>
        </w:rPr>
        <w:t>
      144. ІІМ жоғары (орта) оқу орнын немесе азаматтық жоғары (орта) оқу орнын бітіргені туралы төсбелгі парадтық мундирлерде, кительдерде көлденеңінен "Ішкі істер органдарының құрметті қызметкері", І, ІІ дәрежелі "Ішкі істер органдарының үздігі" төсбелгілерімен бір қатарға оң жаққа орналастырылады немесе екінші қатарға ауыстырылады және біріншіден төмен орналастырылады.</w:t>
      </w:r>
    </w:p>
    <w:bookmarkEnd w:id="268"/>
    <w:bookmarkStart w:name="z274" w:id="269"/>
    <w:p>
      <w:pPr>
        <w:spacing w:after="0"/>
        <w:ind w:left="0"/>
        <w:jc w:val="both"/>
      </w:pPr>
      <w:r>
        <w:rPr>
          <w:rFonts w:ascii="Times New Roman"/>
          <w:b w:val="false"/>
          <w:i w:val="false"/>
          <w:color w:val="000000"/>
          <w:sz w:val="28"/>
        </w:rPr>
        <w:t>
      145. Қызметкерде ІІМ жоғары және орта оқу орнын немесе азаматтық жоғары және орта оқу орнын бітіргені туралы төсбелгілер болған кезде жоғары деңгейдегі бір ғана төсбелгі тағылады.</w:t>
      </w:r>
    </w:p>
    <w:bookmarkEnd w:id="269"/>
    <w:p>
      <w:pPr>
        <w:spacing w:after="0"/>
        <w:ind w:left="0"/>
        <w:jc w:val="both"/>
      </w:pPr>
      <w:r>
        <w:rPr>
          <w:rFonts w:ascii="Times New Roman"/>
          <w:b w:val="false"/>
          <w:i w:val="false"/>
          <w:color w:val="000000"/>
          <w:sz w:val="28"/>
        </w:rPr>
        <w:t>
      Азаматтық жоғары (орта) оқу орнын бітіргені туралы төсбелгіні ІІМ жоғары (орта) оқу орнын бітіргені туралы белгі болған кезде одан оң жағында, онымен бір деңгейде тағуға рұқсат етіледі.</w:t>
      </w:r>
    </w:p>
    <w:bookmarkStart w:name="z275" w:id="270"/>
    <w:p>
      <w:pPr>
        <w:spacing w:after="0"/>
        <w:ind w:left="0"/>
        <w:jc w:val="both"/>
      </w:pPr>
      <w:r>
        <w:rPr>
          <w:rFonts w:ascii="Times New Roman"/>
          <w:b w:val="false"/>
          <w:i w:val="false"/>
          <w:color w:val="000000"/>
          <w:sz w:val="28"/>
        </w:rPr>
        <w:t>
      146. Қосымша білім беру бағдарламалары бойынша оқуды бітіргені туралы оның ішінде біліктілікті арттыру курстарының төсбелгілерін тағуға жол берілмейді.</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істер органдары</w:t>
            </w:r>
            <w:r>
              <w:br/>
            </w:r>
            <w:r>
              <w:rPr>
                <w:rFonts w:ascii="Times New Roman"/>
                <w:b w:val="false"/>
                <w:i w:val="false"/>
                <w:color w:val="000000"/>
                <w:sz w:val="20"/>
              </w:rPr>
              <w:t>қызметкерлерінің нысанды</w:t>
            </w:r>
            <w:r>
              <w:br/>
            </w:r>
            <w:r>
              <w:rPr>
                <w:rFonts w:ascii="Times New Roman"/>
                <w:b w:val="false"/>
                <w:i w:val="false"/>
                <w:color w:val="000000"/>
                <w:sz w:val="20"/>
              </w:rPr>
              <w:t>киімінің сипаттамасы, айырым</w:t>
            </w:r>
            <w:r>
              <w:br/>
            </w:r>
            <w:r>
              <w:rPr>
                <w:rFonts w:ascii="Times New Roman"/>
                <w:b w:val="false"/>
                <w:i w:val="false"/>
                <w:color w:val="000000"/>
                <w:sz w:val="20"/>
              </w:rPr>
              <w:t>белгілері, сондай-ақ оны</w:t>
            </w:r>
            <w:r>
              <w:br/>
            </w:r>
            <w:r>
              <w:rPr>
                <w:rFonts w:ascii="Times New Roman"/>
                <w:b w:val="false"/>
                <w:i w:val="false"/>
                <w:color w:val="000000"/>
                <w:sz w:val="20"/>
              </w:rPr>
              <w:t>киіп жүру қағидаларына</w:t>
            </w:r>
            <w:r>
              <w:br/>
            </w:r>
            <w:r>
              <w:rPr>
                <w:rFonts w:ascii="Times New Roman"/>
                <w:b w:val="false"/>
                <w:i w:val="false"/>
                <w:color w:val="000000"/>
                <w:sz w:val="20"/>
              </w:rPr>
              <w:t>1 – Қосымша</w:t>
            </w:r>
          </w:p>
        </w:tc>
      </w:tr>
    </w:tbl>
    <w:p>
      <w:pPr>
        <w:spacing w:after="0"/>
        <w:ind w:left="0"/>
        <w:jc w:val="left"/>
      </w:pPr>
      <w:r>
        <w:br/>
      </w:r>
    </w:p>
    <w:p>
      <w:pPr>
        <w:spacing w:after="0"/>
        <w:ind w:left="0"/>
        <w:jc w:val="both"/>
      </w:pPr>
      <w:r>
        <w:drawing>
          <wp:inline distT="0" distB="0" distL="0" distR="0">
            <wp:extent cx="32893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2893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Сурет</w:t>
      </w:r>
    </w:p>
    <w:p>
      <w:pPr>
        <w:spacing w:after="0"/>
        <w:ind w:left="0"/>
        <w:jc w:val="both"/>
      </w:pPr>
      <w:r>
        <w:rPr>
          <w:rFonts w:ascii="Times New Roman"/>
          <w:b w:val="false"/>
          <w:i w:val="false"/>
          <w:color w:val="000000"/>
          <w:sz w:val="28"/>
        </w:rPr>
        <w:t>Жоғары басшы құрамның қара-көк түсті шалбары бар мундир және фуражкадағы жазғы парадтық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59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 Сурет</w:t>
      </w:r>
    </w:p>
    <w:p>
      <w:pPr>
        <w:spacing w:after="0"/>
        <w:ind w:left="0"/>
        <w:jc w:val="both"/>
      </w:pPr>
      <w:r>
        <w:rPr>
          <w:rFonts w:ascii="Times New Roman"/>
          <w:b w:val="false"/>
          <w:i w:val="false"/>
          <w:color w:val="000000"/>
          <w:sz w:val="28"/>
        </w:rPr>
        <w:t>Жоғары басшы құрамның қысқы парадтық киім нысаны (белдікпен)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718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718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 Сурет</w:t>
      </w:r>
    </w:p>
    <w:p>
      <w:pPr>
        <w:spacing w:after="0"/>
        <w:ind w:left="0"/>
        <w:jc w:val="both"/>
      </w:pPr>
      <w:r>
        <w:rPr>
          <w:rFonts w:ascii="Times New Roman"/>
          <w:b w:val="false"/>
          <w:i w:val="false"/>
          <w:color w:val="000000"/>
          <w:sz w:val="28"/>
        </w:rPr>
        <w:t>Жоғары басшы құрамның сарғыш түсті фуражка мен мундирдағы және қара-көк түстегі шалбардағы жазғы парадтық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642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 Сурет</w:t>
      </w:r>
    </w:p>
    <w:p>
      <w:pPr>
        <w:spacing w:after="0"/>
        <w:ind w:left="0"/>
        <w:jc w:val="both"/>
      </w:pPr>
      <w:r>
        <w:rPr>
          <w:rFonts w:ascii="Times New Roman"/>
          <w:b w:val="false"/>
          <w:i w:val="false"/>
          <w:color w:val="000000"/>
          <w:sz w:val="28"/>
        </w:rPr>
        <w:t>Жоғары басшы құрамның жазғы парадтық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98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988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 Сурет</w:t>
      </w:r>
    </w:p>
    <w:p>
      <w:pPr>
        <w:spacing w:after="0"/>
        <w:ind w:left="0"/>
        <w:jc w:val="both"/>
      </w:pPr>
      <w:r>
        <w:rPr>
          <w:rFonts w:ascii="Times New Roman"/>
          <w:b w:val="false"/>
          <w:i w:val="false"/>
          <w:color w:val="000000"/>
          <w:sz w:val="28"/>
        </w:rPr>
        <w:t>Жоғары басшы құрамның қысқы парадтық киім нысаны (белдіксіз)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083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 Сурет</w:t>
      </w:r>
    </w:p>
    <w:p>
      <w:pPr>
        <w:spacing w:after="0"/>
        <w:ind w:left="0"/>
        <w:jc w:val="both"/>
      </w:pPr>
      <w:r>
        <w:rPr>
          <w:rFonts w:ascii="Times New Roman"/>
          <w:b w:val="false"/>
          <w:i w:val="false"/>
          <w:color w:val="000000"/>
          <w:sz w:val="28"/>
        </w:rPr>
        <w:t>Жоғары басшы құрамның жазғы күнделікті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420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 Сурет</w:t>
      </w:r>
    </w:p>
    <w:p>
      <w:pPr>
        <w:spacing w:after="0"/>
        <w:ind w:left="0"/>
        <w:jc w:val="both"/>
      </w:pPr>
      <w:r>
        <w:rPr>
          <w:rFonts w:ascii="Times New Roman"/>
          <w:b w:val="false"/>
          <w:i w:val="false"/>
          <w:color w:val="000000"/>
          <w:sz w:val="28"/>
        </w:rPr>
        <w:t>Жоғары басшы құрамның жазғы күнделікті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087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 Сурет</w:t>
      </w:r>
    </w:p>
    <w:p>
      <w:pPr>
        <w:spacing w:after="0"/>
        <w:ind w:left="0"/>
        <w:jc w:val="both"/>
      </w:pPr>
      <w:r>
        <w:rPr>
          <w:rFonts w:ascii="Times New Roman"/>
          <w:b w:val="false"/>
          <w:i w:val="false"/>
          <w:color w:val="000000"/>
          <w:sz w:val="28"/>
        </w:rPr>
        <w:t>Жоғары басшы құрамның жазғы күнделікті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3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73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 Сурет</w:t>
      </w:r>
    </w:p>
    <w:p>
      <w:pPr>
        <w:spacing w:after="0"/>
        <w:ind w:left="0"/>
        <w:jc w:val="both"/>
      </w:pPr>
      <w:r>
        <w:rPr>
          <w:rFonts w:ascii="Times New Roman"/>
          <w:b w:val="false"/>
          <w:i w:val="false"/>
          <w:color w:val="000000"/>
          <w:sz w:val="28"/>
        </w:rPr>
        <w:t>Жоғары басшы құрамның маусымдық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1877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 Сурет</w:t>
      </w:r>
    </w:p>
    <w:p>
      <w:pPr>
        <w:spacing w:after="0"/>
        <w:ind w:left="0"/>
        <w:jc w:val="both"/>
      </w:pPr>
      <w:r>
        <w:rPr>
          <w:rFonts w:ascii="Times New Roman"/>
          <w:b w:val="false"/>
          <w:i w:val="false"/>
          <w:color w:val="000000"/>
          <w:sz w:val="28"/>
        </w:rPr>
        <w:t>Жоғары басшы құрамның қысқы күнделікті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146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146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 Сурет</w:t>
      </w:r>
    </w:p>
    <w:p>
      <w:pPr>
        <w:spacing w:after="0"/>
        <w:ind w:left="0"/>
        <w:jc w:val="both"/>
      </w:pPr>
      <w:r>
        <w:rPr>
          <w:rFonts w:ascii="Times New Roman"/>
          <w:b w:val="false"/>
          <w:i w:val="false"/>
          <w:color w:val="000000"/>
          <w:sz w:val="28"/>
        </w:rPr>
        <w:t>Жоғары басшы құрамның қысқы күнделікті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9370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 Сурет </w:t>
      </w:r>
    </w:p>
    <w:p>
      <w:pPr>
        <w:spacing w:after="0"/>
        <w:ind w:left="0"/>
        <w:jc w:val="both"/>
      </w:pPr>
      <w:r>
        <w:rPr>
          <w:rFonts w:ascii="Times New Roman"/>
          <w:b w:val="false"/>
          <w:i w:val="false"/>
          <w:color w:val="000000"/>
          <w:sz w:val="28"/>
        </w:rPr>
        <w:t>Жоғары басшы құрамның қысқы күнделікті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2004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w:t>
      </w:r>
    </w:p>
    <w:p>
      <w:pPr>
        <w:spacing w:after="0"/>
        <w:ind w:left="0"/>
        <w:jc w:val="both"/>
      </w:pPr>
      <w:r>
        <w:rPr>
          <w:rFonts w:ascii="Times New Roman"/>
          <w:b w:val="false"/>
          <w:i w:val="false"/>
          <w:color w:val="000000"/>
          <w:sz w:val="28"/>
        </w:rPr>
        <w:t>Жоғары басшы құрамның жазғы арнайы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882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w:t>
      </w:r>
    </w:p>
    <w:p>
      <w:pPr>
        <w:spacing w:after="0"/>
        <w:ind w:left="0"/>
        <w:jc w:val="both"/>
      </w:pPr>
      <w:r>
        <w:rPr>
          <w:rFonts w:ascii="Times New Roman"/>
          <w:b w:val="false"/>
          <w:i w:val="false"/>
          <w:color w:val="000000"/>
          <w:sz w:val="28"/>
        </w:rPr>
        <w:t>Жоғары басшы құрамның қысқы арнайы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369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1369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15-сурет</w:t>
      </w:r>
    </w:p>
    <w:p>
      <w:pPr>
        <w:spacing w:after="0"/>
        <w:ind w:left="0"/>
        <w:jc w:val="both"/>
      </w:pPr>
      <w:r>
        <w:rPr>
          <w:rFonts w:ascii="Times New Roman"/>
          <w:b w:val="false"/>
          <w:i w:val="false"/>
          <w:color w:val="000000"/>
          <w:sz w:val="28"/>
        </w:rPr>
        <w:t>Жоғары басшы құрамның қысқы арнайы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324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2324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 Сурет</w:t>
      </w:r>
    </w:p>
    <w:p>
      <w:pPr>
        <w:spacing w:after="0"/>
        <w:ind w:left="0"/>
        <w:jc w:val="both"/>
      </w:pPr>
      <w:r>
        <w:rPr>
          <w:rFonts w:ascii="Times New Roman"/>
          <w:b w:val="false"/>
          <w:i w:val="false"/>
          <w:color w:val="000000"/>
          <w:sz w:val="28"/>
        </w:rPr>
        <w:t>Жазғы парадтық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34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134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 Сурет</w:t>
      </w:r>
    </w:p>
    <w:p>
      <w:pPr>
        <w:spacing w:after="0"/>
        <w:ind w:left="0"/>
        <w:jc w:val="both"/>
      </w:pPr>
      <w:r>
        <w:rPr>
          <w:rFonts w:ascii="Times New Roman"/>
          <w:b w:val="false"/>
          <w:i w:val="false"/>
          <w:color w:val="000000"/>
          <w:sz w:val="28"/>
        </w:rPr>
        <w:t>Жазғы парадтық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976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 Сурет</w:t>
      </w:r>
    </w:p>
    <w:p>
      <w:pPr>
        <w:spacing w:after="0"/>
        <w:ind w:left="0"/>
        <w:jc w:val="both"/>
      </w:pPr>
      <w:r>
        <w:rPr>
          <w:rFonts w:ascii="Times New Roman"/>
          <w:b w:val="false"/>
          <w:i w:val="false"/>
          <w:color w:val="000000"/>
          <w:sz w:val="28"/>
        </w:rPr>
        <w:t>Жазғы парадтық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468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 Сурет</w:t>
      </w:r>
    </w:p>
    <w:p>
      <w:pPr>
        <w:spacing w:after="0"/>
        <w:ind w:left="0"/>
        <w:jc w:val="both"/>
      </w:pPr>
      <w:r>
        <w:rPr>
          <w:rFonts w:ascii="Times New Roman"/>
          <w:b w:val="false"/>
          <w:i w:val="false"/>
          <w:color w:val="000000"/>
          <w:sz w:val="28"/>
        </w:rPr>
        <w:t>Жазғы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76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8768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 Сурет</w:t>
      </w:r>
    </w:p>
    <w:p>
      <w:pPr>
        <w:spacing w:after="0"/>
        <w:ind w:left="0"/>
        <w:jc w:val="both"/>
      </w:pPr>
      <w:r>
        <w:rPr>
          <w:rFonts w:ascii="Times New Roman"/>
          <w:b w:val="false"/>
          <w:i w:val="false"/>
          <w:color w:val="000000"/>
          <w:sz w:val="28"/>
        </w:rPr>
        <w:t>Жазғы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59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 Сурет</w:t>
      </w:r>
    </w:p>
    <w:p>
      <w:pPr>
        <w:spacing w:after="0"/>
        <w:ind w:left="0"/>
        <w:jc w:val="both"/>
      </w:pPr>
      <w:r>
        <w:rPr>
          <w:rFonts w:ascii="Times New Roman"/>
          <w:b w:val="false"/>
          <w:i w:val="false"/>
          <w:color w:val="000000"/>
          <w:sz w:val="28"/>
        </w:rPr>
        <w:t>Жазғы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214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 – Сурет</w:t>
      </w:r>
    </w:p>
    <w:p>
      <w:pPr>
        <w:spacing w:after="0"/>
        <w:ind w:left="0"/>
        <w:jc w:val="both"/>
      </w:pPr>
      <w:r>
        <w:rPr>
          <w:rFonts w:ascii="Times New Roman"/>
          <w:b w:val="false"/>
          <w:i w:val="false"/>
          <w:color w:val="000000"/>
          <w:sz w:val="28"/>
        </w:rPr>
        <w:t>Жазғы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103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103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 Сурет</w:t>
      </w:r>
    </w:p>
    <w:p>
      <w:pPr>
        <w:spacing w:after="0"/>
        <w:ind w:left="0"/>
        <w:jc w:val="both"/>
      </w:pPr>
      <w:r>
        <w:rPr>
          <w:rFonts w:ascii="Times New Roman"/>
          <w:b w:val="false"/>
          <w:i w:val="false"/>
          <w:color w:val="000000"/>
          <w:sz w:val="28"/>
        </w:rPr>
        <w:t>Жазғы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606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606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 Сурет</w:t>
      </w:r>
    </w:p>
    <w:p>
      <w:pPr>
        <w:spacing w:after="0"/>
        <w:ind w:left="0"/>
        <w:jc w:val="both"/>
      </w:pPr>
      <w:r>
        <w:rPr>
          <w:rFonts w:ascii="Times New Roman"/>
          <w:b w:val="false"/>
          <w:i w:val="false"/>
          <w:color w:val="000000"/>
          <w:sz w:val="28"/>
        </w:rPr>
        <w:t>Жазғы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451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 Сурет</w:t>
      </w:r>
    </w:p>
    <w:p>
      <w:pPr>
        <w:spacing w:after="0"/>
        <w:ind w:left="0"/>
        <w:jc w:val="both"/>
      </w:pPr>
      <w:r>
        <w:rPr>
          <w:rFonts w:ascii="Times New Roman"/>
          <w:b w:val="false"/>
          <w:i w:val="false"/>
          <w:color w:val="000000"/>
          <w:sz w:val="28"/>
        </w:rPr>
        <w:t>Маусымдық киім нысаны (ПБА), ІІО полковниктерге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833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 Сурет</w:t>
      </w:r>
    </w:p>
    <w:p>
      <w:pPr>
        <w:spacing w:after="0"/>
        <w:ind w:left="0"/>
        <w:jc w:val="both"/>
      </w:pPr>
      <w:r>
        <w:rPr>
          <w:rFonts w:ascii="Times New Roman"/>
          <w:b w:val="false"/>
          <w:i w:val="false"/>
          <w:color w:val="000000"/>
          <w:sz w:val="28"/>
        </w:rPr>
        <w:t>Маусымдық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357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357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 – Сурет</w:t>
      </w:r>
    </w:p>
    <w:p>
      <w:pPr>
        <w:spacing w:after="0"/>
        <w:ind w:left="0"/>
        <w:jc w:val="both"/>
      </w:pPr>
      <w:r>
        <w:rPr>
          <w:rFonts w:ascii="Times New Roman"/>
          <w:b w:val="false"/>
          <w:i w:val="false"/>
          <w:color w:val="000000"/>
          <w:sz w:val="28"/>
        </w:rPr>
        <w:t>Маусымдық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2992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 Сурет</w:t>
      </w:r>
    </w:p>
    <w:p>
      <w:pPr>
        <w:spacing w:after="0"/>
        <w:ind w:left="0"/>
        <w:jc w:val="both"/>
      </w:pPr>
      <w:r>
        <w:rPr>
          <w:rFonts w:ascii="Times New Roman"/>
          <w:b w:val="false"/>
          <w:i w:val="false"/>
          <w:color w:val="000000"/>
          <w:sz w:val="28"/>
        </w:rPr>
        <w:t>Қысқы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960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 Сурет</w:t>
      </w:r>
    </w:p>
    <w:p>
      <w:pPr>
        <w:spacing w:after="0"/>
        <w:ind w:left="0"/>
        <w:jc w:val="both"/>
      </w:pPr>
      <w:r>
        <w:rPr>
          <w:rFonts w:ascii="Times New Roman"/>
          <w:b w:val="false"/>
          <w:i w:val="false"/>
          <w:color w:val="000000"/>
          <w:sz w:val="28"/>
        </w:rPr>
        <w:t>Қысқы күнделікті киім нысаны (ПБА)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 Сурет</w:t>
      </w:r>
    </w:p>
    <w:p>
      <w:pPr>
        <w:spacing w:after="0"/>
        <w:ind w:left="0"/>
        <w:jc w:val="both"/>
      </w:pPr>
      <w:r>
        <w:rPr>
          <w:rFonts w:ascii="Times New Roman"/>
          <w:b w:val="false"/>
          <w:i w:val="false"/>
          <w:color w:val="000000"/>
          <w:sz w:val="28"/>
        </w:rPr>
        <w:t>Жазғы күнделікті киім нысаны (ПП)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594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594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 Сурет</w:t>
      </w:r>
    </w:p>
    <w:p>
      <w:pPr>
        <w:spacing w:after="0"/>
        <w:ind w:left="0"/>
        <w:jc w:val="both"/>
      </w:pPr>
      <w:r>
        <w:rPr>
          <w:rFonts w:ascii="Times New Roman"/>
          <w:b w:val="false"/>
          <w:i w:val="false"/>
          <w:color w:val="000000"/>
          <w:sz w:val="28"/>
        </w:rPr>
        <w:t>Сигналдық кеудешемен бірге жазғы күнделікті киім нысаны (ПП)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041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 – Сурет</w:t>
      </w:r>
    </w:p>
    <w:p>
      <w:pPr>
        <w:spacing w:after="0"/>
        <w:ind w:left="0"/>
        <w:jc w:val="both"/>
      </w:pPr>
      <w:r>
        <w:rPr>
          <w:rFonts w:ascii="Times New Roman"/>
          <w:b w:val="false"/>
          <w:i w:val="false"/>
          <w:color w:val="000000"/>
          <w:sz w:val="28"/>
        </w:rPr>
        <w:t>Сигналдық кеудешемен бірге маусымдық киім нысаны (ПП)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24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 Сурет</w:t>
      </w:r>
    </w:p>
    <w:p>
      <w:pPr>
        <w:spacing w:after="0"/>
        <w:ind w:left="0"/>
        <w:jc w:val="both"/>
      </w:pPr>
      <w:r>
        <w:rPr>
          <w:rFonts w:ascii="Times New Roman"/>
          <w:b w:val="false"/>
          <w:i w:val="false"/>
          <w:color w:val="000000"/>
          <w:sz w:val="28"/>
        </w:rPr>
        <w:t>Қысқы күнделікті киім нысаны (ПП)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210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 – Сурет</w:t>
      </w:r>
    </w:p>
    <w:p>
      <w:pPr>
        <w:spacing w:after="0"/>
        <w:ind w:left="0"/>
        <w:jc w:val="both"/>
      </w:pPr>
      <w:r>
        <w:rPr>
          <w:rFonts w:ascii="Times New Roman"/>
          <w:b w:val="false"/>
          <w:i w:val="false"/>
          <w:color w:val="000000"/>
          <w:sz w:val="28"/>
        </w:rPr>
        <w:t>Сигналдық кеудешемен бірге қысқы күнделікті киім нысаны (ПП)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41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35-сурет</w:t>
      </w:r>
    </w:p>
    <w:p>
      <w:pPr>
        <w:spacing w:after="0"/>
        <w:ind w:left="0"/>
        <w:jc w:val="both"/>
      </w:pPr>
      <w:r>
        <w:rPr>
          <w:rFonts w:ascii="Times New Roman"/>
          <w:b w:val="false"/>
          <w:i w:val="false"/>
          <w:color w:val="000000"/>
          <w:sz w:val="28"/>
        </w:rPr>
        <w:t>Арнайы желбей костюм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421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421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 – Сурет</w:t>
      </w:r>
    </w:p>
    <w:p>
      <w:pPr>
        <w:spacing w:after="0"/>
        <w:ind w:left="0"/>
        <w:jc w:val="both"/>
      </w:pPr>
      <w:r>
        <w:rPr>
          <w:rFonts w:ascii="Times New Roman"/>
          <w:b w:val="false"/>
          <w:i w:val="false"/>
          <w:color w:val="000000"/>
          <w:sz w:val="28"/>
        </w:rPr>
        <w:t>Жазғы күнделікті киім нысаны (УПИ)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041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 – Сурет</w:t>
      </w:r>
    </w:p>
    <w:p>
      <w:pPr>
        <w:spacing w:after="0"/>
        <w:ind w:left="0"/>
        <w:jc w:val="both"/>
      </w:pPr>
      <w:r>
        <w:rPr>
          <w:rFonts w:ascii="Times New Roman"/>
          <w:b w:val="false"/>
          <w:i w:val="false"/>
          <w:color w:val="000000"/>
          <w:sz w:val="28"/>
        </w:rPr>
        <w:t>Жазғы күнделікті киім нысаны (УПИ)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45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38-сурет</w:t>
      </w:r>
    </w:p>
    <w:p>
      <w:pPr>
        <w:spacing w:after="0"/>
        <w:ind w:left="0"/>
        <w:jc w:val="both"/>
      </w:pPr>
      <w:r>
        <w:rPr>
          <w:rFonts w:ascii="Times New Roman"/>
          <w:b w:val="false"/>
          <w:i w:val="false"/>
          <w:color w:val="000000"/>
          <w:sz w:val="28"/>
        </w:rPr>
        <w:t>Маусымдық киім нысаны (УПИ)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022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39-сурет</w:t>
      </w:r>
    </w:p>
    <w:p>
      <w:pPr>
        <w:spacing w:after="0"/>
        <w:ind w:left="0"/>
        <w:jc w:val="both"/>
      </w:pPr>
      <w:r>
        <w:rPr>
          <w:rFonts w:ascii="Times New Roman"/>
          <w:b w:val="false"/>
          <w:i w:val="false"/>
          <w:color w:val="000000"/>
          <w:sz w:val="28"/>
        </w:rPr>
        <w:t>Қысқы күнделікті киім нысаны (УПИ)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40 – Сурет</w:t>
      </w:r>
    </w:p>
    <w:p>
      <w:pPr>
        <w:spacing w:after="0"/>
        <w:ind w:left="0"/>
        <w:jc w:val="both"/>
      </w:pPr>
      <w:r>
        <w:rPr>
          <w:rFonts w:ascii="Times New Roman"/>
          <w:b w:val="false"/>
          <w:i w:val="false"/>
          <w:color w:val="000000"/>
          <w:sz w:val="28"/>
        </w:rPr>
        <w:t>Жазғы күнделікті киім нысаны (СҚ)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956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8956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 – Сурет</w:t>
      </w:r>
    </w:p>
    <w:p>
      <w:pPr>
        <w:spacing w:after="0"/>
        <w:ind w:left="0"/>
        <w:jc w:val="both"/>
      </w:pPr>
      <w:r>
        <w:rPr>
          <w:rFonts w:ascii="Times New Roman"/>
          <w:b w:val="false"/>
          <w:i w:val="false"/>
          <w:color w:val="000000"/>
          <w:sz w:val="28"/>
        </w:rPr>
        <w:t>Маусымдық киім нысаны (СҚ)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48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 – Сурет</w:t>
      </w:r>
    </w:p>
    <w:p>
      <w:pPr>
        <w:spacing w:after="0"/>
        <w:ind w:left="0"/>
        <w:jc w:val="both"/>
      </w:pPr>
      <w:r>
        <w:rPr>
          <w:rFonts w:ascii="Times New Roman"/>
          <w:b w:val="false"/>
          <w:i w:val="false"/>
          <w:color w:val="000000"/>
          <w:sz w:val="28"/>
        </w:rPr>
        <w:t>Қысқы күнделікті киім нысаны (СҚ)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3373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 – Сурет</w:t>
      </w:r>
    </w:p>
    <w:p>
      <w:pPr>
        <w:spacing w:after="0"/>
        <w:ind w:left="0"/>
        <w:jc w:val="both"/>
      </w:pPr>
      <w:r>
        <w:rPr>
          <w:rFonts w:ascii="Times New Roman"/>
          <w:b w:val="false"/>
          <w:i w:val="false"/>
          <w:color w:val="000000"/>
          <w:sz w:val="28"/>
        </w:rPr>
        <w:t>Жазғы арнайы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437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44-сурет</w:t>
      </w:r>
    </w:p>
    <w:p>
      <w:pPr>
        <w:spacing w:after="0"/>
        <w:ind w:left="0"/>
        <w:jc w:val="both"/>
      </w:pPr>
      <w:r>
        <w:rPr>
          <w:rFonts w:ascii="Times New Roman"/>
          <w:b w:val="false"/>
          <w:i w:val="false"/>
          <w:color w:val="000000"/>
          <w:sz w:val="28"/>
        </w:rPr>
        <w:t>Қысқы арнайы киім нысаны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167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45-сурет</w:t>
      </w:r>
    </w:p>
    <w:p>
      <w:pPr>
        <w:spacing w:after="0"/>
        <w:ind w:left="0"/>
        <w:jc w:val="both"/>
      </w:pPr>
      <w:r>
        <w:rPr>
          <w:rFonts w:ascii="Times New Roman"/>
          <w:b w:val="false"/>
          <w:i w:val="false"/>
          <w:color w:val="000000"/>
          <w:sz w:val="28"/>
        </w:rPr>
        <w:t>Күнделікті жейдеге арналған қатты, алмалы-салмалы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326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46 – Сурет</w:t>
      </w:r>
    </w:p>
    <w:p>
      <w:pPr>
        <w:spacing w:after="0"/>
        <w:ind w:left="0"/>
        <w:jc w:val="both"/>
      </w:pPr>
      <w:r>
        <w:rPr>
          <w:rFonts w:ascii="Times New Roman"/>
          <w:b w:val="false"/>
          <w:i w:val="false"/>
          <w:color w:val="000000"/>
          <w:sz w:val="28"/>
        </w:rPr>
        <w:t>Ақ түсті жейдеге арналған қатты, алмалы-салмалы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167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47 – Сурет</w:t>
      </w:r>
    </w:p>
    <w:p>
      <w:pPr>
        <w:spacing w:after="0"/>
        <w:ind w:left="0"/>
        <w:jc w:val="both"/>
      </w:pPr>
      <w:r>
        <w:rPr>
          <w:rFonts w:ascii="Times New Roman"/>
          <w:b w:val="false"/>
          <w:i w:val="false"/>
          <w:color w:val="000000"/>
          <w:sz w:val="28"/>
        </w:rPr>
        <w:t>Күнделікті қатты, алмалы-салмалы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167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48 – Сурет</w:t>
      </w:r>
    </w:p>
    <w:p>
      <w:pPr>
        <w:spacing w:after="0"/>
        <w:ind w:left="0"/>
        <w:jc w:val="both"/>
      </w:pPr>
      <w:r>
        <w:rPr>
          <w:rFonts w:ascii="Times New Roman"/>
          <w:b w:val="false"/>
          <w:i w:val="false"/>
          <w:color w:val="000000"/>
          <w:sz w:val="28"/>
        </w:rPr>
        <w:t>Күнделікті қатты, жапсырмалы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9182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49 – Сурет</w:t>
      </w:r>
    </w:p>
    <w:p>
      <w:pPr>
        <w:spacing w:after="0"/>
        <w:ind w:left="0"/>
        <w:jc w:val="both"/>
      </w:pPr>
      <w:r>
        <w:rPr>
          <w:rFonts w:ascii="Times New Roman"/>
          <w:b w:val="false"/>
          <w:i w:val="false"/>
          <w:color w:val="000000"/>
          <w:sz w:val="28"/>
        </w:rPr>
        <w:t>Қара-көк түсті мундирге, пальтоға арналған парадтық қатты,  жапсырмалы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05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05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 сурет</w:t>
      </w:r>
    </w:p>
    <w:p>
      <w:pPr>
        <w:spacing w:after="0"/>
        <w:ind w:left="0"/>
        <w:jc w:val="both"/>
      </w:pPr>
      <w:r>
        <w:rPr>
          <w:rFonts w:ascii="Times New Roman"/>
          <w:b w:val="false"/>
          <w:i w:val="false"/>
          <w:color w:val="000000"/>
          <w:sz w:val="28"/>
        </w:rPr>
        <w:t>Сарғыш түсті мундирге арналған парадтық қатты, жапсырмалы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16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51-сурет</w:t>
      </w:r>
    </w:p>
    <w:p>
      <w:pPr>
        <w:spacing w:after="0"/>
        <w:ind w:left="0"/>
        <w:jc w:val="both"/>
      </w:pPr>
      <w:r>
        <w:rPr>
          <w:rFonts w:ascii="Times New Roman"/>
          <w:b w:val="false"/>
          <w:i w:val="false"/>
          <w:color w:val="000000"/>
          <w:sz w:val="28"/>
        </w:rPr>
        <w:t>Күнделікті,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167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 – Сурет</w:t>
      </w:r>
    </w:p>
    <w:p>
      <w:pPr>
        <w:spacing w:after="0"/>
        <w:ind w:left="0"/>
        <w:jc w:val="both"/>
      </w:pPr>
      <w:r>
        <w:rPr>
          <w:rFonts w:ascii="Times New Roman"/>
          <w:b w:val="false"/>
          <w:i w:val="false"/>
          <w:color w:val="000000"/>
          <w:sz w:val="28"/>
        </w:rPr>
        <w:t>Арнайы,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 Сурет</w:t>
      </w:r>
    </w:p>
    <w:p>
      <w:pPr>
        <w:spacing w:after="0"/>
        <w:ind w:left="0"/>
        <w:jc w:val="both"/>
      </w:pPr>
      <w:r>
        <w:rPr>
          <w:rFonts w:ascii="Times New Roman"/>
          <w:b w:val="false"/>
          <w:i w:val="false"/>
          <w:color w:val="000000"/>
          <w:sz w:val="28"/>
        </w:rPr>
        <w:t>Парадтық қатты, жапсырмалы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0071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 – Сурет</w:t>
      </w:r>
    </w:p>
    <w:p>
      <w:pPr>
        <w:spacing w:after="0"/>
        <w:ind w:left="0"/>
        <w:jc w:val="both"/>
      </w:pPr>
      <w:r>
        <w:rPr>
          <w:rFonts w:ascii="Times New Roman"/>
          <w:b w:val="false"/>
          <w:i w:val="false"/>
          <w:color w:val="000000"/>
          <w:sz w:val="28"/>
        </w:rPr>
        <w:t>Парадтық қатты, жапсырмалы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55 – Сурет</w:t>
      </w:r>
    </w:p>
    <w:p>
      <w:pPr>
        <w:spacing w:after="0"/>
        <w:ind w:left="0"/>
        <w:jc w:val="both"/>
      </w:pPr>
      <w:r>
        <w:rPr>
          <w:rFonts w:ascii="Times New Roman"/>
          <w:b w:val="false"/>
          <w:i w:val="false"/>
          <w:color w:val="000000"/>
          <w:sz w:val="28"/>
        </w:rPr>
        <w:t>Парадтық,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184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 – Сурет</w:t>
      </w:r>
    </w:p>
    <w:p>
      <w:pPr>
        <w:spacing w:after="0"/>
        <w:ind w:left="0"/>
        <w:jc w:val="both"/>
      </w:pPr>
      <w:r>
        <w:rPr>
          <w:rFonts w:ascii="Times New Roman"/>
          <w:b w:val="false"/>
          <w:i w:val="false"/>
          <w:color w:val="000000"/>
          <w:sz w:val="28"/>
        </w:rPr>
        <w:t>Парадтық,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438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57-сурет</w:t>
      </w:r>
    </w:p>
    <w:p>
      <w:pPr>
        <w:spacing w:after="0"/>
        <w:ind w:left="0"/>
        <w:jc w:val="both"/>
      </w:pPr>
      <w:r>
        <w:rPr>
          <w:rFonts w:ascii="Times New Roman"/>
          <w:b w:val="false"/>
          <w:i w:val="false"/>
          <w:color w:val="000000"/>
          <w:sz w:val="28"/>
        </w:rPr>
        <w:t>Парадтық,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58-сурет</w:t>
      </w:r>
    </w:p>
    <w:p>
      <w:pPr>
        <w:spacing w:after="0"/>
        <w:ind w:left="0"/>
        <w:jc w:val="both"/>
      </w:pPr>
      <w:r>
        <w:rPr>
          <w:rFonts w:ascii="Times New Roman"/>
          <w:b w:val="false"/>
          <w:i w:val="false"/>
          <w:color w:val="000000"/>
          <w:sz w:val="28"/>
        </w:rPr>
        <w:t>Күнделікті қатты, жапсырмалы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05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905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 – Cурет</w:t>
      </w:r>
    </w:p>
    <w:p>
      <w:pPr>
        <w:spacing w:after="0"/>
        <w:ind w:left="0"/>
        <w:jc w:val="both"/>
      </w:pPr>
      <w:r>
        <w:rPr>
          <w:rFonts w:ascii="Times New Roman"/>
          <w:b w:val="false"/>
          <w:i w:val="false"/>
          <w:color w:val="000000"/>
          <w:sz w:val="28"/>
        </w:rPr>
        <w:t>Күнделікті қатты, жапсырмалы погондар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2832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60 – Cурет</w:t>
      </w:r>
    </w:p>
    <w:p>
      <w:pPr>
        <w:spacing w:after="0"/>
        <w:ind w:left="0"/>
        <w:jc w:val="both"/>
      </w:pPr>
      <w:r>
        <w:rPr>
          <w:rFonts w:ascii="Times New Roman"/>
          <w:b w:val="false"/>
          <w:i w:val="false"/>
          <w:color w:val="000000"/>
          <w:sz w:val="28"/>
        </w:rPr>
        <w:t>Күнделікті қатты, жапсырмалы погондар (курсанттарға)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61 – Cурет</w:t>
      </w:r>
    </w:p>
    <w:p>
      <w:pPr>
        <w:spacing w:after="0"/>
        <w:ind w:left="0"/>
        <w:jc w:val="both"/>
      </w:pPr>
      <w:r>
        <w:rPr>
          <w:rFonts w:ascii="Times New Roman"/>
          <w:b w:val="false"/>
          <w:i w:val="false"/>
          <w:color w:val="000000"/>
          <w:sz w:val="28"/>
        </w:rPr>
        <w:t>Күнделікті,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0866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 Cурет}</w:t>
      </w:r>
    </w:p>
    <w:p>
      <w:pPr>
        <w:spacing w:after="0"/>
        <w:ind w:left="0"/>
        <w:jc w:val="both"/>
      </w:pPr>
      <w:r>
        <w:rPr>
          <w:rFonts w:ascii="Times New Roman"/>
          <w:b w:val="false"/>
          <w:i w:val="false"/>
          <w:color w:val="000000"/>
          <w:sz w:val="28"/>
        </w:rPr>
        <w:t>Күнделікті,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6581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63 – Cурет</w:t>
      </w:r>
    </w:p>
    <w:p>
      <w:pPr>
        <w:spacing w:after="0"/>
        <w:ind w:left="0"/>
        <w:jc w:val="both"/>
      </w:pPr>
      <w:r>
        <w:rPr>
          <w:rFonts w:ascii="Times New Roman"/>
          <w:b w:val="false"/>
          <w:i w:val="false"/>
          <w:color w:val="000000"/>
          <w:sz w:val="28"/>
        </w:rPr>
        <w:t>Күнделікті, жұмсақ погон-муфталар (курсанттарға)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64 – Cурет</w:t>
      </w:r>
    </w:p>
    <w:p>
      <w:pPr>
        <w:spacing w:after="0"/>
        <w:ind w:left="0"/>
        <w:jc w:val="both"/>
      </w:pPr>
      <w:r>
        <w:rPr>
          <w:rFonts w:ascii="Times New Roman"/>
          <w:b w:val="false"/>
          <w:i w:val="false"/>
          <w:color w:val="000000"/>
          <w:sz w:val="28"/>
        </w:rPr>
        <w:t>Арнайы,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0866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 – Cурет</w:t>
      </w:r>
    </w:p>
    <w:p>
      <w:pPr>
        <w:spacing w:after="0"/>
        <w:ind w:left="0"/>
        <w:jc w:val="both"/>
      </w:pPr>
      <w:r>
        <w:rPr>
          <w:rFonts w:ascii="Times New Roman"/>
          <w:b w:val="false"/>
          <w:i w:val="false"/>
          <w:color w:val="000000"/>
          <w:sz w:val="28"/>
        </w:rPr>
        <w:t>Арнайы, жұмсақ погон-муфталар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8961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66 – Cурет</w:t>
      </w:r>
    </w:p>
    <w:p>
      <w:pPr>
        <w:spacing w:after="0"/>
        <w:ind w:left="0"/>
        <w:jc w:val="both"/>
      </w:pPr>
      <w:r>
        <w:rPr>
          <w:rFonts w:ascii="Times New Roman"/>
          <w:b w:val="false"/>
          <w:i w:val="false"/>
          <w:color w:val="000000"/>
          <w:sz w:val="28"/>
        </w:rPr>
        <w:t>Арнайы, жұмсақ погон-муфталар (курсанттарға)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721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3721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67 – Cурет</w:t>
      </w:r>
    </w:p>
    <w:p>
      <w:pPr>
        <w:spacing w:after="0"/>
        <w:ind w:left="0"/>
        <w:jc w:val="both"/>
      </w:pPr>
      <w:r>
        <w:rPr>
          <w:rFonts w:ascii="Times New Roman"/>
          <w:b w:val="false"/>
          <w:i w:val="false"/>
          <w:color w:val="000000"/>
          <w:sz w:val="28"/>
        </w:rPr>
        <w:t>Қатты, жапсырмалы погондардағы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7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27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68 – Cурет</w:t>
      </w:r>
    </w:p>
    <w:p>
      <w:pPr>
        <w:spacing w:after="0"/>
        <w:ind w:left="0"/>
        <w:jc w:val="both"/>
      </w:pPr>
      <w:r>
        <w:rPr>
          <w:rFonts w:ascii="Times New Roman"/>
          <w:b w:val="false"/>
          <w:i w:val="false"/>
          <w:color w:val="000000"/>
          <w:sz w:val="28"/>
        </w:rPr>
        <w:t>Қатты, жапсырмалы погондардағы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318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69 – Cурет</w:t>
      </w:r>
    </w:p>
    <w:p>
      <w:pPr>
        <w:spacing w:after="0"/>
        <w:ind w:left="0"/>
        <w:jc w:val="both"/>
      </w:pPr>
      <w:r>
        <w:rPr>
          <w:rFonts w:ascii="Times New Roman"/>
          <w:b w:val="false"/>
          <w:i w:val="false"/>
          <w:color w:val="000000"/>
          <w:sz w:val="28"/>
        </w:rPr>
        <w:t>Қатты, жапсырмалы погондардағы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4102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70 – Cурет</w:t>
      </w:r>
    </w:p>
    <w:p>
      <w:pPr>
        <w:spacing w:after="0"/>
        <w:ind w:left="0"/>
        <w:jc w:val="both"/>
      </w:pPr>
      <w:r>
        <w:rPr>
          <w:rFonts w:ascii="Times New Roman"/>
          <w:b w:val="false"/>
          <w:i w:val="false"/>
          <w:color w:val="000000"/>
          <w:sz w:val="28"/>
        </w:rPr>
        <w:t>Қатты, жапсырмалы погондардағы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2197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 – Cурет</w:t>
      </w:r>
    </w:p>
    <w:p>
      <w:pPr>
        <w:spacing w:after="0"/>
        <w:ind w:left="0"/>
        <w:jc w:val="both"/>
      </w:pPr>
      <w:r>
        <w:rPr>
          <w:rFonts w:ascii="Times New Roman"/>
          <w:b w:val="false"/>
          <w:i w:val="false"/>
          <w:color w:val="000000"/>
          <w:sz w:val="28"/>
        </w:rPr>
        <w:t>Қатты, жапсырмалы погондардағы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611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611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286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73-сурет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8039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74 – сурет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092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75-сурет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3119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76-сурет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373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77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3373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78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362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79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3627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80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83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83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8039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82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57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457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83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88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84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3373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85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362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86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3627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87 – Cурет</w:t>
      </w:r>
    </w:p>
    <w:p>
      <w:pPr>
        <w:spacing w:after="0"/>
        <w:ind w:left="0"/>
        <w:jc w:val="both"/>
      </w:pPr>
      <w:r>
        <w:rPr>
          <w:rFonts w:ascii="Times New Roman"/>
          <w:b w:val="false"/>
          <w:i w:val="false"/>
          <w:color w:val="000000"/>
          <w:sz w:val="28"/>
        </w:rPr>
        <w:t>Погон-муфталардағы элементтердің өлшемдері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466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5466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88 – Сурет</w:t>
      </w:r>
    </w:p>
    <w:p>
      <w:pPr>
        <w:spacing w:after="0"/>
        <w:ind w:left="0"/>
        <w:jc w:val="both"/>
      </w:pPr>
      <w:r>
        <w:rPr>
          <w:rFonts w:ascii="Times New Roman"/>
          <w:b w:val="false"/>
          <w:i w:val="false"/>
          <w:color w:val="000000"/>
          <w:sz w:val="28"/>
        </w:rPr>
        <w:t>Қазақстан Республикасы Ішкі істер министрінің күнделікті киім нысанының жеңдік белгісі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72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5720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89 – Сурет</w:t>
      </w:r>
    </w:p>
    <w:p>
      <w:pPr>
        <w:spacing w:after="0"/>
        <w:ind w:left="0"/>
        <w:jc w:val="both"/>
      </w:pPr>
      <w:r>
        <w:rPr>
          <w:rFonts w:ascii="Times New Roman"/>
          <w:b w:val="false"/>
          <w:i w:val="false"/>
          <w:color w:val="000000"/>
          <w:sz w:val="28"/>
        </w:rPr>
        <w:t>Қазақстан Республикасы Ішкі істер министрінің қара-көк түсті мундир, сұр түсті қаракөл жағасы бар парадтық пальто үшін парадтық киім нысанының жеңдік белгісі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21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5212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90 – Сурет</w:t>
      </w:r>
    </w:p>
    <w:p>
      <w:pPr>
        <w:spacing w:after="0"/>
        <w:ind w:left="0"/>
        <w:jc w:val="both"/>
      </w:pPr>
      <w:r>
        <w:rPr>
          <w:rFonts w:ascii="Times New Roman"/>
          <w:b w:val="false"/>
          <w:i w:val="false"/>
          <w:color w:val="000000"/>
          <w:sz w:val="28"/>
        </w:rPr>
        <w:t>Қазақстан Республикасы Ішкі істер министрінің сарғыш түсті мундир үшін нысанының жеңдік белгісі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21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521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 – Сурет</w:t>
      </w:r>
    </w:p>
    <w:p>
      <w:pPr>
        <w:spacing w:after="0"/>
        <w:ind w:left="0"/>
        <w:jc w:val="both"/>
      </w:pPr>
      <w:r>
        <w:rPr>
          <w:rFonts w:ascii="Times New Roman"/>
          <w:b w:val="false"/>
          <w:i w:val="false"/>
          <w:color w:val="000000"/>
          <w:sz w:val="28"/>
        </w:rPr>
        <w:t>Қазақстан Республикасы Ішкі істер министрінің  арнайы киім нысанының жеңдік белгісі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89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89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92 – Сурет</w:t>
      </w:r>
    </w:p>
    <w:p>
      <w:pPr>
        <w:spacing w:after="0"/>
        <w:ind w:left="0"/>
        <w:jc w:val="both"/>
      </w:pPr>
      <w:r>
        <w:rPr>
          <w:rFonts w:ascii="Times New Roman"/>
          <w:b w:val="false"/>
          <w:i w:val="false"/>
          <w:color w:val="000000"/>
          <w:sz w:val="28"/>
        </w:rPr>
        <w:t>Күнделікті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608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8608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93 – Сурет</w:t>
      </w:r>
    </w:p>
    <w:p>
      <w:pPr>
        <w:spacing w:after="0"/>
        <w:ind w:left="0"/>
        <w:jc w:val="both"/>
      </w:pPr>
      <w:r>
        <w:rPr>
          <w:rFonts w:ascii="Times New Roman"/>
          <w:b w:val="false"/>
          <w:i w:val="false"/>
          <w:color w:val="000000"/>
          <w:sz w:val="28"/>
        </w:rPr>
        <w:t>Қара-көк түсті мундир, сұр түсті қаракөл жағасы бар парадтық пальто үшін парадтық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0640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94 – Сурет</w:t>
      </w:r>
    </w:p>
    <w:p>
      <w:pPr>
        <w:spacing w:after="0"/>
        <w:ind w:left="0"/>
        <w:jc w:val="both"/>
      </w:pPr>
      <w:r>
        <w:rPr>
          <w:rFonts w:ascii="Times New Roman"/>
          <w:b w:val="false"/>
          <w:i w:val="false"/>
          <w:color w:val="000000"/>
          <w:sz w:val="28"/>
        </w:rPr>
        <w:t>Сарғыш түсті мундир үшін парадтық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24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924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95 – сурет</w:t>
      </w:r>
    </w:p>
    <w:p>
      <w:pPr>
        <w:spacing w:after="0"/>
        <w:ind w:left="0"/>
        <w:jc w:val="both"/>
      </w:pPr>
      <w:r>
        <w:rPr>
          <w:rFonts w:ascii="Times New Roman"/>
          <w:b w:val="false"/>
          <w:i w:val="false"/>
          <w:color w:val="000000"/>
          <w:sz w:val="28"/>
        </w:rPr>
        <w:t>Арнайы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132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0132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96 – Сурет</w:t>
      </w:r>
    </w:p>
    <w:p>
      <w:pPr>
        <w:spacing w:after="0"/>
        <w:ind w:left="0"/>
        <w:jc w:val="both"/>
      </w:pPr>
      <w:r>
        <w:rPr>
          <w:rFonts w:ascii="Times New Roman"/>
          <w:b w:val="false"/>
          <w:i w:val="false"/>
          <w:color w:val="000000"/>
          <w:sz w:val="28"/>
        </w:rPr>
        <w:t>Күнделікті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767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0767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97 – Сурет</w:t>
      </w:r>
    </w:p>
    <w:p>
      <w:pPr>
        <w:spacing w:after="0"/>
        <w:ind w:left="0"/>
        <w:jc w:val="both"/>
      </w:pPr>
      <w:r>
        <w:rPr>
          <w:rFonts w:ascii="Times New Roman"/>
          <w:b w:val="false"/>
          <w:i w:val="false"/>
          <w:color w:val="000000"/>
          <w:sz w:val="28"/>
        </w:rPr>
        <w:t>Парадтық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640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98 – Сурет</w:t>
      </w:r>
    </w:p>
    <w:p>
      <w:pPr>
        <w:spacing w:after="0"/>
        <w:ind w:left="0"/>
        <w:jc w:val="both"/>
      </w:pPr>
      <w:r>
        <w:rPr>
          <w:rFonts w:ascii="Times New Roman"/>
          <w:b w:val="false"/>
          <w:i w:val="false"/>
          <w:color w:val="000000"/>
          <w:sz w:val="28"/>
        </w:rPr>
        <w:t>Ақ түсті парадтық-салтанаттық жейдесіне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894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0894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99 – Сурет</w:t>
      </w:r>
    </w:p>
    <w:p>
      <w:pPr>
        <w:spacing w:after="0"/>
        <w:ind w:left="0"/>
        <w:jc w:val="both"/>
      </w:pPr>
      <w:r>
        <w:rPr>
          <w:rFonts w:ascii="Times New Roman"/>
          <w:b w:val="false"/>
          <w:i w:val="false"/>
          <w:color w:val="000000"/>
          <w:sz w:val="28"/>
        </w:rPr>
        <w:t>Арнайы киім нысанына арналған шеврон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87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 Сурет</w:t>
      </w:r>
    </w:p>
    <w:p>
      <w:pPr>
        <w:spacing w:after="0"/>
        <w:ind w:left="0"/>
        <w:jc w:val="both"/>
      </w:pPr>
      <w:r>
        <w:rPr>
          <w:rFonts w:ascii="Times New Roman"/>
          <w:b w:val="false"/>
          <w:i w:val="false"/>
          <w:color w:val="000000"/>
          <w:sz w:val="28"/>
        </w:rPr>
        <w:t>Қылмыстық-атқару жүйесі қызметкерлерінің жеңдік белгісі</w:t>
      </w:r>
    </w:p>
    <w:p>
      <w:pPr>
        <w:spacing w:after="0"/>
        <w:ind w:left="0"/>
        <w:jc w:val="both"/>
      </w:pPr>
      <w:r>
        <w:rPr>
          <w:rFonts w:ascii="Times New Roman"/>
          <w:b w:val="false"/>
          <w:i w:val="false"/>
          <w:color w:val="000000"/>
          <w:sz w:val="28"/>
        </w:rPr>
        <w:t>
      101 – Суреттер</w:t>
      </w:r>
    </w:p>
    <w:p>
      <w:pPr>
        <w:spacing w:after="0"/>
        <w:ind w:left="0"/>
        <w:jc w:val="both"/>
      </w:pPr>
      <w:r>
        <w:rPr>
          <w:rFonts w:ascii="Times New Roman"/>
          <w:b w:val="false"/>
          <w:i w:val="false"/>
          <w:color w:val="000000"/>
          <w:sz w:val="28"/>
        </w:rPr>
        <w:t>Жергілікті полиция қызметінің қызметкерлеріне арналған өңірлік жеңдік белгілер  (учаскелік полиция инспекторлары, патрульдік полиция, сыртқы қызмет)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942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3942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102 – Сурет</w:t>
      </w:r>
    </w:p>
    <w:p>
      <w:pPr>
        <w:spacing w:after="0"/>
        <w:ind w:left="0"/>
        <w:jc w:val="both"/>
      </w:pPr>
      <w:r>
        <w:rPr>
          <w:rFonts w:ascii="Times New Roman"/>
          <w:b w:val="false"/>
          <w:i w:val="false"/>
          <w:color w:val="000000"/>
          <w:sz w:val="28"/>
        </w:rPr>
        <w:t>ІІО қызметтерінің төсбелгілері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35306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5306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103 – Cурет</w:t>
      </w:r>
    </w:p>
    <w:p>
      <w:pPr>
        <w:spacing w:after="0"/>
        <w:ind w:left="0"/>
        <w:jc w:val="both"/>
      </w:pPr>
      <w:r>
        <w:rPr>
          <w:rFonts w:ascii="Times New Roman"/>
          <w:b w:val="false"/>
          <w:i w:val="false"/>
          <w:color w:val="000000"/>
          <w:sz w:val="28"/>
        </w:rPr>
        <w:t>Парадтық фуражкалар жапсырмасы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104-сурет</w:t>
      </w:r>
    </w:p>
    <w:p>
      <w:pPr>
        <w:spacing w:after="0"/>
        <w:ind w:left="0"/>
        <w:jc w:val="both"/>
      </w:pPr>
      <w:r>
        <w:rPr>
          <w:rFonts w:ascii="Times New Roman"/>
          <w:b w:val="false"/>
          <w:i w:val="false"/>
          <w:color w:val="000000"/>
          <w:sz w:val="28"/>
        </w:rPr>
        <w:t>Парадтық кестемен фуражка жиегіне кокарда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105 – Сурет</w:t>
      </w:r>
    </w:p>
    <w:p>
      <w:pPr>
        <w:spacing w:after="0"/>
        <w:ind w:left="0"/>
        <w:jc w:val="both"/>
      </w:pPr>
      <w:r>
        <w:rPr>
          <w:rFonts w:ascii="Times New Roman"/>
          <w:b w:val="false"/>
          <w:i w:val="false"/>
          <w:color w:val="000000"/>
          <w:sz w:val="28"/>
        </w:rPr>
        <w:t>Кестесі бар күнделікті фуражканың тұсына жапсыру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7597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106 – Сурет</w:t>
      </w:r>
    </w:p>
    <w:p>
      <w:pPr>
        <w:spacing w:after="0"/>
        <w:ind w:left="0"/>
        <w:jc w:val="both"/>
      </w:pPr>
      <w:r>
        <w:rPr>
          <w:rFonts w:ascii="Times New Roman"/>
          <w:b w:val="false"/>
          <w:i w:val="false"/>
          <w:color w:val="000000"/>
          <w:sz w:val="28"/>
        </w:rPr>
        <w:t>
      Фуражкалардың жиегіне арналған ойынды таспа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7183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107 – Сурет</w:t>
      </w:r>
    </w:p>
    <w:p>
      <w:pPr>
        <w:spacing w:after="0"/>
        <w:ind w:left="0"/>
        <w:jc w:val="both"/>
      </w:pPr>
      <w:r>
        <w:rPr>
          <w:rFonts w:ascii="Times New Roman"/>
          <w:b w:val="false"/>
          <w:i w:val="false"/>
          <w:color w:val="000000"/>
          <w:sz w:val="28"/>
        </w:rPr>
        <w:t>Парадтық фуражкалардың күнқағарларына кесте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108 – Сурет</w:t>
      </w:r>
    </w:p>
    <w:p>
      <w:pPr>
        <w:spacing w:after="0"/>
        <w:ind w:left="0"/>
        <w:jc w:val="both"/>
      </w:pPr>
      <w:r>
        <w:rPr>
          <w:rFonts w:ascii="Times New Roman"/>
          <w:b w:val="false"/>
          <w:i w:val="false"/>
          <w:color w:val="000000"/>
          <w:sz w:val="28"/>
        </w:rPr>
        <w:t>Кепилердің алдыңғы қабырғасына арналған жапсырма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109 – Сурет</w:t>
      </w:r>
    </w:p>
    <w:p>
      <w:pPr>
        <w:spacing w:after="0"/>
        <w:ind w:left="0"/>
        <w:jc w:val="both"/>
      </w:pPr>
      <w:r>
        <w:rPr>
          <w:rFonts w:ascii="Times New Roman"/>
          <w:b w:val="false"/>
          <w:i w:val="false"/>
          <w:color w:val="000000"/>
          <w:sz w:val="28"/>
        </w:rPr>
        <w:t>Кепилердің алдыңғы қабырғасына таспа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110 – Сурет</w:t>
      </w:r>
    </w:p>
    <w:p>
      <w:pPr>
        <w:spacing w:after="0"/>
        <w:ind w:left="0"/>
        <w:jc w:val="both"/>
      </w:pPr>
      <w:r>
        <w:rPr>
          <w:rFonts w:ascii="Times New Roman"/>
          <w:b w:val="false"/>
          <w:i w:val="false"/>
          <w:color w:val="000000"/>
          <w:sz w:val="28"/>
        </w:rPr>
        <w:t>Кепиге (бейсболка) және бүркеніш түсті кепидің күнқағарларына кесте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4168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 – Сурет</w:t>
      </w:r>
    </w:p>
    <w:p>
      <w:pPr>
        <w:spacing w:after="0"/>
        <w:ind w:left="0"/>
        <w:jc w:val="both"/>
      </w:pPr>
      <w:r>
        <w:rPr>
          <w:rFonts w:ascii="Times New Roman"/>
          <w:b w:val="false"/>
          <w:i w:val="false"/>
          <w:color w:val="000000"/>
          <w:sz w:val="28"/>
        </w:rPr>
        <w:t>Фуражканың құрсамасына, папахаға және қаракөлден тігілген құлақшынға арналған кокарда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78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112 – Сурет</w:t>
      </w:r>
    </w:p>
    <w:p>
      <w:pPr>
        <w:spacing w:after="0"/>
        <w:ind w:left="0"/>
        <w:jc w:val="both"/>
      </w:pPr>
      <w:r>
        <w:rPr>
          <w:rFonts w:ascii="Times New Roman"/>
          <w:b w:val="false"/>
          <w:i w:val="false"/>
          <w:color w:val="000000"/>
          <w:sz w:val="28"/>
        </w:rPr>
        <w:t>Парадтық мундирдің жағасына және жеңдерінің қайырмасына  арналған кесте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8961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113 – Сурет</w:t>
      </w:r>
    </w:p>
    <w:p>
      <w:pPr>
        <w:spacing w:after="0"/>
        <w:ind w:left="0"/>
        <w:jc w:val="both"/>
      </w:pPr>
      <w:r>
        <w:rPr>
          <w:rFonts w:ascii="Times New Roman"/>
          <w:b w:val="false"/>
          <w:i w:val="false"/>
          <w:color w:val="000000"/>
          <w:sz w:val="28"/>
        </w:rPr>
        <w:t>Парадтық мундирдің жағасына және жеңдерінің қайырмасына  арналған кесте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6548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114- Cурет</w:t>
      </w:r>
    </w:p>
    <w:p>
      <w:pPr>
        <w:spacing w:after="0"/>
        <w:ind w:left="0"/>
        <w:jc w:val="both"/>
      </w:pPr>
      <w:r>
        <w:rPr>
          <w:rFonts w:ascii="Times New Roman"/>
          <w:b w:val="false"/>
          <w:i w:val="false"/>
          <w:color w:val="000000"/>
          <w:sz w:val="28"/>
        </w:rPr>
        <w:t>Күнделікті кительдің жағасына және жеңдерінің қайырмасына  арналған кесте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33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933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115 – Сурет</w:t>
      </w:r>
    </w:p>
    <w:p>
      <w:pPr>
        <w:spacing w:after="0"/>
        <w:ind w:left="0"/>
        <w:jc w:val="both"/>
      </w:pPr>
      <w:r>
        <w:rPr>
          <w:rFonts w:ascii="Times New Roman"/>
          <w:b w:val="false"/>
          <w:i w:val="false"/>
          <w:color w:val="000000"/>
          <w:sz w:val="28"/>
        </w:rPr>
        <w:t>Бас киімге арналған кокарда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116 – Сурет</w:t>
      </w:r>
    </w:p>
    <w:p>
      <w:pPr>
        <w:spacing w:after="0"/>
        <w:ind w:left="0"/>
        <w:jc w:val="both"/>
      </w:pPr>
      <w:r>
        <w:rPr>
          <w:rFonts w:ascii="Times New Roman"/>
          <w:b w:val="false"/>
          <w:i w:val="false"/>
          <w:color w:val="000000"/>
          <w:sz w:val="28"/>
        </w:rPr>
        <w:t>Мундирлер мен кительдердің жағасына арналған ілмектер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ІІО генералдары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7089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ІІО қызметкерлері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565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117 – Сурет</w:t>
      </w:r>
    </w:p>
    <w:p>
      <w:pPr>
        <w:spacing w:after="0"/>
        <w:ind w:left="0"/>
        <w:jc w:val="both"/>
      </w:pPr>
      <w:r>
        <w:rPr>
          <w:rFonts w:ascii="Times New Roman"/>
          <w:b w:val="false"/>
          <w:i w:val="false"/>
          <w:color w:val="000000"/>
          <w:sz w:val="28"/>
        </w:rPr>
        <w:t>Тоғасы және эмблемасы бар парадтық белдік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65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965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118 – Сурет</w:t>
      </w:r>
    </w:p>
    <w:p>
      <w:pPr>
        <w:spacing w:after="0"/>
        <w:ind w:left="0"/>
        <w:jc w:val="both"/>
      </w:pPr>
      <w:r>
        <w:rPr>
          <w:rFonts w:ascii="Times New Roman"/>
          <w:b w:val="false"/>
          <w:i w:val="false"/>
          <w:color w:val="000000"/>
          <w:sz w:val="28"/>
        </w:rPr>
        <w:t>Екі ұштығы бар аксельбант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546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50546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119 – Сурет</w:t>
      </w:r>
    </w:p>
    <w:p>
      <w:pPr>
        <w:spacing w:after="0"/>
        <w:ind w:left="0"/>
        <w:jc w:val="both"/>
      </w:pPr>
      <w:r>
        <w:rPr>
          <w:rFonts w:ascii="Times New Roman"/>
          <w:b w:val="false"/>
          <w:i w:val="false"/>
          <w:color w:val="000000"/>
          <w:sz w:val="28"/>
        </w:rPr>
        <w:t>Бір ұштығы бар аксельбант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05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1054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120 – Сурет</w:t>
      </w:r>
    </w:p>
    <w:p>
      <w:pPr>
        <w:spacing w:after="0"/>
        <w:ind w:left="0"/>
        <w:jc w:val="both"/>
      </w:pPr>
      <w:r>
        <w:rPr>
          <w:rFonts w:ascii="Times New Roman"/>
          <w:b w:val="false"/>
          <w:i w:val="false"/>
          <w:color w:val="000000"/>
          <w:sz w:val="28"/>
        </w:rPr>
        <w:t>Погондарға кестелік және баспалық жұлдыздар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24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121 – Сурет</w:t>
      </w:r>
    </w:p>
    <w:p>
      <w:pPr>
        <w:spacing w:after="0"/>
        <w:ind w:left="0"/>
        <w:jc w:val="both"/>
      </w:pPr>
      <w:r>
        <w:rPr>
          <w:rFonts w:ascii="Times New Roman"/>
          <w:b w:val="false"/>
          <w:i w:val="false"/>
          <w:color w:val="000000"/>
          <w:sz w:val="28"/>
        </w:rPr>
        <w:t>ІІО генералдарының нысанды киіміне түймелер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921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122 – Сурет</w:t>
      </w:r>
    </w:p>
    <w:p>
      <w:pPr>
        <w:spacing w:after="0"/>
        <w:ind w:left="0"/>
        <w:jc w:val="both"/>
      </w:pPr>
      <w:r>
        <w:rPr>
          <w:rFonts w:ascii="Times New Roman"/>
          <w:b w:val="false"/>
          <w:i w:val="false"/>
          <w:color w:val="000000"/>
          <w:sz w:val="28"/>
        </w:rPr>
        <w:t>ІІО қызметкерлерінің нысанды киіміне түймелер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276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9276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123 – Сурет</w:t>
      </w:r>
    </w:p>
    <w:p>
      <w:pPr>
        <w:spacing w:after="0"/>
        <w:ind w:left="0"/>
        <w:jc w:val="both"/>
      </w:pPr>
      <w:r>
        <w:rPr>
          <w:rFonts w:ascii="Times New Roman"/>
          <w:b w:val="false"/>
          <w:i w:val="false"/>
          <w:color w:val="000000"/>
          <w:sz w:val="28"/>
        </w:rPr>
        <w:t>Құрмет қарауыл ротасының жазғы нысанды киімі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7117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124 – сурет</w:t>
      </w:r>
    </w:p>
    <w:p>
      <w:pPr>
        <w:spacing w:after="0"/>
        <w:ind w:left="0"/>
        <w:jc w:val="both"/>
      </w:pPr>
      <w:r>
        <w:rPr>
          <w:rFonts w:ascii="Times New Roman"/>
          <w:b w:val="false"/>
          <w:i w:val="false"/>
          <w:color w:val="000000"/>
          <w:sz w:val="28"/>
        </w:rPr>
        <w:t>Құрмет қарауыл ротасының маусымдық нысанды киімі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6863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125 – Сурет</w:t>
      </w:r>
    </w:p>
    <w:p>
      <w:pPr>
        <w:spacing w:after="0"/>
        <w:ind w:left="0"/>
        <w:jc w:val="both"/>
      </w:pPr>
      <w:r>
        <w:rPr>
          <w:rFonts w:ascii="Times New Roman"/>
          <w:b w:val="false"/>
          <w:i w:val="false"/>
          <w:color w:val="000000"/>
          <w:sz w:val="28"/>
        </w:rPr>
        <w:t>Құрмет қарауыл ротасының қысқы нысандық киімі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1623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126-сурет</w:t>
      </w:r>
    </w:p>
    <w:p>
      <w:pPr>
        <w:spacing w:after="0"/>
        <w:ind w:left="0"/>
        <w:jc w:val="both"/>
      </w:pPr>
      <w:r>
        <w:rPr>
          <w:rFonts w:ascii="Times New Roman"/>
          <w:b w:val="false"/>
          <w:i w:val="false"/>
          <w:color w:val="000000"/>
          <w:sz w:val="28"/>
        </w:rPr>
        <w:t>Экскорт взводының нысанды киімі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1623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127 – Сурет</w:t>
      </w:r>
    </w:p>
    <w:p>
      <w:pPr>
        <w:spacing w:after="0"/>
        <w:ind w:left="0"/>
        <w:jc w:val="both"/>
      </w:pPr>
      <w:r>
        <w:rPr>
          <w:rFonts w:ascii="Times New Roman"/>
          <w:b w:val="false"/>
          <w:i w:val="false"/>
          <w:color w:val="000000"/>
          <w:sz w:val="28"/>
        </w:rPr>
        <w:t>Экскорт взводының нысанды киімі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959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128-сурет</w:t>
      </w:r>
    </w:p>
    <w:p>
      <w:pPr>
        <w:spacing w:after="0"/>
        <w:ind w:left="0"/>
        <w:jc w:val="both"/>
      </w:pPr>
      <w:r>
        <w:rPr>
          <w:rFonts w:ascii="Times New Roman"/>
          <w:b w:val="false"/>
          <w:i w:val="false"/>
          <w:color w:val="000000"/>
          <w:sz w:val="28"/>
        </w:rPr>
        <w:t>Желбей күрте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00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400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129 – Сурет</w:t>
      </w:r>
    </w:p>
    <w:p>
      <w:pPr>
        <w:spacing w:after="0"/>
        <w:ind w:left="0"/>
        <w:jc w:val="both"/>
      </w:pPr>
      <w:r>
        <w:rPr>
          <w:rFonts w:ascii="Times New Roman"/>
          <w:b w:val="false"/>
          <w:i w:val="false"/>
          <w:color w:val="000000"/>
          <w:sz w:val="28"/>
        </w:rPr>
        <w:t>ІІО генералдарының парадтық мундиріне ордендер мен медальдарды орналастыру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130 – Сурет</w:t>
      </w:r>
    </w:p>
    <w:p>
      <w:pPr>
        <w:spacing w:after="0"/>
        <w:ind w:left="0"/>
        <w:jc w:val="both"/>
      </w:pPr>
      <w:r>
        <w:rPr>
          <w:rFonts w:ascii="Times New Roman"/>
          <w:b w:val="false"/>
          <w:i w:val="false"/>
          <w:color w:val="000000"/>
          <w:sz w:val="28"/>
        </w:rPr>
        <w:t>ІІО генералдарының мундиріне парадтық ордендер мен медальдарды орналастыру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096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131 – Сурет</w:t>
      </w:r>
    </w:p>
    <w:p>
      <w:pPr>
        <w:spacing w:after="0"/>
        <w:ind w:left="0"/>
        <w:jc w:val="both"/>
      </w:pPr>
      <w:r>
        <w:rPr>
          <w:rFonts w:ascii="Times New Roman"/>
          <w:b w:val="false"/>
          <w:i w:val="false"/>
          <w:color w:val="000000"/>
          <w:sz w:val="28"/>
        </w:rPr>
        <w:t>ІІО генералдарының күнделікті кителіне ордендер мен медальдарды орналастыру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0292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2324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2324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132 – Сурет</w:t>
      </w:r>
    </w:p>
    <w:p>
      <w:pPr>
        <w:spacing w:after="0"/>
        <w:ind w:left="0"/>
        <w:jc w:val="both"/>
      </w:pPr>
      <w:r>
        <w:rPr>
          <w:rFonts w:ascii="Times New Roman"/>
          <w:b w:val="false"/>
          <w:i w:val="false"/>
          <w:color w:val="000000"/>
          <w:sz w:val="28"/>
        </w:rPr>
        <w:t>Парадтық және күнделікті кительде ордендер мен медальдарды орналастыру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