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4d425" w14:textId="d84d4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Алға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Алға аудандық мәслихатының 2023 жылғы 27 қыркүйектегі № 65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Алға аудандық мәслихаты ШЕШТІ: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Алға ауданы бойынша 2023-2024 жылдарға арналған жайылымдарды басқару және оларды пайдалану жөніндегі жоспар</w:t>
      </w:r>
      <w:r>
        <w:rPr>
          <w:rFonts w:ascii="Times New Roman"/>
          <w:b w:val="false"/>
          <w:i w:val="false"/>
          <w:color w:val="000000"/>
          <w:sz w:val="28"/>
        </w:rPr>
        <w:t xml:space="preserve"> бекітілсін.</w:t>
      </w:r>
    </w:p>
    <w:bookmarkStart w:name="z4"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Алға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Тулеуов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аудандық мәслихатының 2023 жылғы 27 қыркүйектегі </w:t>
            </w:r>
            <w:r>
              <w:br/>
            </w:r>
            <w:r>
              <w:rPr>
                <w:rFonts w:ascii="Times New Roman"/>
                <w:b w:val="false"/>
                <w:i w:val="false"/>
                <w:color w:val="000000"/>
                <w:sz w:val="20"/>
              </w:rPr>
              <w:t>№ 65 шешімімен 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Алға ауданы бойынша 2023-2024 жылдарға арналған жайылымдарды басқару және оларды пайдалану жөніндегі жоспар </w:t>
      </w:r>
      <w:r>
        <w:br/>
      </w:r>
      <w:r>
        <w:rPr>
          <w:rFonts w:ascii="Times New Roman"/>
          <w:b/>
          <w:i w:val="false"/>
          <w:color w:val="000000"/>
        </w:rPr>
        <w:t>Жалпы мәліметтер</w:t>
      </w:r>
    </w:p>
    <w:p>
      <w:pPr>
        <w:spacing w:after="0"/>
        <w:ind w:left="0"/>
        <w:jc w:val="left"/>
      </w:pPr>
    </w:p>
    <w:p>
      <w:pPr>
        <w:spacing w:after="0"/>
        <w:ind w:left="0"/>
        <w:jc w:val="both"/>
      </w:pPr>
      <w:r>
        <w:rPr>
          <w:rFonts w:ascii="Times New Roman"/>
          <w:b w:val="false"/>
          <w:i w:val="false"/>
          <w:color w:val="000000"/>
          <w:sz w:val="28"/>
        </w:rPr>
        <w:t xml:space="preserve">
      Алға ауданы бойынша 2023-2024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Жайылымдарды басқару және оларды пайдалану жөніндегі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(1-13-қосымшалар)</w:t>
      </w:r>
    </w:p>
    <w:p>
      <w:pPr>
        <w:spacing w:after="0"/>
        <w:ind w:left="0"/>
        <w:jc w:val="both"/>
      </w:pPr>
      <w:r>
        <w:rPr>
          <w:rFonts w:ascii="Times New Roman"/>
          <w:b w:val="false"/>
          <w:i w:val="false"/>
          <w:color w:val="000000"/>
          <w:sz w:val="28"/>
        </w:rPr>
        <w:t>
      2) жайылым айналымдарының қолайлы схемалары; (14-қосымша)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(15-27-қосымшалар)</w:t>
      </w:r>
    </w:p>
    <w:p>
      <w:pPr>
        <w:spacing w:after="0"/>
        <w:ind w:left="0"/>
        <w:jc w:val="both"/>
      </w:pPr>
      <w:r>
        <w:rPr>
          <w:rFonts w:ascii="Times New Roman"/>
          <w:b w:val="false"/>
          <w:i w:val="false"/>
          <w:color w:val="000000"/>
          <w:sz w:val="28"/>
        </w:rPr>
        <w:t>
      4) аудандық маңызы бар қаланың, кенттің, ауылдың, ауылдық округтің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(28-40-қосымшалар)</w:t>
      </w:r>
    </w:p>
    <w:p>
      <w:pPr>
        <w:spacing w:after="0"/>
        <w:ind w:left="0"/>
        <w:jc w:val="both"/>
      </w:pPr>
      <w:r>
        <w:rPr>
          <w:rFonts w:ascii="Times New Roman"/>
          <w:b w:val="false"/>
          <w:i w:val="false"/>
          <w:color w:val="000000"/>
          <w:sz w:val="28"/>
        </w:rPr>
        <w:t>
      5)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 (41-53-қосымшалар)</w:t>
      </w:r>
    </w:p>
    <w:p>
      <w:pPr>
        <w:spacing w:after="0"/>
        <w:ind w:left="0"/>
        <w:jc w:val="both"/>
      </w:pPr>
      <w:r>
        <w:rPr>
          <w:rFonts w:ascii="Times New Roman"/>
          <w:b w:val="false"/>
          <w:i w:val="false"/>
          <w:color w:val="000000"/>
          <w:sz w:val="28"/>
        </w:rPr>
        <w:t>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(54-66-қосымшалар)</w:t>
      </w:r>
    </w:p>
    <w:p>
      <w:pPr>
        <w:spacing w:after="0"/>
        <w:ind w:left="0"/>
        <w:jc w:val="both"/>
      </w:pPr>
      <w:r>
        <w:rPr>
          <w:rFonts w:ascii="Times New Roman"/>
          <w:b w:val="false"/>
          <w:i w:val="false"/>
          <w:color w:val="000000"/>
          <w:sz w:val="28"/>
        </w:rPr>
        <w:t>
      7) ауыл шаруашылығы жануарларын жаюдың және жылжытудың маусымдық маршруттарын белгілейтін жайылымдарды пайдалану жөніндегі күнтізбелік кесте; (67-қосымша)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Ауданның барлық жер санаттары бойынша ақпарат (68-қосымша)</w:t>
      </w:r>
    </w:p>
    <w:p>
      <w:pPr>
        <w:spacing w:after="0"/>
        <w:ind w:left="0"/>
        <w:jc w:val="both"/>
      </w:pPr>
      <w:r>
        <w:rPr>
          <w:rFonts w:ascii="Times New Roman"/>
          <w:b w:val="false"/>
          <w:i w:val="false"/>
          <w:color w:val="000000"/>
          <w:sz w:val="28"/>
        </w:rPr>
        <w:t>
      Ауданның аумағындағы ветеринариялық-санитарлық объектілері бойынша ақпарат (69-қосымша)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Аудан облыс көлеміндегі бірден бір жер ресурсына ие, мүмкіндігі бар агроөнекәсіптік аймақ болып табылады.</w:t>
      </w:r>
    </w:p>
    <w:p>
      <w:pPr>
        <w:spacing w:after="0"/>
        <w:ind w:left="0"/>
        <w:jc w:val="both"/>
      </w:pPr>
      <w:r>
        <w:rPr>
          <w:rFonts w:ascii="Times New Roman"/>
          <w:b w:val="false"/>
          <w:i w:val="false"/>
          <w:color w:val="000000"/>
          <w:sz w:val="28"/>
        </w:rPr>
        <w:t xml:space="preserve">
      Алға ауданының негізгі эконмикалық дамуы болып ауылшаруашылық саласы оның құрамы мал шаруашылығы және өсімдік саласы. Ауданда етті және сүтті мал шаруашылығы дамытылуда. </w:t>
      </w:r>
    </w:p>
    <w:p>
      <w:pPr>
        <w:spacing w:after="0"/>
        <w:ind w:left="0"/>
        <w:jc w:val="both"/>
      </w:pPr>
      <w:r>
        <w:rPr>
          <w:rFonts w:ascii="Times New Roman"/>
          <w:b w:val="false"/>
          <w:i w:val="false"/>
          <w:color w:val="000000"/>
          <w:sz w:val="28"/>
        </w:rPr>
        <w:t>
      Саланың тұрақты өркендеуі ауылшаруашылық жерлерін тиімді пайдалану бағытында құрылады. Ауыл шаруашылық жерлерін тиімді пайдалану- бұл ауылшаруашылық өнімдерін өндіру барысында жер пайдаланушылар мен жер иегерлерінің жерлердің топырақ құнарлылығын және мелиоративтік жағдайын жоғалтпай жер құнарлығын қорғай отырып, табиғи факторларды ұтымды пайдалана жердің бар мүмкіншілігін пайдалану болып табылады.</w:t>
      </w:r>
    </w:p>
    <w:p>
      <w:pPr>
        <w:spacing w:after="0"/>
        <w:ind w:left="0"/>
        <w:jc w:val="both"/>
      </w:pPr>
      <w:r>
        <w:rPr>
          <w:rFonts w:ascii="Times New Roman"/>
          <w:b w:val="false"/>
          <w:i w:val="false"/>
          <w:color w:val="000000"/>
          <w:sz w:val="28"/>
        </w:rPr>
        <w:t>
      Жайылымды пайдаланушылардың басты міндеті жайылымды аздырмай тиімді пайдалану. Осыған байланысты Алға ауданының әкімдігі, ауылдық округ әкімдігі осы саладағы мемлекеттік органдармен елді-мекендерге ауылшаруашылық құрылымдар үшін жайылымдықты пайдалану барысында оның азуына жол берілмей, қажетті мал азығын жасақтауды қамтамасыз етілуіне жайылымдықты пайдалану сызбасы мен 2023-2024 жылдарға арналған жайылымдықты басқару және оның пайдалануының жоспарын жасақтайды.</w:t>
      </w:r>
    </w:p>
    <w:p>
      <w:pPr>
        <w:spacing w:after="0"/>
        <w:ind w:left="0"/>
        <w:jc w:val="both"/>
      </w:pPr>
      <w:r>
        <w:rPr>
          <w:rFonts w:ascii="Times New Roman"/>
          <w:b w:val="false"/>
          <w:i w:val="false"/>
          <w:color w:val="000000"/>
          <w:sz w:val="28"/>
        </w:rPr>
        <w:t>
      Алға ауданы 1933 жылы құрылған.Ақтөбе облысының солтүстік батыс бөлігінде Елек өзенін бойлай орналасқан. Солтүстігінде Ақтөбе ауданымен, солтүстік батысында Мәртөк және Қоба аудандарымен, сотүстік шығысында Қарғалы, оңтүстігінде Мұғалжар, оңтүстікбатысында Темір ауданы, шығысында Хромтау ауданымен шекаралас.</w:t>
      </w:r>
    </w:p>
    <w:p>
      <w:pPr>
        <w:spacing w:after="0"/>
        <w:ind w:left="0"/>
        <w:jc w:val="both"/>
      </w:pPr>
      <w:r>
        <w:rPr>
          <w:rFonts w:ascii="Times New Roman"/>
          <w:b w:val="false"/>
          <w:i w:val="false"/>
          <w:color w:val="000000"/>
          <w:sz w:val="28"/>
        </w:rPr>
        <w:t>
      Әкімшілік-аумақтық бөлініс бойынша Алға ауданында 12 ауылдық округ және Алға қаласымен қоса, 30 елді - мекендер орналасқан.Административтік орталығы Алға қаласы. Аудан орталығы облыс орталығы Ақтөбе қаласынан 40 шақырым қашықтықта. Облыс орталығымен байланыс республикалық маңызы бар "Актобе-Атырау" РФ шекарасына қарай тас жол арқылы және темір жол арқылы. Халықтық шаруашылық жүргізу құрылымында аса басымдылық ауыл шаруашылығы.</w:t>
      </w:r>
    </w:p>
    <w:p>
      <w:pPr>
        <w:spacing w:after="0"/>
        <w:ind w:left="0"/>
        <w:jc w:val="both"/>
      </w:pPr>
      <w:r>
        <w:rPr>
          <w:rFonts w:ascii="Times New Roman"/>
          <w:b w:val="false"/>
          <w:i w:val="false"/>
          <w:color w:val="000000"/>
          <w:sz w:val="28"/>
        </w:rPr>
        <w:t>
      Аудан аумағы.</w:t>
      </w:r>
    </w:p>
    <w:p>
      <w:pPr>
        <w:spacing w:after="0"/>
        <w:ind w:left="0"/>
        <w:jc w:val="both"/>
      </w:pPr>
      <w:r>
        <w:rPr>
          <w:rFonts w:ascii="Times New Roman"/>
          <w:b w:val="false"/>
          <w:i w:val="false"/>
          <w:color w:val="000000"/>
          <w:sz w:val="28"/>
        </w:rPr>
        <w:t>
      2023 жылдың 1 қаңтарындағы жағдай бойынша Алға ауданының жер көлемі 750697 гектар оның ішінде 19429 га басқа аудан пайдалануындағы жерлер ал аудан пайдалануы айналымындағы жерлер көлемі 731268 гектарды құрайды. Ондағы ауылшаруашылық жерлері –531,2 мың га болса оның 393 мың гектары жайылымдық жерлер.</w:t>
      </w:r>
    </w:p>
    <w:p>
      <w:pPr>
        <w:spacing w:after="0"/>
        <w:ind w:left="0"/>
        <w:jc w:val="both"/>
      </w:pPr>
      <w:r>
        <w:rPr>
          <w:rFonts w:ascii="Times New Roman"/>
          <w:b w:val="false"/>
          <w:i w:val="false"/>
          <w:color w:val="000000"/>
          <w:sz w:val="28"/>
        </w:rPr>
        <w:t>
      Ақтөбе облысы табиғи-шаруашылық аймағына сәйкес 4 аймаққа бөлінген, Алға ауданы 2 аймақ белдеуінде орналасқан.</w:t>
      </w:r>
    </w:p>
    <w:p>
      <w:pPr>
        <w:spacing w:after="0"/>
        <w:ind w:left="0"/>
        <w:jc w:val="both"/>
      </w:pPr>
      <w:r>
        <w:rPr>
          <w:rFonts w:ascii="Times New Roman"/>
          <w:b w:val="false"/>
          <w:i w:val="false"/>
          <w:color w:val="000000"/>
          <w:sz w:val="28"/>
        </w:rPr>
        <w:t>
      Бұл аймақтың ауылшаруашылық бағыты мал мен өсімдік шаруашылығы. Мал шаруашылығының негізгі бағыты ет, сүт өнімдері шығарылатын шаруашылықтар болғандықтан, мал азығы шөп дақылдары мен дәнді дақылдар өндіру шаруашылықтары дамыған. Өсімдік шаруашылығында бидай, арпа, тары, сұлы, майлы дақылдар және көп жылдық, бір жылдық екпе шөптер мал шаруашылығын азықпен қамтамасыз ету жолға қойылған. Ауыл шаруашылық жерлерінде мал шаруашылығы өркендеп өсуіне сәйкес жайылымдық жерлерді тиімді пайдалану кеңінен таралуда. 2022 жылғы жер есебіне сәйкес ауыл шаруашылық құрылымдарына бекітілген жайылымдық жер көлемі 393 мың гектарды құрады.</w:t>
      </w:r>
    </w:p>
    <w:p>
      <w:pPr>
        <w:spacing w:after="0"/>
        <w:ind w:left="0"/>
        <w:jc w:val="both"/>
      </w:pPr>
      <w:r>
        <w:rPr>
          <w:rFonts w:ascii="Times New Roman"/>
          <w:b w:val="false"/>
          <w:i w:val="false"/>
          <w:color w:val="000000"/>
          <w:sz w:val="28"/>
        </w:rPr>
        <w:t>
      Ауданда мал жартылай қорада ұсталады. Жайылымдық мерзім сәурдің ортасы-мамыр айының басынан басталып қазан айынан қараша айының ортасында аяқталады. Қыста малды қорада ұстау. Қоралық мерзімге мал азығы шөп дайындау табиғи шабындықтар мен шабылатын жайылымдықтардан түбегейлі жақсартылғанучаскелерден сонымен қатар дәнді дақылдар орудағы қалдықтармен екпе шөп егістерінен әзірленеді.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Алға қаласы аумағында меншік иелерінің және жер пайдаланушылардың жер учаскелерінің құқық белгілейтін құжаттары негізінде, 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Алға қаласы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 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МІҚ-0,017гол*0,8*8 га=0,109 га</w:t>
            </w:r>
          </w:p>
          <w:p>
            <w:pPr>
              <w:spacing w:after="20"/>
              <w:ind w:left="20"/>
              <w:jc w:val="both"/>
            </w:pPr>
            <w:r>
              <w:rPr>
                <w:rFonts w:ascii="Times New Roman"/>
                <w:b w:val="false"/>
                <w:i w:val="false"/>
                <w:color w:val="000000"/>
                <w:sz w:val="20"/>
              </w:rPr>
              <w:t>
Жылқы-0,015 гол*1*8 га=0,120 га</w:t>
            </w:r>
          </w:p>
          <w:p>
            <w:pPr>
              <w:spacing w:after="20"/>
              <w:ind w:left="20"/>
              <w:jc w:val="both"/>
            </w:pPr>
            <w:r>
              <w:rPr>
                <w:rFonts w:ascii="Times New Roman"/>
                <w:b w:val="false"/>
                <w:i w:val="false"/>
                <w:color w:val="000000"/>
                <w:sz w:val="20"/>
              </w:rPr>
              <w:t>
0,109 га+0,120 га=0,229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Бестамақ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Бестамақ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w:t>
            </w:r>
          </w:p>
          <w:p>
            <w:pPr>
              <w:spacing w:after="20"/>
              <w:ind w:left="20"/>
              <w:jc w:val="both"/>
            </w:pPr>
            <w:r>
              <w:rPr>
                <w:rFonts w:ascii="Times New Roman"/>
                <w:b w:val="false"/>
                <w:i w:val="false"/>
                <w:color w:val="000000"/>
                <w:sz w:val="20"/>
              </w:rPr>
              <w:t>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"Абдул-Нур"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МІҚ-0,020 гол*0,8*8 га =0,128 га</w:t>
            </w:r>
          </w:p>
          <w:p>
            <w:pPr>
              <w:spacing w:after="20"/>
              <w:ind w:left="20"/>
              <w:jc w:val="both"/>
            </w:pPr>
            <w:r>
              <w:rPr>
                <w:rFonts w:ascii="Times New Roman"/>
                <w:b w:val="false"/>
                <w:i w:val="false"/>
                <w:color w:val="000000"/>
                <w:sz w:val="20"/>
              </w:rPr>
              <w:t>
Жылқы-0,015 гол*1*0,1*8 га=0,120 га</w:t>
            </w:r>
          </w:p>
          <w:p>
            <w:pPr>
              <w:spacing w:after="20"/>
              <w:ind w:left="20"/>
              <w:jc w:val="both"/>
            </w:pPr>
            <w:r>
              <w:rPr>
                <w:rFonts w:ascii="Times New Roman"/>
                <w:b w:val="false"/>
                <w:i w:val="false"/>
                <w:color w:val="000000"/>
                <w:sz w:val="20"/>
              </w:rPr>
              <w:t>
0,128 га+0,120 га =0,248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 =0,262 га</w:t>
            </w:r>
          </w:p>
          <w:p>
            <w:pPr>
              <w:spacing w:after="20"/>
              <w:ind w:left="20"/>
              <w:jc w:val="both"/>
            </w:pPr>
            <w:r>
              <w:rPr>
                <w:rFonts w:ascii="Times New Roman"/>
                <w:b w:val="false"/>
                <w:i w:val="false"/>
                <w:color w:val="000000"/>
                <w:sz w:val="20"/>
              </w:rPr>
              <w:t>
Жылқы-0,004 гол*1*0,1*8 га=0,032 га</w:t>
            </w:r>
          </w:p>
          <w:p>
            <w:pPr>
              <w:spacing w:after="20"/>
              <w:ind w:left="20"/>
              <w:jc w:val="both"/>
            </w:pPr>
            <w:r>
              <w:rPr>
                <w:rFonts w:ascii="Times New Roman"/>
                <w:b w:val="false"/>
                <w:i w:val="false"/>
                <w:color w:val="000000"/>
                <w:sz w:val="20"/>
              </w:rPr>
              <w:t>
0,262 га+0,032 га =0,294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МІҚ-0,043 гол*0,8*8 га =0,275 га</w:t>
            </w:r>
          </w:p>
          <w:p>
            <w:pPr>
              <w:spacing w:after="20"/>
              <w:ind w:left="20"/>
              <w:jc w:val="both"/>
            </w:pPr>
            <w:r>
              <w:rPr>
                <w:rFonts w:ascii="Times New Roman"/>
                <w:b w:val="false"/>
                <w:i w:val="false"/>
                <w:color w:val="000000"/>
                <w:sz w:val="20"/>
              </w:rPr>
              <w:t>
МҰМ-0,021 гол*1*0,1*8 га=0,017 га</w:t>
            </w:r>
          </w:p>
          <w:p>
            <w:pPr>
              <w:spacing w:after="20"/>
              <w:ind w:left="20"/>
              <w:jc w:val="both"/>
            </w:pPr>
            <w:r>
              <w:rPr>
                <w:rFonts w:ascii="Times New Roman"/>
                <w:b w:val="false"/>
                <w:i w:val="false"/>
                <w:color w:val="000000"/>
                <w:sz w:val="20"/>
              </w:rPr>
              <w:t>
0,275 га+0,017га =0, 292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МІҚ-0,039 гол*0,8*8 га =0,250га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Жыылқы-0,015 гол*1*0,1*8 га=0,072 га</w:t>
            </w:r>
          </w:p>
          <w:p>
            <w:pPr>
              <w:spacing w:after="20"/>
              <w:ind w:left="20"/>
              <w:jc w:val="both"/>
            </w:pPr>
            <w:r>
              <w:rPr>
                <w:rFonts w:ascii="Times New Roman"/>
                <w:b w:val="false"/>
                <w:i w:val="false"/>
                <w:color w:val="000000"/>
                <w:sz w:val="20"/>
              </w:rPr>
              <w:t>
0,192 га+0,120 га+0,072 га=0,120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 =0,032га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0,032 га+0,016га=0,048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"Бибарс-Торе"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 =0,134га</w:t>
            </w:r>
          </w:p>
          <w:p>
            <w:pPr>
              <w:spacing w:after="20"/>
              <w:ind w:left="20"/>
              <w:jc w:val="both"/>
            </w:pPr>
            <w:r>
              <w:rPr>
                <w:rFonts w:ascii="Times New Roman"/>
                <w:b w:val="false"/>
                <w:i w:val="false"/>
                <w:color w:val="000000"/>
                <w:sz w:val="20"/>
              </w:rPr>
              <w:t>
МҰМ-0,018 гол*0,1*8 га=0,014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0,134+0,014 га+0,072 га=0,220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 =0,070га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Жылқы-0,004 гол*1*0,1*8 га=0,032 га</w:t>
            </w:r>
          </w:p>
          <w:p>
            <w:pPr>
              <w:spacing w:after="20"/>
              <w:ind w:left="20"/>
              <w:jc w:val="both"/>
            </w:pPr>
            <w:r>
              <w:rPr>
                <w:rFonts w:ascii="Times New Roman"/>
                <w:b w:val="false"/>
                <w:i w:val="false"/>
                <w:color w:val="000000"/>
                <w:sz w:val="20"/>
              </w:rPr>
              <w:t>
0,070+0,016 га+0,032 га=0,118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Жылқы-0,168 гол*1*8 га=1075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 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МІҚ-0,030 гол*0,8*8 га =0,192га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0,192+0,120 га+0,072 га=0,384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МІҚ-0,084 гол*0,8*8 га =0,537га</w:t>
            </w:r>
          </w:p>
          <w:p>
            <w:pPr>
              <w:spacing w:after="20"/>
              <w:ind w:left="20"/>
              <w:jc w:val="both"/>
            </w:pPr>
            <w:r>
              <w:rPr>
                <w:rFonts w:ascii="Times New Roman"/>
                <w:b w:val="false"/>
                <w:i w:val="false"/>
                <w:color w:val="000000"/>
                <w:sz w:val="20"/>
              </w:rPr>
              <w:t>
МҰМ-0,402 гол*0,1*8 га=0,322 га</w:t>
            </w:r>
          </w:p>
          <w:p>
            <w:pPr>
              <w:spacing w:after="20"/>
              <w:ind w:left="20"/>
              <w:jc w:val="both"/>
            </w:pPr>
            <w:r>
              <w:rPr>
                <w:rFonts w:ascii="Times New Roman"/>
                <w:b w:val="false"/>
                <w:i w:val="false"/>
                <w:color w:val="000000"/>
                <w:sz w:val="20"/>
              </w:rPr>
              <w:t>
0,537+0,322 га=0,859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=0,518га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0,518 га+0,016 га+0,016 га=0,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"Катпар"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МІҚ-0,086 гол*0,8*8 га =0,550 га</w:t>
            </w:r>
          </w:p>
          <w:p>
            <w:pPr>
              <w:spacing w:after="20"/>
              <w:ind w:left="20"/>
              <w:jc w:val="both"/>
            </w:pPr>
            <w:r>
              <w:rPr>
                <w:rFonts w:ascii="Times New Roman"/>
                <w:b w:val="false"/>
                <w:i w:val="false"/>
                <w:color w:val="000000"/>
                <w:sz w:val="20"/>
              </w:rPr>
              <w:t>
МҰМ-0,030 гол*0,1*8 га=0,024 га</w:t>
            </w:r>
          </w:p>
          <w:p>
            <w:pPr>
              <w:spacing w:after="20"/>
              <w:ind w:left="20"/>
              <w:jc w:val="both"/>
            </w:pPr>
            <w:r>
              <w:rPr>
                <w:rFonts w:ascii="Times New Roman"/>
                <w:b w:val="false"/>
                <w:i w:val="false"/>
                <w:color w:val="000000"/>
                <w:sz w:val="20"/>
              </w:rPr>
              <w:t>
жылқы-0,018 гол*1*0,1*8 га=0,144 га</w:t>
            </w:r>
          </w:p>
          <w:p>
            <w:pPr>
              <w:spacing w:after="20"/>
              <w:ind w:left="20"/>
              <w:jc w:val="both"/>
            </w:pPr>
            <w:r>
              <w:rPr>
                <w:rFonts w:ascii="Times New Roman"/>
                <w:b w:val="false"/>
                <w:i w:val="false"/>
                <w:color w:val="000000"/>
                <w:sz w:val="20"/>
              </w:rPr>
              <w:t>
0,550 га+0,024 га+0,144 га=0,718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 =0,179 га</w:t>
            </w:r>
          </w:p>
          <w:p>
            <w:pPr>
              <w:spacing w:after="20"/>
              <w:ind w:left="20"/>
              <w:jc w:val="both"/>
            </w:pPr>
            <w:r>
              <w:rPr>
                <w:rFonts w:ascii="Times New Roman"/>
                <w:b w:val="false"/>
                <w:i w:val="false"/>
                <w:color w:val="000000"/>
                <w:sz w:val="20"/>
              </w:rPr>
              <w:t>
МҰМ-0,095 гол*0,1*8 га=0,076 га</w:t>
            </w:r>
          </w:p>
          <w:p>
            <w:pPr>
              <w:spacing w:after="20"/>
              <w:ind w:left="20"/>
              <w:jc w:val="both"/>
            </w:pPr>
            <w:r>
              <w:rPr>
                <w:rFonts w:ascii="Times New Roman"/>
                <w:b w:val="false"/>
                <w:i w:val="false"/>
                <w:color w:val="000000"/>
                <w:sz w:val="20"/>
              </w:rPr>
              <w:t>
Жылқы-0,054 гол*1*0,1*8 га=0,432 га</w:t>
            </w:r>
          </w:p>
          <w:p>
            <w:pPr>
              <w:spacing w:after="20"/>
              <w:ind w:left="20"/>
              <w:jc w:val="both"/>
            </w:pPr>
            <w:r>
              <w:rPr>
                <w:rFonts w:ascii="Times New Roman"/>
                <w:b w:val="false"/>
                <w:i w:val="false"/>
                <w:color w:val="000000"/>
                <w:sz w:val="20"/>
              </w:rPr>
              <w:t>
0,179 га+0,076 га+0,432 га=0,687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МІҚ-0,036 гол0,8**8 га =0,230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МІҚ-0,152 гол*0,8*8 га =0,978 га</w:t>
            </w:r>
          </w:p>
          <w:p>
            <w:pPr>
              <w:spacing w:after="20"/>
              <w:ind w:left="20"/>
              <w:jc w:val="both"/>
            </w:pPr>
            <w:r>
              <w:rPr>
                <w:rFonts w:ascii="Times New Roman"/>
                <w:b w:val="false"/>
                <w:i w:val="false"/>
                <w:color w:val="000000"/>
                <w:sz w:val="20"/>
              </w:rPr>
              <w:t>
МҰМ-0,640 гол*0,1*8 га=0,512 га</w:t>
            </w:r>
          </w:p>
          <w:p>
            <w:pPr>
              <w:spacing w:after="20"/>
              <w:ind w:left="20"/>
              <w:jc w:val="both"/>
            </w:pPr>
            <w:r>
              <w:rPr>
                <w:rFonts w:ascii="Times New Roman"/>
                <w:b w:val="false"/>
                <w:i w:val="false"/>
                <w:color w:val="000000"/>
                <w:sz w:val="20"/>
              </w:rPr>
              <w:t>
Жылқы-0,087 гол*1*0,1*8 га=0,696 га</w:t>
            </w:r>
          </w:p>
          <w:p>
            <w:pPr>
              <w:spacing w:after="20"/>
              <w:ind w:left="20"/>
              <w:jc w:val="both"/>
            </w:pPr>
            <w:r>
              <w:rPr>
                <w:rFonts w:ascii="Times New Roman"/>
                <w:b w:val="false"/>
                <w:i w:val="false"/>
                <w:color w:val="000000"/>
                <w:sz w:val="20"/>
              </w:rPr>
              <w:t>
0,978 га+0,512 га+0,696 га=0,718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МІҚ-0,125 гол*0,8*8 га =0,800 га</w:t>
            </w:r>
          </w:p>
          <w:p>
            <w:pPr>
              <w:spacing w:after="20"/>
              <w:ind w:left="20"/>
              <w:jc w:val="both"/>
            </w:pPr>
            <w:r>
              <w:rPr>
                <w:rFonts w:ascii="Times New Roman"/>
                <w:b w:val="false"/>
                <w:i w:val="false"/>
                <w:color w:val="000000"/>
                <w:sz w:val="20"/>
              </w:rPr>
              <w:t>
МҰМ-0,387 гол*0,1*8 га=0,309 га</w:t>
            </w:r>
          </w:p>
          <w:p>
            <w:pPr>
              <w:spacing w:after="20"/>
              <w:ind w:left="20"/>
              <w:jc w:val="both"/>
            </w:pPr>
            <w:r>
              <w:rPr>
                <w:rFonts w:ascii="Times New Roman"/>
                <w:b w:val="false"/>
                <w:i w:val="false"/>
                <w:color w:val="000000"/>
                <w:sz w:val="20"/>
              </w:rPr>
              <w:t>
0,800 га+0,309 га=1109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"Суарма"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"Табантал"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МІҚ-0,209 гол*0,8*8 га =1337 га</w:t>
            </w:r>
          </w:p>
          <w:p>
            <w:pPr>
              <w:spacing w:after="20"/>
              <w:ind w:left="20"/>
              <w:jc w:val="both"/>
            </w:pPr>
            <w:r>
              <w:rPr>
                <w:rFonts w:ascii="Times New Roman"/>
                <w:b w:val="false"/>
                <w:i w:val="false"/>
                <w:color w:val="000000"/>
                <w:sz w:val="20"/>
              </w:rPr>
              <w:t>
МҰМ-0,031 гол*0,1*8 га=0,025 га</w:t>
            </w:r>
          </w:p>
          <w:p>
            <w:pPr>
              <w:spacing w:after="20"/>
              <w:ind w:left="20"/>
              <w:jc w:val="both"/>
            </w:pPr>
            <w:r>
              <w:rPr>
                <w:rFonts w:ascii="Times New Roman"/>
                <w:b w:val="false"/>
                <w:i w:val="false"/>
                <w:color w:val="000000"/>
                <w:sz w:val="20"/>
              </w:rPr>
              <w:t>
Жылқы-0,036 гол*1*0,1*8 га=0,288 га</w:t>
            </w:r>
          </w:p>
          <w:p>
            <w:pPr>
              <w:spacing w:after="20"/>
              <w:ind w:left="20"/>
              <w:jc w:val="both"/>
            </w:pPr>
            <w:r>
              <w:rPr>
                <w:rFonts w:ascii="Times New Roman"/>
                <w:b w:val="false"/>
                <w:i w:val="false"/>
                <w:color w:val="000000"/>
                <w:sz w:val="20"/>
              </w:rPr>
              <w:t>
1337 га+0,025га+0,288 га=1650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"Тлеужан 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МІҚ-0,272 гол*0,8*8 га =1740 га</w:t>
            </w:r>
          </w:p>
          <w:p>
            <w:pPr>
              <w:spacing w:after="20"/>
              <w:ind w:left="20"/>
              <w:jc w:val="both"/>
            </w:pPr>
            <w:r>
              <w:rPr>
                <w:rFonts w:ascii="Times New Roman"/>
                <w:b w:val="false"/>
                <w:i w:val="false"/>
                <w:color w:val="000000"/>
                <w:sz w:val="20"/>
              </w:rPr>
              <w:t>
МҰМ-0,053 гол*0,1*8 га=0,042 га</w:t>
            </w:r>
          </w:p>
          <w:p>
            <w:pPr>
              <w:spacing w:after="20"/>
              <w:ind w:left="20"/>
              <w:jc w:val="both"/>
            </w:pPr>
            <w:r>
              <w:rPr>
                <w:rFonts w:ascii="Times New Roman"/>
                <w:b w:val="false"/>
                <w:i w:val="false"/>
                <w:color w:val="000000"/>
                <w:sz w:val="20"/>
              </w:rPr>
              <w:t>
Жылқы-0,099 гол*1*0,1*8 га=0,792 га</w:t>
            </w:r>
          </w:p>
          <w:p>
            <w:pPr>
              <w:spacing w:after="20"/>
              <w:ind w:left="20"/>
              <w:jc w:val="both"/>
            </w:pPr>
            <w:r>
              <w:rPr>
                <w:rFonts w:ascii="Times New Roman"/>
                <w:b w:val="false"/>
                <w:i w:val="false"/>
                <w:color w:val="000000"/>
                <w:sz w:val="20"/>
              </w:rPr>
              <w:t>
1740 га+0,042 га+0,792 га=0,792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 =0,038га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0,038 га+0,016 га+0,016 га=0,070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"Акмерей-К"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МІҚ-0,068 гол*0,8*8 га =0,435га</w:t>
            </w:r>
          </w:p>
          <w:p>
            <w:pPr>
              <w:spacing w:after="20"/>
              <w:ind w:left="20"/>
              <w:jc w:val="both"/>
            </w:pPr>
            <w:r>
              <w:rPr>
                <w:rFonts w:ascii="Times New Roman"/>
                <w:b w:val="false"/>
                <w:i w:val="false"/>
                <w:color w:val="000000"/>
                <w:sz w:val="20"/>
              </w:rPr>
              <w:t>
МҰМ-0,138 гол*0,1*8 га=0,118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0,435 га+0,118 га+0,072 га=0,070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"Парижская Коммуна-ХХІ"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"Колганат"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МІҚ-0,093 гол*0,8*8 га =0,595га</w:t>
            </w:r>
          </w:p>
          <w:p>
            <w:pPr>
              <w:spacing w:after="20"/>
              <w:ind w:left="20"/>
              <w:jc w:val="both"/>
            </w:pPr>
            <w:r>
              <w:rPr>
                <w:rFonts w:ascii="Times New Roman"/>
                <w:b w:val="false"/>
                <w:i w:val="false"/>
                <w:color w:val="000000"/>
                <w:sz w:val="20"/>
              </w:rPr>
              <w:t>
МҰМ-0,160 гол*0,1*8 га=0,128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0,595 га+0,128 га+0,016 га=0,738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АО, 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АО,ПК,КХ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Бесқоспа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226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263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i w:val="false"/>
          <w:color w:val="000000"/>
        </w:rPr>
        <w:t xml:space="preserve"> Бесқоспа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p>
            <w:pPr>
              <w:spacing w:after="20"/>
              <w:ind w:left="20"/>
              <w:jc w:val="both"/>
            </w:pPr>
            <w:r>
              <w:rPr>
                <w:rFonts w:ascii="Times New Roman"/>
                <w:b w:val="false"/>
                <w:i w:val="false"/>
                <w:color w:val="000000"/>
                <w:sz w:val="20"/>
              </w:rPr>
              <w:t>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"Айткали-А"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 га = 0,396 га</w:t>
            </w:r>
          </w:p>
          <w:p>
            <w:pPr>
              <w:spacing w:after="20"/>
              <w:ind w:left="20"/>
              <w:jc w:val="both"/>
            </w:pPr>
            <w:r>
              <w:rPr>
                <w:rFonts w:ascii="Times New Roman"/>
                <w:b w:val="false"/>
                <w:i w:val="false"/>
                <w:color w:val="000000"/>
                <w:sz w:val="20"/>
              </w:rPr>
              <w:t>
Жылқы- 0,003 гол * 1*8 га=0,024 га</w:t>
            </w:r>
          </w:p>
          <w:p>
            <w:pPr>
              <w:spacing w:after="20"/>
              <w:ind w:left="20"/>
              <w:jc w:val="both"/>
            </w:pPr>
            <w:r>
              <w:rPr>
                <w:rFonts w:ascii="Times New Roman"/>
                <w:b w:val="false"/>
                <w:i w:val="false"/>
                <w:color w:val="000000"/>
                <w:sz w:val="20"/>
              </w:rPr>
              <w:t>
0,396 га+0,024 га=0,420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"Акботай"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МІҚ-0,073 гол*0,8*8 га = 0,467 га</w:t>
            </w:r>
          </w:p>
          <w:p>
            <w:pPr>
              <w:spacing w:after="20"/>
              <w:ind w:left="20"/>
              <w:jc w:val="both"/>
            </w:pPr>
            <w:r>
              <w:rPr>
                <w:rFonts w:ascii="Times New Roman"/>
                <w:b w:val="false"/>
                <w:i w:val="false"/>
                <w:color w:val="000000"/>
                <w:sz w:val="20"/>
              </w:rPr>
              <w:t>
Жылқы- 0,004 гол * 1*8 га=0,032 га</w:t>
            </w:r>
          </w:p>
          <w:p>
            <w:pPr>
              <w:spacing w:after="20"/>
              <w:ind w:left="20"/>
              <w:jc w:val="both"/>
            </w:pPr>
            <w:r>
              <w:rPr>
                <w:rFonts w:ascii="Times New Roman"/>
                <w:b w:val="false"/>
                <w:i w:val="false"/>
                <w:color w:val="000000"/>
                <w:sz w:val="20"/>
              </w:rPr>
              <w:t>
0,467 га+0,032 га=0,500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 0,518 га</w:t>
            </w:r>
          </w:p>
          <w:p>
            <w:pPr>
              <w:spacing w:after="20"/>
              <w:ind w:left="20"/>
              <w:jc w:val="both"/>
            </w:pPr>
            <w:r>
              <w:rPr>
                <w:rFonts w:ascii="Times New Roman"/>
                <w:b w:val="false"/>
                <w:i w:val="false"/>
                <w:color w:val="000000"/>
                <w:sz w:val="20"/>
              </w:rPr>
              <w:t>
Жылқы- 0,001 гол * 1*8 га=0,008 га</w:t>
            </w:r>
          </w:p>
          <w:p>
            <w:pPr>
              <w:spacing w:after="20"/>
              <w:ind w:left="20"/>
              <w:jc w:val="both"/>
            </w:pPr>
            <w:r>
              <w:rPr>
                <w:rFonts w:ascii="Times New Roman"/>
                <w:b w:val="false"/>
                <w:i w:val="false"/>
                <w:color w:val="000000"/>
                <w:sz w:val="20"/>
              </w:rPr>
              <w:t>
Түйе-0,032 гол*1*8 га=0,256 га</w:t>
            </w:r>
          </w:p>
          <w:p>
            <w:pPr>
              <w:spacing w:after="20"/>
              <w:ind w:left="20"/>
              <w:jc w:val="both"/>
            </w:pPr>
            <w:r>
              <w:rPr>
                <w:rFonts w:ascii="Times New Roman"/>
                <w:b w:val="false"/>
                <w:i w:val="false"/>
                <w:color w:val="000000"/>
                <w:sz w:val="20"/>
              </w:rPr>
              <w:t>
0,518 га+0,008 га+0,256=0,782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МҰМ-0,0052 гол*0,1*8 га = 0,0042 га</w:t>
            </w:r>
          </w:p>
          <w:p>
            <w:pPr>
              <w:spacing w:after="20"/>
              <w:ind w:left="20"/>
              <w:jc w:val="both"/>
            </w:pPr>
            <w:r>
              <w:rPr>
                <w:rFonts w:ascii="Times New Roman"/>
                <w:b w:val="false"/>
                <w:i w:val="false"/>
                <w:color w:val="000000"/>
                <w:sz w:val="20"/>
              </w:rPr>
              <w:t>
Жылқыи – 0,009 гол * 1*8 га=0,0072 га</w:t>
            </w:r>
          </w:p>
          <w:p>
            <w:pPr>
              <w:spacing w:after="20"/>
              <w:ind w:left="20"/>
              <w:jc w:val="both"/>
            </w:pPr>
            <w:r>
              <w:rPr>
                <w:rFonts w:ascii="Times New Roman"/>
                <w:b w:val="false"/>
                <w:i w:val="false"/>
                <w:color w:val="000000"/>
                <w:sz w:val="20"/>
              </w:rPr>
              <w:t>
0,0042 га+0,0072 га=0,0114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 0,518 га</w:t>
            </w:r>
          </w:p>
          <w:p>
            <w:pPr>
              <w:spacing w:after="20"/>
              <w:ind w:left="20"/>
              <w:jc w:val="both"/>
            </w:pPr>
            <w:r>
              <w:rPr>
                <w:rFonts w:ascii="Times New Roman"/>
                <w:b w:val="false"/>
                <w:i w:val="false"/>
                <w:color w:val="000000"/>
                <w:sz w:val="20"/>
              </w:rPr>
              <w:t>
МҰМ-0,699 гол*0,1*8 га=0,559 га</w:t>
            </w:r>
          </w:p>
          <w:p>
            <w:pPr>
              <w:spacing w:after="20"/>
              <w:ind w:left="20"/>
              <w:jc w:val="both"/>
            </w:pPr>
            <w:r>
              <w:rPr>
                <w:rFonts w:ascii="Times New Roman"/>
                <w:b w:val="false"/>
                <w:i w:val="false"/>
                <w:color w:val="000000"/>
                <w:sz w:val="20"/>
              </w:rPr>
              <w:t>
Жылқы – 0,107 гол * 1*8 га= 0,856 га</w:t>
            </w:r>
          </w:p>
          <w:p>
            <w:pPr>
              <w:spacing w:after="20"/>
              <w:ind w:left="20"/>
              <w:jc w:val="both"/>
            </w:pPr>
            <w:r>
              <w:rPr>
                <w:rFonts w:ascii="Times New Roman"/>
                <w:b w:val="false"/>
                <w:i w:val="false"/>
                <w:color w:val="000000"/>
                <w:sz w:val="20"/>
              </w:rPr>
              <w:t>
0,518 га+0,559 га+0,865 га=1942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гол*0,8*8,0 га = 0,147 га</w:t>
            </w:r>
          </w:p>
          <w:p>
            <w:pPr>
              <w:spacing w:after="20"/>
              <w:ind w:left="20"/>
              <w:jc w:val="both"/>
            </w:pPr>
            <w:r>
              <w:rPr>
                <w:rFonts w:ascii="Times New Roman"/>
                <w:b w:val="false"/>
                <w:i w:val="false"/>
                <w:color w:val="000000"/>
                <w:sz w:val="20"/>
              </w:rPr>
              <w:t>
МҰМ-0,0027*0,1*8 га=0,0022 га</w:t>
            </w:r>
          </w:p>
          <w:p>
            <w:pPr>
              <w:spacing w:after="20"/>
              <w:ind w:left="20"/>
              <w:jc w:val="both"/>
            </w:pPr>
            <w:r>
              <w:rPr>
                <w:rFonts w:ascii="Times New Roman"/>
                <w:b w:val="false"/>
                <w:i w:val="false"/>
                <w:color w:val="000000"/>
                <w:sz w:val="20"/>
              </w:rPr>
              <w:t>
жылқы- 0,0016 гол * 1*8 га=0,128 га</w:t>
            </w:r>
          </w:p>
          <w:p>
            <w:pPr>
              <w:spacing w:after="20"/>
              <w:ind w:left="20"/>
              <w:jc w:val="both"/>
            </w:pPr>
            <w:r>
              <w:rPr>
                <w:rFonts w:ascii="Times New Roman"/>
                <w:b w:val="false"/>
                <w:i w:val="false"/>
                <w:color w:val="000000"/>
                <w:sz w:val="20"/>
              </w:rPr>
              <w:t>
0,147 га+0,0022 га+0,147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МІҚ-0,105 гол*0,8*8 га = 0,672 га</w:t>
            </w:r>
          </w:p>
          <w:p>
            <w:pPr>
              <w:spacing w:after="20"/>
              <w:ind w:left="20"/>
              <w:jc w:val="both"/>
            </w:pPr>
            <w:r>
              <w:rPr>
                <w:rFonts w:ascii="Times New Roman"/>
                <w:b w:val="false"/>
                <w:i w:val="false"/>
                <w:color w:val="000000"/>
                <w:sz w:val="20"/>
              </w:rPr>
              <w:t>
Жылқы- 0,017 гол * 1*8 га=0,136 га</w:t>
            </w:r>
          </w:p>
          <w:p>
            <w:pPr>
              <w:spacing w:after="20"/>
              <w:ind w:left="20"/>
              <w:jc w:val="both"/>
            </w:pPr>
            <w:r>
              <w:rPr>
                <w:rFonts w:ascii="Times New Roman"/>
                <w:b w:val="false"/>
                <w:i w:val="false"/>
                <w:color w:val="000000"/>
                <w:sz w:val="20"/>
              </w:rPr>
              <w:t>
0,672 га+0,136 га=0,808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 = 0,122 га</w:t>
            </w:r>
          </w:p>
          <w:p>
            <w:pPr>
              <w:spacing w:after="20"/>
              <w:ind w:left="20"/>
              <w:jc w:val="both"/>
            </w:pPr>
            <w:r>
              <w:rPr>
                <w:rFonts w:ascii="Times New Roman"/>
                <w:b w:val="false"/>
                <w:i w:val="false"/>
                <w:color w:val="000000"/>
                <w:sz w:val="20"/>
              </w:rPr>
              <w:t>
МҰМ- 0,041 гол * 1*8 га=0,033 га</w:t>
            </w:r>
          </w:p>
          <w:p>
            <w:pPr>
              <w:spacing w:after="20"/>
              <w:ind w:left="20"/>
              <w:jc w:val="both"/>
            </w:pPr>
            <w:r>
              <w:rPr>
                <w:rFonts w:ascii="Times New Roman"/>
                <w:b w:val="false"/>
                <w:i w:val="false"/>
                <w:color w:val="000000"/>
                <w:sz w:val="20"/>
              </w:rPr>
              <w:t>
0,122 га+0,033 га=0,155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гол*0,8*8,0 га = 0,096 га</w:t>
            </w:r>
          </w:p>
          <w:p>
            <w:pPr>
              <w:spacing w:after="20"/>
              <w:ind w:left="20"/>
              <w:jc w:val="both"/>
            </w:pPr>
            <w:r>
              <w:rPr>
                <w:rFonts w:ascii="Times New Roman"/>
                <w:b w:val="false"/>
                <w:i w:val="false"/>
                <w:color w:val="000000"/>
                <w:sz w:val="20"/>
              </w:rPr>
              <w:t>
МҰМ-0,017*0,1*8 га=0,014 га</w:t>
            </w:r>
          </w:p>
          <w:p>
            <w:pPr>
              <w:spacing w:after="20"/>
              <w:ind w:left="20"/>
              <w:jc w:val="both"/>
            </w:pPr>
            <w:r>
              <w:rPr>
                <w:rFonts w:ascii="Times New Roman"/>
                <w:b w:val="false"/>
                <w:i w:val="false"/>
                <w:color w:val="000000"/>
                <w:sz w:val="20"/>
              </w:rPr>
              <w:t>
Жылқы- 0,016 гол * 1*8 га=0,128 га</w:t>
            </w:r>
          </w:p>
          <w:p>
            <w:pPr>
              <w:spacing w:after="20"/>
              <w:ind w:left="20"/>
              <w:jc w:val="both"/>
            </w:pPr>
            <w:r>
              <w:rPr>
                <w:rFonts w:ascii="Times New Roman"/>
                <w:b w:val="false"/>
                <w:i w:val="false"/>
                <w:color w:val="000000"/>
                <w:sz w:val="20"/>
              </w:rPr>
              <w:t>
0,096 га+0,014 га+0,128 га= 0,238га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"Бирмагамбет-С"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гол*0,8*8,0 га = 0,051 га</w:t>
            </w:r>
          </w:p>
          <w:p>
            <w:pPr>
              <w:spacing w:after="20"/>
              <w:ind w:left="20"/>
              <w:jc w:val="both"/>
            </w:pPr>
            <w:r>
              <w:rPr>
                <w:rFonts w:ascii="Times New Roman"/>
                <w:b w:val="false"/>
                <w:i w:val="false"/>
                <w:color w:val="000000"/>
                <w:sz w:val="20"/>
              </w:rPr>
              <w:t>
МҰМ-0,017*0,1*8 га=0,014 га</w:t>
            </w:r>
          </w:p>
          <w:p>
            <w:pPr>
              <w:spacing w:after="20"/>
              <w:ind w:left="20"/>
              <w:jc w:val="both"/>
            </w:pPr>
            <w:r>
              <w:rPr>
                <w:rFonts w:ascii="Times New Roman"/>
                <w:b w:val="false"/>
                <w:i w:val="false"/>
                <w:color w:val="000000"/>
                <w:sz w:val="20"/>
              </w:rPr>
              <w:t>
Жылқы- 0,005гол * 1*8 га=0,040 га</w:t>
            </w:r>
          </w:p>
          <w:p>
            <w:pPr>
              <w:spacing w:after="20"/>
              <w:ind w:left="20"/>
              <w:jc w:val="both"/>
            </w:pPr>
            <w:r>
              <w:rPr>
                <w:rFonts w:ascii="Times New Roman"/>
                <w:b w:val="false"/>
                <w:i w:val="false"/>
                <w:color w:val="000000"/>
                <w:sz w:val="20"/>
              </w:rPr>
              <w:t>
0,051 га+0,014 га+0,040 га= 0,238га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"Богенбай"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 = 0,122 га</w:t>
            </w:r>
          </w:p>
          <w:p>
            <w:pPr>
              <w:spacing w:after="20"/>
              <w:ind w:left="20"/>
              <w:jc w:val="both"/>
            </w:pPr>
            <w:r>
              <w:rPr>
                <w:rFonts w:ascii="Times New Roman"/>
                <w:b w:val="false"/>
                <w:i w:val="false"/>
                <w:color w:val="000000"/>
                <w:sz w:val="20"/>
              </w:rPr>
              <w:t>
МҰМ- 0,051 гол * 1*8 га=0,041 га</w:t>
            </w:r>
          </w:p>
          <w:p>
            <w:pPr>
              <w:spacing w:after="20"/>
              <w:ind w:left="20"/>
              <w:jc w:val="both"/>
            </w:pPr>
            <w:r>
              <w:rPr>
                <w:rFonts w:ascii="Times New Roman"/>
                <w:b w:val="false"/>
                <w:i w:val="false"/>
                <w:color w:val="000000"/>
                <w:sz w:val="20"/>
              </w:rPr>
              <w:t>
0,122 га+0,041 га=0,163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"Гиззат"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гол*0,8*8,0 га = 0,186 га</w:t>
            </w:r>
          </w:p>
          <w:p>
            <w:pPr>
              <w:spacing w:after="20"/>
              <w:ind w:left="20"/>
              <w:jc w:val="both"/>
            </w:pPr>
            <w:r>
              <w:rPr>
                <w:rFonts w:ascii="Times New Roman"/>
                <w:b w:val="false"/>
                <w:i w:val="false"/>
                <w:color w:val="000000"/>
                <w:sz w:val="20"/>
              </w:rPr>
              <w:t>
МҰМ-0,058*0,1*8 га=0,046 га</w:t>
            </w:r>
          </w:p>
          <w:p>
            <w:pPr>
              <w:spacing w:after="20"/>
              <w:ind w:left="20"/>
              <w:jc w:val="both"/>
            </w:pPr>
            <w:r>
              <w:rPr>
                <w:rFonts w:ascii="Times New Roman"/>
                <w:b w:val="false"/>
                <w:i w:val="false"/>
                <w:color w:val="000000"/>
                <w:sz w:val="20"/>
              </w:rPr>
              <w:t>
Жылқы- 0,005гол * 1*8 га=0,040 га</w:t>
            </w:r>
          </w:p>
          <w:p>
            <w:pPr>
              <w:spacing w:after="20"/>
              <w:ind w:left="20"/>
              <w:jc w:val="both"/>
            </w:pPr>
            <w:r>
              <w:rPr>
                <w:rFonts w:ascii="Times New Roman"/>
                <w:b w:val="false"/>
                <w:i w:val="false"/>
                <w:color w:val="000000"/>
                <w:sz w:val="20"/>
              </w:rPr>
              <w:t>
0,186 га+0,046 га+0,040 га= 0,272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0,089 гол * 1*8 га= 0,712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гол*0,8*8,0 га = 0,064 га</w:t>
            </w:r>
          </w:p>
          <w:p>
            <w:pPr>
              <w:spacing w:after="20"/>
              <w:ind w:left="20"/>
              <w:jc w:val="both"/>
            </w:pPr>
            <w:r>
              <w:rPr>
                <w:rFonts w:ascii="Times New Roman"/>
                <w:b w:val="false"/>
                <w:i w:val="false"/>
                <w:color w:val="000000"/>
                <w:sz w:val="20"/>
              </w:rPr>
              <w:t>
МҰМ-0,041 гол*0,1*8 га=0,011 га</w:t>
            </w:r>
          </w:p>
          <w:p>
            <w:pPr>
              <w:spacing w:after="20"/>
              <w:ind w:left="20"/>
              <w:jc w:val="both"/>
            </w:pPr>
            <w:r>
              <w:rPr>
                <w:rFonts w:ascii="Times New Roman"/>
                <w:b w:val="false"/>
                <w:i w:val="false"/>
                <w:color w:val="000000"/>
                <w:sz w:val="20"/>
              </w:rPr>
              <w:t>
0,064 га+0,011 га га=0,075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гол*0,8*8,0 га = 0,390 га</w:t>
            </w:r>
          </w:p>
          <w:p>
            <w:pPr>
              <w:spacing w:after="20"/>
              <w:ind w:left="20"/>
              <w:jc w:val="both"/>
            </w:pPr>
            <w:r>
              <w:rPr>
                <w:rFonts w:ascii="Times New Roman"/>
                <w:b w:val="false"/>
                <w:i w:val="false"/>
                <w:color w:val="000000"/>
                <w:sz w:val="20"/>
              </w:rPr>
              <w:t>
МҰМ-0,056*0,1*8 га=0,045 га</w:t>
            </w:r>
          </w:p>
          <w:p>
            <w:pPr>
              <w:spacing w:after="20"/>
              <w:ind w:left="20"/>
              <w:jc w:val="both"/>
            </w:pPr>
            <w:r>
              <w:rPr>
                <w:rFonts w:ascii="Times New Roman"/>
                <w:b w:val="false"/>
                <w:i w:val="false"/>
                <w:color w:val="000000"/>
                <w:sz w:val="20"/>
              </w:rPr>
              <w:t>
жылқы- 0,016гол * 1*8 га=0,0128 га</w:t>
            </w:r>
          </w:p>
          <w:p>
            <w:pPr>
              <w:spacing w:after="20"/>
              <w:ind w:left="20"/>
              <w:jc w:val="both"/>
            </w:pPr>
            <w:r>
              <w:rPr>
                <w:rFonts w:ascii="Times New Roman"/>
                <w:b w:val="false"/>
                <w:i w:val="false"/>
                <w:color w:val="000000"/>
                <w:sz w:val="20"/>
              </w:rPr>
              <w:t>
0,390 га+0,045 га+0,128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гол*0,8*8,0 га = 0,211 га</w:t>
            </w:r>
          </w:p>
          <w:p>
            <w:pPr>
              <w:spacing w:after="20"/>
              <w:ind w:left="20"/>
              <w:jc w:val="both"/>
            </w:pPr>
            <w:r>
              <w:rPr>
                <w:rFonts w:ascii="Times New Roman"/>
                <w:b w:val="false"/>
                <w:i w:val="false"/>
                <w:color w:val="000000"/>
                <w:sz w:val="20"/>
              </w:rPr>
              <w:t>
МҰМ-0,030*0,1*8 га=0,045 га</w:t>
            </w:r>
          </w:p>
          <w:p>
            <w:pPr>
              <w:spacing w:after="20"/>
              <w:ind w:left="20"/>
              <w:jc w:val="both"/>
            </w:pPr>
            <w:r>
              <w:rPr>
                <w:rFonts w:ascii="Times New Roman"/>
                <w:b w:val="false"/>
                <w:i w:val="false"/>
                <w:color w:val="000000"/>
                <w:sz w:val="20"/>
              </w:rPr>
              <w:t>
Жылқы- 0,004 гол * 1*8 га=0,032 га</w:t>
            </w:r>
          </w:p>
          <w:p>
            <w:pPr>
              <w:spacing w:after="20"/>
              <w:ind w:left="20"/>
              <w:jc w:val="both"/>
            </w:pPr>
            <w:r>
              <w:rPr>
                <w:rFonts w:ascii="Times New Roman"/>
                <w:b w:val="false"/>
                <w:i w:val="false"/>
                <w:color w:val="000000"/>
                <w:sz w:val="20"/>
              </w:rPr>
              <w:t>
0,211 га+0,045 га+0,032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гол*0,8*8,0 га = 0,224 га</w:t>
            </w:r>
          </w:p>
          <w:p>
            <w:pPr>
              <w:spacing w:after="20"/>
              <w:ind w:left="20"/>
              <w:jc w:val="both"/>
            </w:pPr>
            <w:r>
              <w:rPr>
                <w:rFonts w:ascii="Times New Roman"/>
                <w:b w:val="false"/>
                <w:i w:val="false"/>
                <w:color w:val="000000"/>
                <w:sz w:val="20"/>
              </w:rPr>
              <w:t>
Жылқы- 0,005 гол * 1*8 га=0,040 га</w:t>
            </w:r>
          </w:p>
          <w:p>
            <w:pPr>
              <w:spacing w:after="20"/>
              <w:ind w:left="20"/>
              <w:jc w:val="both"/>
            </w:pPr>
            <w:r>
              <w:rPr>
                <w:rFonts w:ascii="Times New Roman"/>
                <w:b w:val="false"/>
                <w:i w:val="false"/>
                <w:color w:val="000000"/>
                <w:sz w:val="20"/>
              </w:rPr>
              <w:t>
0,224 га+0,040 га= 0,624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"Карабура-АК"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МІҚ-0,038 гол*0,8*8,0 га = 0,243 га</w:t>
            </w:r>
          </w:p>
          <w:p>
            <w:pPr>
              <w:spacing w:after="20"/>
              <w:ind w:left="20"/>
              <w:jc w:val="both"/>
            </w:pPr>
            <w:r>
              <w:rPr>
                <w:rFonts w:ascii="Times New Roman"/>
                <w:b w:val="false"/>
                <w:i w:val="false"/>
                <w:color w:val="000000"/>
                <w:sz w:val="20"/>
              </w:rPr>
              <w:t>
МҰМ-0,210*0,1*8 га=0,168 га</w:t>
            </w:r>
          </w:p>
          <w:p>
            <w:pPr>
              <w:spacing w:after="20"/>
              <w:ind w:left="20"/>
              <w:jc w:val="both"/>
            </w:pPr>
            <w:r>
              <w:rPr>
                <w:rFonts w:ascii="Times New Roman"/>
                <w:b w:val="false"/>
                <w:i w:val="false"/>
                <w:color w:val="000000"/>
                <w:sz w:val="20"/>
              </w:rPr>
              <w:t>
Жылқы- 0,041 гол * 1*8 га=0,328 га</w:t>
            </w:r>
          </w:p>
          <w:p>
            <w:pPr>
              <w:spacing w:after="20"/>
              <w:ind w:left="20"/>
              <w:jc w:val="both"/>
            </w:pPr>
            <w:r>
              <w:rPr>
                <w:rFonts w:ascii="Times New Roman"/>
                <w:b w:val="false"/>
                <w:i w:val="false"/>
                <w:color w:val="000000"/>
                <w:sz w:val="20"/>
              </w:rPr>
              <w:t>
0,243 га+0,168 га+0,328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"Коспагамбет"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МІҚ-0,113 гол*0,8*8,0 га = 0,732 га</w:t>
            </w:r>
          </w:p>
          <w:p>
            <w:pPr>
              <w:spacing w:after="20"/>
              <w:ind w:left="20"/>
              <w:jc w:val="both"/>
            </w:pPr>
            <w:r>
              <w:rPr>
                <w:rFonts w:ascii="Times New Roman"/>
                <w:b w:val="false"/>
                <w:i w:val="false"/>
                <w:color w:val="000000"/>
                <w:sz w:val="20"/>
              </w:rPr>
              <w:t>
МҰМ-0,306*0,1*8 га=0,245 га</w:t>
            </w:r>
          </w:p>
          <w:p>
            <w:pPr>
              <w:spacing w:after="20"/>
              <w:ind w:left="20"/>
              <w:jc w:val="both"/>
            </w:pPr>
            <w:r>
              <w:rPr>
                <w:rFonts w:ascii="Times New Roman"/>
                <w:b w:val="false"/>
                <w:i w:val="false"/>
                <w:color w:val="000000"/>
                <w:sz w:val="20"/>
              </w:rPr>
              <w:t>
Жылқы- 0,013 гол * 1*8 га=0,104 га</w:t>
            </w:r>
          </w:p>
          <w:p>
            <w:pPr>
              <w:spacing w:after="20"/>
              <w:ind w:left="20"/>
              <w:jc w:val="both"/>
            </w:pPr>
            <w:r>
              <w:rPr>
                <w:rFonts w:ascii="Times New Roman"/>
                <w:b w:val="false"/>
                <w:i w:val="false"/>
                <w:color w:val="000000"/>
                <w:sz w:val="20"/>
              </w:rPr>
              <w:t>
0,723 га+0,245 га+0,104 га= 1072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МІҚ-8 гол*8,5 га = 68 га</w:t>
            </w:r>
          </w:p>
          <w:p>
            <w:pPr>
              <w:spacing w:after="20"/>
              <w:ind w:left="20"/>
              <w:jc w:val="both"/>
            </w:pPr>
            <w:r>
              <w:rPr>
                <w:rFonts w:ascii="Times New Roman"/>
                <w:b w:val="false"/>
                <w:i w:val="false"/>
                <w:color w:val="000000"/>
                <w:sz w:val="20"/>
              </w:rPr>
              <w:t>
МҰМ-26 гол*1,7=44 га</w:t>
            </w:r>
          </w:p>
          <w:p>
            <w:pPr>
              <w:spacing w:after="20"/>
              <w:ind w:left="20"/>
              <w:jc w:val="both"/>
            </w:pPr>
            <w:r>
              <w:rPr>
                <w:rFonts w:ascii="Times New Roman"/>
                <w:b w:val="false"/>
                <w:i w:val="false"/>
                <w:color w:val="000000"/>
                <w:sz w:val="20"/>
              </w:rPr>
              <w:t>
68 га+44 га га=112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МІҚ-0,087 гол*0,8*8,0 га = 0,558 га</w:t>
            </w:r>
          </w:p>
          <w:p>
            <w:pPr>
              <w:spacing w:after="20"/>
              <w:ind w:left="20"/>
              <w:jc w:val="both"/>
            </w:pPr>
            <w:r>
              <w:rPr>
                <w:rFonts w:ascii="Times New Roman"/>
                <w:b w:val="false"/>
                <w:i w:val="false"/>
                <w:color w:val="000000"/>
                <w:sz w:val="20"/>
              </w:rPr>
              <w:t>
МҰМ-0,135*0,1*8 га=0,108 га</w:t>
            </w:r>
          </w:p>
          <w:p>
            <w:pPr>
              <w:spacing w:after="20"/>
              <w:ind w:left="20"/>
              <w:jc w:val="both"/>
            </w:pPr>
            <w:r>
              <w:rPr>
                <w:rFonts w:ascii="Times New Roman"/>
                <w:b w:val="false"/>
                <w:i w:val="false"/>
                <w:color w:val="000000"/>
                <w:sz w:val="20"/>
              </w:rPr>
              <w:t>
Жылқы- 0,006 гол * 1*8 га=0,050 га</w:t>
            </w:r>
          </w:p>
          <w:p>
            <w:pPr>
              <w:spacing w:after="20"/>
              <w:ind w:left="20"/>
              <w:jc w:val="both"/>
            </w:pPr>
            <w:r>
              <w:rPr>
                <w:rFonts w:ascii="Times New Roman"/>
                <w:b w:val="false"/>
                <w:i w:val="false"/>
                <w:color w:val="000000"/>
                <w:sz w:val="20"/>
              </w:rPr>
              <w:t>
0,558 га+0,108 га+0,050 га= 0,716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"Мендибай-Карагаш"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МІҚ-0,164 гол*0,8*8,0 га = 1050 га</w:t>
            </w:r>
          </w:p>
          <w:p>
            <w:pPr>
              <w:spacing w:after="20"/>
              <w:ind w:left="20"/>
              <w:jc w:val="both"/>
            </w:pPr>
            <w:r>
              <w:rPr>
                <w:rFonts w:ascii="Times New Roman"/>
                <w:b w:val="false"/>
                <w:i w:val="false"/>
                <w:color w:val="000000"/>
                <w:sz w:val="20"/>
              </w:rPr>
              <w:t>
МҰМ-0,656*0,1*8 га=0,525 га</w:t>
            </w:r>
          </w:p>
          <w:p>
            <w:pPr>
              <w:spacing w:after="20"/>
              <w:ind w:left="20"/>
              <w:jc w:val="both"/>
            </w:pPr>
            <w:r>
              <w:rPr>
                <w:rFonts w:ascii="Times New Roman"/>
                <w:b w:val="false"/>
                <w:i w:val="false"/>
                <w:color w:val="000000"/>
                <w:sz w:val="20"/>
              </w:rPr>
              <w:t>
Жылқы- 0,404 гол * 1*8 га=3232 га</w:t>
            </w:r>
          </w:p>
          <w:p>
            <w:pPr>
              <w:spacing w:after="20"/>
              <w:ind w:left="20"/>
              <w:jc w:val="both"/>
            </w:pPr>
            <w:r>
              <w:rPr>
                <w:rFonts w:ascii="Times New Roman"/>
                <w:b w:val="false"/>
                <w:i w:val="false"/>
                <w:color w:val="000000"/>
                <w:sz w:val="20"/>
              </w:rPr>
              <w:t>
1050 га+0,525 га+3232 га= 4807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гол*0,8*8,0 га = 0,224 га</w:t>
            </w:r>
          </w:p>
          <w:p>
            <w:pPr>
              <w:spacing w:after="20"/>
              <w:ind w:left="20"/>
              <w:jc w:val="both"/>
            </w:pPr>
            <w:r>
              <w:rPr>
                <w:rFonts w:ascii="Times New Roman"/>
                <w:b w:val="false"/>
                <w:i w:val="false"/>
                <w:color w:val="000000"/>
                <w:sz w:val="20"/>
              </w:rPr>
              <w:t>
МҰМ-0,030*0,1*8 га=0,024 га</w:t>
            </w:r>
          </w:p>
          <w:p>
            <w:pPr>
              <w:spacing w:after="20"/>
              <w:ind w:left="20"/>
              <w:jc w:val="both"/>
            </w:pPr>
            <w:r>
              <w:rPr>
                <w:rFonts w:ascii="Times New Roman"/>
                <w:b w:val="false"/>
                <w:i w:val="false"/>
                <w:color w:val="000000"/>
                <w:sz w:val="20"/>
              </w:rPr>
              <w:t>
Жылқы- 0,020 гол * 1*8 га=0,160 га</w:t>
            </w:r>
          </w:p>
          <w:p>
            <w:pPr>
              <w:spacing w:after="20"/>
              <w:ind w:left="20"/>
              <w:jc w:val="both"/>
            </w:pPr>
            <w:r>
              <w:rPr>
                <w:rFonts w:ascii="Times New Roman"/>
                <w:b w:val="false"/>
                <w:i w:val="false"/>
                <w:color w:val="000000"/>
                <w:sz w:val="20"/>
              </w:rPr>
              <w:t>
0,224 га+0,024 га+0,160 га= 0,408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гол*0,8*8,0 га = 0,051га</w:t>
            </w:r>
          </w:p>
          <w:p>
            <w:pPr>
              <w:spacing w:after="20"/>
              <w:ind w:left="20"/>
              <w:jc w:val="both"/>
            </w:pPr>
            <w:r>
              <w:rPr>
                <w:rFonts w:ascii="Times New Roman"/>
                <w:b w:val="false"/>
                <w:i w:val="false"/>
                <w:color w:val="000000"/>
                <w:sz w:val="20"/>
              </w:rPr>
              <w:t>
МҰМ-0,019*0,1*8 га=0,015 га</w:t>
            </w:r>
          </w:p>
          <w:p>
            <w:pPr>
              <w:spacing w:after="20"/>
              <w:ind w:left="20"/>
              <w:jc w:val="both"/>
            </w:pPr>
            <w:r>
              <w:rPr>
                <w:rFonts w:ascii="Times New Roman"/>
                <w:b w:val="false"/>
                <w:i w:val="false"/>
                <w:color w:val="000000"/>
                <w:sz w:val="20"/>
              </w:rPr>
              <w:t>
Жылқы- 0,001 гол * 1*8 га=0,08 га</w:t>
            </w:r>
          </w:p>
          <w:p>
            <w:pPr>
              <w:spacing w:after="20"/>
              <w:ind w:left="20"/>
              <w:jc w:val="both"/>
            </w:pPr>
            <w:r>
              <w:rPr>
                <w:rFonts w:ascii="Times New Roman"/>
                <w:b w:val="false"/>
                <w:i w:val="false"/>
                <w:color w:val="000000"/>
                <w:sz w:val="20"/>
              </w:rPr>
              <w:t>
0,051 га+0,015 га+0,08 га= 0,146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"Нуржауган"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МІҚ-0,086 гол*0,8*8,0 га = 0,550га</w:t>
            </w:r>
          </w:p>
          <w:p>
            <w:pPr>
              <w:spacing w:after="20"/>
              <w:ind w:left="20"/>
              <w:jc w:val="both"/>
            </w:pPr>
            <w:r>
              <w:rPr>
                <w:rFonts w:ascii="Times New Roman"/>
                <w:b w:val="false"/>
                <w:i w:val="false"/>
                <w:color w:val="000000"/>
                <w:sz w:val="20"/>
              </w:rPr>
              <w:t>
МҰМ-0,118*0,1*8 га=0,094 га</w:t>
            </w:r>
          </w:p>
          <w:p>
            <w:pPr>
              <w:spacing w:after="20"/>
              <w:ind w:left="20"/>
              <w:jc w:val="both"/>
            </w:pPr>
            <w:r>
              <w:rPr>
                <w:rFonts w:ascii="Times New Roman"/>
                <w:b w:val="false"/>
                <w:i w:val="false"/>
                <w:color w:val="000000"/>
                <w:sz w:val="20"/>
              </w:rPr>
              <w:t>
Жылқы- 0,131 гол * 1*8 га=1048 га</w:t>
            </w:r>
          </w:p>
          <w:p>
            <w:pPr>
              <w:spacing w:after="20"/>
              <w:ind w:left="20"/>
              <w:jc w:val="both"/>
            </w:pPr>
            <w:r>
              <w:rPr>
                <w:rFonts w:ascii="Times New Roman"/>
                <w:b w:val="false"/>
                <w:i w:val="false"/>
                <w:color w:val="000000"/>
                <w:sz w:val="20"/>
              </w:rPr>
              <w:t>
0,550 га+0,094 га+1048 га= 1692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КРС-0,045 гол*0,8*8,0 га = 0,288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гол*0,8*8,0 га = 0,659га</w:t>
            </w:r>
          </w:p>
          <w:p>
            <w:pPr>
              <w:spacing w:after="20"/>
              <w:ind w:left="20"/>
              <w:jc w:val="both"/>
            </w:pPr>
            <w:r>
              <w:rPr>
                <w:rFonts w:ascii="Times New Roman"/>
                <w:b w:val="false"/>
                <w:i w:val="false"/>
                <w:color w:val="000000"/>
                <w:sz w:val="20"/>
              </w:rPr>
              <w:t>
МҰМ-0,018*0,1*8 га=0,015 га</w:t>
            </w:r>
          </w:p>
          <w:p>
            <w:pPr>
              <w:spacing w:after="20"/>
              <w:ind w:left="20"/>
              <w:jc w:val="both"/>
            </w:pPr>
            <w:r>
              <w:rPr>
                <w:rFonts w:ascii="Times New Roman"/>
                <w:b w:val="false"/>
                <w:i w:val="false"/>
                <w:color w:val="000000"/>
                <w:sz w:val="20"/>
              </w:rPr>
              <w:t>
Жылқы- 0,007 гол * 1*8 га=0,056 га</w:t>
            </w:r>
          </w:p>
          <w:p>
            <w:pPr>
              <w:spacing w:after="20"/>
              <w:ind w:left="20"/>
              <w:jc w:val="both"/>
            </w:pPr>
            <w:r>
              <w:rPr>
                <w:rFonts w:ascii="Times New Roman"/>
                <w:b w:val="false"/>
                <w:i w:val="false"/>
                <w:color w:val="000000"/>
                <w:sz w:val="20"/>
              </w:rPr>
              <w:t>
0,659 га+0,015 га+0,056 га= 0,730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гол*0,8*8,0 га = 0,204га</w:t>
            </w:r>
          </w:p>
          <w:p>
            <w:pPr>
              <w:spacing w:after="20"/>
              <w:ind w:left="20"/>
              <w:jc w:val="both"/>
            </w:pPr>
            <w:r>
              <w:rPr>
                <w:rFonts w:ascii="Times New Roman"/>
                <w:b w:val="false"/>
                <w:i w:val="false"/>
                <w:color w:val="000000"/>
                <w:sz w:val="20"/>
              </w:rPr>
              <w:t>
МҰМ-0,020*0,1*8 га=0,018 га</w:t>
            </w:r>
          </w:p>
          <w:p>
            <w:pPr>
              <w:spacing w:after="20"/>
              <w:ind w:left="20"/>
              <w:jc w:val="both"/>
            </w:pPr>
            <w:r>
              <w:rPr>
                <w:rFonts w:ascii="Times New Roman"/>
                <w:b w:val="false"/>
                <w:i w:val="false"/>
                <w:color w:val="000000"/>
                <w:sz w:val="20"/>
              </w:rPr>
              <w:t>
0,204 га+0,018 га = 0,222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МІҚ-0,031 гол*0,8*8,0 га = 0,198га</w:t>
            </w:r>
          </w:p>
          <w:p>
            <w:pPr>
              <w:spacing w:after="20"/>
              <w:ind w:left="20"/>
              <w:jc w:val="both"/>
            </w:pPr>
            <w:r>
              <w:rPr>
                <w:rFonts w:ascii="Times New Roman"/>
                <w:b w:val="false"/>
                <w:i w:val="false"/>
                <w:color w:val="000000"/>
                <w:sz w:val="20"/>
              </w:rPr>
              <w:t>
МҰМ-0,020*0,1*8 га=0,018 га</w:t>
            </w:r>
          </w:p>
          <w:p>
            <w:pPr>
              <w:spacing w:after="20"/>
              <w:ind w:left="20"/>
              <w:jc w:val="both"/>
            </w:pPr>
            <w:r>
              <w:rPr>
                <w:rFonts w:ascii="Times New Roman"/>
                <w:b w:val="false"/>
                <w:i w:val="false"/>
                <w:color w:val="000000"/>
                <w:sz w:val="20"/>
              </w:rPr>
              <w:t>
Жылқы- 0,008 гол * 1*8 га=0,064 га</w:t>
            </w:r>
          </w:p>
          <w:p>
            <w:pPr>
              <w:spacing w:after="20"/>
              <w:ind w:left="20"/>
              <w:jc w:val="both"/>
            </w:pPr>
            <w:r>
              <w:rPr>
                <w:rFonts w:ascii="Times New Roman"/>
                <w:b w:val="false"/>
                <w:i w:val="false"/>
                <w:color w:val="000000"/>
                <w:sz w:val="20"/>
              </w:rPr>
              <w:t>
0,198 га+0,018 га+0,064 га= 0,281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"Отегул-1"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МІҚ-0,392 гол*0,8*8,0 га = 2508 га</w:t>
            </w:r>
          </w:p>
          <w:p>
            <w:pPr>
              <w:spacing w:after="20"/>
              <w:ind w:left="20"/>
              <w:jc w:val="both"/>
            </w:pPr>
            <w:r>
              <w:rPr>
                <w:rFonts w:ascii="Times New Roman"/>
                <w:b w:val="false"/>
                <w:i w:val="false"/>
                <w:color w:val="000000"/>
                <w:sz w:val="20"/>
              </w:rPr>
              <w:t>
МҰМ-1137*0,1*8 га=0,909 га</w:t>
            </w:r>
          </w:p>
          <w:p>
            <w:pPr>
              <w:spacing w:after="20"/>
              <w:ind w:left="20"/>
              <w:jc w:val="both"/>
            </w:pPr>
            <w:r>
              <w:rPr>
                <w:rFonts w:ascii="Times New Roman"/>
                <w:b w:val="false"/>
                <w:i w:val="false"/>
                <w:color w:val="000000"/>
                <w:sz w:val="20"/>
              </w:rPr>
              <w:t>
Жылқы- 0,361 гол * 1*8 га=2888 га</w:t>
            </w:r>
          </w:p>
          <w:p>
            <w:pPr>
              <w:spacing w:after="20"/>
              <w:ind w:left="20"/>
              <w:jc w:val="both"/>
            </w:pPr>
            <w:r>
              <w:rPr>
                <w:rFonts w:ascii="Times New Roman"/>
                <w:b w:val="false"/>
                <w:i w:val="false"/>
                <w:color w:val="000000"/>
                <w:sz w:val="20"/>
              </w:rPr>
              <w:t>
2508 га+0,909 га+2888 га= 0,281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МІҚ-0,067 гол*0,8*8,0 га = 0,429 га</w:t>
            </w:r>
          </w:p>
          <w:p>
            <w:pPr>
              <w:spacing w:after="20"/>
              <w:ind w:left="20"/>
              <w:jc w:val="both"/>
            </w:pPr>
            <w:r>
              <w:rPr>
                <w:rFonts w:ascii="Times New Roman"/>
                <w:b w:val="false"/>
                <w:i w:val="false"/>
                <w:color w:val="000000"/>
                <w:sz w:val="20"/>
              </w:rPr>
              <w:t>
МҰМ-0,015*0,1*8 га=0,018 га</w:t>
            </w:r>
          </w:p>
          <w:p>
            <w:pPr>
              <w:spacing w:after="20"/>
              <w:ind w:left="20"/>
              <w:jc w:val="both"/>
            </w:pPr>
            <w:r>
              <w:rPr>
                <w:rFonts w:ascii="Times New Roman"/>
                <w:b w:val="false"/>
                <w:i w:val="false"/>
                <w:color w:val="000000"/>
                <w:sz w:val="20"/>
              </w:rPr>
              <w:t>
Жылқы- 0,022 гол * 1*8 га=0,176 га</w:t>
            </w:r>
          </w:p>
          <w:p>
            <w:pPr>
              <w:spacing w:after="20"/>
              <w:ind w:left="20"/>
              <w:jc w:val="both"/>
            </w:pPr>
            <w:r>
              <w:rPr>
                <w:rFonts w:ascii="Times New Roman"/>
                <w:b w:val="false"/>
                <w:i w:val="false"/>
                <w:color w:val="000000"/>
                <w:sz w:val="20"/>
              </w:rPr>
              <w:t>
0,429 га+0,018 га+0,176 га= 0,623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"Санкибай"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МІҚ-0,347 гол*0,8*8,0 га = 2220 га</w:t>
            </w:r>
          </w:p>
          <w:p>
            <w:pPr>
              <w:spacing w:after="20"/>
              <w:ind w:left="20"/>
              <w:jc w:val="both"/>
            </w:pPr>
            <w:r>
              <w:rPr>
                <w:rFonts w:ascii="Times New Roman"/>
                <w:b w:val="false"/>
                <w:i w:val="false"/>
                <w:color w:val="000000"/>
                <w:sz w:val="20"/>
              </w:rPr>
              <w:t>
МҰМ-1137*0,1*8 га=0,410 га</w:t>
            </w:r>
          </w:p>
          <w:p>
            <w:pPr>
              <w:spacing w:after="20"/>
              <w:ind w:left="20"/>
              <w:jc w:val="both"/>
            </w:pPr>
            <w:r>
              <w:rPr>
                <w:rFonts w:ascii="Times New Roman"/>
                <w:b w:val="false"/>
                <w:i w:val="false"/>
                <w:color w:val="000000"/>
                <w:sz w:val="20"/>
              </w:rPr>
              <w:t>
Жылқы- 0,053 гол * 1*8 га=0,424 га</w:t>
            </w:r>
          </w:p>
          <w:p>
            <w:pPr>
              <w:spacing w:after="20"/>
              <w:ind w:left="20"/>
              <w:jc w:val="both"/>
            </w:pPr>
            <w:r>
              <w:rPr>
                <w:rFonts w:ascii="Times New Roman"/>
                <w:b w:val="false"/>
                <w:i w:val="false"/>
                <w:color w:val="000000"/>
                <w:sz w:val="20"/>
              </w:rPr>
              <w:t>
2220 га+0,410 га+424 га= 3054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МІҚ-0,042 гол*0,8*8,0 га = 0,269 га</w:t>
            </w:r>
          </w:p>
          <w:p>
            <w:pPr>
              <w:spacing w:after="20"/>
              <w:ind w:left="20"/>
              <w:jc w:val="both"/>
            </w:pPr>
            <w:r>
              <w:rPr>
                <w:rFonts w:ascii="Times New Roman"/>
                <w:b w:val="false"/>
                <w:i w:val="false"/>
                <w:color w:val="000000"/>
                <w:sz w:val="20"/>
              </w:rPr>
              <w:t>
Жылқы- 0,003 гол * 1*8 га=0,024 га</w:t>
            </w:r>
          </w:p>
          <w:p>
            <w:pPr>
              <w:spacing w:after="20"/>
              <w:ind w:left="20"/>
              <w:jc w:val="both"/>
            </w:pPr>
            <w:r>
              <w:rPr>
                <w:rFonts w:ascii="Times New Roman"/>
                <w:b w:val="false"/>
                <w:i w:val="false"/>
                <w:color w:val="000000"/>
                <w:sz w:val="20"/>
              </w:rPr>
              <w:t>
0,269 га+0,024 га= 0,293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МІҚ-0,047 гол*0,8*8,0 га = 0,300 га</w:t>
            </w:r>
          </w:p>
          <w:p>
            <w:pPr>
              <w:spacing w:after="20"/>
              <w:ind w:left="20"/>
              <w:jc w:val="both"/>
            </w:pPr>
            <w:r>
              <w:rPr>
                <w:rFonts w:ascii="Times New Roman"/>
                <w:b w:val="false"/>
                <w:i w:val="false"/>
                <w:color w:val="000000"/>
                <w:sz w:val="20"/>
              </w:rPr>
              <w:t>
МҰМ-0,141*0,1*8 га=0,113 га</w:t>
            </w:r>
          </w:p>
          <w:p>
            <w:pPr>
              <w:spacing w:after="20"/>
              <w:ind w:left="20"/>
              <w:jc w:val="both"/>
            </w:pPr>
            <w:r>
              <w:rPr>
                <w:rFonts w:ascii="Times New Roman"/>
                <w:b w:val="false"/>
                <w:i w:val="false"/>
                <w:color w:val="000000"/>
                <w:sz w:val="20"/>
              </w:rPr>
              <w:t>
Жылқы- 0,017 гол * 1*8 га=0,136 га</w:t>
            </w:r>
          </w:p>
          <w:p>
            <w:pPr>
              <w:spacing w:after="20"/>
              <w:ind w:left="20"/>
              <w:jc w:val="both"/>
            </w:pPr>
            <w:r>
              <w:rPr>
                <w:rFonts w:ascii="Times New Roman"/>
                <w:b w:val="false"/>
                <w:i w:val="false"/>
                <w:color w:val="000000"/>
                <w:sz w:val="20"/>
              </w:rPr>
              <w:t>
0,300 га+0,113 га+0,136 га= 0,549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"Тайбурыл"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КРС-0,030 гол*0,8*8,0 га = 0,192 га</w:t>
            </w:r>
          </w:p>
          <w:p>
            <w:pPr>
              <w:spacing w:after="20"/>
              <w:ind w:left="20"/>
              <w:jc w:val="both"/>
            </w:pPr>
            <w:r>
              <w:rPr>
                <w:rFonts w:ascii="Times New Roman"/>
                <w:b w:val="false"/>
                <w:i w:val="false"/>
                <w:color w:val="000000"/>
                <w:sz w:val="20"/>
              </w:rPr>
              <w:t>
МРС- 0,013 гол * 1*8 га=0,015 га</w:t>
            </w:r>
          </w:p>
          <w:p>
            <w:pPr>
              <w:spacing w:after="20"/>
              <w:ind w:left="20"/>
              <w:jc w:val="both"/>
            </w:pPr>
            <w:r>
              <w:rPr>
                <w:rFonts w:ascii="Times New Roman"/>
                <w:b w:val="false"/>
                <w:i w:val="false"/>
                <w:color w:val="000000"/>
                <w:sz w:val="20"/>
              </w:rPr>
              <w:t>
0,192 га+0,015 га= 0,207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гол*0,8*8,0 га = 0,397 га</w:t>
            </w:r>
          </w:p>
          <w:p>
            <w:pPr>
              <w:spacing w:after="20"/>
              <w:ind w:left="20"/>
              <w:jc w:val="both"/>
            </w:pPr>
            <w:r>
              <w:rPr>
                <w:rFonts w:ascii="Times New Roman"/>
                <w:b w:val="false"/>
                <w:i w:val="false"/>
                <w:color w:val="000000"/>
                <w:sz w:val="20"/>
              </w:rPr>
              <w:t>
МҰМ-0,197*0,1*8 га=0,158 га</w:t>
            </w:r>
          </w:p>
          <w:p>
            <w:pPr>
              <w:spacing w:after="20"/>
              <w:ind w:left="20"/>
              <w:jc w:val="both"/>
            </w:pPr>
            <w:r>
              <w:rPr>
                <w:rFonts w:ascii="Times New Roman"/>
                <w:b w:val="false"/>
                <w:i w:val="false"/>
                <w:color w:val="000000"/>
                <w:sz w:val="20"/>
              </w:rPr>
              <w:t>
Жылқы- 0,041 гол * 1*8 га=0,328 га</w:t>
            </w:r>
          </w:p>
          <w:p>
            <w:pPr>
              <w:spacing w:after="20"/>
              <w:ind w:left="20"/>
              <w:jc w:val="both"/>
            </w:pPr>
            <w:r>
              <w:rPr>
                <w:rFonts w:ascii="Times New Roman"/>
                <w:b w:val="false"/>
                <w:i w:val="false"/>
                <w:color w:val="000000"/>
                <w:sz w:val="20"/>
              </w:rPr>
              <w:t>
0,397 га+0,158 га+0,328 га= 0,883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Жылқы- 0,007 гол * 1*8 га=0,056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МІҚ-0,105 гол*0,8*8,0 га = 0,672 га</w:t>
            </w:r>
          </w:p>
          <w:p>
            <w:pPr>
              <w:spacing w:after="20"/>
              <w:ind w:left="20"/>
              <w:jc w:val="both"/>
            </w:pPr>
            <w:r>
              <w:rPr>
                <w:rFonts w:ascii="Times New Roman"/>
                <w:b w:val="false"/>
                <w:i w:val="false"/>
                <w:color w:val="000000"/>
                <w:sz w:val="20"/>
              </w:rPr>
              <w:t>
МҰМ-0,150*0,1*8 га=0,113 га</w:t>
            </w:r>
          </w:p>
          <w:p>
            <w:pPr>
              <w:spacing w:after="20"/>
              <w:ind w:left="20"/>
              <w:jc w:val="both"/>
            </w:pPr>
            <w:r>
              <w:rPr>
                <w:rFonts w:ascii="Times New Roman"/>
                <w:b w:val="false"/>
                <w:i w:val="false"/>
                <w:color w:val="000000"/>
                <w:sz w:val="20"/>
              </w:rPr>
              <w:t>
Жылқы- 0,015 гол * 1*8 га=0,120 га</w:t>
            </w:r>
          </w:p>
          <w:p>
            <w:pPr>
              <w:spacing w:after="20"/>
              <w:ind w:left="20"/>
              <w:jc w:val="both"/>
            </w:pPr>
            <w:r>
              <w:rPr>
                <w:rFonts w:ascii="Times New Roman"/>
                <w:b w:val="false"/>
                <w:i w:val="false"/>
                <w:color w:val="000000"/>
                <w:sz w:val="20"/>
              </w:rPr>
              <w:t>
0,672 га+0,113 га+0,120 га= 0,905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гол*0,8*8,0 га = 0,058 га</w:t>
            </w:r>
          </w:p>
          <w:p>
            <w:pPr>
              <w:spacing w:after="20"/>
              <w:ind w:left="20"/>
              <w:jc w:val="both"/>
            </w:pPr>
            <w:r>
              <w:rPr>
                <w:rFonts w:ascii="Times New Roman"/>
                <w:b w:val="false"/>
                <w:i w:val="false"/>
                <w:color w:val="000000"/>
                <w:sz w:val="20"/>
              </w:rPr>
              <w:t>
МҰМ-0,025*0,1*8 га=0,020 га</w:t>
            </w:r>
          </w:p>
          <w:p>
            <w:pPr>
              <w:spacing w:after="20"/>
              <w:ind w:left="20"/>
              <w:jc w:val="both"/>
            </w:pPr>
            <w:r>
              <w:rPr>
                <w:rFonts w:ascii="Times New Roman"/>
                <w:b w:val="false"/>
                <w:i w:val="false"/>
                <w:color w:val="000000"/>
                <w:sz w:val="20"/>
              </w:rPr>
              <w:t>
Жылқы- 0,001 гол * 1*8 га=0,08 га</w:t>
            </w:r>
          </w:p>
          <w:p>
            <w:pPr>
              <w:spacing w:after="20"/>
              <w:ind w:left="20"/>
              <w:jc w:val="both"/>
            </w:pPr>
            <w:r>
              <w:rPr>
                <w:rFonts w:ascii="Times New Roman"/>
                <w:b w:val="false"/>
                <w:i w:val="false"/>
                <w:color w:val="000000"/>
                <w:sz w:val="20"/>
              </w:rPr>
              <w:t>
0,058 га+0,020 га+0,08 га= 0,084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гол*0,8*8,0 га = 0,058 га</w:t>
            </w:r>
          </w:p>
          <w:p>
            <w:pPr>
              <w:spacing w:after="20"/>
              <w:ind w:left="20"/>
              <w:jc w:val="both"/>
            </w:pPr>
            <w:r>
              <w:rPr>
                <w:rFonts w:ascii="Times New Roman"/>
                <w:b w:val="false"/>
                <w:i w:val="false"/>
                <w:color w:val="000000"/>
                <w:sz w:val="20"/>
              </w:rPr>
              <w:t>
Жылқы- 0,006 гол * 1*8 га=0,048 га</w:t>
            </w:r>
          </w:p>
          <w:p>
            <w:pPr>
              <w:spacing w:after="20"/>
              <w:ind w:left="20"/>
              <w:jc w:val="both"/>
            </w:pPr>
            <w:r>
              <w:rPr>
                <w:rFonts w:ascii="Times New Roman"/>
                <w:b w:val="false"/>
                <w:i w:val="false"/>
                <w:color w:val="000000"/>
                <w:sz w:val="20"/>
              </w:rPr>
              <w:t>
0,058 га+0,048 га= 0,106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МІҚ-0,409 гол*0,8*8,0 га = 2617 га</w:t>
            </w:r>
          </w:p>
          <w:p>
            <w:pPr>
              <w:spacing w:after="20"/>
              <w:ind w:left="20"/>
              <w:jc w:val="both"/>
            </w:pPr>
            <w:r>
              <w:rPr>
                <w:rFonts w:ascii="Times New Roman"/>
                <w:b w:val="false"/>
                <w:i w:val="false"/>
                <w:color w:val="000000"/>
                <w:sz w:val="20"/>
              </w:rPr>
              <w:t>
Жылқы- 0,603 гол * 1*8 га=4824 га</w:t>
            </w:r>
          </w:p>
          <w:p>
            <w:pPr>
              <w:spacing w:after="20"/>
              <w:ind w:left="20"/>
              <w:jc w:val="both"/>
            </w:pPr>
            <w:r>
              <w:rPr>
                <w:rFonts w:ascii="Times New Roman"/>
                <w:b w:val="false"/>
                <w:i w:val="false"/>
                <w:color w:val="000000"/>
                <w:sz w:val="20"/>
              </w:rPr>
              <w:t>
2617 га+4824 га = 7441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МІҚ-0,034 гол*0,8*8,0 га = 0,218 га</w:t>
            </w:r>
          </w:p>
          <w:p>
            <w:pPr>
              <w:spacing w:after="20"/>
              <w:ind w:left="20"/>
              <w:jc w:val="both"/>
            </w:pPr>
            <w:r>
              <w:rPr>
                <w:rFonts w:ascii="Times New Roman"/>
                <w:b w:val="false"/>
                <w:i w:val="false"/>
                <w:color w:val="000000"/>
                <w:sz w:val="20"/>
              </w:rPr>
              <w:t>
МҰМ-0,064*0,1*8 га=0,051га</w:t>
            </w:r>
          </w:p>
          <w:p>
            <w:pPr>
              <w:spacing w:after="20"/>
              <w:ind w:left="20"/>
              <w:jc w:val="both"/>
            </w:pPr>
            <w:r>
              <w:rPr>
                <w:rFonts w:ascii="Times New Roman"/>
                <w:b w:val="false"/>
                <w:i w:val="false"/>
                <w:color w:val="000000"/>
                <w:sz w:val="20"/>
              </w:rPr>
              <w:t>
Жылқы- 0,015 гол * 1*8 га=0,424 га</w:t>
            </w:r>
          </w:p>
          <w:p>
            <w:pPr>
              <w:spacing w:after="20"/>
              <w:ind w:left="20"/>
              <w:jc w:val="both"/>
            </w:pPr>
            <w:r>
              <w:rPr>
                <w:rFonts w:ascii="Times New Roman"/>
                <w:b w:val="false"/>
                <w:i w:val="false"/>
                <w:color w:val="000000"/>
                <w:sz w:val="20"/>
              </w:rPr>
              <w:t>
0,218 га+0,051 га+0,424 га= 0,693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"Шуиниш"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гол*0,8*8,0 га = 0,378 га</w:t>
            </w:r>
          </w:p>
          <w:p>
            <w:pPr>
              <w:spacing w:after="20"/>
              <w:ind w:left="20"/>
              <w:jc w:val="both"/>
            </w:pPr>
            <w:r>
              <w:rPr>
                <w:rFonts w:ascii="Times New Roman"/>
                <w:b w:val="false"/>
                <w:i w:val="false"/>
                <w:color w:val="000000"/>
                <w:sz w:val="20"/>
              </w:rPr>
              <w:t>
МҰМ-0,253*0,1*8 га=0,202 га</w:t>
            </w:r>
          </w:p>
          <w:p>
            <w:pPr>
              <w:spacing w:after="20"/>
              <w:ind w:left="20"/>
              <w:jc w:val="both"/>
            </w:pPr>
            <w:r>
              <w:rPr>
                <w:rFonts w:ascii="Times New Roman"/>
                <w:b w:val="false"/>
                <w:i w:val="false"/>
                <w:color w:val="000000"/>
                <w:sz w:val="20"/>
              </w:rPr>
              <w:t>
Жылқы- 0,053 гол * 1*8 га=0,424 га</w:t>
            </w:r>
          </w:p>
          <w:p>
            <w:pPr>
              <w:spacing w:after="20"/>
              <w:ind w:left="20"/>
              <w:jc w:val="both"/>
            </w:pPr>
            <w:r>
              <w:rPr>
                <w:rFonts w:ascii="Times New Roman"/>
                <w:b w:val="false"/>
                <w:i w:val="false"/>
                <w:color w:val="000000"/>
                <w:sz w:val="20"/>
              </w:rPr>
              <w:t>
0,378 га+0,202 га+0,424 га= 1004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МІҚ-0,245 гол*0,8*8,0 га = 1568 га</w:t>
            </w:r>
          </w:p>
          <w:p>
            <w:pPr>
              <w:spacing w:after="20"/>
              <w:ind w:left="20"/>
              <w:jc w:val="both"/>
            </w:pPr>
            <w:r>
              <w:rPr>
                <w:rFonts w:ascii="Times New Roman"/>
                <w:b w:val="false"/>
                <w:i w:val="false"/>
                <w:color w:val="000000"/>
                <w:sz w:val="20"/>
              </w:rPr>
              <w:t>
Жылқы- 0,035 гол * 1*8 га=0,280 га</w:t>
            </w:r>
          </w:p>
          <w:p>
            <w:pPr>
              <w:spacing w:after="20"/>
              <w:ind w:left="20"/>
              <w:jc w:val="both"/>
            </w:pPr>
            <w:r>
              <w:rPr>
                <w:rFonts w:ascii="Times New Roman"/>
                <w:b w:val="false"/>
                <w:i w:val="false"/>
                <w:color w:val="000000"/>
                <w:sz w:val="20"/>
              </w:rPr>
              <w:t>
1538 га+0,280 га = 1818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гол*0,8*8,0 га = 0,172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"Evrasia KORP"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МҰМ-0,320*0,1*8 га=0,256 га</w:t>
            </w:r>
          </w:p>
          <w:p>
            <w:pPr>
              <w:spacing w:after="20"/>
              <w:ind w:left="20"/>
              <w:jc w:val="both"/>
            </w:pPr>
            <w:r>
              <w:rPr>
                <w:rFonts w:ascii="Times New Roman"/>
                <w:b w:val="false"/>
                <w:i w:val="false"/>
                <w:color w:val="000000"/>
                <w:sz w:val="20"/>
              </w:rPr>
              <w:t>
Жылқы- 0,008 гол * 1*8 га=0,064 га</w:t>
            </w:r>
          </w:p>
          <w:p>
            <w:pPr>
              <w:spacing w:after="20"/>
              <w:ind w:left="20"/>
              <w:jc w:val="both"/>
            </w:pPr>
            <w:r>
              <w:rPr>
                <w:rFonts w:ascii="Times New Roman"/>
                <w:b w:val="false"/>
                <w:i w:val="false"/>
                <w:color w:val="000000"/>
                <w:sz w:val="20"/>
              </w:rPr>
              <w:t>
0,256 га+0,064 га= 0,262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АО,ТОО,ПК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АО,ТОО,ПК,КХ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Ақай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112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Ақай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p>
            <w:pPr>
              <w:spacing w:after="20"/>
              <w:ind w:left="20"/>
              <w:jc w:val="both"/>
            </w:pPr>
            <w:r>
              <w:rPr>
                <w:rFonts w:ascii="Times New Roman"/>
                <w:b w:val="false"/>
                <w:i w:val="false"/>
                <w:color w:val="000000"/>
                <w:sz w:val="20"/>
              </w:rPr>
              <w:t>
мың,гол/мың.га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МІҚ-0,664 *0,8*8,0 га= 42 49га</w:t>
            </w:r>
          </w:p>
          <w:p>
            <w:pPr>
              <w:spacing w:after="20"/>
              <w:ind w:left="20"/>
              <w:jc w:val="both"/>
            </w:pPr>
            <w:r>
              <w:rPr>
                <w:rFonts w:ascii="Times New Roman"/>
                <w:b w:val="false"/>
                <w:i w:val="false"/>
                <w:color w:val="000000"/>
                <w:sz w:val="20"/>
              </w:rPr>
              <w:t>
Жылқы -0,500*1*8,0 = 4000 га</w:t>
            </w:r>
          </w:p>
          <w:p>
            <w:pPr>
              <w:spacing w:after="20"/>
              <w:ind w:left="20"/>
              <w:jc w:val="both"/>
            </w:pPr>
            <w:r>
              <w:rPr>
                <w:rFonts w:ascii="Times New Roman"/>
                <w:b w:val="false"/>
                <w:i w:val="false"/>
                <w:color w:val="000000"/>
                <w:sz w:val="20"/>
              </w:rPr>
              <w:t>
4249 га+4000 га =8249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+ 4847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*0,8*8,0 га= 0,173 га</w:t>
            </w:r>
          </w:p>
          <w:p>
            <w:pPr>
              <w:spacing w:after="20"/>
              <w:ind w:left="20"/>
              <w:jc w:val="both"/>
            </w:pPr>
            <w:r>
              <w:rPr>
                <w:rFonts w:ascii="Times New Roman"/>
                <w:b w:val="false"/>
                <w:i w:val="false"/>
                <w:color w:val="000000"/>
                <w:sz w:val="20"/>
              </w:rPr>
              <w:t>
Жылқы -0,056*1*8,0 =0,448 га</w:t>
            </w:r>
          </w:p>
          <w:p>
            <w:pPr>
              <w:spacing w:after="20"/>
              <w:ind w:left="20"/>
              <w:jc w:val="both"/>
            </w:pPr>
            <w:r>
              <w:rPr>
                <w:rFonts w:ascii="Times New Roman"/>
                <w:b w:val="false"/>
                <w:i w:val="false"/>
                <w:color w:val="000000"/>
                <w:sz w:val="20"/>
              </w:rPr>
              <w:t>
МҰМ-1040*0,1*8=0,832 га</w:t>
            </w:r>
          </w:p>
          <w:p>
            <w:pPr>
              <w:spacing w:after="20"/>
              <w:ind w:left="20"/>
              <w:jc w:val="both"/>
            </w:pPr>
            <w:r>
              <w:rPr>
                <w:rFonts w:ascii="Times New Roman"/>
                <w:b w:val="false"/>
                <w:i w:val="false"/>
                <w:color w:val="000000"/>
                <w:sz w:val="20"/>
              </w:rPr>
              <w:t>
0,173 га+0,448 га+0,832 га =1453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*0,8*8,0 га=0,377 га</w:t>
            </w:r>
          </w:p>
          <w:p>
            <w:pPr>
              <w:spacing w:after="20"/>
              <w:ind w:left="20"/>
              <w:jc w:val="both"/>
            </w:pPr>
            <w:r>
              <w:rPr>
                <w:rFonts w:ascii="Times New Roman"/>
                <w:b w:val="false"/>
                <w:i w:val="false"/>
                <w:color w:val="000000"/>
                <w:sz w:val="20"/>
              </w:rPr>
              <w:t>
Жылқы -0,007*1*8,0 =0,056 га</w:t>
            </w:r>
          </w:p>
          <w:p>
            <w:pPr>
              <w:spacing w:after="20"/>
              <w:ind w:left="20"/>
              <w:jc w:val="both"/>
            </w:pPr>
            <w:r>
              <w:rPr>
                <w:rFonts w:ascii="Times New Roman"/>
                <w:b w:val="false"/>
                <w:i w:val="false"/>
                <w:color w:val="000000"/>
                <w:sz w:val="20"/>
              </w:rPr>
              <w:t>
МҰМ-0,064*0,1*8= 0,051га</w:t>
            </w:r>
          </w:p>
          <w:p>
            <w:pPr>
              <w:spacing w:after="20"/>
              <w:ind w:left="20"/>
              <w:jc w:val="both"/>
            </w:pPr>
            <w:r>
              <w:rPr>
                <w:rFonts w:ascii="Times New Roman"/>
                <w:b w:val="false"/>
                <w:i w:val="false"/>
                <w:color w:val="000000"/>
                <w:sz w:val="20"/>
              </w:rPr>
              <w:t>
0,377 га+0,056 га+0,051 га =0,484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МІҚ-0,170 *0,8*8,0 га=1088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МІҚ-0,145 *0,8*8,0 га=0,947 га</w:t>
            </w:r>
          </w:p>
          <w:p>
            <w:pPr>
              <w:spacing w:after="20"/>
              <w:ind w:left="20"/>
              <w:jc w:val="both"/>
            </w:pPr>
            <w:r>
              <w:rPr>
                <w:rFonts w:ascii="Times New Roman"/>
                <w:b w:val="false"/>
                <w:i w:val="false"/>
                <w:color w:val="000000"/>
                <w:sz w:val="20"/>
              </w:rPr>
              <w:t>
Жылқы -0,007*1*8 = 0,056 га</w:t>
            </w:r>
          </w:p>
          <w:p>
            <w:pPr>
              <w:spacing w:after="20"/>
              <w:ind w:left="20"/>
              <w:jc w:val="both"/>
            </w:pPr>
            <w:r>
              <w:rPr>
                <w:rFonts w:ascii="Times New Roman"/>
                <w:b w:val="false"/>
                <w:i w:val="false"/>
                <w:color w:val="000000"/>
                <w:sz w:val="20"/>
              </w:rPr>
              <w:t>
МҰМ-0,553*0,1*8= 0,442 га</w:t>
            </w:r>
          </w:p>
          <w:p>
            <w:pPr>
              <w:spacing w:after="20"/>
              <w:ind w:left="20"/>
              <w:jc w:val="both"/>
            </w:pPr>
            <w:r>
              <w:rPr>
                <w:rFonts w:ascii="Times New Roman"/>
                <w:b w:val="false"/>
                <w:i w:val="false"/>
                <w:color w:val="000000"/>
                <w:sz w:val="20"/>
              </w:rPr>
              <w:t>
0,947 га+0,056 га+0,442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*0,8*8,0 га= 0,141 га</w:t>
            </w:r>
          </w:p>
          <w:p>
            <w:pPr>
              <w:spacing w:after="20"/>
              <w:ind w:left="20"/>
              <w:jc w:val="both"/>
            </w:pPr>
            <w:r>
              <w:rPr>
                <w:rFonts w:ascii="Times New Roman"/>
                <w:b w:val="false"/>
                <w:i w:val="false"/>
                <w:color w:val="000000"/>
                <w:sz w:val="20"/>
              </w:rPr>
              <w:t>
Жылқы -1*1*8 =8,0 га</w:t>
            </w:r>
          </w:p>
          <w:p>
            <w:pPr>
              <w:spacing w:after="20"/>
              <w:ind w:left="20"/>
              <w:jc w:val="both"/>
            </w:pPr>
            <w:r>
              <w:rPr>
                <w:rFonts w:ascii="Times New Roman"/>
                <w:b w:val="false"/>
                <w:i w:val="false"/>
                <w:color w:val="000000"/>
                <w:sz w:val="20"/>
              </w:rPr>
              <w:t>
МҰМ-0,450*0,1*8= 0,360 га</w:t>
            </w:r>
          </w:p>
          <w:p>
            <w:pPr>
              <w:spacing w:after="20"/>
              <w:ind w:left="20"/>
              <w:jc w:val="both"/>
            </w:pPr>
            <w:r>
              <w:rPr>
                <w:rFonts w:ascii="Times New Roman"/>
                <w:b w:val="false"/>
                <w:i w:val="false"/>
                <w:color w:val="000000"/>
                <w:sz w:val="20"/>
              </w:rPr>
              <w:t>
0,141 га+8 га+0,360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"Зайтулла"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МІҚ-0,285 *0,8*8,0 га= 1842 га</w:t>
            </w:r>
          </w:p>
          <w:p>
            <w:pPr>
              <w:spacing w:after="20"/>
              <w:ind w:left="20"/>
              <w:jc w:val="both"/>
            </w:pPr>
            <w:r>
              <w:rPr>
                <w:rFonts w:ascii="Times New Roman"/>
                <w:b w:val="false"/>
                <w:i w:val="false"/>
                <w:color w:val="000000"/>
                <w:sz w:val="20"/>
              </w:rPr>
              <w:t>
Жылқы -0,185*1*8= 1480 га</w:t>
            </w:r>
          </w:p>
          <w:p>
            <w:pPr>
              <w:spacing w:after="20"/>
              <w:ind w:left="20"/>
              <w:jc w:val="both"/>
            </w:pPr>
            <w:r>
              <w:rPr>
                <w:rFonts w:ascii="Times New Roman"/>
                <w:b w:val="false"/>
                <w:i w:val="false"/>
                <w:color w:val="000000"/>
                <w:sz w:val="20"/>
              </w:rPr>
              <w:t>
МҰМ-2000*0,1*8= 1600 га</w:t>
            </w:r>
          </w:p>
          <w:p>
            <w:pPr>
              <w:spacing w:after="20"/>
              <w:ind w:left="20"/>
              <w:jc w:val="both"/>
            </w:pPr>
            <w:r>
              <w:rPr>
                <w:rFonts w:ascii="Times New Roman"/>
                <w:b w:val="false"/>
                <w:i w:val="false"/>
                <w:color w:val="000000"/>
                <w:sz w:val="20"/>
              </w:rPr>
              <w:t>
1842 га+1480 га+1600 га =4922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МІҚ-0,040 *0,8*8,0 га=0,256 га</w:t>
            </w:r>
          </w:p>
          <w:p>
            <w:pPr>
              <w:spacing w:after="20"/>
              <w:ind w:left="20"/>
              <w:jc w:val="both"/>
            </w:pPr>
            <w:r>
              <w:rPr>
                <w:rFonts w:ascii="Times New Roman"/>
                <w:b w:val="false"/>
                <w:i w:val="false"/>
                <w:color w:val="000000"/>
                <w:sz w:val="20"/>
              </w:rPr>
              <w:t>
Жылқы-0,020*1*8,0 = 0,160 га</w:t>
            </w:r>
          </w:p>
          <w:p>
            <w:pPr>
              <w:spacing w:after="20"/>
              <w:ind w:left="20"/>
              <w:jc w:val="both"/>
            </w:pPr>
            <w:r>
              <w:rPr>
                <w:rFonts w:ascii="Times New Roman"/>
                <w:b w:val="false"/>
                <w:i w:val="false"/>
                <w:color w:val="000000"/>
                <w:sz w:val="20"/>
              </w:rPr>
              <w:t>
МҰМ-0,370*0,1*8= 0,296 га</w:t>
            </w:r>
          </w:p>
          <w:p>
            <w:pPr>
              <w:spacing w:after="20"/>
              <w:ind w:left="20"/>
              <w:jc w:val="both"/>
            </w:pPr>
            <w:r>
              <w:rPr>
                <w:rFonts w:ascii="Times New Roman"/>
                <w:b w:val="false"/>
                <w:i w:val="false"/>
                <w:color w:val="000000"/>
                <w:sz w:val="20"/>
              </w:rPr>
              <w:t>
0,256 га+0,160 га+0,296 га =912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"Қамбар"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МІҚ-0,004 *0,8*8,0 га= 0,026 га</w:t>
            </w:r>
          </w:p>
          <w:p>
            <w:pPr>
              <w:spacing w:after="20"/>
              <w:ind w:left="20"/>
              <w:jc w:val="both"/>
            </w:pPr>
            <w:r>
              <w:rPr>
                <w:rFonts w:ascii="Times New Roman"/>
                <w:b w:val="false"/>
                <w:i w:val="false"/>
                <w:color w:val="000000"/>
                <w:sz w:val="20"/>
              </w:rPr>
              <w:t>
МҰМ-0,015*0,1*8= 12 га</w:t>
            </w:r>
          </w:p>
          <w:p>
            <w:pPr>
              <w:spacing w:after="20"/>
              <w:ind w:left="20"/>
              <w:jc w:val="both"/>
            </w:pPr>
            <w:r>
              <w:rPr>
                <w:rFonts w:ascii="Times New Roman"/>
                <w:b w:val="false"/>
                <w:i w:val="false"/>
                <w:color w:val="000000"/>
                <w:sz w:val="20"/>
              </w:rPr>
              <w:t>
0,026 га+0,012 га =0,038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"Кенжемұрат"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МІҚ-0,370 *0,8*8,0 га= 2368 га</w:t>
            </w:r>
          </w:p>
          <w:p>
            <w:pPr>
              <w:spacing w:after="20"/>
              <w:ind w:left="20"/>
              <w:jc w:val="both"/>
            </w:pPr>
            <w:r>
              <w:rPr>
                <w:rFonts w:ascii="Times New Roman"/>
                <w:b w:val="false"/>
                <w:i w:val="false"/>
                <w:color w:val="000000"/>
                <w:sz w:val="20"/>
              </w:rPr>
              <w:t>
Жылқы -0,320*1*8 =2560 га</w:t>
            </w:r>
          </w:p>
          <w:p>
            <w:pPr>
              <w:spacing w:after="20"/>
              <w:ind w:left="20"/>
              <w:jc w:val="both"/>
            </w:pPr>
            <w:r>
              <w:rPr>
                <w:rFonts w:ascii="Times New Roman"/>
                <w:b w:val="false"/>
                <w:i w:val="false"/>
                <w:color w:val="000000"/>
                <w:sz w:val="20"/>
              </w:rPr>
              <w:t>
МҰМ-0,950*0,1*8= 0,760 га</w:t>
            </w:r>
          </w:p>
          <w:p>
            <w:pPr>
              <w:spacing w:after="20"/>
              <w:ind w:left="20"/>
              <w:jc w:val="both"/>
            </w:pPr>
            <w:r>
              <w:rPr>
                <w:rFonts w:ascii="Times New Roman"/>
                <w:b w:val="false"/>
                <w:i w:val="false"/>
                <w:color w:val="000000"/>
                <w:sz w:val="20"/>
              </w:rPr>
              <w:t>
2368 га+2560 га+0,760 га =5219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"Лучик"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*0,8*8,0 га= 0,0064га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"Людмила"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МІҚ-23 *8,5 га= га</w:t>
            </w:r>
          </w:p>
          <w:p>
            <w:pPr>
              <w:spacing w:after="20"/>
              <w:ind w:left="20"/>
              <w:jc w:val="both"/>
            </w:pPr>
            <w:r>
              <w:rPr>
                <w:rFonts w:ascii="Times New Roman"/>
                <w:b w:val="false"/>
                <w:i w:val="false"/>
                <w:color w:val="000000"/>
                <w:sz w:val="20"/>
              </w:rPr>
              <w:t>
МҰМ-30*1,7= га</w:t>
            </w:r>
          </w:p>
          <w:p>
            <w:pPr>
              <w:spacing w:after="20"/>
              <w:ind w:left="20"/>
              <w:jc w:val="both"/>
            </w:pPr>
            <w:r>
              <w:rPr>
                <w:rFonts w:ascii="Times New Roman"/>
                <w:b w:val="false"/>
                <w:i w:val="false"/>
                <w:color w:val="000000"/>
                <w:sz w:val="20"/>
              </w:rPr>
              <w:t>
Жылқы -7*12 = га</w:t>
            </w:r>
          </w:p>
          <w:p>
            <w:pPr>
              <w:spacing w:after="20"/>
              <w:ind w:left="20"/>
              <w:jc w:val="both"/>
            </w:pPr>
            <w:r>
              <w:rPr>
                <w:rFonts w:ascii="Times New Roman"/>
                <w:b w:val="false"/>
                <w:i w:val="false"/>
                <w:color w:val="000000"/>
                <w:sz w:val="20"/>
              </w:rPr>
              <w:t>
178 га+63 га+41 га=282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МІҚ-0,0010 *0,8*8,0 га= 0,0064 га</w:t>
            </w:r>
          </w:p>
          <w:p>
            <w:pPr>
              <w:spacing w:after="20"/>
              <w:ind w:left="20"/>
              <w:jc w:val="both"/>
            </w:pPr>
            <w:r>
              <w:rPr>
                <w:rFonts w:ascii="Times New Roman"/>
                <w:b w:val="false"/>
                <w:i w:val="false"/>
                <w:color w:val="000000"/>
                <w:sz w:val="20"/>
              </w:rPr>
              <w:t>
МҰМ-90*1,7= 0,122 га</w:t>
            </w:r>
          </w:p>
          <w:p>
            <w:pPr>
              <w:spacing w:after="20"/>
              <w:ind w:left="20"/>
              <w:jc w:val="both"/>
            </w:pPr>
            <w:r>
              <w:rPr>
                <w:rFonts w:ascii="Times New Roman"/>
                <w:b w:val="false"/>
                <w:i w:val="false"/>
                <w:color w:val="000000"/>
                <w:sz w:val="20"/>
              </w:rPr>
              <w:t>
0,0064 га+0,122 га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МІҚ-0,0025 *0,8*8,0 га= 0,0160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"Нурканым"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МІҚ-0,0026 *0,8*8,0 га= 0,0166га</w:t>
            </w:r>
          </w:p>
          <w:p>
            <w:pPr>
              <w:spacing w:after="20"/>
              <w:ind w:left="20"/>
              <w:jc w:val="both"/>
            </w:pPr>
            <w:r>
              <w:rPr>
                <w:rFonts w:ascii="Times New Roman"/>
                <w:b w:val="false"/>
                <w:i w:val="false"/>
                <w:color w:val="000000"/>
                <w:sz w:val="20"/>
              </w:rPr>
              <w:t>
МҰМ-0,210*0,1*18= 0,168 га</w:t>
            </w:r>
          </w:p>
          <w:p>
            <w:pPr>
              <w:spacing w:after="20"/>
              <w:ind w:left="20"/>
              <w:jc w:val="both"/>
            </w:pPr>
            <w:r>
              <w:rPr>
                <w:rFonts w:ascii="Times New Roman"/>
                <w:b w:val="false"/>
                <w:i w:val="false"/>
                <w:color w:val="000000"/>
                <w:sz w:val="20"/>
              </w:rPr>
              <w:t>
Жылқы -0,0017*1*8,0= 0,0136 га</w:t>
            </w:r>
          </w:p>
          <w:p>
            <w:pPr>
              <w:spacing w:after="20"/>
              <w:ind w:left="20"/>
              <w:jc w:val="both"/>
            </w:pPr>
            <w:r>
              <w:rPr>
                <w:rFonts w:ascii="Times New Roman"/>
                <w:b w:val="false"/>
                <w:i w:val="false"/>
                <w:color w:val="000000"/>
                <w:sz w:val="20"/>
              </w:rPr>
              <w:t>
0,0166 га+0,168 га+0,0136 га=0,0195га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МІҚ-0,0009 *0,8*8,0 га= 0,0058 га</w:t>
            </w:r>
          </w:p>
          <w:p>
            <w:pPr>
              <w:spacing w:after="20"/>
              <w:ind w:left="20"/>
              <w:jc w:val="both"/>
            </w:pPr>
            <w:r>
              <w:rPr>
                <w:rFonts w:ascii="Times New Roman"/>
                <w:b w:val="false"/>
                <w:i w:val="false"/>
                <w:color w:val="000000"/>
                <w:sz w:val="20"/>
              </w:rPr>
              <w:t>
МҰМ-0,0015*0,1*8,0= 0,0025га</w:t>
            </w:r>
          </w:p>
          <w:p>
            <w:pPr>
              <w:spacing w:after="20"/>
              <w:ind w:left="20"/>
              <w:jc w:val="both"/>
            </w:pPr>
            <w:r>
              <w:rPr>
                <w:rFonts w:ascii="Times New Roman"/>
                <w:b w:val="false"/>
                <w:i w:val="false"/>
                <w:color w:val="000000"/>
                <w:sz w:val="20"/>
              </w:rPr>
              <w:t>
Жылқы -0,0001*1*8=0,0012 га</w:t>
            </w:r>
          </w:p>
          <w:p>
            <w:pPr>
              <w:spacing w:after="20"/>
              <w:ind w:left="20"/>
              <w:jc w:val="both"/>
            </w:pPr>
            <w:r>
              <w:rPr>
                <w:rFonts w:ascii="Times New Roman"/>
                <w:b w:val="false"/>
                <w:i w:val="false"/>
                <w:color w:val="000000"/>
                <w:sz w:val="20"/>
              </w:rPr>
              <w:t>
0,0058+0,0025+0,0012=0,0100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МІҚ-0,0032 *0,8*8,0 га= 0,0205 га</w:t>
            </w:r>
          </w:p>
          <w:p>
            <w:pPr>
              <w:spacing w:after="20"/>
              <w:ind w:left="20"/>
              <w:jc w:val="both"/>
            </w:pPr>
            <w:r>
              <w:rPr>
                <w:rFonts w:ascii="Times New Roman"/>
                <w:b w:val="false"/>
                <w:i w:val="false"/>
                <w:color w:val="000000"/>
                <w:sz w:val="20"/>
              </w:rPr>
              <w:t>
МҰМ-0,700*0,1*8= 0,560 га</w:t>
            </w:r>
          </w:p>
          <w:p>
            <w:pPr>
              <w:spacing w:after="20"/>
              <w:ind w:left="20"/>
              <w:jc w:val="both"/>
            </w:pPr>
            <w:r>
              <w:rPr>
                <w:rFonts w:ascii="Times New Roman"/>
                <w:b w:val="false"/>
                <w:i w:val="false"/>
                <w:color w:val="000000"/>
                <w:sz w:val="20"/>
              </w:rPr>
              <w:t>
Жылқы -0,0009*1*8 = 0,0072 га</w:t>
            </w:r>
          </w:p>
          <w:p>
            <w:pPr>
              <w:spacing w:after="20"/>
              <w:ind w:left="20"/>
              <w:jc w:val="both"/>
            </w:pPr>
            <w:r>
              <w:rPr>
                <w:rFonts w:ascii="Times New Roman"/>
                <w:b w:val="false"/>
                <w:i w:val="false"/>
                <w:color w:val="000000"/>
                <w:sz w:val="20"/>
              </w:rPr>
              <w:t>
0,0205 га+0,560 га+0,0072 га= 0,0587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МІҚ-0,0009 *0,8*8,0 га= 0,0051 га</w:t>
            </w:r>
          </w:p>
          <w:p>
            <w:pPr>
              <w:spacing w:after="20"/>
              <w:ind w:left="20"/>
              <w:jc w:val="both"/>
            </w:pPr>
            <w:r>
              <w:rPr>
                <w:rFonts w:ascii="Times New Roman"/>
                <w:b w:val="false"/>
                <w:i w:val="false"/>
                <w:color w:val="000000"/>
                <w:sz w:val="20"/>
              </w:rPr>
              <w:t>
МРС-0,0015*0,1*8= 0,0012га</w:t>
            </w:r>
          </w:p>
          <w:p>
            <w:pPr>
              <w:spacing w:after="20"/>
              <w:ind w:left="20"/>
              <w:jc w:val="both"/>
            </w:pPr>
            <w:r>
              <w:rPr>
                <w:rFonts w:ascii="Times New Roman"/>
                <w:b w:val="false"/>
                <w:i w:val="false"/>
                <w:color w:val="000000"/>
                <w:sz w:val="20"/>
              </w:rPr>
              <w:t>
0,0051 га+0,0012 га=0,0063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МІҚ-0,0035 *0,8*8,0 га= 0,224 га</w:t>
            </w:r>
          </w:p>
          <w:p>
            <w:pPr>
              <w:spacing w:after="20"/>
              <w:ind w:left="20"/>
              <w:jc w:val="both"/>
            </w:pPr>
            <w:r>
              <w:rPr>
                <w:rFonts w:ascii="Times New Roman"/>
                <w:b w:val="false"/>
                <w:i w:val="false"/>
                <w:color w:val="000000"/>
                <w:sz w:val="20"/>
              </w:rPr>
              <w:t>
МҰМ-0,0047*0,1*8= 0,0038га</w:t>
            </w:r>
          </w:p>
          <w:p>
            <w:pPr>
              <w:spacing w:after="20"/>
              <w:ind w:left="20"/>
              <w:jc w:val="both"/>
            </w:pPr>
            <w:r>
              <w:rPr>
                <w:rFonts w:ascii="Times New Roman"/>
                <w:b w:val="false"/>
                <w:i w:val="false"/>
                <w:color w:val="000000"/>
                <w:sz w:val="20"/>
              </w:rPr>
              <w:t>
0,224 га+0,0038 га=272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МІҚ-0,0071 *0,8*8,0 га= 0,454 га</w:t>
            </w:r>
          </w:p>
          <w:p>
            <w:pPr>
              <w:spacing w:after="20"/>
              <w:ind w:left="20"/>
              <w:jc w:val="both"/>
            </w:pPr>
            <w:r>
              <w:rPr>
                <w:rFonts w:ascii="Times New Roman"/>
                <w:b w:val="false"/>
                <w:i w:val="false"/>
                <w:color w:val="000000"/>
                <w:sz w:val="20"/>
              </w:rPr>
              <w:t>
МҰМ-0,700*0,1*8= 0,560 га</w:t>
            </w:r>
          </w:p>
          <w:p>
            <w:pPr>
              <w:spacing w:after="20"/>
              <w:ind w:left="20"/>
              <w:jc w:val="both"/>
            </w:pPr>
            <w:r>
              <w:rPr>
                <w:rFonts w:ascii="Times New Roman"/>
                <w:b w:val="false"/>
                <w:i w:val="false"/>
                <w:color w:val="000000"/>
                <w:sz w:val="20"/>
              </w:rPr>
              <w:t>
Жылқы -0,0017*1*8 = 0,136 га</w:t>
            </w:r>
          </w:p>
          <w:p>
            <w:pPr>
              <w:spacing w:after="20"/>
              <w:ind w:left="20"/>
              <w:jc w:val="both"/>
            </w:pPr>
            <w:r>
              <w:rPr>
                <w:rFonts w:ascii="Times New Roman"/>
                <w:b w:val="false"/>
                <w:i w:val="false"/>
                <w:color w:val="000000"/>
                <w:sz w:val="20"/>
              </w:rPr>
              <w:t>
0,454 га+0,560 га+0,136 га=1448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МІҚ-0,0017 *0,8*8,0 га=0,108 га</w:t>
            </w:r>
          </w:p>
          <w:p>
            <w:pPr>
              <w:spacing w:after="20"/>
              <w:ind w:left="20"/>
              <w:jc w:val="both"/>
            </w:pPr>
            <w:r>
              <w:rPr>
                <w:rFonts w:ascii="Times New Roman"/>
                <w:b w:val="false"/>
                <w:i w:val="false"/>
                <w:color w:val="000000"/>
                <w:sz w:val="20"/>
              </w:rPr>
              <w:t>
МҰМ-0,310*0,1*8= 0,248 га</w:t>
            </w:r>
          </w:p>
          <w:p>
            <w:pPr>
              <w:spacing w:after="20"/>
              <w:ind w:left="20"/>
              <w:jc w:val="both"/>
            </w:pPr>
            <w:r>
              <w:rPr>
                <w:rFonts w:ascii="Times New Roman"/>
                <w:b w:val="false"/>
                <w:i w:val="false"/>
                <w:color w:val="000000"/>
                <w:sz w:val="20"/>
              </w:rPr>
              <w:t>
Жылқы -0,0003*1*8 =0,0024 га</w:t>
            </w:r>
          </w:p>
          <w:p>
            <w:pPr>
              <w:spacing w:after="20"/>
              <w:ind w:left="20"/>
              <w:jc w:val="both"/>
            </w:pPr>
            <w:r>
              <w:rPr>
                <w:rFonts w:ascii="Times New Roman"/>
                <w:b w:val="false"/>
                <w:i w:val="false"/>
                <w:color w:val="000000"/>
                <w:sz w:val="20"/>
              </w:rPr>
              <w:t>
0,108 га+0,284 га+0,0024 га=0,356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"Таңат"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МІҚ–0,400*0,1*8=320</w:t>
            </w:r>
          </w:p>
          <w:p>
            <w:pPr>
              <w:spacing w:after="20"/>
              <w:ind w:left="20"/>
              <w:jc w:val="both"/>
            </w:pPr>
            <w:r>
              <w:rPr>
                <w:rFonts w:ascii="Times New Roman"/>
                <w:b w:val="false"/>
                <w:i w:val="false"/>
                <w:color w:val="000000"/>
                <w:sz w:val="20"/>
              </w:rPr>
              <w:t>
Жылқы-0,0001*1*8=0,0008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МІҚ-0,0018 *0,8*8,0 га=0,115 га</w:t>
            </w:r>
          </w:p>
          <w:p>
            <w:pPr>
              <w:spacing w:after="20"/>
              <w:ind w:left="20"/>
              <w:jc w:val="both"/>
            </w:pPr>
            <w:r>
              <w:rPr>
                <w:rFonts w:ascii="Times New Roman"/>
                <w:b w:val="false"/>
                <w:i w:val="false"/>
                <w:color w:val="000000"/>
                <w:sz w:val="20"/>
              </w:rPr>
              <w:t>
МҰМ-0,150*1*8= га</w:t>
            </w:r>
          </w:p>
          <w:p>
            <w:pPr>
              <w:spacing w:after="20"/>
              <w:ind w:left="20"/>
              <w:jc w:val="both"/>
            </w:pPr>
            <w:r>
              <w:rPr>
                <w:rFonts w:ascii="Times New Roman"/>
                <w:b w:val="false"/>
                <w:i w:val="false"/>
                <w:color w:val="000000"/>
                <w:sz w:val="20"/>
              </w:rPr>
              <w:t>
170 га+221 га=391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МІҚ-0,130 *0,8*8,0 га=0,832 га</w:t>
            </w:r>
          </w:p>
          <w:p>
            <w:pPr>
              <w:spacing w:after="20"/>
              <w:ind w:left="20"/>
              <w:jc w:val="both"/>
            </w:pPr>
            <w:r>
              <w:rPr>
                <w:rFonts w:ascii="Times New Roman"/>
                <w:b w:val="false"/>
                <w:i w:val="false"/>
                <w:color w:val="000000"/>
                <w:sz w:val="20"/>
              </w:rPr>
              <w:t>
МҰМ-0,385*0,1*8= 0,308 га</w:t>
            </w:r>
          </w:p>
          <w:p>
            <w:pPr>
              <w:spacing w:after="20"/>
              <w:ind w:left="20"/>
              <w:jc w:val="both"/>
            </w:pPr>
            <w:r>
              <w:rPr>
                <w:rFonts w:ascii="Times New Roman"/>
                <w:b w:val="false"/>
                <w:i w:val="false"/>
                <w:color w:val="000000"/>
                <w:sz w:val="20"/>
              </w:rPr>
              <w:t>
Жылқы -0,150*1*8,0 = 1200 га</w:t>
            </w:r>
          </w:p>
          <w:p>
            <w:pPr>
              <w:spacing w:after="20"/>
              <w:ind w:left="20"/>
              <w:jc w:val="both"/>
            </w:pPr>
            <w:r>
              <w:rPr>
                <w:rFonts w:ascii="Times New Roman"/>
                <w:b w:val="false"/>
                <w:i w:val="false"/>
                <w:color w:val="000000"/>
                <w:sz w:val="20"/>
              </w:rPr>
              <w:t>
0,832 га+0,308 га+1200 га=1201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"Төрт түлік"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-0,0034*1*8,0 = 0,272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"Sarman"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Қарақұдық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"Агромакс"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"АДМ-Халид"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МІҚ-0,246 гол 0,8*8 га/гол=1574 га</w:t>
            </w:r>
          </w:p>
          <w:p>
            <w:pPr>
              <w:spacing w:after="20"/>
              <w:ind w:left="20"/>
              <w:jc w:val="both"/>
            </w:pPr>
            <w:r>
              <w:rPr>
                <w:rFonts w:ascii="Times New Roman"/>
                <w:b w:val="false"/>
                <w:i w:val="false"/>
                <w:color w:val="000000"/>
                <w:sz w:val="20"/>
              </w:rPr>
              <w:t>
Жылқы -0,027 гол*1*8 га /гол=0,216 га</w:t>
            </w:r>
          </w:p>
          <w:p>
            <w:pPr>
              <w:spacing w:after="20"/>
              <w:ind w:left="20"/>
              <w:jc w:val="both"/>
            </w:pPr>
            <w:r>
              <w:rPr>
                <w:rFonts w:ascii="Times New Roman"/>
                <w:b w:val="false"/>
                <w:i w:val="false"/>
                <w:color w:val="000000"/>
                <w:sz w:val="20"/>
              </w:rPr>
              <w:t>
1574 га *0,216 га = 1790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 гол 0,8*8 га/гол=0,019</w:t>
            </w:r>
          </w:p>
          <w:p>
            <w:pPr>
              <w:spacing w:after="20"/>
              <w:ind w:left="20"/>
              <w:jc w:val="both"/>
            </w:pPr>
            <w:r>
              <w:rPr>
                <w:rFonts w:ascii="Times New Roman"/>
                <w:b w:val="false"/>
                <w:i w:val="false"/>
                <w:color w:val="000000"/>
                <w:sz w:val="20"/>
              </w:rPr>
              <w:t>
МҰМ -0,004 гол*0,1*8 га /гол=0,003 га</w:t>
            </w:r>
          </w:p>
          <w:p>
            <w:pPr>
              <w:spacing w:after="20"/>
              <w:ind w:left="20"/>
              <w:jc w:val="both"/>
            </w:pPr>
            <w:r>
              <w:rPr>
                <w:rFonts w:ascii="Times New Roman"/>
                <w:b w:val="false"/>
                <w:i w:val="false"/>
                <w:color w:val="000000"/>
                <w:sz w:val="20"/>
              </w:rPr>
              <w:t>
0,019 га *0,003 га = 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"Алеся"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 0,8*8 га/гол=0,083 га</w:t>
            </w:r>
          </w:p>
          <w:p>
            <w:pPr>
              <w:spacing w:after="20"/>
              <w:ind w:left="20"/>
              <w:jc w:val="both"/>
            </w:pPr>
            <w:r>
              <w:rPr>
                <w:rFonts w:ascii="Times New Roman"/>
                <w:b w:val="false"/>
                <w:i w:val="false"/>
                <w:color w:val="000000"/>
                <w:sz w:val="20"/>
              </w:rPr>
              <w:t>
МҰМ-0,018*0,1*8 га/гол=0,014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0,083 га *0,014 га +0,024 га= 0,121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 0,8*8 га/гол=0,096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 0,8*8 га/гол=0,090</w:t>
            </w:r>
          </w:p>
          <w:p>
            <w:pPr>
              <w:spacing w:after="20"/>
              <w:ind w:left="20"/>
              <w:jc w:val="both"/>
            </w:pPr>
            <w:r>
              <w:rPr>
                <w:rFonts w:ascii="Times New Roman"/>
                <w:b w:val="false"/>
                <w:i w:val="false"/>
                <w:color w:val="000000"/>
                <w:sz w:val="20"/>
              </w:rPr>
              <w:t>
МҰМ -0,034 гол*0,1*8 га /гол=0,027 га</w:t>
            </w:r>
          </w:p>
          <w:p>
            <w:pPr>
              <w:spacing w:after="20"/>
              <w:ind w:left="20"/>
              <w:jc w:val="both"/>
            </w:pPr>
            <w:r>
              <w:rPr>
                <w:rFonts w:ascii="Times New Roman"/>
                <w:b w:val="false"/>
                <w:i w:val="false"/>
                <w:color w:val="000000"/>
                <w:sz w:val="20"/>
              </w:rPr>
              <w:t>
0,090 га *0,027 га = 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га/гол=0,077га</w:t>
            </w:r>
          </w:p>
          <w:p>
            <w:pPr>
              <w:spacing w:after="20"/>
              <w:ind w:left="20"/>
              <w:jc w:val="both"/>
            </w:pPr>
            <w:r>
              <w:rPr>
                <w:rFonts w:ascii="Times New Roman"/>
                <w:b w:val="false"/>
                <w:i w:val="false"/>
                <w:color w:val="000000"/>
                <w:sz w:val="20"/>
              </w:rPr>
              <w:t>
МҰМ -0,011 гол*0,1*8 га /гол=0,0009 га</w:t>
            </w:r>
          </w:p>
          <w:p>
            <w:pPr>
              <w:spacing w:after="20"/>
              <w:ind w:left="20"/>
              <w:jc w:val="both"/>
            </w:pPr>
            <w:r>
              <w:rPr>
                <w:rFonts w:ascii="Times New Roman"/>
                <w:b w:val="false"/>
                <w:i w:val="false"/>
                <w:color w:val="000000"/>
                <w:sz w:val="20"/>
              </w:rPr>
              <w:t>
0,077 га *0,0009 га = 0,086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"Валентина"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 0,8*8 га/гол=0,083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 0,8*8 га/гол=0,051 га</w:t>
            </w:r>
          </w:p>
          <w:p>
            <w:pPr>
              <w:spacing w:after="20"/>
              <w:ind w:left="20"/>
              <w:jc w:val="both"/>
            </w:pPr>
            <w:r>
              <w:rPr>
                <w:rFonts w:ascii="Times New Roman"/>
                <w:b w:val="false"/>
                <w:i w:val="false"/>
                <w:color w:val="000000"/>
                <w:sz w:val="20"/>
              </w:rPr>
              <w:t>
МҰМ-0,011*0,1*8 га/гол=0,009 га</w:t>
            </w:r>
          </w:p>
          <w:p>
            <w:pPr>
              <w:spacing w:after="20"/>
              <w:ind w:left="20"/>
              <w:jc w:val="both"/>
            </w:pPr>
            <w:r>
              <w:rPr>
                <w:rFonts w:ascii="Times New Roman"/>
                <w:b w:val="false"/>
                <w:i w:val="false"/>
                <w:color w:val="000000"/>
                <w:sz w:val="20"/>
              </w:rPr>
              <w:t>
0,051 га *0,009 = 0,060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"Володино"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w:t>
            </w:r>
          </w:p>
          <w:p>
            <w:pPr>
              <w:spacing w:after="20"/>
              <w:ind w:left="20"/>
              <w:jc w:val="both"/>
            </w:pPr>
            <w:r>
              <w:rPr>
                <w:rFonts w:ascii="Times New Roman"/>
                <w:b w:val="false"/>
                <w:i w:val="false"/>
                <w:color w:val="000000"/>
                <w:sz w:val="20"/>
              </w:rPr>
              <w:t>
МҰМ -0,032 гол*0,1*8 га /гол=0,026 га</w:t>
            </w:r>
          </w:p>
          <w:p>
            <w:pPr>
              <w:spacing w:after="20"/>
              <w:ind w:left="20"/>
              <w:jc w:val="both"/>
            </w:pPr>
            <w:r>
              <w:rPr>
                <w:rFonts w:ascii="Times New Roman"/>
                <w:b w:val="false"/>
                <w:i w:val="false"/>
                <w:color w:val="000000"/>
                <w:sz w:val="20"/>
              </w:rPr>
              <w:t>
0,077 га *0,026 га = 0,103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МІҚ-0,150 гол 0,8*8 га/гол=0,960га</w:t>
            </w:r>
          </w:p>
          <w:p>
            <w:pPr>
              <w:spacing w:after="20"/>
              <w:ind w:left="20"/>
              <w:jc w:val="both"/>
            </w:pPr>
            <w:r>
              <w:rPr>
                <w:rFonts w:ascii="Times New Roman"/>
                <w:b w:val="false"/>
                <w:i w:val="false"/>
                <w:color w:val="000000"/>
                <w:sz w:val="20"/>
              </w:rPr>
              <w:t>
Жылқы -0,004 гол*1*8 га /гол=0,032 га</w:t>
            </w:r>
          </w:p>
          <w:p>
            <w:pPr>
              <w:spacing w:after="20"/>
              <w:ind w:left="20"/>
              <w:jc w:val="both"/>
            </w:pPr>
            <w:r>
              <w:rPr>
                <w:rFonts w:ascii="Times New Roman"/>
                <w:b w:val="false"/>
                <w:i w:val="false"/>
                <w:color w:val="000000"/>
                <w:sz w:val="20"/>
              </w:rPr>
              <w:t>
0,960 га *0,032 га 2= 0,932га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"Д-Данияр"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"Запад"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 0,8*8 га/гол=0,173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"Злато"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 0,8*8 га/гол=0,090</w:t>
            </w:r>
          </w:p>
          <w:p>
            <w:pPr>
              <w:spacing w:after="20"/>
              <w:ind w:left="20"/>
              <w:jc w:val="both"/>
            </w:pPr>
            <w:r>
              <w:rPr>
                <w:rFonts w:ascii="Times New Roman"/>
                <w:b w:val="false"/>
                <w:i w:val="false"/>
                <w:color w:val="000000"/>
                <w:sz w:val="20"/>
              </w:rPr>
              <w:t>
МҰМ -0,010 гол*0,1*8 га /гол=0,008 га</w:t>
            </w:r>
          </w:p>
          <w:p>
            <w:pPr>
              <w:spacing w:after="20"/>
              <w:ind w:left="20"/>
              <w:jc w:val="both"/>
            </w:pPr>
            <w:r>
              <w:rPr>
                <w:rFonts w:ascii="Times New Roman"/>
                <w:b w:val="false"/>
                <w:i w:val="false"/>
                <w:color w:val="000000"/>
                <w:sz w:val="20"/>
              </w:rPr>
              <w:t>
0,090 га *0,008 га = 0,098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"Ибрахим"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 0,8*8 га/гол=0,186</w:t>
            </w:r>
          </w:p>
          <w:p>
            <w:pPr>
              <w:spacing w:after="20"/>
              <w:ind w:left="20"/>
              <w:jc w:val="both"/>
            </w:pPr>
            <w:r>
              <w:rPr>
                <w:rFonts w:ascii="Times New Roman"/>
                <w:b w:val="false"/>
                <w:i w:val="false"/>
                <w:color w:val="000000"/>
                <w:sz w:val="20"/>
              </w:rPr>
              <w:t>
МҰМ -0,016 гол*0,1*8 га /гол=0,013 га</w:t>
            </w:r>
          </w:p>
          <w:p>
            <w:pPr>
              <w:spacing w:after="20"/>
              <w:ind w:left="20"/>
              <w:jc w:val="both"/>
            </w:pPr>
            <w:r>
              <w:rPr>
                <w:rFonts w:ascii="Times New Roman"/>
                <w:b w:val="false"/>
                <w:i w:val="false"/>
                <w:color w:val="000000"/>
                <w:sz w:val="20"/>
              </w:rPr>
              <w:t>
0,186 га *0,013 га = 0,199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 га</w:t>
            </w:r>
          </w:p>
          <w:p>
            <w:pPr>
              <w:spacing w:after="20"/>
              <w:ind w:left="20"/>
              <w:jc w:val="both"/>
            </w:pPr>
            <w:r>
              <w:rPr>
                <w:rFonts w:ascii="Times New Roman"/>
                <w:b w:val="false"/>
                <w:i w:val="false"/>
                <w:color w:val="000000"/>
                <w:sz w:val="20"/>
              </w:rPr>
              <w:t>
МҰМ-0,011*0,1*8 га/гол=0,009 га</w:t>
            </w:r>
          </w:p>
          <w:p>
            <w:pPr>
              <w:spacing w:after="20"/>
              <w:ind w:left="20"/>
              <w:jc w:val="both"/>
            </w:pPr>
            <w:r>
              <w:rPr>
                <w:rFonts w:ascii="Times New Roman"/>
                <w:b w:val="false"/>
                <w:i w:val="false"/>
                <w:color w:val="000000"/>
                <w:sz w:val="20"/>
              </w:rPr>
              <w:t>
0,077 га *0,0009 = 0,086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"Ласточка"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"Мусагун"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МІҚ-4 гол*8,5=34 га</w:t>
            </w:r>
          </w:p>
          <w:p>
            <w:pPr>
              <w:spacing w:after="20"/>
              <w:ind w:left="20"/>
              <w:jc w:val="both"/>
            </w:pPr>
            <w:r>
              <w:rPr>
                <w:rFonts w:ascii="Times New Roman"/>
                <w:b w:val="false"/>
                <w:i w:val="false"/>
                <w:color w:val="000000"/>
                <w:sz w:val="20"/>
              </w:rPr>
              <w:t>
МҰМ-20 гол*1,7=34 га</w:t>
            </w:r>
          </w:p>
          <w:p>
            <w:pPr>
              <w:spacing w:after="20"/>
              <w:ind w:left="20"/>
              <w:jc w:val="both"/>
            </w:pPr>
            <w:r>
              <w:rPr>
                <w:rFonts w:ascii="Times New Roman"/>
                <w:b w:val="false"/>
                <w:i w:val="false"/>
                <w:color w:val="000000"/>
                <w:sz w:val="20"/>
              </w:rPr>
              <w:t>
34 га *34 га =68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"Мустафа"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 0,8*8 га/гол=0,058 га</w:t>
            </w:r>
          </w:p>
          <w:p>
            <w:pPr>
              <w:spacing w:after="20"/>
              <w:ind w:left="20"/>
              <w:jc w:val="both"/>
            </w:pPr>
            <w:r>
              <w:rPr>
                <w:rFonts w:ascii="Times New Roman"/>
                <w:b w:val="false"/>
                <w:i w:val="false"/>
                <w:color w:val="000000"/>
                <w:sz w:val="20"/>
              </w:rPr>
              <w:t>
МҰМ-0,074*0,1*8 га/гол=0,060 га</w:t>
            </w:r>
          </w:p>
          <w:p>
            <w:pPr>
              <w:spacing w:after="20"/>
              <w:ind w:left="20"/>
              <w:jc w:val="both"/>
            </w:pPr>
            <w:r>
              <w:rPr>
                <w:rFonts w:ascii="Times New Roman"/>
                <w:b w:val="false"/>
                <w:i w:val="false"/>
                <w:color w:val="000000"/>
                <w:sz w:val="20"/>
              </w:rPr>
              <w:t>
0,058 га *0,060 = 0,118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 0,8*8 га/гол=0,070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Несибе"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"Николаево"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p>
            <w:pPr>
              <w:spacing w:after="20"/>
              <w:ind w:left="20"/>
              <w:jc w:val="both"/>
            </w:pPr>
            <w:r>
              <w:rPr>
                <w:rFonts w:ascii="Times New Roman"/>
                <w:b w:val="false"/>
                <w:i w:val="false"/>
                <w:color w:val="000000"/>
                <w:sz w:val="20"/>
              </w:rPr>
              <w:t>
МҰМ-0,032*0,1*8 га/гол=0,026 га</w:t>
            </w:r>
          </w:p>
          <w:p>
            <w:pPr>
              <w:spacing w:after="20"/>
              <w:ind w:left="20"/>
              <w:jc w:val="both"/>
            </w:pPr>
            <w:r>
              <w:rPr>
                <w:rFonts w:ascii="Times New Roman"/>
                <w:b w:val="false"/>
                <w:i w:val="false"/>
                <w:color w:val="000000"/>
                <w:sz w:val="20"/>
              </w:rPr>
              <w:t>
0,102 га *0,026 =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МІҚ-0,031 гол 0,8*8 га/гол=0,198</w:t>
            </w:r>
          </w:p>
          <w:p>
            <w:pPr>
              <w:spacing w:after="20"/>
              <w:ind w:left="20"/>
              <w:jc w:val="both"/>
            </w:pPr>
            <w:r>
              <w:rPr>
                <w:rFonts w:ascii="Times New Roman"/>
                <w:b w:val="false"/>
                <w:i w:val="false"/>
                <w:color w:val="000000"/>
                <w:sz w:val="20"/>
              </w:rPr>
              <w:t>
Жылқы -0,051 гол*1*8 га /гол=0,408 га</w:t>
            </w:r>
          </w:p>
          <w:p>
            <w:pPr>
              <w:spacing w:after="20"/>
              <w:ind w:left="20"/>
              <w:jc w:val="both"/>
            </w:pPr>
            <w:r>
              <w:rPr>
                <w:rFonts w:ascii="Times New Roman"/>
                <w:b w:val="false"/>
                <w:i w:val="false"/>
                <w:color w:val="000000"/>
                <w:sz w:val="20"/>
              </w:rPr>
              <w:t>
0,198 га *0,408 га = 0,606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МІҚ-0,046 гол 0,8*8 га/гол=0,294</w:t>
            </w:r>
          </w:p>
          <w:p>
            <w:pPr>
              <w:spacing w:after="20"/>
              <w:ind w:left="20"/>
              <w:jc w:val="both"/>
            </w:pPr>
            <w:r>
              <w:rPr>
                <w:rFonts w:ascii="Times New Roman"/>
                <w:b w:val="false"/>
                <w:i w:val="false"/>
                <w:color w:val="000000"/>
                <w:sz w:val="20"/>
              </w:rPr>
              <w:t>
МҰМ -0,007 гол*0,1*8 га /гол=0,006 га</w:t>
            </w:r>
          </w:p>
          <w:p>
            <w:pPr>
              <w:spacing w:after="20"/>
              <w:ind w:left="20"/>
              <w:jc w:val="both"/>
            </w:pPr>
            <w:r>
              <w:rPr>
                <w:rFonts w:ascii="Times New Roman"/>
                <w:b w:val="false"/>
                <w:i w:val="false"/>
                <w:color w:val="000000"/>
                <w:sz w:val="20"/>
              </w:rPr>
              <w:t>
0,294 га *0,006 га = 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-0,130 гол*1*8 га /гол=1004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 0,8*8 га/гол=0,141 га</w:t>
            </w:r>
          </w:p>
          <w:p>
            <w:pPr>
              <w:spacing w:after="20"/>
              <w:ind w:left="20"/>
              <w:jc w:val="both"/>
            </w:pPr>
            <w:r>
              <w:rPr>
                <w:rFonts w:ascii="Times New Roman"/>
                <w:b w:val="false"/>
                <w:i w:val="false"/>
                <w:color w:val="000000"/>
                <w:sz w:val="20"/>
              </w:rPr>
              <w:t>
МҰМ-0,031*0,1*8 га/гол=0,027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0,141 га *0,027 га +0,024 га= 0,192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"Тик-Кайын"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МІҚ-0,030 гол 0,8*8 га/гол=0,192 га</w:t>
            </w:r>
          </w:p>
          <w:p>
            <w:pPr>
              <w:spacing w:after="20"/>
              <w:ind w:left="20"/>
              <w:jc w:val="both"/>
            </w:pPr>
            <w:r>
              <w:rPr>
                <w:rFonts w:ascii="Times New Roman"/>
                <w:b w:val="false"/>
                <w:i w:val="false"/>
                <w:color w:val="000000"/>
                <w:sz w:val="20"/>
              </w:rPr>
              <w:t>
МҰМ-0,015*0,1*8 га/гол=0,012 га</w:t>
            </w:r>
          </w:p>
          <w:p>
            <w:pPr>
              <w:spacing w:after="20"/>
              <w:ind w:left="20"/>
              <w:jc w:val="both"/>
            </w:pPr>
            <w:r>
              <w:rPr>
                <w:rFonts w:ascii="Times New Roman"/>
                <w:b w:val="false"/>
                <w:i w:val="false"/>
                <w:color w:val="000000"/>
                <w:sz w:val="20"/>
              </w:rPr>
              <w:t>
Жылқы -0,021 гол*1*8 га /гол=0,168 га</w:t>
            </w:r>
          </w:p>
          <w:p>
            <w:pPr>
              <w:spacing w:after="20"/>
              <w:ind w:left="20"/>
              <w:jc w:val="both"/>
            </w:pPr>
            <w:r>
              <w:rPr>
                <w:rFonts w:ascii="Times New Roman"/>
                <w:b w:val="false"/>
                <w:i w:val="false"/>
                <w:color w:val="000000"/>
                <w:sz w:val="20"/>
              </w:rPr>
              <w:t>
0,192 га *0,012 га +0,168 га= 0,372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 0,8*8 га/гол=0,032 га</w:t>
            </w:r>
          </w:p>
          <w:p>
            <w:pPr>
              <w:spacing w:after="20"/>
              <w:ind w:left="20"/>
              <w:jc w:val="both"/>
            </w:pPr>
            <w:r>
              <w:rPr>
                <w:rFonts w:ascii="Times New Roman"/>
                <w:b w:val="false"/>
                <w:i w:val="false"/>
                <w:color w:val="000000"/>
                <w:sz w:val="20"/>
              </w:rPr>
              <w:t>
МҰМ-0,011*0,1*8 га/гол=0,0009 га</w:t>
            </w:r>
          </w:p>
          <w:p>
            <w:pPr>
              <w:spacing w:after="20"/>
              <w:ind w:left="20"/>
              <w:jc w:val="both"/>
            </w:pPr>
            <w:r>
              <w:rPr>
                <w:rFonts w:ascii="Times New Roman"/>
                <w:b w:val="false"/>
                <w:i w:val="false"/>
                <w:color w:val="000000"/>
                <w:sz w:val="20"/>
              </w:rPr>
              <w:t>
0,032 га *0,0009 га +0,024 га= 0,041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"Эльвира"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МІҚ-0,232 гол 0,8*8 га/гол=1485 га</w:t>
            </w:r>
          </w:p>
          <w:p>
            <w:pPr>
              <w:spacing w:after="20"/>
              <w:ind w:left="20"/>
              <w:jc w:val="both"/>
            </w:pPr>
            <w:r>
              <w:rPr>
                <w:rFonts w:ascii="Times New Roman"/>
                <w:b w:val="false"/>
                <w:i w:val="false"/>
                <w:color w:val="000000"/>
                <w:sz w:val="20"/>
              </w:rPr>
              <w:t>
МҰМ-0,039*0,1*8 га/гол=0,031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1485 га *0,031 га +0,024 га= 1540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"Қанатжан"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p>
            <w:pPr>
              <w:spacing w:after="20"/>
              <w:ind w:left="20"/>
              <w:jc w:val="both"/>
            </w:pPr>
            <w:r>
              <w:rPr>
                <w:rFonts w:ascii="Times New Roman"/>
                <w:b w:val="false"/>
                <w:i w:val="false"/>
                <w:color w:val="000000"/>
                <w:sz w:val="20"/>
              </w:rPr>
              <w:t>
Жылқы -0,007 гол*1*8 га /гол=0,056 га</w:t>
            </w:r>
          </w:p>
          <w:p>
            <w:pPr>
              <w:spacing w:after="20"/>
              <w:ind w:left="20"/>
              <w:jc w:val="both"/>
            </w:pPr>
            <w:r>
              <w:rPr>
                <w:rFonts w:ascii="Times New Roman"/>
                <w:b w:val="false"/>
                <w:i w:val="false"/>
                <w:color w:val="000000"/>
                <w:sz w:val="20"/>
              </w:rPr>
              <w:t>
0,102 га *0,056 га = 0,158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МҰМ-0,648 гол 0,1*8 га/гол=0,518</w:t>
            </w:r>
          </w:p>
          <w:p>
            <w:pPr>
              <w:spacing w:after="20"/>
              <w:ind w:left="20"/>
              <w:jc w:val="both"/>
            </w:pPr>
            <w:r>
              <w:rPr>
                <w:rFonts w:ascii="Times New Roman"/>
                <w:b w:val="false"/>
                <w:i w:val="false"/>
                <w:color w:val="000000"/>
                <w:sz w:val="20"/>
              </w:rPr>
              <w:t>
Жылқы -0,122 гол*1*8 га /гол=0,976 га</w:t>
            </w:r>
          </w:p>
          <w:p>
            <w:pPr>
              <w:spacing w:after="20"/>
              <w:ind w:left="20"/>
              <w:jc w:val="both"/>
            </w:pPr>
            <w:r>
              <w:rPr>
                <w:rFonts w:ascii="Times New Roman"/>
                <w:b w:val="false"/>
                <w:i w:val="false"/>
                <w:color w:val="000000"/>
                <w:sz w:val="20"/>
              </w:rPr>
              <w:t>
0,518 га *0,976 га =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 "Ветераны МВД"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"Сортоучасток"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ТОО,ОО,РГП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ТОО,ОО,РГП,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Қарақобда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099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99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Қарахобда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"Абдуллах"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 га=0,224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га=0,186 га</w:t>
            </w:r>
          </w:p>
          <w:p>
            <w:pPr>
              <w:spacing w:after="20"/>
              <w:ind w:left="20"/>
              <w:jc w:val="both"/>
            </w:pPr>
            <w:r>
              <w:rPr>
                <w:rFonts w:ascii="Times New Roman"/>
                <w:b w:val="false"/>
                <w:i w:val="false"/>
                <w:color w:val="000000"/>
                <w:sz w:val="20"/>
              </w:rPr>
              <w:t>
МҰМ-0,120 гол*0,1*8 га/гол=0,096 га</w:t>
            </w:r>
          </w:p>
          <w:p>
            <w:pPr>
              <w:spacing w:after="20"/>
              <w:ind w:left="20"/>
              <w:jc w:val="both"/>
            </w:pPr>
            <w:r>
              <w:rPr>
                <w:rFonts w:ascii="Times New Roman"/>
                <w:b w:val="false"/>
                <w:i w:val="false"/>
                <w:color w:val="000000"/>
                <w:sz w:val="20"/>
              </w:rPr>
              <w:t>
0,186 га+0,096 га=0,282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га=0,082 га</w:t>
            </w:r>
          </w:p>
          <w:p>
            <w:pPr>
              <w:spacing w:after="20"/>
              <w:ind w:left="20"/>
              <w:jc w:val="both"/>
            </w:pPr>
            <w:r>
              <w:rPr>
                <w:rFonts w:ascii="Times New Roman"/>
                <w:b w:val="false"/>
                <w:i w:val="false"/>
                <w:color w:val="000000"/>
                <w:sz w:val="20"/>
              </w:rPr>
              <w:t>
МҰМ-0,018 гол*0,1*8 га/гол=0,014 га</w:t>
            </w:r>
          </w:p>
          <w:p>
            <w:pPr>
              <w:spacing w:after="20"/>
              <w:ind w:left="20"/>
              <w:jc w:val="both"/>
            </w:pPr>
            <w:r>
              <w:rPr>
                <w:rFonts w:ascii="Times New Roman"/>
                <w:b w:val="false"/>
                <w:i w:val="false"/>
                <w:color w:val="000000"/>
                <w:sz w:val="20"/>
              </w:rPr>
              <w:t>
0,082 га+0,014 га=0,096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 гол*0,8*8 га=0,019 га</w:t>
            </w:r>
          </w:p>
          <w:p>
            <w:pPr>
              <w:spacing w:after="20"/>
              <w:ind w:left="20"/>
              <w:jc w:val="both"/>
            </w:pPr>
            <w:r>
              <w:rPr>
                <w:rFonts w:ascii="Times New Roman"/>
                <w:b w:val="false"/>
                <w:i w:val="false"/>
                <w:color w:val="000000"/>
                <w:sz w:val="20"/>
              </w:rPr>
              <w:t>
МҰМ-0,125 гол*0,1*8 га/гол=0,100 га</w:t>
            </w:r>
          </w:p>
          <w:p>
            <w:pPr>
              <w:spacing w:after="20"/>
              <w:ind w:left="20"/>
              <w:jc w:val="both"/>
            </w:pPr>
            <w:r>
              <w:rPr>
                <w:rFonts w:ascii="Times New Roman"/>
                <w:b w:val="false"/>
                <w:i w:val="false"/>
                <w:color w:val="000000"/>
                <w:sz w:val="20"/>
              </w:rPr>
              <w:t>
Жылқы – 0,016 гол*1*8 га/гол =0,128 га</w:t>
            </w:r>
          </w:p>
          <w:p>
            <w:pPr>
              <w:spacing w:after="20"/>
              <w:ind w:left="20"/>
              <w:jc w:val="both"/>
            </w:pPr>
            <w:r>
              <w:rPr>
                <w:rFonts w:ascii="Times New Roman"/>
                <w:b w:val="false"/>
                <w:i w:val="false"/>
                <w:color w:val="000000"/>
                <w:sz w:val="20"/>
              </w:rPr>
              <w:t>
0,019 га +0,100+0,128 га=0,247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МҰМ-0,045 гол*0,1*8 га/гол=0,036 га</w:t>
            </w:r>
          </w:p>
          <w:p>
            <w:pPr>
              <w:spacing w:after="20"/>
              <w:ind w:left="20"/>
              <w:jc w:val="both"/>
            </w:pPr>
            <w:r>
              <w:rPr>
                <w:rFonts w:ascii="Times New Roman"/>
                <w:b w:val="false"/>
                <w:i w:val="false"/>
                <w:color w:val="000000"/>
                <w:sz w:val="20"/>
              </w:rPr>
              <w:t>
0,147+0,036 га=0,183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га/гол=0,134 га</w:t>
            </w:r>
          </w:p>
          <w:p>
            <w:pPr>
              <w:spacing w:after="20"/>
              <w:ind w:left="20"/>
              <w:jc w:val="both"/>
            </w:pPr>
            <w:r>
              <w:rPr>
                <w:rFonts w:ascii="Times New Roman"/>
                <w:b w:val="false"/>
                <w:i w:val="false"/>
                <w:color w:val="000000"/>
                <w:sz w:val="20"/>
              </w:rPr>
              <w:t>
МҰМ-0,025 гол*0,1*8 га/гол=0,020 га</w:t>
            </w:r>
          </w:p>
          <w:p>
            <w:pPr>
              <w:spacing w:after="20"/>
              <w:ind w:left="20"/>
              <w:jc w:val="both"/>
            </w:pPr>
            <w:r>
              <w:rPr>
                <w:rFonts w:ascii="Times New Roman"/>
                <w:b w:val="false"/>
                <w:i w:val="false"/>
                <w:color w:val="000000"/>
                <w:sz w:val="20"/>
              </w:rPr>
              <w:t>
0,134+0,020 га=0,154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МІҚ-0,076 гол*0,8*8 га/гол=0,486 га</w:t>
            </w:r>
          </w:p>
          <w:p>
            <w:pPr>
              <w:spacing w:after="20"/>
              <w:ind w:left="20"/>
              <w:jc w:val="both"/>
            </w:pPr>
            <w:r>
              <w:rPr>
                <w:rFonts w:ascii="Times New Roman"/>
                <w:b w:val="false"/>
                <w:i w:val="false"/>
                <w:color w:val="000000"/>
                <w:sz w:val="20"/>
              </w:rPr>
              <w:t>
МҰМ*0,845 гол*0,1*8 га/гол=0,676 га</w:t>
            </w:r>
          </w:p>
          <w:p>
            <w:pPr>
              <w:spacing w:after="20"/>
              <w:ind w:left="20"/>
              <w:jc w:val="both"/>
            </w:pPr>
            <w:r>
              <w:rPr>
                <w:rFonts w:ascii="Times New Roman"/>
                <w:b w:val="false"/>
                <w:i w:val="false"/>
                <w:color w:val="000000"/>
                <w:sz w:val="20"/>
              </w:rPr>
              <w:t>
Жылқы – 0,127 гол*10,2 га/гол =1016 га</w:t>
            </w:r>
          </w:p>
          <w:p>
            <w:pPr>
              <w:spacing w:after="20"/>
              <w:ind w:left="20"/>
              <w:jc w:val="both"/>
            </w:pPr>
            <w:r>
              <w:rPr>
                <w:rFonts w:ascii="Times New Roman"/>
                <w:b w:val="false"/>
                <w:i w:val="false"/>
                <w:color w:val="000000"/>
                <w:sz w:val="20"/>
              </w:rPr>
              <w:t>
0,486 га +0,676 га+1016 га= 2178га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Жылқы – 0,001 гол*1*8 га/гол =0,008</w:t>
            </w:r>
          </w:p>
          <w:p>
            <w:pPr>
              <w:spacing w:after="20"/>
              <w:ind w:left="20"/>
              <w:jc w:val="both"/>
            </w:pPr>
            <w:r>
              <w:rPr>
                <w:rFonts w:ascii="Times New Roman"/>
                <w:b w:val="false"/>
                <w:i w:val="false"/>
                <w:color w:val="000000"/>
                <w:sz w:val="20"/>
              </w:rPr>
              <w:t>
0,179 га +0,008=0,187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 га=0,211 га</w:t>
            </w:r>
          </w:p>
          <w:p>
            <w:pPr>
              <w:spacing w:after="20"/>
              <w:ind w:left="20"/>
              <w:jc w:val="both"/>
            </w:pPr>
            <w:r>
              <w:rPr>
                <w:rFonts w:ascii="Times New Roman"/>
                <w:b w:val="false"/>
                <w:i w:val="false"/>
                <w:color w:val="000000"/>
                <w:sz w:val="20"/>
              </w:rPr>
              <w:t>
МҰМ-0,200 гол*0,1*8 га/гол=0,160 га</w:t>
            </w:r>
          </w:p>
          <w:p>
            <w:pPr>
              <w:spacing w:after="20"/>
              <w:ind w:left="20"/>
              <w:jc w:val="both"/>
            </w:pPr>
            <w:r>
              <w:rPr>
                <w:rFonts w:ascii="Times New Roman"/>
                <w:b w:val="false"/>
                <w:i w:val="false"/>
                <w:color w:val="000000"/>
                <w:sz w:val="20"/>
              </w:rPr>
              <w:t>
Жылқы – 0,104 гол*1*8 га/гол =1872 га</w:t>
            </w:r>
          </w:p>
          <w:p>
            <w:pPr>
              <w:spacing w:after="20"/>
              <w:ind w:left="20"/>
              <w:jc w:val="both"/>
            </w:pPr>
            <w:r>
              <w:rPr>
                <w:rFonts w:ascii="Times New Roman"/>
                <w:b w:val="false"/>
                <w:i w:val="false"/>
                <w:color w:val="000000"/>
                <w:sz w:val="20"/>
              </w:rPr>
              <w:t>
0,211 га +0,160+1872 га=2243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МІҚ-0,172 гол*0,8*8 га=1100 га</w:t>
            </w:r>
          </w:p>
          <w:p>
            <w:pPr>
              <w:spacing w:after="20"/>
              <w:ind w:left="20"/>
              <w:jc w:val="both"/>
            </w:pPr>
            <w:r>
              <w:rPr>
                <w:rFonts w:ascii="Times New Roman"/>
                <w:b w:val="false"/>
                <w:i w:val="false"/>
                <w:color w:val="000000"/>
                <w:sz w:val="20"/>
              </w:rPr>
              <w:t>
Жылқы-0,073 гол*0,1*8 га/гол=0,584 га</w:t>
            </w:r>
          </w:p>
          <w:p>
            <w:pPr>
              <w:spacing w:after="20"/>
              <w:ind w:left="20"/>
              <w:jc w:val="both"/>
            </w:pPr>
            <w:r>
              <w:rPr>
                <w:rFonts w:ascii="Times New Roman"/>
                <w:b w:val="false"/>
                <w:i w:val="false"/>
                <w:color w:val="000000"/>
                <w:sz w:val="20"/>
              </w:rPr>
              <w:t>
1100 га+0,584 га=1684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МҰМ-0,169 гол*0,1*8 га/гол=0,135 га</w:t>
            </w:r>
          </w:p>
          <w:p>
            <w:pPr>
              <w:spacing w:after="20"/>
              <w:ind w:left="20"/>
              <w:jc w:val="both"/>
            </w:pPr>
            <w:r>
              <w:rPr>
                <w:rFonts w:ascii="Times New Roman"/>
                <w:b w:val="false"/>
                <w:i w:val="false"/>
                <w:color w:val="000000"/>
                <w:sz w:val="20"/>
              </w:rPr>
              <w:t>
0,045+0,135 га=0,180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га=0,186 га</w:t>
            </w:r>
          </w:p>
          <w:p>
            <w:pPr>
              <w:spacing w:after="20"/>
              <w:ind w:left="20"/>
              <w:jc w:val="both"/>
            </w:pPr>
            <w:r>
              <w:rPr>
                <w:rFonts w:ascii="Times New Roman"/>
                <w:b w:val="false"/>
                <w:i w:val="false"/>
                <w:color w:val="000000"/>
                <w:sz w:val="20"/>
              </w:rPr>
              <w:t>
МҰМ-0,023 гол*0,1*8 га/гол=0,019 га</w:t>
            </w:r>
          </w:p>
          <w:p>
            <w:pPr>
              <w:spacing w:after="20"/>
              <w:ind w:left="20"/>
              <w:jc w:val="both"/>
            </w:pPr>
            <w:r>
              <w:rPr>
                <w:rFonts w:ascii="Times New Roman"/>
                <w:b w:val="false"/>
                <w:i w:val="false"/>
                <w:color w:val="000000"/>
                <w:sz w:val="20"/>
              </w:rPr>
              <w:t>
0,186 га+0,019 га=0,205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МҰМ- 0,080 гол*0,1*8 га/гол*=0,064 га Жылқы – 0,016 гол*1*8 га/гол =0,128 га</w:t>
            </w:r>
          </w:p>
          <w:p>
            <w:pPr>
              <w:spacing w:after="20"/>
              <w:ind w:left="20"/>
              <w:jc w:val="both"/>
            </w:pPr>
            <w:r>
              <w:rPr>
                <w:rFonts w:ascii="Times New Roman"/>
                <w:b w:val="false"/>
                <w:i w:val="false"/>
                <w:color w:val="000000"/>
                <w:sz w:val="20"/>
              </w:rPr>
              <w:t>
0,064+0,128=0,192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МҰМ-0,020 гол*0,1*8 га/гол=0,016 га</w:t>
            </w:r>
          </w:p>
          <w:p>
            <w:pPr>
              <w:spacing w:after="20"/>
              <w:ind w:left="20"/>
              <w:jc w:val="both"/>
            </w:pPr>
            <w:r>
              <w:rPr>
                <w:rFonts w:ascii="Times New Roman"/>
                <w:b w:val="false"/>
                <w:i w:val="false"/>
                <w:color w:val="000000"/>
                <w:sz w:val="20"/>
              </w:rPr>
              <w:t>
0,077+0,016га=0,093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p>
            <w:pPr>
              <w:spacing w:after="20"/>
              <w:ind w:left="20"/>
              <w:jc w:val="both"/>
            </w:pPr>
            <w:r>
              <w:rPr>
                <w:rFonts w:ascii="Times New Roman"/>
                <w:b w:val="false"/>
                <w:i w:val="false"/>
                <w:color w:val="000000"/>
                <w:sz w:val="20"/>
              </w:rPr>
              <w:t>
МҰМ-0,017 гол*0,1*8 га/гол=0,014 га</w:t>
            </w:r>
          </w:p>
          <w:p>
            <w:pPr>
              <w:spacing w:after="20"/>
              <w:ind w:left="20"/>
              <w:jc w:val="both"/>
            </w:pPr>
            <w:r>
              <w:rPr>
                <w:rFonts w:ascii="Times New Roman"/>
                <w:b w:val="false"/>
                <w:i w:val="false"/>
                <w:color w:val="000000"/>
                <w:sz w:val="20"/>
              </w:rPr>
              <w:t>
0,173 га+0,014 га=0,187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"Жемчуг"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МІҚ-0,091 гол*0,8*8 га=0,582 га</w:t>
            </w:r>
          </w:p>
          <w:p>
            <w:pPr>
              <w:spacing w:after="20"/>
              <w:ind w:left="20"/>
              <w:jc w:val="both"/>
            </w:pPr>
            <w:r>
              <w:rPr>
                <w:rFonts w:ascii="Times New Roman"/>
                <w:b w:val="false"/>
                <w:i w:val="false"/>
                <w:color w:val="000000"/>
                <w:sz w:val="20"/>
              </w:rPr>
              <w:t>
МҰМ-0,017 гол*0,1*8 га/гол=0,014 га</w:t>
            </w:r>
          </w:p>
          <w:p>
            <w:pPr>
              <w:spacing w:after="20"/>
              <w:ind w:left="20"/>
              <w:jc w:val="both"/>
            </w:pPr>
            <w:r>
              <w:rPr>
                <w:rFonts w:ascii="Times New Roman"/>
                <w:b w:val="false"/>
                <w:i w:val="false"/>
                <w:color w:val="000000"/>
                <w:sz w:val="20"/>
              </w:rPr>
              <w:t>
0,582+0,014 га=0,596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МІҚ-0,248 гол*0,8*8 га=1587 га</w:t>
            </w:r>
          </w:p>
          <w:p>
            <w:pPr>
              <w:spacing w:after="20"/>
              <w:ind w:left="20"/>
              <w:jc w:val="both"/>
            </w:pPr>
            <w:r>
              <w:rPr>
                <w:rFonts w:ascii="Times New Roman"/>
                <w:b w:val="false"/>
                <w:i w:val="false"/>
                <w:color w:val="000000"/>
                <w:sz w:val="20"/>
              </w:rPr>
              <w:t>
МҰМ-0,150 гол*0,1*8 га/гол=0,120 га</w:t>
            </w:r>
          </w:p>
          <w:p>
            <w:pPr>
              <w:spacing w:after="20"/>
              <w:ind w:left="20"/>
              <w:jc w:val="both"/>
            </w:pPr>
            <w:r>
              <w:rPr>
                <w:rFonts w:ascii="Times New Roman"/>
                <w:b w:val="false"/>
                <w:i w:val="false"/>
                <w:color w:val="000000"/>
                <w:sz w:val="20"/>
              </w:rPr>
              <w:t>
Жылқы – 0,134 гол*1*8 га/гол =1072 га</w:t>
            </w:r>
          </w:p>
          <w:p>
            <w:pPr>
              <w:spacing w:after="20"/>
              <w:ind w:left="20"/>
              <w:jc w:val="both"/>
            </w:pPr>
            <w:r>
              <w:rPr>
                <w:rFonts w:ascii="Times New Roman"/>
                <w:b w:val="false"/>
                <w:i w:val="false"/>
                <w:color w:val="000000"/>
                <w:sz w:val="20"/>
              </w:rPr>
              <w:t>
1587 га +0,120+1072 га=2779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"Уштаган"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 га=0,051 га</w:t>
            </w:r>
          </w:p>
          <w:p>
            <w:pPr>
              <w:spacing w:after="20"/>
              <w:ind w:left="20"/>
              <w:jc w:val="both"/>
            </w:pPr>
            <w:r>
              <w:rPr>
                <w:rFonts w:ascii="Times New Roman"/>
                <w:b w:val="false"/>
                <w:i w:val="false"/>
                <w:color w:val="000000"/>
                <w:sz w:val="20"/>
              </w:rPr>
              <w:t>
Жылқы-0,215 гол*0,1*8 га/гол=1720 га</w:t>
            </w:r>
          </w:p>
          <w:p>
            <w:pPr>
              <w:spacing w:after="20"/>
              <w:ind w:left="20"/>
              <w:jc w:val="both"/>
            </w:pPr>
            <w:r>
              <w:rPr>
                <w:rFonts w:ascii="Times New Roman"/>
                <w:b w:val="false"/>
                <w:i w:val="false"/>
                <w:color w:val="000000"/>
                <w:sz w:val="20"/>
              </w:rPr>
              <w:t>
0,051 га+1720 га=1771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"Калдыбай"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МҰМ-0,010 гол*0,1*8 га/гол=0,008 га</w:t>
            </w:r>
          </w:p>
          <w:p>
            <w:pPr>
              <w:spacing w:after="20"/>
              <w:ind w:left="20"/>
              <w:jc w:val="both"/>
            </w:pPr>
            <w:r>
              <w:rPr>
                <w:rFonts w:ascii="Times New Roman"/>
                <w:b w:val="false"/>
                <w:i w:val="false"/>
                <w:color w:val="000000"/>
                <w:sz w:val="20"/>
              </w:rPr>
              <w:t>
Жылқы – 0,003 гол*1*8 га/гол =0,024</w:t>
            </w:r>
          </w:p>
          <w:p>
            <w:pPr>
              <w:spacing w:after="20"/>
              <w:ind w:left="20"/>
              <w:jc w:val="both"/>
            </w:pPr>
            <w:r>
              <w:rPr>
                <w:rFonts w:ascii="Times New Roman"/>
                <w:b w:val="false"/>
                <w:i w:val="false"/>
                <w:color w:val="000000"/>
                <w:sz w:val="20"/>
              </w:rPr>
              <w:t>
0,179 га+0,008 га+0,024 га=0,211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"Картбай-Ата"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 0,109 га</w:t>
            </w:r>
          </w:p>
          <w:p>
            <w:pPr>
              <w:spacing w:after="20"/>
              <w:ind w:left="20"/>
              <w:jc w:val="both"/>
            </w:pPr>
            <w:r>
              <w:rPr>
                <w:rFonts w:ascii="Times New Roman"/>
                <w:b w:val="false"/>
                <w:i w:val="false"/>
                <w:color w:val="000000"/>
                <w:sz w:val="20"/>
              </w:rPr>
              <w:t>
МҰМ-0,296 гол*0,1*8 га/гол= 0,237га</w:t>
            </w:r>
          </w:p>
          <w:p>
            <w:pPr>
              <w:spacing w:after="20"/>
              <w:ind w:left="20"/>
              <w:jc w:val="both"/>
            </w:pPr>
            <w:r>
              <w:rPr>
                <w:rFonts w:ascii="Times New Roman"/>
                <w:b w:val="false"/>
                <w:i w:val="false"/>
                <w:color w:val="000000"/>
                <w:sz w:val="20"/>
              </w:rPr>
              <w:t>
0,109 га+0,237 га=0,346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га=0,640 га</w:t>
            </w:r>
          </w:p>
          <w:p>
            <w:pPr>
              <w:spacing w:after="20"/>
              <w:ind w:left="20"/>
              <w:jc w:val="both"/>
            </w:pPr>
            <w:r>
              <w:rPr>
                <w:rFonts w:ascii="Times New Roman"/>
                <w:b w:val="false"/>
                <w:i w:val="false"/>
                <w:color w:val="000000"/>
                <w:sz w:val="20"/>
              </w:rPr>
              <w:t>
жылқы-0,004 гол*0,1*8 га/гол=0,032 га</w:t>
            </w:r>
          </w:p>
          <w:p>
            <w:pPr>
              <w:spacing w:after="20"/>
              <w:ind w:left="20"/>
              <w:jc w:val="both"/>
            </w:pPr>
            <w:r>
              <w:rPr>
                <w:rFonts w:ascii="Times New Roman"/>
                <w:b w:val="false"/>
                <w:i w:val="false"/>
                <w:color w:val="000000"/>
                <w:sz w:val="20"/>
              </w:rPr>
              <w:t>
0,640 га+0,032 га=0,672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га=0,186 га</w:t>
            </w:r>
          </w:p>
          <w:p>
            <w:pPr>
              <w:spacing w:after="20"/>
              <w:ind w:left="20"/>
              <w:jc w:val="both"/>
            </w:pPr>
            <w:r>
              <w:rPr>
                <w:rFonts w:ascii="Times New Roman"/>
                <w:b w:val="false"/>
                <w:i w:val="false"/>
                <w:color w:val="000000"/>
                <w:sz w:val="20"/>
              </w:rPr>
              <w:t>
Жылқы-0,002 гол*0,1*8 га/гол=0,019 га</w:t>
            </w:r>
          </w:p>
          <w:p>
            <w:pPr>
              <w:spacing w:after="20"/>
              <w:ind w:left="20"/>
              <w:jc w:val="both"/>
            </w:pPr>
            <w:r>
              <w:rPr>
                <w:rFonts w:ascii="Times New Roman"/>
                <w:b w:val="false"/>
                <w:i w:val="false"/>
                <w:color w:val="000000"/>
                <w:sz w:val="20"/>
              </w:rPr>
              <w:t>
0,186 га+0,019 га=0,205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МІҚ-0,034 гол*0,8*8 га=0,218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Муханбет"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МҰМ-0,034 гол*0,1*8 га/гол=0,027 га</w:t>
            </w:r>
          </w:p>
          <w:p>
            <w:pPr>
              <w:spacing w:after="20"/>
              <w:ind w:left="20"/>
              <w:jc w:val="both"/>
            </w:pPr>
            <w:r>
              <w:rPr>
                <w:rFonts w:ascii="Times New Roman"/>
                <w:b w:val="false"/>
                <w:i w:val="false"/>
                <w:color w:val="000000"/>
                <w:sz w:val="20"/>
              </w:rPr>
              <w:t>
0,070 га+0,027 га=0,097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"Новосергеевка"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гол*0,8*8 га/гол=0,377 га</w:t>
            </w:r>
          </w:p>
          <w:p>
            <w:pPr>
              <w:spacing w:after="20"/>
              <w:ind w:left="20"/>
              <w:jc w:val="both"/>
            </w:pPr>
            <w:r>
              <w:rPr>
                <w:rFonts w:ascii="Times New Roman"/>
                <w:b w:val="false"/>
                <w:i w:val="false"/>
                <w:color w:val="000000"/>
                <w:sz w:val="20"/>
              </w:rPr>
              <w:t>
МҰМ-0,067 гол*0,1*8 га/гол=0,54 га</w:t>
            </w:r>
          </w:p>
          <w:p>
            <w:pPr>
              <w:spacing w:after="20"/>
              <w:ind w:left="20"/>
              <w:jc w:val="both"/>
            </w:pPr>
            <w:r>
              <w:rPr>
                <w:rFonts w:ascii="Times New Roman"/>
                <w:b w:val="false"/>
                <w:i w:val="false"/>
                <w:color w:val="000000"/>
                <w:sz w:val="20"/>
              </w:rPr>
              <w:t>
Жылқы – 0,010 гол*1*8 га/гол =0,080 га</w:t>
            </w:r>
          </w:p>
          <w:p>
            <w:pPr>
              <w:spacing w:after="20"/>
              <w:ind w:left="20"/>
              <w:jc w:val="both"/>
            </w:pPr>
            <w:r>
              <w:rPr>
                <w:rFonts w:ascii="Times New Roman"/>
                <w:b w:val="false"/>
                <w:i w:val="false"/>
                <w:color w:val="000000"/>
                <w:sz w:val="20"/>
              </w:rPr>
              <w:t>
0,377 га +0,054 га+0,080=0,511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МІҚ-0,150гол*0,8*8 га/гол=136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МІҚ-0,056 гол**0,8*8 га/гол=0,358 га</w:t>
            </w:r>
          </w:p>
          <w:p>
            <w:pPr>
              <w:spacing w:after="20"/>
              <w:ind w:left="20"/>
              <w:jc w:val="both"/>
            </w:pPr>
            <w:r>
              <w:rPr>
                <w:rFonts w:ascii="Times New Roman"/>
                <w:b w:val="false"/>
                <w:i w:val="false"/>
                <w:color w:val="000000"/>
                <w:sz w:val="20"/>
              </w:rPr>
              <w:t>
МҰМ-0,055 гол*0,1*8га/гол=0,044 га</w:t>
            </w:r>
          </w:p>
          <w:p>
            <w:pPr>
              <w:spacing w:after="20"/>
              <w:ind w:left="20"/>
              <w:jc w:val="both"/>
            </w:pPr>
            <w:r>
              <w:rPr>
                <w:rFonts w:ascii="Times New Roman"/>
                <w:b w:val="false"/>
                <w:i w:val="false"/>
                <w:color w:val="000000"/>
                <w:sz w:val="20"/>
              </w:rPr>
              <w:t>
0,358 га +0,044 га=0,402га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га=0,122 га</w:t>
            </w:r>
          </w:p>
          <w:p>
            <w:pPr>
              <w:spacing w:after="20"/>
              <w:ind w:left="20"/>
              <w:jc w:val="both"/>
            </w:pPr>
            <w:r>
              <w:rPr>
                <w:rFonts w:ascii="Times New Roman"/>
                <w:b w:val="false"/>
                <w:i w:val="false"/>
                <w:color w:val="000000"/>
                <w:sz w:val="20"/>
              </w:rPr>
              <w:t>
МҰМ-0,025 гол*0,1*8 га/гол=0,020 га</w:t>
            </w:r>
          </w:p>
          <w:p>
            <w:pPr>
              <w:spacing w:after="20"/>
              <w:ind w:left="20"/>
              <w:jc w:val="both"/>
            </w:pPr>
            <w:r>
              <w:rPr>
                <w:rFonts w:ascii="Times New Roman"/>
                <w:b w:val="false"/>
                <w:i w:val="false"/>
                <w:color w:val="000000"/>
                <w:sz w:val="20"/>
              </w:rPr>
              <w:t>
Жылқы – 0,003 гол*1*8 га/гол =0,024</w:t>
            </w:r>
          </w:p>
          <w:p>
            <w:pPr>
              <w:spacing w:after="20"/>
              <w:ind w:left="20"/>
              <w:jc w:val="both"/>
            </w:pPr>
            <w:r>
              <w:rPr>
                <w:rFonts w:ascii="Times New Roman"/>
                <w:b w:val="false"/>
                <w:i w:val="false"/>
                <w:color w:val="000000"/>
                <w:sz w:val="20"/>
              </w:rPr>
              <w:t>
0,122 га +0,020+0,024 га=0,166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МІҚ-0,050 гол**0,8*8 га/гол=0,320 га</w:t>
            </w:r>
          </w:p>
          <w:p>
            <w:pPr>
              <w:spacing w:after="20"/>
              <w:ind w:left="20"/>
              <w:jc w:val="both"/>
            </w:pPr>
            <w:r>
              <w:rPr>
                <w:rFonts w:ascii="Times New Roman"/>
                <w:b w:val="false"/>
                <w:i w:val="false"/>
                <w:color w:val="000000"/>
                <w:sz w:val="20"/>
              </w:rPr>
              <w:t>
МҰМ-0,180 гол*0,1*8га/гол=0,144 га</w:t>
            </w:r>
          </w:p>
          <w:p>
            <w:pPr>
              <w:spacing w:after="20"/>
              <w:ind w:left="20"/>
              <w:jc w:val="both"/>
            </w:pPr>
            <w:r>
              <w:rPr>
                <w:rFonts w:ascii="Times New Roman"/>
                <w:b w:val="false"/>
                <w:i w:val="false"/>
                <w:color w:val="000000"/>
                <w:sz w:val="20"/>
              </w:rPr>
              <w:t>
0,320 га +0,144 га=0,464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"Байқадам"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МҰМ- 0,620 гол*0,1*8 га/гол*=0,496 га Жылқы – 0,060 гол*1*8 га/гол =0,480 га</w:t>
            </w:r>
          </w:p>
          <w:p>
            <w:pPr>
              <w:spacing w:after="20"/>
              <w:ind w:left="20"/>
              <w:jc w:val="both"/>
            </w:pPr>
            <w:r>
              <w:rPr>
                <w:rFonts w:ascii="Times New Roman"/>
                <w:b w:val="false"/>
                <w:i w:val="false"/>
                <w:color w:val="000000"/>
                <w:sz w:val="20"/>
              </w:rPr>
              <w:t>
0,480+0,496 =0,976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"Бекмагамбет"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 га/гол=0,830 га</w:t>
            </w:r>
          </w:p>
          <w:p>
            <w:pPr>
              <w:spacing w:after="20"/>
              <w:ind w:left="20"/>
              <w:jc w:val="both"/>
            </w:pPr>
            <w:r>
              <w:rPr>
                <w:rFonts w:ascii="Times New Roman"/>
                <w:b w:val="false"/>
                <w:i w:val="false"/>
                <w:color w:val="000000"/>
                <w:sz w:val="20"/>
              </w:rPr>
              <w:t>
МҰМ-0,150 гол*0,1*8га/гол=0,120 га</w:t>
            </w:r>
          </w:p>
          <w:p>
            <w:pPr>
              <w:spacing w:after="20"/>
              <w:ind w:left="20"/>
              <w:jc w:val="both"/>
            </w:pPr>
            <w:r>
              <w:rPr>
                <w:rFonts w:ascii="Times New Roman"/>
                <w:b w:val="false"/>
                <w:i w:val="false"/>
                <w:color w:val="000000"/>
                <w:sz w:val="20"/>
              </w:rPr>
              <w:t>
0,830 га +0,120 га=0,950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"Абду-Самат"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МІҚ-0,018 гол**0,8*8 га/гол=0,115 га</w:t>
            </w:r>
          </w:p>
          <w:p>
            <w:pPr>
              <w:spacing w:after="20"/>
              <w:ind w:left="20"/>
              <w:jc w:val="both"/>
            </w:pPr>
            <w:r>
              <w:rPr>
                <w:rFonts w:ascii="Times New Roman"/>
                <w:b w:val="false"/>
                <w:i w:val="false"/>
                <w:color w:val="000000"/>
                <w:sz w:val="20"/>
              </w:rPr>
              <w:t>
МҰМ-0,040 гол*0,1*8га/гол=0,032 га</w:t>
            </w:r>
          </w:p>
          <w:p>
            <w:pPr>
              <w:spacing w:after="20"/>
              <w:ind w:left="20"/>
              <w:jc w:val="both"/>
            </w:pPr>
            <w:r>
              <w:rPr>
                <w:rFonts w:ascii="Times New Roman"/>
                <w:b w:val="false"/>
                <w:i w:val="false"/>
                <w:color w:val="000000"/>
                <w:sz w:val="20"/>
              </w:rPr>
              <w:t>
0,115 га +0,032 га=0,147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Қарабұлақ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543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Қарабұлақ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МҰМ-0,035 гол*0,1*8 га=0,028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гол*0,8*8 га=0,141 га</w:t>
            </w:r>
          </w:p>
          <w:p>
            <w:pPr>
              <w:spacing w:after="20"/>
              <w:ind w:left="20"/>
              <w:jc w:val="both"/>
            </w:pPr>
            <w:r>
              <w:rPr>
                <w:rFonts w:ascii="Times New Roman"/>
                <w:b w:val="false"/>
                <w:i w:val="false"/>
                <w:color w:val="000000"/>
                <w:sz w:val="20"/>
              </w:rPr>
              <w:t>
МҰМ-0,017 гол*0,1*8 га=0,014</w:t>
            </w:r>
          </w:p>
          <w:p>
            <w:pPr>
              <w:spacing w:after="20"/>
              <w:ind w:left="20"/>
              <w:jc w:val="both"/>
            </w:pPr>
            <w:r>
              <w:rPr>
                <w:rFonts w:ascii="Times New Roman"/>
                <w:b w:val="false"/>
                <w:i w:val="false"/>
                <w:color w:val="000000"/>
                <w:sz w:val="20"/>
              </w:rPr>
              <w:t>
Жылқы-0,019 гол*1*8 га=0,152 га</w:t>
            </w:r>
          </w:p>
          <w:p>
            <w:pPr>
              <w:spacing w:after="20"/>
              <w:ind w:left="20"/>
              <w:jc w:val="both"/>
            </w:pPr>
            <w:r>
              <w:rPr>
                <w:rFonts w:ascii="Times New Roman"/>
                <w:b w:val="false"/>
                <w:i w:val="false"/>
                <w:color w:val="000000"/>
                <w:sz w:val="20"/>
              </w:rPr>
              <w:t>
0,141 га+0,014 га+0,152 га=0,307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МІҚ-0,108 гол*0,8*8 га=0,691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МҰМ-0,052 гол*0,1*8 га=0,042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МҰМ-0,139 гол*0,1*8 га=0,111</w:t>
            </w:r>
          </w:p>
          <w:p>
            <w:pPr>
              <w:spacing w:after="20"/>
              <w:ind w:left="20"/>
              <w:jc w:val="both"/>
            </w:pPr>
            <w:r>
              <w:rPr>
                <w:rFonts w:ascii="Times New Roman"/>
                <w:b w:val="false"/>
                <w:i w:val="false"/>
                <w:color w:val="000000"/>
                <w:sz w:val="20"/>
              </w:rPr>
              <w:t>
0,038 га+0,111 га=0,150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"Жарылкасын"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Зерип"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МІҚ-0,273 гол*0,8*8 га=1747 га</w:t>
            </w:r>
          </w:p>
          <w:p>
            <w:pPr>
              <w:spacing w:after="20"/>
              <w:ind w:left="20"/>
              <w:jc w:val="both"/>
            </w:pPr>
            <w:r>
              <w:rPr>
                <w:rFonts w:ascii="Times New Roman"/>
                <w:b w:val="false"/>
                <w:i w:val="false"/>
                <w:color w:val="000000"/>
                <w:sz w:val="20"/>
              </w:rPr>
              <w:t>
Жылқы-0,091 гол*1*8 га=0,728 га</w:t>
            </w:r>
          </w:p>
          <w:p>
            <w:pPr>
              <w:spacing w:after="20"/>
              <w:ind w:left="20"/>
              <w:jc w:val="both"/>
            </w:pPr>
            <w:r>
              <w:rPr>
                <w:rFonts w:ascii="Times New Roman"/>
                <w:b w:val="false"/>
                <w:i w:val="false"/>
                <w:color w:val="000000"/>
                <w:sz w:val="20"/>
              </w:rPr>
              <w:t>
1747 га+0,728 га=2475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"Каирбек"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 га=0,205 га</w:t>
            </w:r>
          </w:p>
          <w:p>
            <w:pPr>
              <w:spacing w:after="20"/>
              <w:ind w:left="20"/>
              <w:jc w:val="both"/>
            </w:pPr>
            <w:r>
              <w:rPr>
                <w:rFonts w:ascii="Times New Roman"/>
                <w:b w:val="false"/>
                <w:i w:val="false"/>
                <w:color w:val="000000"/>
                <w:sz w:val="20"/>
              </w:rPr>
              <w:t>
МҰМ-0,101 гол*0,1*8 га=0,081 га</w:t>
            </w:r>
          </w:p>
          <w:p>
            <w:pPr>
              <w:spacing w:after="20"/>
              <w:ind w:left="20"/>
              <w:jc w:val="both"/>
            </w:pPr>
            <w:r>
              <w:rPr>
                <w:rFonts w:ascii="Times New Roman"/>
                <w:b w:val="false"/>
                <w:i w:val="false"/>
                <w:color w:val="000000"/>
                <w:sz w:val="20"/>
              </w:rPr>
              <w:t>
Жылқы-0,030 гол*1*8 га=0,240 га</w:t>
            </w:r>
          </w:p>
          <w:p>
            <w:pPr>
              <w:spacing w:after="20"/>
              <w:ind w:left="20"/>
              <w:jc w:val="both"/>
            </w:pPr>
            <w:r>
              <w:rPr>
                <w:rFonts w:ascii="Times New Roman"/>
                <w:b w:val="false"/>
                <w:i w:val="false"/>
                <w:color w:val="000000"/>
                <w:sz w:val="20"/>
              </w:rPr>
              <w:t>
0,205 га+0,081 га+0,240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МІҚ-0,037 гол*0,8*8 га=0,237 га</w:t>
            </w:r>
          </w:p>
          <w:p>
            <w:pPr>
              <w:spacing w:after="20"/>
              <w:ind w:left="20"/>
              <w:jc w:val="both"/>
            </w:pPr>
            <w:r>
              <w:rPr>
                <w:rFonts w:ascii="Times New Roman"/>
                <w:b w:val="false"/>
                <w:i w:val="false"/>
                <w:color w:val="000000"/>
                <w:sz w:val="20"/>
              </w:rPr>
              <w:t>
Жылқы-0,207 гол*1*8 га=1656 га</w:t>
            </w:r>
          </w:p>
          <w:p>
            <w:pPr>
              <w:spacing w:after="20"/>
              <w:ind w:left="20"/>
              <w:jc w:val="both"/>
            </w:pPr>
            <w:r>
              <w:rPr>
                <w:rFonts w:ascii="Times New Roman"/>
                <w:b w:val="false"/>
                <w:i w:val="false"/>
                <w:color w:val="000000"/>
                <w:sz w:val="20"/>
              </w:rPr>
              <w:t>
0,237 га+1656 га=1893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МІҚ-0,069 гол*0,8*8 га=0,441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0,441 га+0,184 га=0,625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Жылқы-0,006 гол*1*8 га=0,048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"Реймкул"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МІҚ-0,865 гол*0,8*8 га=5536 га</w:t>
            </w:r>
          </w:p>
          <w:p>
            <w:pPr>
              <w:spacing w:after="20"/>
              <w:ind w:left="20"/>
              <w:jc w:val="both"/>
            </w:pPr>
            <w:r>
              <w:rPr>
                <w:rFonts w:ascii="Times New Roman"/>
                <w:b w:val="false"/>
                <w:i w:val="false"/>
                <w:color w:val="000000"/>
                <w:sz w:val="20"/>
              </w:rPr>
              <w:t>
Жылқы-1072 гол*1*8 га=8576 га</w:t>
            </w:r>
          </w:p>
          <w:p>
            <w:pPr>
              <w:spacing w:after="20"/>
              <w:ind w:left="20"/>
              <w:jc w:val="both"/>
            </w:pPr>
            <w:r>
              <w:rPr>
                <w:rFonts w:ascii="Times New Roman"/>
                <w:b w:val="false"/>
                <w:i w:val="false"/>
                <w:color w:val="000000"/>
                <w:sz w:val="20"/>
              </w:rPr>
              <w:t>
5536 га+8576 га=14112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 га=0,211 га</w:t>
            </w:r>
          </w:p>
          <w:p>
            <w:pPr>
              <w:spacing w:after="20"/>
              <w:ind w:left="20"/>
              <w:jc w:val="both"/>
            </w:pPr>
            <w:r>
              <w:rPr>
                <w:rFonts w:ascii="Times New Roman"/>
                <w:b w:val="false"/>
                <w:i w:val="false"/>
                <w:color w:val="000000"/>
                <w:sz w:val="20"/>
              </w:rPr>
              <w:t>
МҰМ-0,193 гол*0,1*8 га=0,154</w:t>
            </w:r>
          </w:p>
          <w:p>
            <w:pPr>
              <w:spacing w:after="20"/>
              <w:ind w:left="20"/>
              <w:jc w:val="both"/>
            </w:pPr>
            <w:r>
              <w:rPr>
                <w:rFonts w:ascii="Times New Roman"/>
                <w:b w:val="false"/>
                <w:i w:val="false"/>
                <w:color w:val="000000"/>
                <w:sz w:val="20"/>
              </w:rPr>
              <w:t>
Жылқы-0,005 гол*1*8 га=0,040 га</w:t>
            </w:r>
          </w:p>
          <w:p>
            <w:pPr>
              <w:spacing w:after="20"/>
              <w:ind w:left="20"/>
              <w:jc w:val="both"/>
            </w:pPr>
            <w:r>
              <w:rPr>
                <w:rFonts w:ascii="Times New Roman"/>
                <w:b w:val="false"/>
                <w:i w:val="false"/>
                <w:color w:val="000000"/>
                <w:sz w:val="20"/>
              </w:rPr>
              <w:t>
0,211 га+0,154 га+0,040 га=0,405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МІҚ-0,147 гол*0,8*8 га=0,940 га</w:t>
            </w:r>
          </w:p>
          <w:p>
            <w:pPr>
              <w:spacing w:after="20"/>
              <w:ind w:left="20"/>
              <w:jc w:val="both"/>
            </w:pPr>
            <w:r>
              <w:rPr>
                <w:rFonts w:ascii="Times New Roman"/>
                <w:b w:val="false"/>
                <w:i w:val="false"/>
                <w:color w:val="000000"/>
                <w:sz w:val="20"/>
              </w:rPr>
              <w:t>
МҰМ-0,634 гол*0,1*8 га=0,507 га</w:t>
            </w:r>
          </w:p>
          <w:p>
            <w:pPr>
              <w:spacing w:after="20"/>
              <w:ind w:left="20"/>
              <w:jc w:val="both"/>
            </w:pPr>
            <w:r>
              <w:rPr>
                <w:rFonts w:ascii="Times New Roman"/>
                <w:b w:val="false"/>
                <w:i w:val="false"/>
                <w:color w:val="000000"/>
                <w:sz w:val="20"/>
              </w:rPr>
              <w:t>
Жылқы-0,088 гол*1*8 га=0,704 га</w:t>
            </w:r>
          </w:p>
          <w:p>
            <w:pPr>
              <w:spacing w:after="20"/>
              <w:ind w:left="20"/>
              <w:jc w:val="both"/>
            </w:pPr>
            <w:r>
              <w:rPr>
                <w:rFonts w:ascii="Times New Roman"/>
                <w:b w:val="false"/>
                <w:i w:val="false"/>
                <w:color w:val="000000"/>
                <w:sz w:val="20"/>
              </w:rPr>
              <w:t>
0,940 га+0,0507га+0,704 га=2151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га=0,122 га</w:t>
            </w:r>
          </w:p>
          <w:p>
            <w:pPr>
              <w:spacing w:after="20"/>
              <w:ind w:left="20"/>
              <w:jc w:val="both"/>
            </w:pPr>
            <w:r>
              <w:rPr>
                <w:rFonts w:ascii="Times New Roman"/>
                <w:b w:val="false"/>
                <w:i w:val="false"/>
                <w:color w:val="000000"/>
                <w:sz w:val="20"/>
              </w:rPr>
              <w:t>
МҰМ-0,098 гол*0,1*8 га=0,078 га</w:t>
            </w:r>
          </w:p>
          <w:p>
            <w:pPr>
              <w:spacing w:after="20"/>
              <w:ind w:left="20"/>
              <w:jc w:val="both"/>
            </w:pPr>
            <w:r>
              <w:rPr>
                <w:rFonts w:ascii="Times New Roman"/>
                <w:b w:val="false"/>
                <w:i w:val="false"/>
                <w:color w:val="000000"/>
                <w:sz w:val="20"/>
              </w:rPr>
              <w:t>
Жылқы-0,092 гол*1*8 га=0,736 га</w:t>
            </w:r>
          </w:p>
          <w:p>
            <w:pPr>
              <w:spacing w:after="20"/>
              <w:ind w:left="20"/>
              <w:jc w:val="both"/>
            </w:pPr>
            <w:r>
              <w:rPr>
                <w:rFonts w:ascii="Times New Roman"/>
                <w:b w:val="false"/>
                <w:i w:val="false"/>
                <w:color w:val="000000"/>
                <w:sz w:val="20"/>
              </w:rPr>
              <w:t>
0,122 га+0,078 га+0,736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МҰМ-0,104 гол*0,1*8 га=0,083 га</w:t>
            </w:r>
          </w:p>
          <w:p>
            <w:pPr>
              <w:spacing w:after="20"/>
              <w:ind w:left="20"/>
              <w:jc w:val="both"/>
            </w:pPr>
            <w:r>
              <w:rPr>
                <w:rFonts w:ascii="Times New Roman"/>
                <w:b w:val="false"/>
                <w:i w:val="false"/>
                <w:color w:val="000000"/>
                <w:sz w:val="20"/>
              </w:rPr>
              <w:t>
Жылқы-0,056 гол*1*8 га=0,448 га</w:t>
            </w:r>
          </w:p>
          <w:p>
            <w:pPr>
              <w:spacing w:after="20"/>
              <w:ind w:left="20"/>
              <w:jc w:val="both"/>
            </w:pPr>
            <w:r>
              <w:rPr>
                <w:rFonts w:ascii="Times New Roman"/>
                <w:b w:val="false"/>
                <w:i w:val="false"/>
                <w:color w:val="000000"/>
                <w:sz w:val="20"/>
              </w:rPr>
              <w:t>
0,262 га+0,083 га+0,448 га=0,793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МҰМ-0,620 гол*0,1*8 га=0,496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МІҚ-0,044 гол*0,8*8 га=0,282 га</w:t>
            </w:r>
          </w:p>
          <w:p>
            <w:pPr>
              <w:spacing w:after="20"/>
              <w:ind w:left="20"/>
              <w:jc w:val="both"/>
            </w:pPr>
            <w:r>
              <w:rPr>
                <w:rFonts w:ascii="Times New Roman"/>
                <w:b w:val="false"/>
                <w:i w:val="false"/>
                <w:color w:val="000000"/>
                <w:sz w:val="20"/>
              </w:rPr>
              <w:t>
МҰМ-0,857 гол*0,1*8 га=0,686 га</w:t>
            </w:r>
          </w:p>
          <w:p>
            <w:pPr>
              <w:spacing w:after="20"/>
              <w:ind w:left="20"/>
              <w:jc w:val="both"/>
            </w:pPr>
            <w:r>
              <w:rPr>
                <w:rFonts w:ascii="Times New Roman"/>
                <w:b w:val="false"/>
                <w:i w:val="false"/>
                <w:color w:val="000000"/>
                <w:sz w:val="20"/>
              </w:rPr>
              <w:t>
Жылқы-0,121 гол*1*8 га=0,968 га</w:t>
            </w:r>
          </w:p>
          <w:p>
            <w:pPr>
              <w:spacing w:after="20"/>
              <w:ind w:left="20"/>
              <w:jc w:val="both"/>
            </w:pPr>
            <w:r>
              <w:rPr>
                <w:rFonts w:ascii="Times New Roman"/>
                <w:b w:val="false"/>
                <w:i w:val="false"/>
                <w:color w:val="000000"/>
                <w:sz w:val="20"/>
              </w:rPr>
              <w:t>
0,282 га+0,686 га+0,968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"Ружанская"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МІҚ-0,315 гол*0,8*8 га=2016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ТОО,АО,СПК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ТОО,АО,СПК,КХ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8 қосымша</w:t>
            </w:r>
          </w:p>
        </w:tc>
      </w:tr>
    </w:tbl>
    <w:p>
      <w:pPr>
        <w:spacing w:after="0"/>
        <w:ind w:left="0"/>
        <w:jc w:val="left"/>
      </w:pPr>
      <w:r>
        <w:rPr>
          <w:rFonts w:ascii="Times New Roman"/>
          <w:b/>
          <w:i w:val="false"/>
          <w:color w:val="000000"/>
        </w:rPr>
        <w:t xml:space="preserve"> Қарағаш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035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35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Қарағаш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 га=0,051 га</w:t>
            </w:r>
          </w:p>
          <w:p>
            <w:pPr>
              <w:spacing w:after="20"/>
              <w:ind w:left="20"/>
              <w:jc w:val="both"/>
            </w:pPr>
            <w:r>
              <w:rPr>
                <w:rFonts w:ascii="Times New Roman"/>
                <w:b w:val="false"/>
                <w:i w:val="false"/>
                <w:color w:val="000000"/>
                <w:sz w:val="20"/>
              </w:rPr>
              <w:t>
МҰМ-111 гол*0,1*8 га=0,090 га</w:t>
            </w:r>
          </w:p>
          <w:p>
            <w:pPr>
              <w:spacing w:after="20"/>
              <w:ind w:left="20"/>
              <w:jc w:val="both"/>
            </w:pPr>
            <w:r>
              <w:rPr>
                <w:rFonts w:ascii="Times New Roman"/>
                <w:b w:val="false"/>
                <w:i w:val="false"/>
                <w:color w:val="000000"/>
                <w:sz w:val="20"/>
              </w:rPr>
              <w:t>
Жылқы-0,011 гол*1*8 га=0,088 га</w:t>
            </w:r>
          </w:p>
          <w:p>
            <w:pPr>
              <w:spacing w:after="20"/>
              <w:ind w:left="20"/>
              <w:jc w:val="both"/>
            </w:pPr>
            <w:r>
              <w:rPr>
                <w:rFonts w:ascii="Times New Roman"/>
                <w:b w:val="false"/>
                <w:i w:val="false"/>
                <w:color w:val="000000"/>
                <w:sz w:val="20"/>
              </w:rPr>
              <w:t>
0,051 га+0,090 га+0,088 га =0,229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"Авангард"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МҰМ-0,035 гол*0,1*8 га=0,028 га</w:t>
            </w:r>
          </w:p>
          <w:p>
            <w:pPr>
              <w:spacing w:after="20"/>
              <w:ind w:left="20"/>
              <w:jc w:val="both"/>
            </w:pPr>
            <w:r>
              <w:rPr>
                <w:rFonts w:ascii="Times New Roman"/>
                <w:b w:val="false"/>
                <w:i w:val="false"/>
                <w:color w:val="000000"/>
                <w:sz w:val="20"/>
              </w:rPr>
              <w:t>
Жылқы-0,013 гол*1*8 га=0,104 га</w:t>
            </w:r>
          </w:p>
          <w:p>
            <w:pPr>
              <w:spacing w:after="20"/>
              <w:ind w:left="20"/>
              <w:jc w:val="both"/>
            </w:pPr>
            <w:r>
              <w:rPr>
                <w:rFonts w:ascii="Times New Roman"/>
                <w:b w:val="false"/>
                <w:i w:val="false"/>
                <w:color w:val="000000"/>
                <w:sz w:val="20"/>
              </w:rPr>
              <w:t>
0,147 га+0,028 га+0,104 га =0,279га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МҰМ-0,018 гол*0,1*8 га=0,014 га</w:t>
            </w:r>
          </w:p>
          <w:p>
            <w:pPr>
              <w:spacing w:after="20"/>
              <w:ind w:left="20"/>
              <w:jc w:val="both"/>
            </w:pPr>
            <w:r>
              <w:rPr>
                <w:rFonts w:ascii="Times New Roman"/>
                <w:b w:val="false"/>
                <w:i w:val="false"/>
                <w:color w:val="000000"/>
                <w:sz w:val="20"/>
              </w:rPr>
              <w:t>
0,070 га+0,0,014 га+0,184 га =0,84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МІҚ-0,211 гол*0,8*8 га=1350 га</w:t>
            </w:r>
          </w:p>
          <w:p>
            <w:pPr>
              <w:spacing w:after="20"/>
              <w:ind w:left="20"/>
              <w:jc w:val="both"/>
            </w:pPr>
            <w:r>
              <w:rPr>
                <w:rFonts w:ascii="Times New Roman"/>
                <w:b w:val="false"/>
                <w:i w:val="false"/>
                <w:color w:val="000000"/>
                <w:sz w:val="20"/>
              </w:rPr>
              <w:t>
МҰМ-0,143 гол*0,1*8 га=0,114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1350 га+0,114 га+0,184 га =1648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маржан"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га=0,153 га</w:t>
            </w:r>
          </w:p>
          <w:p>
            <w:pPr>
              <w:spacing w:after="20"/>
              <w:ind w:left="20"/>
              <w:jc w:val="both"/>
            </w:pPr>
            <w:r>
              <w:rPr>
                <w:rFonts w:ascii="Times New Roman"/>
                <w:b w:val="false"/>
                <w:i w:val="false"/>
                <w:color w:val="000000"/>
                <w:sz w:val="20"/>
              </w:rPr>
              <w:t>
Жылқы-0,005 гол*1*8 га=0,040 га</w:t>
            </w:r>
          </w:p>
          <w:p>
            <w:pPr>
              <w:spacing w:after="20"/>
              <w:ind w:left="20"/>
              <w:jc w:val="both"/>
            </w:pPr>
            <w:r>
              <w:rPr>
                <w:rFonts w:ascii="Times New Roman"/>
                <w:b w:val="false"/>
                <w:i w:val="false"/>
                <w:color w:val="000000"/>
                <w:sz w:val="20"/>
              </w:rPr>
              <w:t>
0,153 га+0,040 га =0,193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МҰМ-0,033 гол*0,1*8 га=0,026 га</w:t>
            </w:r>
          </w:p>
          <w:p>
            <w:pPr>
              <w:spacing w:after="20"/>
              <w:ind w:left="20"/>
              <w:jc w:val="both"/>
            </w:pPr>
            <w:r>
              <w:rPr>
                <w:rFonts w:ascii="Times New Roman"/>
                <w:b w:val="false"/>
                <w:i w:val="false"/>
                <w:color w:val="000000"/>
                <w:sz w:val="20"/>
              </w:rPr>
              <w:t>
Жылқы-0,008 гол*1*8 га=0,064 га</w:t>
            </w:r>
          </w:p>
          <w:p>
            <w:pPr>
              <w:spacing w:after="20"/>
              <w:ind w:left="20"/>
              <w:jc w:val="both"/>
            </w:pPr>
            <w:r>
              <w:rPr>
                <w:rFonts w:ascii="Times New Roman"/>
                <w:b w:val="false"/>
                <w:i w:val="false"/>
                <w:color w:val="000000"/>
                <w:sz w:val="20"/>
              </w:rPr>
              <w:t>
0,109 га+0,026 га+0,064 га =0,199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МІҚ-0,382 гол*0,8*8 га=2445 га</w:t>
            </w:r>
          </w:p>
          <w:p>
            <w:pPr>
              <w:spacing w:after="20"/>
              <w:ind w:left="20"/>
              <w:jc w:val="both"/>
            </w:pPr>
            <w:r>
              <w:rPr>
                <w:rFonts w:ascii="Times New Roman"/>
                <w:b w:val="false"/>
                <w:i w:val="false"/>
                <w:color w:val="000000"/>
                <w:sz w:val="20"/>
              </w:rPr>
              <w:t>
МҰМ-0,460 гол*0,1*8 га=0,368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2445 га+0,368 га+0,072 га =2885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МІҚ-0,127 гол*0,8*8 га=0,812 га</w:t>
            </w:r>
          </w:p>
          <w:p>
            <w:pPr>
              <w:spacing w:after="20"/>
              <w:ind w:left="20"/>
              <w:jc w:val="both"/>
            </w:pPr>
            <w:r>
              <w:rPr>
                <w:rFonts w:ascii="Times New Roman"/>
                <w:b w:val="false"/>
                <w:i w:val="false"/>
                <w:color w:val="000000"/>
                <w:sz w:val="20"/>
              </w:rPr>
              <w:t>
МҰМ-0,046 гол*0,1*8 га=0,037 га</w:t>
            </w:r>
          </w:p>
          <w:p>
            <w:pPr>
              <w:spacing w:after="20"/>
              <w:ind w:left="20"/>
              <w:jc w:val="both"/>
            </w:pPr>
            <w:r>
              <w:rPr>
                <w:rFonts w:ascii="Times New Roman"/>
                <w:b w:val="false"/>
                <w:i w:val="false"/>
                <w:color w:val="000000"/>
                <w:sz w:val="20"/>
              </w:rPr>
              <w:t>
Жылқы-0,013 гол*1*8 га=0,104 га</w:t>
            </w:r>
          </w:p>
          <w:p>
            <w:pPr>
              <w:spacing w:after="20"/>
              <w:ind w:left="20"/>
              <w:jc w:val="both"/>
            </w:pPr>
            <w:r>
              <w:rPr>
                <w:rFonts w:ascii="Times New Roman"/>
                <w:b w:val="false"/>
                <w:i w:val="false"/>
                <w:color w:val="000000"/>
                <w:sz w:val="20"/>
              </w:rPr>
              <w:t>
0,812 га+0,037 га+0,104 га =0,953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МҰМ-0,023 гол*0,1*8 га=0,018 га</w:t>
            </w:r>
          </w:p>
          <w:p>
            <w:pPr>
              <w:spacing w:after="20"/>
              <w:ind w:left="20"/>
              <w:jc w:val="both"/>
            </w:pPr>
            <w:r>
              <w:rPr>
                <w:rFonts w:ascii="Times New Roman"/>
                <w:b w:val="false"/>
                <w:i w:val="false"/>
                <w:color w:val="000000"/>
                <w:sz w:val="20"/>
              </w:rPr>
              <w:t>
Жылқы-0,007 гол*1*8 га=0,056 га</w:t>
            </w:r>
          </w:p>
          <w:p>
            <w:pPr>
              <w:spacing w:after="20"/>
              <w:ind w:left="20"/>
              <w:jc w:val="both"/>
            </w:pPr>
            <w:r>
              <w:rPr>
                <w:rFonts w:ascii="Times New Roman"/>
                <w:b w:val="false"/>
                <w:i w:val="false"/>
                <w:color w:val="000000"/>
                <w:sz w:val="20"/>
              </w:rPr>
              <w:t>
0,045 га+0,018 га+0,056 га =0,119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МІҚ-0,370 гол*0,8*8 га=2368 га</w:t>
            </w:r>
          </w:p>
          <w:p>
            <w:pPr>
              <w:spacing w:after="20"/>
              <w:ind w:left="20"/>
              <w:jc w:val="both"/>
            </w:pPr>
            <w:r>
              <w:rPr>
                <w:rFonts w:ascii="Times New Roman"/>
                <w:b w:val="false"/>
                <w:i w:val="false"/>
                <w:color w:val="000000"/>
                <w:sz w:val="20"/>
              </w:rPr>
              <w:t>
Жылқы-0,047 гол*1*8 га=0,376 га</w:t>
            </w:r>
          </w:p>
          <w:p>
            <w:pPr>
              <w:spacing w:after="20"/>
              <w:ind w:left="20"/>
              <w:jc w:val="both"/>
            </w:pPr>
            <w:r>
              <w:rPr>
                <w:rFonts w:ascii="Times New Roman"/>
                <w:b w:val="false"/>
                <w:i w:val="false"/>
                <w:color w:val="000000"/>
                <w:sz w:val="20"/>
              </w:rPr>
              <w:t>
2368 га+0,376 га =2744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МІҚ-0,052 гол*0,8*8 га=0,333 га</w:t>
            </w:r>
          </w:p>
          <w:p>
            <w:pPr>
              <w:spacing w:after="20"/>
              <w:ind w:left="20"/>
              <w:jc w:val="both"/>
            </w:pPr>
            <w:r>
              <w:rPr>
                <w:rFonts w:ascii="Times New Roman"/>
                <w:b w:val="false"/>
                <w:i w:val="false"/>
                <w:color w:val="000000"/>
                <w:sz w:val="20"/>
              </w:rPr>
              <w:t>
МҰМ-0,060 гол*0,1*8 га=0,048 га</w:t>
            </w:r>
          </w:p>
          <w:p>
            <w:pPr>
              <w:spacing w:after="20"/>
              <w:ind w:left="20"/>
              <w:jc w:val="both"/>
            </w:pPr>
            <w:r>
              <w:rPr>
                <w:rFonts w:ascii="Times New Roman"/>
                <w:b w:val="false"/>
                <w:i w:val="false"/>
                <w:color w:val="000000"/>
                <w:sz w:val="20"/>
              </w:rPr>
              <w:t>
Жылқы-0,016 гол*1*8 га=0,128 га</w:t>
            </w:r>
          </w:p>
          <w:p>
            <w:pPr>
              <w:spacing w:after="20"/>
              <w:ind w:left="20"/>
              <w:jc w:val="both"/>
            </w:pPr>
            <w:r>
              <w:rPr>
                <w:rFonts w:ascii="Times New Roman"/>
                <w:b w:val="false"/>
                <w:i w:val="false"/>
                <w:color w:val="000000"/>
                <w:sz w:val="20"/>
              </w:rPr>
              <w:t>
0,333 га+0,048 га+0,128 га =0,509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МІҚ-0,093 гол*0,8*8 га=0,595 га</w:t>
            </w:r>
          </w:p>
          <w:p>
            <w:pPr>
              <w:spacing w:after="20"/>
              <w:ind w:left="20"/>
              <w:jc w:val="both"/>
            </w:pPr>
            <w:r>
              <w:rPr>
                <w:rFonts w:ascii="Times New Roman"/>
                <w:b w:val="false"/>
                <w:i w:val="false"/>
                <w:color w:val="000000"/>
                <w:sz w:val="20"/>
              </w:rPr>
              <w:t>
МҰМ-0,035 гол*0,1*8 га=0,028 га</w:t>
            </w:r>
          </w:p>
          <w:p>
            <w:pPr>
              <w:spacing w:after="20"/>
              <w:ind w:left="20"/>
              <w:jc w:val="both"/>
            </w:pPr>
            <w:r>
              <w:rPr>
                <w:rFonts w:ascii="Times New Roman"/>
                <w:b w:val="false"/>
                <w:i w:val="false"/>
                <w:color w:val="000000"/>
                <w:sz w:val="20"/>
              </w:rPr>
              <w:t>
Жылқы-0,022 гол*1*8 га=0,176 га</w:t>
            </w:r>
          </w:p>
          <w:p>
            <w:pPr>
              <w:spacing w:after="20"/>
              <w:ind w:left="20"/>
              <w:jc w:val="both"/>
            </w:pPr>
            <w:r>
              <w:rPr>
                <w:rFonts w:ascii="Times New Roman"/>
                <w:b w:val="false"/>
                <w:i w:val="false"/>
                <w:color w:val="000000"/>
                <w:sz w:val="20"/>
              </w:rPr>
              <w:t>
0,595 га+0,028 га+0,176 га =0,799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0,038 га+0,025 га =0,7063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МҰМ-0,012 гол*0,1*8 га=0,010 га</w:t>
            </w:r>
          </w:p>
          <w:p>
            <w:pPr>
              <w:spacing w:after="20"/>
              <w:ind w:left="20"/>
              <w:jc w:val="both"/>
            </w:pPr>
            <w:r>
              <w:rPr>
                <w:rFonts w:ascii="Times New Roman"/>
                <w:b w:val="false"/>
                <w:i w:val="false"/>
                <w:color w:val="000000"/>
                <w:sz w:val="20"/>
              </w:rPr>
              <w:t>
0,077 га+0,010 га =0,087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МІҚ-0,215 гол*0,8*8 га=1376 га</w:t>
            </w:r>
          </w:p>
          <w:p>
            <w:pPr>
              <w:spacing w:after="20"/>
              <w:ind w:left="20"/>
              <w:jc w:val="both"/>
            </w:pPr>
            <w:r>
              <w:rPr>
                <w:rFonts w:ascii="Times New Roman"/>
                <w:b w:val="false"/>
                <w:i w:val="false"/>
                <w:color w:val="000000"/>
                <w:sz w:val="20"/>
              </w:rPr>
              <w:t>
МҰМ-1006 гол*0,1*8 га=0,804 га</w:t>
            </w:r>
          </w:p>
          <w:p>
            <w:pPr>
              <w:spacing w:after="20"/>
              <w:ind w:left="20"/>
              <w:jc w:val="both"/>
            </w:pPr>
            <w:r>
              <w:rPr>
                <w:rFonts w:ascii="Times New Roman"/>
                <w:b w:val="false"/>
                <w:i w:val="false"/>
                <w:color w:val="000000"/>
                <w:sz w:val="20"/>
              </w:rPr>
              <w:t>
Жылқы-0,040 гол*1*8 га=0,320 га</w:t>
            </w:r>
          </w:p>
          <w:p>
            <w:pPr>
              <w:spacing w:after="20"/>
              <w:ind w:left="20"/>
              <w:jc w:val="both"/>
            </w:pPr>
            <w:r>
              <w:rPr>
                <w:rFonts w:ascii="Times New Roman"/>
                <w:b w:val="false"/>
                <w:i w:val="false"/>
                <w:color w:val="000000"/>
                <w:sz w:val="20"/>
              </w:rPr>
              <w:t>
1376 га+0,804 га+0,320 га =2500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МІҚ-0,129 гол*0,8*8 га=0,825 га</w:t>
            </w:r>
          </w:p>
          <w:p>
            <w:pPr>
              <w:spacing w:after="20"/>
              <w:ind w:left="20"/>
              <w:jc w:val="both"/>
            </w:pPr>
            <w:r>
              <w:rPr>
                <w:rFonts w:ascii="Times New Roman"/>
                <w:b w:val="false"/>
                <w:i w:val="false"/>
                <w:color w:val="000000"/>
                <w:sz w:val="20"/>
              </w:rPr>
              <w:t>
Жылқы-0,051 гол*1*8 га=0,408га</w:t>
            </w:r>
          </w:p>
          <w:p>
            <w:pPr>
              <w:spacing w:after="20"/>
              <w:ind w:left="20"/>
              <w:jc w:val="both"/>
            </w:pPr>
            <w:r>
              <w:rPr>
                <w:rFonts w:ascii="Times New Roman"/>
                <w:b w:val="false"/>
                <w:i w:val="false"/>
                <w:color w:val="000000"/>
                <w:sz w:val="20"/>
              </w:rPr>
              <w:t>
0,825 га+0,408 га =1233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"Буркит-Карабас"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га=0,080 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0,080 га+0,016 га =0,096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"Бутя"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МІҚ-0,140 гол*0,8*8 га=0,896 га</w:t>
            </w:r>
          </w:p>
          <w:p>
            <w:pPr>
              <w:spacing w:after="20"/>
              <w:ind w:left="20"/>
              <w:jc w:val="both"/>
            </w:pPr>
            <w:r>
              <w:rPr>
                <w:rFonts w:ascii="Times New Roman"/>
                <w:b w:val="false"/>
                <w:i w:val="false"/>
                <w:color w:val="000000"/>
                <w:sz w:val="20"/>
              </w:rPr>
              <w:t>
МҰМ-1000 гол*0,1*8 га=0,800 га</w:t>
            </w:r>
          </w:p>
          <w:p>
            <w:pPr>
              <w:spacing w:after="20"/>
              <w:ind w:left="20"/>
              <w:jc w:val="both"/>
            </w:pPr>
            <w:r>
              <w:rPr>
                <w:rFonts w:ascii="Times New Roman"/>
                <w:b w:val="false"/>
                <w:i w:val="false"/>
                <w:color w:val="000000"/>
                <w:sz w:val="20"/>
              </w:rPr>
              <w:t>
Жылқы-0,099 гол*1*8 га=0,792 га</w:t>
            </w:r>
          </w:p>
          <w:p>
            <w:pPr>
              <w:spacing w:after="20"/>
              <w:ind w:left="20"/>
              <w:jc w:val="both"/>
            </w:pPr>
            <w:r>
              <w:rPr>
                <w:rFonts w:ascii="Times New Roman"/>
                <w:b w:val="false"/>
                <w:i w:val="false"/>
                <w:color w:val="000000"/>
                <w:sz w:val="20"/>
              </w:rPr>
              <w:t>
0,896 га+0,800 га+0,792 га =2488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"Виталий"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га=0,064 га</w:t>
            </w:r>
          </w:p>
          <w:p>
            <w:pPr>
              <w:spacing w:after="20"/>
              <w:ind w:left="20"/>
              <w:jc w:val="both"/>
            </w:pPr>
            <w:r>
              <w:rPr>
                <w:rFonts w:ascii="Times New Roman"/>
                <w:b w:val="false"/>
                <w:i w:val="false"/>
                <w:color w:val="000000"/>
                <w:sz w:val="20"/>
              </w:rPr>
              <w:t>
МҰМ- 0,012 гол*0,1*8 га=0,010 га</w:t>
            </w:r>
          </w:p>
          <w:p>
            <w:pPr>
              <w:spacing w:after="20"/>
              <w:ind w:left="20"/>
              <w:jc w:val="both"/>
            </w:pPr>
            <w:r>
              <w:rPr>
                <w:rFonts w:ascii="Times New Roman"/>
                <w:b w:val="false"/>
                <w:i w:val="false"/>
                <w:color w:val="000000"/>
                <w:sz w:val="20"/>
              </w:rPr>
              <w:t>
0,064 га+0,0,010 га =0,074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га=0,032 га</w:t>
            </w:r>
          </w:p>
          <w:p>
            <w:pPr>
              <w:spacing w:after="20"/>
              <w:ind w:left="20"/>
              <w:jc w:val="both"/>
            </w:pPr>
            <w:r>
              <w:rPr>
                <w:rFonts w:ascii="Times New Roman"/>
                <w:b w:val="false"/>
                <w:i w:val="false"/>
                <w:color w:val="000000"/>
                <w:sz w:val="20"/>
              </w:rPr>
              <w:t>
МҰ- 0,010 гол*0,1*8 га=0,008 га</w:t>
            </w:r>
          </w:p>
          <w:p>
            <w:pPr>
              <w:spacing w:after="20"/>
              <w:ind w:left="20"/>
              <w:jc w:val="both"/>
            </w:pPr>
            <w:r>
              <w:rPr>
                <w:rFonts w:ascii="Times New Roman"/>
                <w:b w:val="false"/>
                <w:i w:val="false"/>
                <w:color w:val="000000"/>
                <w:sz w:val="20"/>
              </w:rPr>
              <w:t>
0,032 га+0,0,008 га =0,040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"Есенгали-Мырза"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p>
            <w:pPr>
              <w:spacing w:after="20"/>
              <w:ind w:left="20"/>
              <w:jc w:val="both"/>
            </w:pPr>
            <w:r>
              <w:rPr>
                <w:rFonts w:ascii="Times New Roman"/>
                <w:b w:val="false"/>
                <w:i w:val="false"/>
                <w:color w:val="000000"/>
                <w:sz w:val="20"/>
              </w:rPr>
              <w:t>
МҰМ-0,033 гол*0,1*8 га=0,028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0,173 га+0,028 га+0,136 га =0,337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МІҚ-0,109 гол*0,8*8 га=0,173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МҰМ- 0,009 гол*0,1*8 га=0,007 га</w:t>
            </w:r>
          </w:p>
          <w:p>
            <w:pPr>
              <w:spacing w:after="20"/>
              <w:ind w:left="20"/>
              <w:jc w:val="both"/>
            </w:pPr>
            <w:r>
              <w:rPr>
                <w:rFonts w:ascii="Times New Roman"/>
                <w:b w:val="false"/>
                <w:i w:val="false"/>
                <w:color w:val="000000"/>
                <w:sz w:val="20"/>
              </w:rPr>
              <w:t>
0,262 га+0,007 га =0,269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МІҚ-0,106 гол*0,8*8 га=0,678 га</w:t>
            </w:r>
          </w:p>
          <w:p>
            <w:pPr>
              <w:spacing w:after="20"/>
              <w:ind w:left="20"/>
              <w:jc w:val="both"/>
            </w:pPr>
            <w:r>
              <w:rPr>
                <w:rFonts w:ascii="Times New Roman"/>
                <w:b w:val="false"/>
                <w:i w:val="false"/>
                <w:color w:val="000000"/>
                <w:sz w:val="20"/>
              </w:rPr>
              <w:t>
Жылқы-0,758 гол*1*8 га=6064 га</w:t>
            </w:r>
          </w:p>
          <w:p>
            <w:pPr>
              <w:spacing w:after="20"/>
              <w:ind w:left="20"/>
              <w:jc w:val="both"/>
            </w:pPr>
            <w:r>
              <w:rPr>
                <w:rFonts w:ascii="Times New Roman"/>
                <w:b w:val="false"/>
                <w:i w:val="false"/>
                <w:color w:val="000000"/>
                <w:sz w:val="20"/>
              </w:rPr>
              <w:t>
0,678 га+6064 га =6742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МІҚ-0,320 гол*0,8*8 га=2048 га</w:t>
            </w:r>
          </w:p>
          <w:p>
            <w:pPr>
              <w:spacing w:after="20"/>
              <w:ind w:left="20"/>
              <w:jc w:val="both"/>
            </w:pPr>
            <w:r>
              <w:rPr>
                <w:rFonts w:ascii="Times New Roman"/>
                <w:b w:val="false"/>
                <w:i w:val="false"/>
                <w:color w:val="000000"/>
                <w:sz w:val="20"/>
              </w:rPr>
              <w:t>
Жылқы-0,046 гол*1*8 га=0,368 га</w:t>
            </w:r>
          </w:p>
          <w:p>
            <w:pPr>
              <w:spacing w:after="20"/>
              <w:ind w:left="20"/>
              <w:jc w:val="both"/>
            </w:pPr>
            <w:r>
              <w:rPr>
                <w:rFonts w:ascii="Times New Roman"/>
                <w:b w:val="false"/>
                <w:i w:val="false"/>
                <w:color w:val="000000"/>
                <w:sz w:val="20"/>
              </w:rPr>
              <w:t>
2048 га+0,368 га =2416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МІҚ-0,039 гол*0,8*8 га=0,249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0,249 га+0,120 га+0,0,032 га =0,401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МҰМ- 0,074 гол*0,1*8 га=0,060 га</w:t>
            </w:r>
          </w:p>
          <w:p>
            <w:pPr>
              <w:spacing w:after="20"/>
              <w:ind w:left="20"/>
              <w:jc w:val="both"/>
            </w:pPr>
            <w:r>
              <w:rPr>
                <w:rFonts w:ascii="Times New Roman"/>
                <w:b w:val="false"/>
                <w:i w:val="false"/>
                <w:color w:val="000000"/>
                <w:sz w:val="20"/>
              </w:rPr>
              <w:t>
0,038 га+0,060 га =0,098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МІҚ-0,056 гол*0,8*8 га=0,358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0,358 га+0,072 га =0,430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МІҚ-0,135 гол*0,8*8 га=0,864 га</w:t>
            </w:r>
          </w:p>
          <w:p>
            <w:pPr>
              <w:spacing w:after="20"/>
              <w:ind w:left="20"/>
              <w:jc w:val="both"/>
            </w:pPr>
            <w:r>
              <w:rPr>
                <w:rFonts w:ascii="Times New Roman"/>
                <w:b w:val="false"/>
                <w:i w:val="false"/>
                <w:color w:val="000000"/>
                <w:sz w:val="20"/>
              </w:rPr>
              <w:t>
МҰМ-0,014 гол*0,1*8 га=0,752 га</w:t>
            </w:r>
          </w:p>
          <w:p>
            <w:pPr>
              <w:spacing w:after="20"/>
              <w:ind w:left="20"/>
              <w:jc w:val="both"/>
            </w:pPr>
            <w:r>
              <w:rPr>
                <w:rFonts w:ascii="Times New Roman"/>
                <w:b w:val="false"/>
                <w:i w:val="false"/>
                <w:color w:val="000000"/>
                <w:sz w:val="20"/>
              </w:rPr>
              <w:t>
Жылқы-0,033 гол*1*8 га=0,264 га</w:t>
            </w:r>
          </w:p>
          <w:p>
            <w:pPr>
              <w:spacing w:after="20"/>
              <w:ind w:left="20"/>
              <w:jc w:val="both"/>
            </w:pPr>
            <w:r>
              <w:rPr>
                <w:rFonts w:ascii="Times New Roman"/>
                <w:b w:val="false"/>
                <w:i w:val="false"/>
                <w:color w:val="000000"/>
                <w:sz w:val="20"/>
              </w:rPr>
              <w:t>
0,864 га+0,752 га+0,264 га =1880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"Лазер"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га=0,032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МҰМ-0,014 гол*0,1*8 га=0,011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0,070 га+0,011 га+0,032 га =0,113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МІҚ-0,026 гол*0,8*8 га=0,166 га</w:t>
            </w:r>
          </w:p>
          <w:p>
            <w:pPr>
              <w:spacing w:after="20"/>
              <w:ind w:left="20"/>
              <w:jc w:val="both"/>
            </w:pPr>
            <w:r>
              <w:rPr>
                <w:rFonts w:ascii="Times New Roman"/>
                <w:b w:val="false"/>
                <w:i w:val="false"/>
                <w:color w:val="000000"/>
                <w:sz w:val="20"/>
              </w:rPr>
              <w:t>
МҰМ-0,080 гол*0,1*8 га=0,064 га</w:t>
            </w:r>
          </w:p>
          <w:p>
            <w:pPr>
              <w:spacing w:after="20"/>
              <w:ind w:left="20"/>
              <w:jc w:val="both"/>
            </w:pPr>
            <w:r>
              <w:rPr>
                <w:rFonts w:ascii="Times New Roman"/>
                <w:b w:val="false"/>
                <w:i w:val="false"/>
                <w:color w:val="000000"/>
                <w:sz w:val="20"/>
              </w:rPr>
              <w:t>
жылқы-0,002 гол*1*8 га=0,016 га</w:t>
            </w:r>
          </w:p>
          <w:p>
            <w:pPr>
              <w:spacing w:after="20"/>
              <w:ind w:left="20"/>
              <w:jc w:val="both"/>
            </w:pPr>
            <w:r>
              <w:rPr>
                <w:rFonts w:ascii="Times New Roman"/>
                <w:b w:val="false"/>
                <w:i w:val="false"/>
                <w:color w:val="000000"/>
                <w:sz w:val="20"/>
              </w:rPr>
              <w:t>
0,166 га+0,064 га+0,016 га =0,246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"Мухаметияр"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МІҚ-0,195 гол*0,8*8 га=1248 га</w:t>
            </w:r>
          </w:p>
          <w:p>
            <w:pPr>
              <w:spacing w:after="20"/>
              <w:ind w:left="20"/>
              <w:jc w:val="both"/>
            </w:pPr>
            <w:r>
              <w:rPr>
                <w:rFonts w:ascii="Times New Roman"/>
                <w:b w:val="false"/>
                <w:i w:val="false"/>
                <w:color w:val="000000"/>
                <w:sz w:val="20"/>
              </w:rPr>
              <w:t>
МҰМ-0,377 гол*0,1*8 га=0,301 га</w:t>
            </w:r>
          </w:p>
          <w:p>
            <w:pPr>
              <w:spacing w:after="20"/>
              <w:ind w:left="20"/>
              <w:jc w:val="both"/>
            </w:pPr>
            <w:r>
              <w:rPr>
                <w:rFonts w:ascii="Times New Roman"/>
                <w:b w:val="false"/>
                <w:i w:val="false"/>
                <w:color w:val="000000"/>
                <w:sz w:val="20"/>
              </w:rPr>
              <w:t>
Жылқы-0,041 гол*1*8 га=0,328 га</w:t>
            </w:r>
          </w:p>
          <w:p>
            <w:pPr>
              <w:spacing w:after="20"/>
              <w:ind w:left="20"/>
              <w:jc w:val="both"/>
            </w:pPr>
            <w:r>
              <w:rPr>
                <w:rFonts w:ascii="Times New Roman"/>
                <w:b w:val="false"/>
                <w:i w:val="false"/>
                <w:color w:val="000000"/>
                <w:sz w:val="20"/>
              </w:rPr>
              <w:t>
1248 га+0,301 га+0,328 га =1877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"Нур-Сери-Мараби"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МІҚ-0,305 гол*0,8*8 га=1952 га</w:t>
            </w:r>
          </w:p>
          <w:p>
            <w:pPr>
              <w:spacing w:after="20"/>
              <w:ind w:left="20"/>
              <w:jc w:val="both"/>
            </w:pPr>
            <w:r>
              <w:rPr>
                <w:rFonts w:ascii="Times New Roman"/>
                <w:b w:val="false"/>
                <w:i w:val="false"/>
                <w:color w:val="000000"/>
                <w:sz w:val="20"/>
              </w:rPr>
              <w:t>
Жылқы-0,011 гол*1*8 га=0,088 га</w:t>
            </w:r>
          </w:p>
          <w:p>
            <w:pPr>
              <w:spacing w:after="20"/>
              <w:ind w:left="20"/>
              <w:jc w:val="both"/>
            </w:pPr>
            <w:r>
              <w:rPr>
                <w:rFonts w:ascii="Times New Roman"/>
                <w:b w:val="false"/>
                <w:i w:val="false"/>
                <w:color w:val="000000"/>
                <w:sz w:val="20"/>
              </w:rPr>
              <w:t>
1952 га+0,088 га =2040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"Оразбай-Баба"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"Патимат"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МІҚ-0,160 гол*0,8*8 га=1024 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Жылқы-0,028 гол*1*8 га=0,224 га</w:t>
            </w:r>
          </w:p>
          <w:p>
            <w:pPr>
              <w:spacing w:after="20"/>
              <w:ind w:left="20"/>
              <w:jc w:val="both"/>
            </w:pPr>
            <w:r>
              <w:rPr>
                <w:rFonts w:ascii="Times New Roman"/>
                <w:b w:val="false"/>
                <w:i w:val="false"/>
                <w:color w:val="000000"/>
                <w:sz w:val="20"/>
              </w:rPr>
              <w:t>
1024 га+0,013 га+0,224 га =1261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"Рзагалий"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МҰМ- 0,040 гол*0,1*8 га=0,032 га</w:t>
            </w:r>
          </w:p>
          <w:p>
            <w:pPr>
              <w:spacing w:after="20"/>
              <w:ind w:left="20"/>
              <w:jc w:val="both"/>
            </w:pPr>
            <w:r>
              <w:rPr>
                <w:rFonts w:ascii="Times New Roman"/>
                <w:b w:val="false"/>
                <w:i w:val="false"/>
                <w:color w:val="000000"/>
                <w:sz w:val="20"/>
              </w:rPr>
              <w:t>
0,090 га+0,032 га =0,122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МҰМ- 0,028 гол*0,1*8 га=0,022 га</w:t>
            </w:r>
          </w:p>
          <w:p>
            <w:pPr>
              <w:spacing w:after="20"/>
              <w:ind w:left="20"/>
              <w:jc w:val="both"/>
            </w:pPr>
            <w:r>
              <w:rPr>
                <w:rFonts w:ascii="Times New Roman"/>
                <w:b w:val="false"/>
                <w:i w:val="false"/>
                <w:color w:val="000000"/>
                <w:sz w:val="20"/>
              </w:rPr>
              <w:t>
0,109 га+0,022 га =0,131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МІҚ-0,036 гол*0,8*8 га=0,230 га</w:t>
            </w:r>
          </w:p>
          <w:p>
            <w:pPr>
              <w:spacing w:after="20"/>
              <w:ind w:left="20"/>
              <w:jc w:val="both"/>
            </w:pPr>
            <w:r>
              <w:rPr>
                <w:rFonts w:ascii="Times New Roman"/>
                <w:b w:val="false"/>
                <w:i w:val="false"/>
                <w:color w:val="000000"/>
                <w:sz w:val="20"/>
              </w:rPr>
              <w:t>
МҰМ-0,033 гол*0,1*8 га=0,028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0,173 га+0,028 га+0,136 га =0,337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Жылқы-0,024 гол*1*8 га=0,192 га</w:t>
            </w:r>
          </w:p>
          <w:p>
            <w:pPr>
              <w:spacing w:after="20"/>
              <w:ind w:left="20"/>
              <w:jc w:val="both"/>
            </w:pPr>
            <w:r>
              <w:rPr>
                <w:rFonts w:ascii="Times New Roman"/>
                <w:b w:val="false"/>
                <w:i w:val="false"/>
                <w:color w:val="000000"/>
                <w:sz w:val="20"/>
              </w:rPr>
              <w:t>
0,077 га+0,120 га+0,192 га =0,389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МІҚ-0,025 гол*0,8*8 га=0,160 га</w:t>
            </w:r>
          </w:p>
          <w:p>
            <w:pPr>
              <w:spacing w:after="20"/>
              <w:ind w:left="20"/>
              <w:jc w:val="both"/>
            </w:pPr>
            <w:r>
              <w:rPr>
                <w:rFonts w:ascii="Times New Roman"/>
                <w:b w:val="false"/>
                <w:i w:val="false"/>
                <w:color w:val="000000"/>
                <w:sz w:val="20"/>
              </w:rPr>
              <w:t>
МҰМ-0,043 гол*0,1*8 га=0,034 га</w:t>
            </w:r>
          </w:p>
          <w:p>
            <w:pPr>
              <w:spacing w:after="20"/>
              <w:ind w:left="20"/>
              <w:jc w:val="both"/>
            </w:pPr>
            <w:r>
              <w:rPr>
                <w:rFonts w:ascii="Times New Roman"/>
                <w:b w:val="false"/>
                <w:i w:val="false"/>
                <w:color w:val="000000"/>
                <w:sz w:val="20"/>
              </w:rPr>
              <w:t>
0,160 га+0,034 га =0,194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"Шанырак-АЯ"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МІҚ-0,116 гол*0,8*8 га=0,724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МҰМ-0,010 гол*0,1*8 га=0,008 га</w:t>
            </w:r>
          </w:p>
          <w:p>
            <w:pPr>
              <w:spacing w:after="20"/>
              <w:ind w:left="20"/>
              <w:jc w:val="both"/>
            </w:pPr>
            <w:r>
              <w:rPr>
                <w:rFonts w:ascii="Times New Roman"/>
                <w:b w:val="false"/>
                <w:i w:val="false"/>
                <w:color w:val="000000"/>
                <w:sz w:val="20"/>
              </w:rPr>
              <w:t>
0,102 га+0,0,08 га =0,110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"Кентронник"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9 қосымша</w:t>
            </w:r>
          </w:p>
        </w:tc>
      </w:tr>
    </w:tbl>
    <w:p>
      <w:pPr>
        <w:spacing w:after="0"/>
        <w:ind w:left="0"/>
        <w:jc w:val="left"/>
      </w:pPr>
      <w:r>
        <w:rPr>
          <w:rFonts w:ascii="Times New Roman"/>
          <w:b/>
          <w:i w:val="false"/>
          <w:color w:val="000000"/>
        </w:rPr>
        <w:t xml:space="preserve"> Тамды ауылдық округі аумағында меншік иелерінің және жер пайдаланушылардың жер учаскелерінің құқық белгілейтін құжаттары негізінде, 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429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29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Тамды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тізімі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0,090 га+0,020 га+0,032 га=0,142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"Алгабас-Батпакты"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МІҚ-0,073 гол*0,8*8 га=0,467 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0,467 га+0,016 га=0,483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 –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МІҚ-0,205 гол*0,8*8 га=1312 га</w:t>
            </w:r>
          </w:p>
          <w:p>
            <w:pPr>
              <w:spacing w:after="20"/>
              <w:ind w:left="20"/>
              <w:jc w:val="both"/>
            </w:pPr>
            <w:r>
              <w:rPr>
                <w:rFonts w:ascii="Times New Roman"/>
                <w:b w:val="false"/>
                <w:i w:val="false"/>
                <w:color w:val="000000"/>
                <w:sz w:val="20"/>
              </w:rPr>
              <w:t>
Жылқы-0,150 гол*1*8 га=0,960 га</w:t>
            </w:r>
          </w:p>
          <w:p>
            <w:pPr>
              <w:spacing w:after="20"/>
              <w:ind w:left="20"/>
              <w:jc w:val="both"/>
            </w:pPr>
            <w:r>
              <w:rPr>
                <w:rFonts w:ascii="Times New Roman"/>
                <w:b w:val="false"/>
                <w:i w:val="false"/>
                <w:color w:val="000000"/>
                <w:sz w:val="20"/>
              </w:rPr>
              <w:t>
1312 га+0,960 га =2312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МІҚ-0,171 гол*0,8*8 га=1094 га</w:t>
            </w:r>
          </w:p>
          <w:p>
            <w:pPr>
              <w:spacing w:after="20"/>
              <w:ind w:left="20"/>
              <w:jc w:val="both"/>
            </w:pPr>
            <w:r>
              <w:rPr>
                <w:rFonts w:ascii="Times New Roman"/>
                <w:b w:val="false"/>
                <w:i w:val="false"/>
                <w:color w:val="000000"/>
                <w:sz w:val="20"/>
              </w:rPr>
              <w:t>
МҰМ-1073 гол*0,1*8 га=0,858 га</w:t>
            </w:r>
          </w:p>
          <w:p>
            <w:pPr>
              <w:spacing w:after="20"/>
              <w:ind w:left="20"/>
              <w:jc w:val="both"/>
            </w:pPr>
            <w:r>
              <w:rPr>
                <w:rFonts w:ascii="Times New Roman"/>
                <w:b w:val="false"/>
                <w:i w:val="false"/>
                <w:color w:val="000000"/>
                <w:sz w:val="20"/>
              </w:rPr>
              <w:t>
Лошади-0,081 гол*1*8 га=0,648 га</w:t>
            </w:r>
          </w:p>
          <w:p>
            <w:pPr>
              <w:spacing w:after="20"/>
              <w:ind w:left="20"/>
              <w:jc w:val="both"/>
            </w:pPr>
            <w:r>
              <w:rPr>
                <w:rFonts w:ascii="Times New Roman"/>
                <w:b w:val="false"/>
                <w:i w:val="false"/>
                <w:color w:val="000000"/>
                <w:sz w:val="20"/>
              </w:rPr>
              <w:t>
1094 га+0,858 га+0,684 га=2636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МҰМ-0,064 гол*0,1*8 га=0,051га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0,262 га+0,051 га+0,008га=0,321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"Амантурлы"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га=0,154 га</w:t>
            </w:r>
          </w:p>
          <w:p>
            <w:pPr>
              <w:spacing w:after="20"/>
              <w:ind w:left="20"/>
              <w:jc w:val="both"/>
            </w:pPr>
            <w:r>
              <w:rPr>
                <w:rFonts w:ascii="Times New Roman"/>
                <w:b w:val="false"/>
                <w:i w:val="false"/>
                <w:color w:val="000000"/>
                <w:sz w:val="20"/>
              </w:rPr>
              <w:t>
МҰМ-0,021 гол*0,1*8 га=0,017га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0,154 га+0,017 га+0,008га=0,179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"Асемгуль"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МҰМ-0,010 гол*0,1*8 га=0,008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"Бейбарыс-Т"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га=0,154 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0,154 га+0,013 га+0,072 га=0,239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"Биржан-Бейбарыс"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МІҚ-0,060 гол*0,8*8 га=0,384 га</w:t>
            </w:r>
          </w:p>
          <w:p>
            <w:pPr>
              <w:spacing w:after="20"/>
              <w:ind w:left="20"/>
              <w:jc w:val="both"/>
            </w:pPr>
            <w:r>
              <w:rPr>
                <w:rFonts w:ascii="Times New Roman"/>
                <w:b w:val="false"/>
                <w:i w:val="false"/>
                <w:color w:val="000000"/>
                <w:sz w:val="20"/>
              </w:rPr>
              <w:t>
МҰМ-1200 гол*0,1*8 га=0,960 га</w:t>
            </w:r>
          </w:p>
          <w:p>
            <w:pPr>
              <w:spacing w:after="20"/>
              <w:ind w:left="20"/>
              <w:jc w:val="both"/>
            </w:pPr>
            <w:r>
              <w:rPr>
                <w:rFonts w:ascii="Times New Roman"/>
                <w:b w:val="false"/>
                <w:i w:val="false"/>
                <w:color w:val="000000"/>
                <w:sz w:val="20"/>
              </w:rPr>
              <w:t>
Жылқы-0,029 гол*1*8 га=0,232 га</w:t>
            </w:r>
          </w:p>
          <w:p>
            <w:pPr>
              <w:spacing w:after="20"/>
              <w:ind w:left="20"/>
              <w:jc w:val="both"/>
            </w:pPr>
            <w:r>
              <w:rPr>
                <w:rFonts w:ascii="Times New Roman"/>
                <w:b w:val="false"/>
                <w:i w:val="false"/>
                <w:color w:val="000000"/>
                <w:sz w:val="20"/>
              </w:rPr>
              <w:t>
0,384 га+0,960 га+0,232 га=1576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МІҚ-0,209 гол*0,8*8 га=1337 га</w:t>
            </w:r>
          </w:p>
          <w:p>
            <w:pPr>
              <w:spacing w:after="20"/>
              <w:ind w:left="20"/>
              <w:jc w:val="both"/>
            </w:pPr>
            <w:r>
              <w:rPr>
                <w:rFonts w:ascii="Times New Roman"/>
                <w:b w:val="false"/>
                <w:i w:val="false"/>
                <w:color w:val="000000"/>
                <w:sz w:val="20"/>
              </w:rPr>
              <w:t>
Жылқы-0,066 гол*1*8 га=0,528 га</w:t>
            </w:r>
          </w:p>
          <w:p>
            <w:pPr>
              <w:spacing w:after="20"/>
              <w:ind w:left="20"/>
              <w:jc w:val="both"/>
            </w:pPr>
            <w:r>
              <w:rPr>
                <w:rFonts w:ascii="Times New Roman"/>
                <w:b w:val="false"/>
                <w:i w:val="false"/>
                <w:color w:val="000000"/>
                <w:sz w:val="20"/>
              </w:rPr>
              <w:t>
1337 га+0,528 га =1865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Куш"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 га=0,390 га</w:t>
            </w:r>
          </w:p>
          <w:p>
            <w:pPr>
              <w:spacing w:after="20"/>
              <w:ind w:left="20"/>
              <w:jc w:val="both"/>
            </w:pPr>
            <w:r>
              <w:rPr>
                <w:rFonts w:ascii="Times New Roman"/>
                <w:b w:val="false"/>
                <w:i w:val="false"/>
                <w:color w:val="000000"/>
                <w:sz w:val="20"/>
              </w:rPr>
              <w:t>
МҰМ-0,231 гол*0,1*8 га=0,185 га</w:t>
            </w:r>
          </w:p>
          <w:p>
            <w:pPr>
              <w:spacing w:after="20"/>
              <w:ind w:left="20"/>
              <w:jc w:val="both"/>
            </w:pPr>
            <w:r>
              <w:rPr>
                <w:rFonts w:ascii="Times New Roman"/>
                <w:b w:val="false"/>
                <w:i w:val="false"/>
                <w:color w:val="000000"/>
                <w:sz w:val="20"/>
              </w:rPr>
              <w:t>
Жылқы-0,003 гол*1*8 га=0,024 га</w:t>
            </w:r>
          </w:p>
          <w:p>
            <w:pPr>
              <w:spacing w:after="20"/>
              <w:ind w:left="20"/>
              <w:jc w:val="both"/>
            </w:pPr>
            <w:r>
              <w:rPr>
                <w:rFonts w:ascii="Times New Roman"/>
                <w:b w:val="false"/>
                <w:i w:val="false"/>
                <w:color w:val="000000"/>
                <w:sz w:val="20"/>
              </w:rPr>
              <w:t>
0,390 га+0,185 га+0,024 га=0,577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"Ертулеп"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МІҚ-0,070 гол*0,8*8 га=0,448 га</w:t>
            </w:r>
          </w:p>
          <w:p>
            <w:pPr>
              <w:spacing w:after="20"/>
              <w:ind w:left="20"/>
              <w:jc w:val="both"/>
            </w:pPr>
            <w:r>
              <w:rPr>
                <w:rFonts w:ascii="Times New Roman"/>
                <w:b w:val="false"/>
                <w:i w:val="false"/>
                <w:color w:val="000000"/>
                <w:sz w:val="20"/>
              </w:rPr>
              <w:t>
МҰМ-0,332 гол*0,1*8 га=0,265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0,448 га+0,265 га+0,184 га=0,897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p>
            <w:pPr>
              <w:spacing w:after="20"/>
              <w:ind w:left="20"/>
              <w:jc w:val="both"/>
            </w:pPr>
            <w:r>
              <w:rPr>
                <w:rFonts w:ascii="Times New Roman"/>
                <w:b w:val="false"/>
                <w:i w:val="false"/>
                <w:color w:val="000000"/>
                <w:sz w:val="20"/>
              </w:rPr>
              <w:t>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МІҚ-0,043 гол*0,8*8 га=0,275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МҰМ-0,030 гол*0,1*8 га=0,024 га</w:t>
            </w:r>
          </w:p>
          <w:p>
            <w:pPr>
              <w:spacing w:after="20"/>
              <w:ind w:left="20"/>
              <w:jc w:val="both"/>
            </w:pPr>
            <w:r>
              <w:rPr>
                <w:rFonts w:ascii="Times New Roman"/>
                <w:b w:val="false"/>
                <w:i w:val="false"/>
                <w:color w:val="000000"/>
                <w:sz w:val="20"/>
              </w:rPr>
              <w:t>
0,090 га+0,024 га=0,114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Жылқы-0,031 гол*1*8 га=0,248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МҰМ-0,050 гол*0,1*8 га=0,040 га</w:t>
            </w:r>
          </w:p>
          <w:p>
            <w:pPr>
              <w:spacing w:after="20"/>
              <w:ind w:left="20"/>
              <w:jc w:val="both"/>
            </w:pPr>
            <w:r>
              <w:rPr>
                <w:rFonts w:ascii="Times New Roman"/>
                <w:b w:val="false"/>
                <w:i w:val="false"/>
                <w:color w:val="000000"/>
                <w:sz w:val="20"/>
              </w:rPr>
              <w:t>
0,147 га+0,050 га=0,197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"Кудайберген"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 га=0,397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0,397 га+0,136 га =0,533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МҰМ-0,036 гол*0,1*8 га=0,029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0,070 га+0,029 га+0,080 га=0,179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"Немере"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МІҚ-0,104 гол*0,8*8 га=0,665 га</w:t>
            </w:r>
          </w:p>
          <w:p>
            <w:pPr>
              <w:spacing w:after="20"/>
              <w:ind w:left="20"/>
              <w:jc w:val="both"/>
            </w:pPr>
            <w:r>
              <w:rPr>
                <w:rFonts w:ascii="Times New Roman"/>
                <w:b w:val="false"/>
                <w:i w:val="false"/>
                <w:color w:val="000000"/>
                <w:sz w:val="20"/>
              </w:rPr>
              <w:t>
МҰМ-0,631 гол*0,1*8 га=0,505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0,665 га+0,505 га+0,080 га=0,304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МҰМ-0,082 гол*0,1*8 га=0,066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0,129 га+0,066 га+0,080 га=0,275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"Престиж"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МІҚ-0,040 гол*0,8*8 га=0,256 га</w:t>
            </w:r>
          </w:p>
          <w:p>
            <w:pPr>
              <w:spacing w:after="20"/>
              <w:ind w:left="20"/>
              <w:jc w:val="both"/>
            </w:pPr>
            <w:r>
              <w:rPr>
                <w:rFonts w:ascii="Times New Roman"/>
                <w:b w:val="false"/>
                <w:i w:val="false"/>
                <w:color w:val="000000"/>
                <w:sz w:val="20"/>
              </w:rPr>
              <w:t>
МҰМ-0,040 гол*0,1*8 га=0,032 га</w:t>
            </w:r>
          </w:p>
          <w:p>
            <w:pPr>
              <w:spacing w:after="20"/>
              <w:ind w:left="20"/>
              <w:jc w:val="both"/>
            </w:pPr>
            <w:r>
              <w:rPr>
                <w:rFonts w:ascii="Times New Roman"/>
                <w:b w:val="false"/>
                <w:i w:val="false"/>
                <w:color w:val="000000"/>
                <w:sz w:val="20"/>
              </w:rPr>
              <w:t>
Жылқы-0,002 гол*1*8 га=0,016 га</w:t>
            </w:r>
          </w:p>
          <w:p>
            <w:pPr>
              <w:spacing w:after="20"/>
              <w:ind w:left="20"/>
              <w:jc w:val="both"/>
            </w:pPr>
            <w:r>
              <w:rPr>
                <w:rFonts w:ascii="Times New Roman"/>
                <w:b w:val="false"/>
                <w:i w:val="false"/>
                <w:color w:val="000000"/>
                <w:sz w:val="20"/>
              </w:rPr>
              <w:t>
0,256 га+0,032 га+0,016 га=0,304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МҰМ-0,017 гол*0,1*8 га=0,014 га</w:t>
            </w:r>
          </w:p>
          <w:p>
            <w:pPr>
              <w:spacing w:after="20"/>
              <w:ind w:left="20"/>
              <w:jc w:val="both"/>
            </w:pPr>
            <w:r>
              <w:rPr>
                <w:rFonts w:ascii="Times New Roman"/>
                <w:b w:val="false"/>
                <w:i w:val="false"/>
                <w:color w:val="000000"/>
                <w:sz w:val="20"/>
              </w:rPr>
              <w:t>
0,058 га+0,014 га =0,072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МҰМ-0,050 гол*0,1*8 га=0,040 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0,058 га+0,040 га+0,008 га=0,106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МІҚ-0,280 гол*0,8*8 га=1792 га</w:t>
            </w:r>
          </w:p>
          <w:p>
            <w:pPr>
              <w:spacing w:after="20"/>
              <w:ind w:left="20"/>
              <w:jc w:val="both"/>
            </w:pPr>
            <w:r>
              <w:rPr>
                <w:rFonts w:ascii="Times New Roman"/>
                <w:b w:val="false"/>
                <w:i w:val="false"/>
                <w:color w:val="000000"/>
                <w:sz w:val="20"/>
              </w:rPr>
              <w:t>
Жылқы-0,065 гол*1*8 га=0,520 га</w:t>
            </w:r>
          </w:p>
          <w:p>
            <w:pPr>
              <w:spacing w:after="20"/>
              <w:ind w:left="20"/>
              <w:jc w:val="both"/>
            </w:pPr>
            <w:r>
              <w:rPr>
                <w:rFonts w:ascii="Times New Roman"/>
                <w:b w:val="false"/>
                <w:i w:val="false"/>
                <w:color w:val="000000"/>
                <w:sz w:val="20"/>
              </w:rPr>
              <w:t>
0,1792 га+0,520 га =2312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МІҚ-0,071 гол*0,8*8 га=0,454 га</w:t>
            </w:r>
          </w:p>
          <w:p>
            <w:pPr>
              <w:spacing w:after="20"/>
              <w:ind w:left="20"/>
              <w:jc w:val="both"/>
            </w:pPr>
            <w:r>
              <w:rPr>
                <w:rFonts w:ascii="Times New Roman"/>
                <w:b w:val="false"/>
                <w:i w:val="false"/>
                <w:color w:val="000000"/>
                <w:sz w:val="20"/>
              </w:rPr>
              <w:t>
МҰМ-0,345 гол*0,1*8 га=0,276 га</w:t>
            </w:r>
          </w:p>
          <w:p>
            <w:pPr>
              <w:spacing w:after="20"/>
              <w:ind w:left="20"/>
              <w:jc w:val="both"/>
            </w:pPr>
            <w:r>
              <w:rPr>
                <w:rFonts w:ascii="Times New Roman"/>
                <w:b w:val="false"/>
                <w:i w:val="false"/>
                <w:color w:val="000000"/>
                <w:sz w:val="20"/>
              </w:rPr>
              <w:t>
Жылқы-0,008 гол*1*8 га=0,064 га</w:t>
            </w:r>
          </w:p>
          <w:p>
            <w:pPr>
              <w:spacing w:after="20"/>
              <w:ind w:left="20"/>
              <w:jc w:val="both"/>
            </w:pPr>
            <w:r>
              <w:rPr>
                <w:rFonts w:ascii="Times New Roman"/>
                <w:b w:val="false"/>
                <w:i w:val="false"/>
                <w:color w:val="000000"/>
                <w:sz w:val="20"/>
              </w:rPr>
              <w:t>
0,454 га+0,276 га+0,064 га=0,794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"Усербай"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ГККП "Алгинский инд.тех.колледж"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ГККП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ТОО,ГКПП,КХ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10 қосымша</w:t>
            </w:r>
          </w:p>
        </w:tc>
      </w:tr>
    </w:tbl>
    <w:p>
      <w:pPr>
        <w:spacing w:after="0"/>
        <w:ind w:left="0"/>
        <w:jc w:val="left"/>
      </w:pPr>
      <w:r>
        <w:rPr>
          <w:rFonts w:ascii="Times New Roman"/>
          <w:b/>
          <w:i w:val="false"/>
          <w:color w:val="000000"/>
        </w:rPr>
        <w:t xml:space="preserve"> Тоқмансай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518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Тоқмансай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"Акжар-1"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га=0,161 га</w:t>
            </w:r>
          </w:p>
          <w:p>
            <w:pPr>
              <w:spacing w:after="20"/>
              <w:ind w:left="20"/>
              <w:jc w:val="both"/>
            </w:pPr>
            <w:r>
              <w:rPr>
                <w:rFonts w:ascii="Times New Roman"/>
                <w:b w:val="false"/>
                <w:i w:val="false"/>
                <w:color w:val="000000"/>
                <w:sz w:val="20"/>
              </w:rPr>
              <w:t>
МҰМ – 0,011 гол*0,1*8 га=0,009 га</w:t>
            </w:r>
          </w:p>
          <w:p>
            <w:pPr>
              <w:spacing w:after="20"/>
              <w:ind w:left="20"/>
              <w:jc w:val="both"/>
            </w:pPr>
            <w:r>
              <w:rPr>
                <w:rFonts w:ascii="Times New Roman"/>
                <w:b w:val="false"/>
                <w:i w:val="false"/>
                <w:color w:val="000000"/>
                <w:sz w:val="20"/>
              </w:rPr>
              <w:t>
Жылқы – 0,005 гол*1*8 га=0,040 га</w:t>
            </w:r>
          </w:p>
          <w:p>
            <w:pPr>
              <w:spacing w:after="20"/>
              <w:ind w:left="20"/>
              <w:jc w:val="both"/>
            </w:pPr>
            <w:r>
              <w:rPr>
                <w:rFonts w:ascii="Times New Roman"/>
                <w:b w:val="false"/>
                <w:i w:val="false"/>
                <w:color w:val="000000"/>
                <w:sz w:val="20"/>
              </w:rPr>
              <w:t>
0,161 га+0,009 га+0,040 га=0,210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МІҚ- 0,006 гол*0,8*8 га=0,038 га</w:t>
            </w:r>
          </w:p>
          <w:p>
            <w:pPr>
              <w:spacing w:after="20"/>
              <w:ind w:left="20"/>
              <w:jc w:val="both"/>
            </w:pPr>
            <w:r>
              <w:rPr>
                <w:rFonts w:ascii="Times New Roman"/>
                <w:b w:val="false"/>
                <w:i w:val="false"/>
                <w:color w:val="000000"/>
                <w:sz w:val="20"/>
              </w:rPr>
              <w:t>
МҰМ – 0,021 гол*0,1*8 га=0,038 га</w:t>
            </w:r>
          </w:p>
          <w:p>
            <w:pPr>
              <w:spacing w:after="20"/>
              <w:ind w:left="20"/>
              <w:jc w:val="both"/>
            </w:pPr>
            <w:r>
              <w:rPr>
                <w:rFonts w:ascii="Times New Roman"/>
                <w:b w:val="false"/>
                <w:i w:val="false"/>
                <w:color w:val="000000"/>
                <w:sz w:val="20"/>
              </w:rPr>
              <w:t>
0,038 га+0,038 га га=0,076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 0,038 гол*0,1*8 га=0,030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МІҚ–0,051 гол*0,8*8 га=0,326 га</w:t>
            </w:r>
          </w:p>
          <w:p>
            <w:pPr>
              <w:spacing w:after="20"/>
              <w:ind w:left="20"/>
              <w:jc w:val="both"/>
            </w:pPr>
            <w:r>
              <w:rPr>
                <w:rFonts w:ascii="Times New Roman"/>
                <w:b w:val="false"/>
                <w:i w:val="false"/>
                <w:color w:val="000000"/>
                <w:sz w:val="20"/>
              </w:rPr>
              <w:t>
МҰМ – 0,060 гол*0,1*8 га=0,048 га</w:t>
            </w:r>
          </w:p>
          <w:p>
            <w:pPr>
              <w:spacing w:after="20"/>
              <w:ind w:left="20"/>
              <w:jc w:val="both"/>
            </w:pPr>
            <w:r>
              <w:rPr>
                <w:rFonts w:ascii="Times New Roman"/>
                <w:b w:val="false"/>
                <w:i w:val="false"/>
                <w:color w:val="000000"/>
                <w:sz w:val="20"/>
              </w:rPr>
              <w:t>
0,326 га+0,048 га=0,374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МІҚ–0,037 гол*0,8*8 га=0,314 га</w:t>
            </w:r>
          </w:p>
          <w:p>
            <w:pPr>
              <w:spacing w:after="20"/>
              <w:ind w:left="20"/>
              <w:jc w:val="both"/>
            </w:pPr>
            <w:r>
              <w:rPr>
                <w:rFonts w:ascii="Times New Roman"/>
                <w:b w:val="false"/>
                <w:i w:val="false"/>
                <w:color w:val="000000"/>
                <w:sz w:val="20"/>
              </w:rPr>
              <w:t>
МҰМ – 0,087 гол*0,1*8 га=0,070 га</w:t>
            </w:r>
          </w:p>
          <w:p>
            <w:pPr>
              <w:spacing w:after="20"/>
              <w:ind w:left="20"/>
              <w:jc w:val="both"/>
            </w:pPr>
            <w:r>
              <w:rPr>
                <w:rFonts w:ascii="Times New Roman"/>
                <w:b w:val="false"/>
                <w:i w:val="false"/>
                <w:color w:val="000000"/>
                <w:sz w:val="20"/>
              </w:rPr>
              <w:t>
Жылқы – 0,011 гол*1*8 га=0,088га</w:t>
            </w:r>
          </w:p>
          <w:p>
            <w:pPr>
              <w:spacing w:after="20"/>
              <w:ind w:left="20"/>
              <w:jc w:val="both"/>
            </w:pPr>
            <w:r>
              <w:rPr>
                <w:rFonts w:ascii="Times New Roman"/>
                <w:b w:val="false"/>
                <w:i w:val="false"/>
                <w:color w:val="000000"/>
                <w:sz w:val="20"/>
              </w:rPr>
              <w:t>
0,314 га+0,070 га+0,088га=0,472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"Балдырган"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МІҚ–0,058 гол*0,8*8 га=0,371 га</w:t>
            </w:r>
          </w:p>
          <w:p>
            <w:pPr>
              <w:spacing w:after="20"/>
              <w:ind w:left="20"/>
              <w:jc w:val="both"/>
            </w:pPr>
            <w:r>
              <w:rPr>
                <w:rFonts w:ascii="Times New Roman"/>
                <w:b w:val="false"/>
                <w:i w:val="false"/>
                <w:color w:val="000000"/>
                <w:sz w:val="20"/>
              </w:rPr>
              <w:t>
МҰМ – 0,290 гол*0,1*8 га=0,232 га</w:t>
            </w:r>
          </w:p>
          <w:p>
            <w:pPr>
              <w:spacing w:after="20"/>
              <w:ind w:left="20"/>
              <w:jc w:val="both"/>
            </w:pPr>
            <w:r>
              <w:rPr>
                <w:rFonts w:ascii="Times New Roman"/>
                <w:b w:val="false"/>
                <w:i w:val="false"/>
                <w:color w:val="000000"/>
                <w:sz w:val="20"/>
              </w:rPr>
              <w:t>
Жылқы – 0,06 гол*1*8 га=0,048 га</w:t>
            </w:r>
          </w:p>
          <w:p>
            <w:pPr>
              <w:spacing w:after="20"/>
              <w:ind w:left="20"/>
              <w:jc w:val="both"/>
            </w:pPr>
            <w:r>
              <w:rPr>
                <w:rFonts w:ascii="Times New Roman"/>
                <w:b w:val="false"/>
                <w:i w:val="false"/>
                <w:color w:val="000000"/>
                <w:sz w:val="20"/>
              </w:rPr>
              <w:t>
0,371 га+0,290 га+0,048га=0,709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 – 0,086 гол*0,1*8 га=0,069 га</w:t>
            </w:r>
          </w:p>
          <w:p>
            <w:pPr>
              <w:spacing w:after="20"/>
              <w:ind w:left="20"/>
              <w:jc w:val="both"/>
            </w:pPr>
            <w:r>
              <w:rPr>
                <w:rFonts w:ascii="Times New Roman"/>
                <w:b w:val="false"/>
                <w:i w:val="false"/>
                <w:color w:val="000000"/>
                <w:sz w:val="20"/>
              </w:rPr>
              <w:t>
Жылқы – 1 гол*1*8 га=0,008 га</w:t>
            </w:r>
          </w:p>
          <w:p>
            <w:pPr>
              <w:spacing w:after="20"/>
              <w:ind w:left="20"/>
              <w:jc w:val="both"/>
            </w:pPr>
            <w:r>
              <w:rPr>
                <w:rFonts w:ascii="Times New Roman"/>
                <w:b w:val="false"/>
                <w:i w:val="false"/>
                <w:color w:val="000000"/>
                <w:sz w:val="20"/>
              </w:rPr>
              <w:t>
0,070 га+0,069 га+0,008 га=0,147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"Бирлестик"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га=0,096 га</w:t>
            </w:r>
          </w:p>
          <w:p>
            <w:pPr>
              <w:spacing w:after="20"/>
              <w:ind w:left="20"/>
              <w:jc w:val="both"/>
            </w:pPr>
            <w:r>
              <w:rPr>
                <w:rFonts w:ascii="Times New Roman"/>
                <w:b w:val="false"/>
                <w:i w:val="false"/>
                <w:color w:val="000000"/>
                <w:sz w:val="20"/>
              </w:rPr>
              <w:t>
МРС – 0,060 гол*0,1*8 га=0,048 га</w:t>
            </w:r>
          </w:p>
          <w:p>
            <w:pPr>
              <w:spacing w:after="20"/>
              <w:ind w:left="20"/>
              <w:jc w:val="both"/>
            </w:pPr>
            <w:r>
              <w:rPr>
                <w:rFonts w:ascii="Times New Roman"/>
                <w:b w:val="false"/>
                <w:i w:val="false"/>
                <w:color w:val="000000"/>
                <w:sz w:val="20"/>
              </w:rPr>
              <w:t>
Жылқы – 0,002 гол*1.8 га=0,016 га</w:t>
            </w:r>
          </w:p>
          <w:p>
            <w:pPr>
              <w:spacing w:after="20"/>
              <w:ind w:left="20"/>
              <w:jc w:val="both"/>
            </w:pPr>
            <w:r>
              <w:rPr>
                <w:rFonts w:ascii="Times New Roman"/>
                <w:b w:val="false"/>
                <w:i w:val="false"/>
                <w:color w:val="000000"/>
                <w:sz w:val="20"/>
              </w:rPr>
              <w:t>
0,096 га+0,048 га+0,016 га=0,160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"Ержигит"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 – 0,024 гол*0,1*8 га=0,019 га</w:t>
            </w:r>
          </w:p>
          <w:p>
            <w:pPr>
              <w:spacing w:after="20"/>
              <w:ind w:left="20"/>
              <w:jc w:val="both"/>
            </w:pPr>
            <w:r>
              <w:rPr>
                <w:rFonts w:ascii="Times New Roman"/>
                <w:b w:val="false"/>
                <w:i w:val="false"/>
                <w:color w:val="000000"/>
                <w:sz w:val="20"/>
              </w:rPr>
              <w:t>
0,179га+0,024 га=0,203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МҰМ-0,325 гол*0,1*8 га=0,260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"Жер-Ана-М"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МІҚ–0,174 гол*0,8*8 га=1114 га</w:t>
            </w:r>
          </w:p>
          <w:p>
            <w:pPr>
              <w:spacing w:after="20"/>
              <w:ind w:left="20"/>
              <w:jc w:val="both"/>
            </w:pPr>
            <w:r>
              <w:rPr>
                <w:rFonts w:ascii="Times New Roman"/>
                <w:b w:val="false"/>
                <w:i w:val="false"/>
                <w:color w:val="000000"/>
                <w:sz w:val="20"/>
              </w:rPr>
              <w:t>
МҰМ – 0,864 гол*0,1*8 га=0,691 га</w:t>
            </w:r>
          </w:p>
          <w:p>
            <w:pPr>
              <w:spacing w:after="20"/>
              <w:ind w:left="20"/>
              <w:jc w:val="both"/>
            </w:pPr>
            <w:r>
              <w:rPr>
                <w:rFonts w:ascii="Times New Roman"/>
                <w:b w:val="false"/>
                <w:i w:val="false"/>
                <w:color w:val="000000"/>
                <w:sz w:val="20"/>
              </w:rPr>
              <w:t>
Жылқы – 0,019 гол*1*8 га=0,152 га</w:t>
            </w:r>
          </w:p>
          <w:p>
            <w:pPr>
              <w:spacing w:after="20"/>
              <w:ind w:left="20"/>
              <w:jc w:val="both"/>
            </w:pPr>
            <w:r>
              <w:rPr>
                <w:rFonts w:ascii="Times New Roman"/>
                <w:b w:val="false"/>
                <w:i w:val="false"/>
                <w:color w:val="000000"/>
                <w:sz w:val="20"/>
              </w:rPr>
              <w:t>
1114 га+0,691 га+0,152 га=1957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"Казтурган"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 – 0,050 гол*0,1*8 га=0,040 га</w:t>
            </w:r>
          </w:p>
          <w:p>
            <w:pPr>
              <w:spacing w:after="20"/>
              <w:ind w:left="20"/>
              <w:jc w:val="both"/>
            </w:pPr>
            <w:r>
              <w:rPr>
                <w:rFonts w:ascii="Times New Roman"/>
                <w:b w:val="false"/>
                <w:i w:val="false"/>
                <w:color w:val="000000"/>
                <w:sz w:val="20"/>
              </w:rPr>
              <w:t>
0,090 га+0,040 га га=0,130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 га=0,659 га</w:t>
            </w:r>
          </w:p>
          <w:p>
            <w:pPr>
              <w:spacing w:after="20"/>
              <w:ind w:left="20"/>
              <w:jc w:val="both"/>
            </w:pPr>
            <w:r>
              <w:rPr>
                <w:rFonts w:ascii="Times New Roman"/>
                <w:b w:val="false"/>
                <w:i w:val="false"/>
                <w:color w:val="000000"/>
                <w:sz w:val="20"/>
              </w:rPr>
              <w:t>
МҰМ – 0,396 гол*0,1*8 га=0,316 га</w:t>
            </w:r>
          </w:p>
          <w:p>
            <w:pPr>
              <w:spacing w:after="20"/>
              <w:ind w:left="20"/>
              <w:jc w:val="both"/>
            </w:pPr>
            <w:r>
              <w:rPr>
                <w:rFonts w:ascii="Times New Roman"/>
                <w:b w:val="false"/>
                <w:i w:val="false"/>
                <w:color w:val="000000"/>
                <w:sz w:val="20"/>
              </w:rPr>
              <w:t>
0,659 га+0,316 га=1548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"Ляззат"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гол*0,8*8га=0,096 га</w:t>
            </w:r>
          </w:p>
          <w:p>
            <w:pPr>
              <w:spacing w:after="20"/>
              <w:ind w:left="20"/>
              <w:jc w:val="both"/>
            </w:pPr>
            <w:r>
              <w:rPr>
                <w:rFonts w:ascii="Times New Roman"/>
                <w:b w:val="false"/>
                <w:i w:val="false"/>
                <w:color w:val="000000"/>
                <w:sz w:val="20"/>
              </w:rPr>
              <w:t>
МҰМ – 0,063 гол*0,1*8 га=0,050 га</w:t>
            </w:r>
          </w:p>
          <w:p>
            <w:pPr>
              <w:spacing w:after="20"/>
              <w:ind w:left="20"/>
              <w:jc w:val="both"/>
            </w:pPr>
            <w:r>
              <w:rPr>
                <w:rFonts w:ascii="Times New Roman"/>
                <w:b w:val="false"/>
                <w:i w:val="false"/>
                <w:color w:val="000000"/>
                <w:sz w:val="20"/>
              </w:rPr>
              <w:t>
Жылқы – 0,007 гол*1*8 га=0,056 га</w:t>
            </w:r>
          </w:p>
          <w:p>
            <w:pPr>
              <w:spacing w:after="20"/>
              <w:ind w:left="20"/>
              <w:jc w:val="both"/>
            </w:pPr>
            <w:r>
              <w:rPr>
                <w:rFonts w:ascii="Times New Roman"/>
                <w:b w:val="false"/>
                <w:i w:val="false"/>
                <w:color w:val="000000"/>
                <w:sz w:val="20"/>
              </w:rPr>
              <w:t>
0,096 га+0,050 га+0,056 га=0,202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га=0,640 га</w:t>
            </w:r>
          </w:p>
          <w:p>
            <w:pPr>
              <w:spacing w:after="20"/>
              <w:ind w:left="20"/>
              <w:jc w:val="both"/>
            </w:pPr>
            <w:r>
              <w:rPr>
                <w:rFonts w:ascii="Times New Roman"/>
                <w:b w:val="false"/>
                <w:i w:val="false"/>
                <w:color w:val="000000"/>
                <w:sz w:val="20"/>
              </w:rPr>
              <w:t>
МРС – 0,120 гол*0,1*8 га=0,096 га</w:t>
            </w:r>
          </w:p>
          <w:p>
            <w:pPr>
              <w:spacing w:after="20"/>
              <w:ind w:left="20"/>
              <w:jc w:val="both"/>
            </w:pPr>
            <w:r>
              <w:rPr>
                <w:rFonts w:ascii="Times New Roman"/>
                <w:b w:val="false"/>
                <w:i w:val="false"/>
                <w:color w:val="000000"/>
                <w:sz w:val="20"/>
              </w:rPr>
              <w:t>
Жылқы – 0,006 гол*1*8 га=0,048 га</w:t>
            </w:r>
          </w:p>
          <w:p>
            <w:pPr>
              <w:spacing w:after="20"/>
              <w:ind w:left="20"/>
              <w:jc w:val="both"/>
            </w:pPr>
            <w:r>
              <w:rPr>
                <w:rFonts w:ascii="Times New Roman"/>
                <w:b w:val="false"/>
                <w:i w:val="false"/>
                <w:color w:val="000000"/>
                <w:sz w:val="20"/>
              </w:rPr>
              <w:t>
0,640 га+0,096 га+0,048 га=0,784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га=0,134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га=0,083 га</w:t>
            </w:r>
          </w:p>
          <w:p>
            <w:pPr>
              <w:spacing w:after="20"/>
              <w:ind w:left="20"/>
              <w:jc w:val="both"/>
            </w:pPr>
            <w:r>
              <w:rPr>
                <w:rFonts w:ascii="Times New Roman"/>
                <w:b w:val="false"/>
                <w:i w:val="false"/>
                <w:color w:val="000000"/>
                <w:sz w:val="20"/>
              </w:rPr>
              <w:t>
МҰМ –0,230 гол*0,1*8 га=0,184 га</w:t>
            </w:r>
          </w:p>
          <w:p>
            <w:pPr>
              <w:spacing w:after="20"/>
              <w:ind w:left="20"/>
              <w:jc w:val="both"/>
            </w:pPr>
            <w:r>
              <w:rPr>
                <w:rFonts w:ascii="Times New Roman"/>
                <w:b w:val="false"/>
                <w:i w:val="false"/>
                <w:color w:val="000000"/>
                <w:sz w:val="20"/>
              </w:rPr>
              <w:t>
Жылқы – 0,006 гол*1*8 га=0,053 га</w:t>
            </w:r>
          </w:p>
          <w:p>
            <w:pPr>
              <w:spacing w:after="20"/>
              <w:ind w:left="20"/>
              <w:jc w:val="both"/>
            </w:pPr>
            <w:r>
              <w:rPr>
                <w:rFonts w:ascii="Times New Roman"/>
                <w:b w:val="false"/>
                <w:i w:val="false"/>
                <w:color w:val="000000"/>
                <w:sz w:val="20"/>
              </w:rPr>
              <w:t>
0,083 га+0,184 га+0,053 га=0,320га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"Нурбакыт"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гол*0,8*8 га=0,141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 га=0,204 га</w:t>
            </w:r>
          </w:p>
          <w:p>
            <w:pPr>
              <w:spacing w:after="20"/>
              <w:ind w:left="20"/>
              <w:jc w:val="both"/>
            </w:pPr>
            <w:r>
              <w:rPr>
                <w:rFonts w:ascii="Times New Roman"/>
                <w:b w:val="false"/>
                <w:i w:val="false"/>
                <w:color w:val="000000"/>
                <w:sz w:val="20"/>
              </w:rPr>
              <w:t>
МҰМ – 0,038 гол*0,1*8 га=0,030 га</w:t>
            </w:r>
          </w:p>
          <w:p>
            <w:pPr>
              <w:spacing w:after="20"/>
              <w:ind w:left="20"/>
              <w:jc w:val="both"/>
            </w:pPr>
            <w:r>
              <w:rPr>
                <w:rFonts w:ascii="Times New Roman"/>
                <w:b w:val="false"/>
                <w:i w:val="false"/>
                <w:color w:val="000000"/>
                <w:sz w:val="20"/>
              </w:rPr>
              <w:t>
Жылқы – 0,002 гол*1*8 га=0,016 га</w:t>
            </w:r>
          </w:p>
          <w:p>
            <w:pPr>
              <w:spacing w:after="20"/>
              <w:ind w:left="20"/>
              <w:jc w:val="both"/>
            </w:pPr>
            <w:r>
              <w:rPr>
                <w:rFonts w:ascii="Times New Roman"/>
                <w:b w:val="false"/>
                <w:i w:val="false"/>
                <w:color w:val="000000"/>
                <w:sz w:val="20"/>
              </w:rPr>
              <w:t>
0,204 га+0,030 га+0,016 га=0,250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"Сагинхан"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Жылқы – 0,020 гол*1*8 га=0,160 га</w:t>
            </w:r>
          </w:p>
          <w:p>
            <w:pPr>
              <w:spacing w:after="20"/>
              <w:ind w:left="20"/>
              <w:jc w:val="both"/>
            </w:pPr>
            <w:r>
              <w:rPr>
                <w:rFonts w:ascii="Times New Roman"/>
                <w:b w:val="false"/>
                <w:i w:val="false"/>
                <w:color w:val="000000"/>
                <w:sz w:val="20"/>
              </w:rPr>
              <w:t>
0,102 га+0,160 га=0,262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 – 0,012 гол*0,1*8 га=0,010 га</w:t>
            </w:r>
          </w:p>
          <w:p>
            <w:pPr>
              <w:spacing w:after="20"/>
              <w:ind w:left="20"/>
              <w:jc w:val="both"/>
            </w:pPr>
            <w:r>
              <w:rPr>
                <w:rFonts w:ascii="Times New Roman"/>
                <w:b w:val="false"/>
                <w:i w:val="false"/>
                <w:color w:val="000000"/>
                <w:sz w:val="20"/>
              </w:rPr>
              <w:t>
Жылқы – 0,004 гол*1*8 га=0,032 га</w:t>
            </w:r>
          </w:p>
          <w:p>
            <w:pPr>
              <w:spacing w:after="20"/>
              <w:ind w:left="20"/>
              <w:jc w:val="both"/>
            </w:pPr>
            <w:r>
              <w:rPr>
                <w:rFonts w:ascii="Times New Roman"/>
                <w:b w:val="false"/>
                <w:i w:val="false"/>
                <w:color w:val="000000"/>
                <w:sz w:val="20"/>
              </w:rPr>
              <w:t>
0,045 га+0,010 га+0,032 га=0,117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"Улетти"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МІҚ–0,090 гол*0,8*8 га=0,576 га</w:t>
            </w:r>
          </w:p>
          <w:p>
            <w:pPr>
              <w:spacing w:after="20"/>
              <w:ind w:left="20"/>
              <w:jc w:val="both"/>
            </w:pPr>
            <w:r>
              <w:rPr>
                <w:rFonts w:ascii="Times New Roman"/>
                <w:b w:val="false"/>
                <w:i w:val="false"/>
                <w:color w:val="000000"/>
                <w:sz w:val="20"/>
              </w:rPr>
              <w:t>
МҰМ – 0,280 гол*0,1*8 га=0,224 га</w:t>
            </w:r>
          </w:p>
          <w:p>
            <w:pPr>
              <w:spacing w:after="20"/>
              <w:ind w:left="20"/>
              <w:jc w:val="both"/>
            </w:pPr>
            <w:r>
              <w:rPr>
                <w:rFonts w:ascii="Times New Roman"/>
                <w:b w:val="false"/>
                <w:i w:val="false"/>
                <w:color w:val="000000"/>
                <w:sz w:val="20"/>
              </w:rPr>
              <w:t>
Жылқы – 0,014 гол*1*8 га=0,112га</w:t>
            </w:r>
          </w:p>
          <w:p>
            <w:pPr>
              <w:spacing w:after="20"/>
              <w:ind w:left="20"/>
              <w:jc w:val="both"/>
            </w:pPr>
            <w:r>
              <w:rPr>
                <w:rFonts w:ascii="Times New Roman"/>
                <w:b w:val="false"/>
                <w:i w:val="false"/>
                <w:color w:val="000000"/>
                <w:sz w:val="20"/>
              </w:rPr>
              <w:t>
0,576 га+0,280 га+0,112 га=0,968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"Нөсер"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 1667 гол*0,1*8 га=1337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"Тоқмансай"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МІҚ–0,096 гол*0,8*8 га=0,614 га</w:t>
            </w:r>
          </w:p>
          <w:p>
            <w:pPr>
              <w:spacing w:after="20"/>
              <w:ind w:left="20"/>
              <w:jc w:val="both"/>
            </w:pPr>
            <w:r>
              <w:rPr>
                <w:rFonts w:ascii="Times New Roman"/>
                <w:b w:val="false"/>
                <w:i w:val="false"/>
                <w:color w:val="000000"/>
                <w:sz w:val="20"/>
              </w:rPr>
              <w:t>
МҰМ – 1131 гол*0,1*8 га=0,905 га</w:t>
            </w:r>
          </w:p>
          <w:p>
            <w:pPr>
              <w:spacing w:after="20"/>
              <w:ind w:left="20"/>
              <w:jc w:val="both"/>
            </w:pPr>
            <w:r>
              <w:rPr>
                <w:rFonts w:ascii="Times New Roman"/>
                <w:b w:val="false"/>
                <w:i w:val="false"/>
                <w:color w:val="000000"/>
                <w:sz w:val="20"/>
              </w:rPr>
              <w:t>
Жылқы – 0,206 гол*1*8 га=1648 га</w:t>
            </w:r>
          </w:p>
          <w:p>
            <w:pPr>
              <w:spacing w:after="20"/>
              <w:ind w:left="20"/>
              <w:jc w:val="both"/>
            </w:pPr>
            <w:r>
              <w:rPr>
                <w:rFonts w:ascii="Times New Roman"/>
                <w:b w:val="false"/>
                <w:i w:val="false"/>
                <w:color w:val="000000"/>
                <w:sz w:val="20"/>
              </w:rPr>
              <w:t>
0,614 га+0,905 га+1648 га=3203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"Эталон - 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 – 0,148 гол*0,1*8 га=0,118 га</w:t>
            </w:r>
          </w:p>
          <w:p>
            <w:pPr>
              <w:spacing w:after="20"/>
              <w:ind w:left="20"/>
              <w:jc w:val="both"/>
            </w:pPr>
            <w:r>
              <w:rPr>
                <w:rFonts w:ascii="Times New Roman"/>
                <w:b w:val="false"/>
                <w:i w:val="false"/>
                <w:color w:val="000000"/>
                <w:sz w:val="20"/>
              </w:rPr>
              <w:t>
Лошади – 1 гол*1*8 га=0,008 га</w:t>
            </w:r>
          </w:p>
          <w:p>
            <w:pPr>
              <w:spacing w:after="20"/>
              <w:ind w:left="20"/>
              <w:jc w:val="both"/>
            </w:pPr>
            <w:r>
              <w:rPr>
                <w:rFonts w:ascii="Times New Roman"/>
                <w:b w:val="false"/>
                <w:i w:val="false"/>
                <w:color w:val="000000"/>
                <w:sz w:val="20"/>
              </w:rPr>
              <w:t>
0,038 га+0,148 га+0,008 га=0,164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11 қосымша</w:t>
            </w:r>
          </w:p>
        </w:tc>
      </w:tr>
    </w:tbl>
    <w:p>
      <w:pPr>
        <w:spacing w:after="0"/>
        <w:ind w:left="0"/>
        <w:jc w:val="left"/>
      </w:pPr>
      <w:r>
        <w:rPr>
          <w:rFonts w:ascii="Times New Roman"/>
          <w:b/>
          <w:i w:val="false"/>
          <w:color w:val="000000"/>
        </w:rPr>
        <w:t xml:space="preserve"> Сарықобда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Сарықобда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МІҚ-0,239 гол*0,8*8 га=1530 га</w:t>
            </w:r>
          </w:p>
          <w:p>
            <w:pPr>
              <w:spacing w:after="20"/>
              <w:ind w:left="20"/>
              <w:jc w:val="both"/>
            </w:pPr>
            <w:r>
              <w:rPr>
                <w:rFonts w:ascii="Times New Roman"/>
                <w:b w:val="false"/>
                <w:i w:val="false"/>
                <w:color w:val="000000"/>
                <w:sz w:val="20"/>
              </w:rPr>
              <w:t>
МҰМ-0,565 гол*0,1*8 га=0,452 га</w:t>
            </w:r>
          </w:p>
          <w:p>
            <w:pPr>
              <w:spacing w:after="20"/>
              <w:ind w:left="20"/>
              <w:jc w:val="both"/>
            </w:pPr>
            <w:r>
              <w:rPr>
                <w:rFonts w:ascii="Times New Roman"/>
                <w:b w:val="false"/>
                <w:i w:val="false"/>
                <w:color w:val="000000"/>
                <w:sz w:val="20"/>
              </w:rPr>
              <w:t>
Жылқы -0,355 гол*1*8 га=2840 га</w:t>
            </w:r>
          </w:p>
          <w:p>
            <w:pPr>
              <w:spacing w:after="20"/>
              <w:ind w:left="20"/>
              <w:jc w:val="both"/>
            </w:pPr>
            <w:r>
              <w:rPr>
                <w:rFonts w:ascii="Times New Roman"/>
                <w:b w:val="false"/>
                <w:i w:val="false"/>
                <w:color w:val="000000"/>
                <w:sz w:val="20"/>
              </w:rPr>
              <w:t>
1530 га+0,452 га+2840 га=4822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МІҚ-0,301 гол*0,8*8 га=1926 га</w:t>
            </w:r>
          </w:p>
          <w:p>
            <w:pPr>
              <w:spacing w:after="20"/>
              <w:ind w:left="20"/>
              <w:jc w:val="both"/>
            </w:pPr>
            <w:r>
              <w:rPr>
                <w:rFonts w:ascii="Times New Roman"/>
                <w:b w:val="false"/>
                <w:i w:val="false"/>
                <w:color w:val="000000"/>
                <w:sz w:val="20"/>
              </w:rPr>
              <w:t>
МҰМ-0,750 гол*0,1*8 га=0,600 га</w:t>
            </w:r>
          </w:p>
          <w:p>
            <w:pPr>
              <w:spacing w:after="20"/>
              <w:ind w:left="20"/>
              <w:jc w:val="both"/>
            </w:pPr>
            <w:r>
              <w:rPr>
                <w:rFonts w:ascii="Times New Roman"/>
                <w:b w:val="false"/>
                <w:i w:val="false"/>
                <w:color w:val="000000"/>
                <w:sz w:val="20"/>
              </w:rPr>
              <w:t>
Жылқы -0,255 гол*1*8 га=2040 га</w:t>
            </w:r>
          </w:p>
          <w:p>
            <w:pPr>
              <w:spacing w:after="20"/>
              <w:ind w:left="20"/>
              <w:jc w:val="both"/>
            </w:pPr>
            <w:r>
              <w:rPr>
                <w:rFonts w:ascii="Times New Roman"/>
                <w:b w:val="false"/>
                <w:i w:val="false"/>
                <w:color w:val="000000"/>
                <w:sz w:val="20"/>
              </w:rPr>
              <w:t>
1926 га+0,600 га+2040 га=4566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 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га=0,064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"Балдаир"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0,109 га+0,20 га= 0,129га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МІҚ-0,053 гол*0,8*8 га=0,339 га</w:t>
            </w:r>
          </w:p>
          <w:p>
            <w:pPr>
              <w:spacing w:after="20"/>
              <w:ind w:left="20"/>
              <w:jc w:val="both"/>
            </w:pPr>
            <w:r>
              <w:rPr>
                <w:rFonts w:ascii="Times New Roman"/>
                <w:b w:val="false"/>
                <w:i w:val="false"/>
                <w:color w:val="000000"/>
                <w:sz w:val="20"/>
              </w:rPr>
              <w:t>
МҰМ-0,108 гол*0,1*8 га=0,086 га</w:t>
            </w:r>
          </w:p>
          <w:p>
            <w:pPr>
              <w:spacing w:after="20"/>
              <w:ind w:left="20"/>
              <w:jc w:val="both"/>
            </w:pPr>
            <w:r>
              <w:rPr>
                <w:rFonts w:ascii="Times New Roman"/>
                <w:b w:val="false"/>
                <w:i w:val="false"/>
                <w:color w:val="000000"/>
                <w:sz w:val="20"/>
              </w:rPr>
              <w:t>
0,339 га+0,086 га= 0,0425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МІҚ-0,385 гол*0,8*8 га=2464 га</w:t>
            </w:r>
          </w:p>
          <w:p>
            <w:pPr>
              <w:spacing w:after="20"/>
              <w:ind w:left="20"/>
              <w:jc w:val="both"/>
            </w:pPr>
            <w:r>
              <w:rPr>
                <w:rFonts w:ascii="Times New Roman"/>
                <w:b w:val="false"/>
                <w:i w:val="false"/>
                <w:color w:val="000000"/>
                <w:sz w:val="20"/>
              </w:rPr>
              <w:t>
МҰМ-0,093 гол*0,1*8 га=0,074 га</w:t>
            </w:r>
          </w:p>
          <w:p>
            <w:pPr>
              <w:spacing w:after="20"/>
              <w:ind w:left="20"/>
              <w:jc w:val="both"/>
            </w:pPr>
            <w:r>
              <w:rPr>
                <w:rFonts w:ascii="Times New Roman"/>
                <w:b w:val="false"/>
                <w:i w:val="false"/>
                <w:color w:val="000000"/>
                <w:sz w:val="20"/>
              </w:rPr>
              <w:t>
Жылқы -0,002 гол*1*8 га=0,016 га</w:t>
            </w:r>
          </w:p>
          <w:p>
            <w:pPr>
              <w:spacing w:after="20"/>
              <w:ind w:left="20"/>
              <w:jc w:val="both"/>
            </w:pPr>
            <w:r>
              <w:rPr>
                <w:rFonts w:ascii="Times New Roman"/>
                <w:b w:val="false"/>
                <w:i w:val="false"/>
                <w:color w:val="000000"/>
                <w:sz w:val="20"/>
              </w:rPr>
              <w:t>
2464 га+0,074 га+0,016 га=3224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МҰМ-0,006 гол*0,1*8 га=0,004га</w:t>
            </w:r>
          </w:p>
          <w:p>
            <w:pPr>
              <w:spacing w:after="20"/>
              <w:ind w:left="20"/>
              <w:jc w:val="both"/>
            </w:pPr>
            <w:r>
              <w:rPr>
                <w:rFonts w:ascii="Times New Roman"/>
                <w:b w:val="false"/>
                <w:i w:val="false"/>
                <w:color w:val="000000"/>
                <w:sz w:val="20"/>
              </w:rPr>
              <w:t>
Жылқы -0,010 гол*1*8 га=0,080 га</w:t>
            </w:r>
          </w:p>
          <w:p>
            <w:pPr>
              <w:spacing w:after="20"/>
              <w:ind w:left="20"/>
              <w:jc w:val="both"/>
            </w:pPr>
            <w:r>
              <w:rPr>
                <w:rFonts w:ascii="Times New Roman"/>
                <w:b w:val="false"/>
                <w:i w:val="false"/>
                <w:color w:val="000000"/>
                <w:sz w:val="20"/>
              </w:rPr>
              <w:t>
0,058 га+0,0004га+0,080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МҰМ-0,033 гол*0,1*8 га=0,026га</w:t>
            </w:r>
          </w:p>
          <w:p>
            <w:pPr>
              <w:spacing w:after="20"/>
              <w:ind w:left="20"/>
              <w:jc w:val="both"/>
            </w:pPr>
            <w:r>
              <w:rPr>
                <w:rFonts w:ascii="Times New Roman"/>
                <w:b w:val="false"/>
                <w:i w:val="false"/>
                <w:color w:val="000000"/>
                <w:sz w:val="20"/>
              </w:rPr>
              <w:t>
0,102 га+0,026 га=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МІҚ-0,070 гол*0,8*8 га=0,448 га</w:t>
            </w:r>
          </w:p>
          <w:p>
            <w:pPr>
              <w:spacing w:after="20"/>
              <w:ind w:left="20"/>
              <w:jc w:val="both"/>
            </w:pPr>
            <w:r>
              <w:rPr>
                <w:rFonts w:ascii="Times New Roman"/>
                <w:b w:val="false"/>
                <w:i w:val="false"/>
                <w:color w:val="000000"/>
                <w:sz w:val="20"/>
              </w:rPr>
              <w:t>
МҰМ-0,110 гол*0,1*8 га=0,088 га</w:t>
            </w:r>
          </w:p>
          <w:p>
            <w:pPr>
              <w:spacing w:after="20"/>
              <w:ind w:left="20"/>
              <w:jc w:val="both"/>
            </w:pPr>
            <w:r>
              <w:rPr>
                <w:rFonts w:ascii="Times New Roman"/>
                <w:b w:val="false"/>
                <w:i w:val="false"/>
                <w:color w:val="000000"/>
                <w:sz w:val="20"/>
              </w:rPr>
              <w:t>
жылқы -0,002 гол*1*8 га=0,016 га</w:t>
            </w:r>
          </w:p>
          <w:p>
            <w:pPr>
              <w:spacing w:after="20"/>
              <w:ind w:left="20"/>
              <w:jc w:val="both"/>
            </w:pPr>
            <w:r>
              <w:rPr>
                <w:rFonts w:ascii="Times New Roman"/>
                <w:b w:val="false"/>
                <w:i w:val="false"/>
                <w:color w:val="000000"/>
                <w:sz w:val="20"/>
              </w:rPr>
              <w:t>
0,448 га+0,088 га+0,016 га=0,552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"М.Г.В."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МІҚ-0,084 гол*0,8*8 га=0,537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"Мунира"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МҰМ-0,026 гол*0,1*8 га=0,021 га</w:t>
            </w:r>
          </w:p>
          <w:p>
            <w:pPr>
              <w:spacing w:after="20"/>
              <w:ind w:left="20"/>
              <w:jc w:val="both"/>
            </w:pPr>
            <w:r>
              <w:rPr>
                <w:rFonts w:ascii="Times New Roman"/>
                <w:b w:val="false"/>
                <w:i w:val="false"/>
                <w:color w:val="000000"/>
                <w:sz w:val="20"/>
              </w:rPr>
              <w:t>
0,262 га+0,021 га =423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МҰМ-0,069 гол*0,1*8 га=0,055 га</w:t>
            </w:r>
          </w:p>
          <w:p>
            <w:pPr>
              <w:spacing w:after="20"/>
              <w:ind w:left="20"/>
              <w:jc w:val="both"/>
            </w:pPr>
            <w:r>
              <w:rPr>
                <w:rFonts w:ascii="Times New Roman"/>
                <w:b w:val="false"/>
                <w:i w:val="false"/>
                <w:color w:val="000000"/>
                <w:sz w:val="20"/>
              </w:rPr>
              <w:t>
0,262 га+0,055 га= 465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МҰМ-0,326 гол*0,1*8 га=0,261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"Татьяна"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КІҚ-0,104 гол*0,8*8 га=0,665 га</w:t>
            </w:r>
          </w:p>
          <w:p>
            <w:pPr>
              <w:spacing w:after="20"/>
              <w:ind w:left="20"/>
              <w:jc w:val="both"/>
            </w:pPr>
            <w:r>
              <w:rPr>
                <w:rFonts w:ascii="Times New Roman"/>
                <w:b w:val="false"/>
                <w:i w:val="false"/>
                <w:color w:val="000000"/>
                <w:sz w:val="20"/>
              </w:rPr>
              <w:t>
МРС-0,088 гол*0,1*8 га=0,070 га</w:t>
            </w:r>
          </w:p>
          <w:p>
            <w:pPr>
              <w:spacing w:after="20"/>
              <w:ind w:left="20"/>
              <w:jc w:val="both"/>
            </w:pPr>
            <w:r>
              <w:rPr>
                <w:rFonts w:ascii="Times New Roman"/>
                <w:b w:val="false"/>
                <w:i w:val="false"/>
                <w:color w:val="000000"/>
                <w:sz w:val="20"/>
              </w:rPr>
              <w:t>
Лошади -0,033 гол*1*8 га=0,264 га</w:t>
            </w:r>
          </w:p>
          <w:p>
            <w:pPr>
              <w:spacing w:after="20"/>
              <w:ind w:left="20"/>
              <w:jc w:val="both"/>
            </w:pPr>
            <w:r>
              <w:rPr>
                <w:rFonts w:ascii="Times New Roman"/>
                <w:b w:val="false"/>
                <w:i w:val="false"/>
                <w:color w:val="000000"/>
                <w:sz w:val="20"/>
              </w:rPr>
              <w:t>
0,665 га+0,070 га+0,264 га=1000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"Турксиб"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МІҚ-0,130 гол*0,8*8 га=0,832 га</w:t>
            </w:r>
          </w:p>
          <w:p>
            <w:pPr>
              <w:spacing w:after="20"/>
              <w:ind w:left="20"/>
              <w:jc w:val="both"/>
            </w:pPr>
            <w:r>
              <w:rPr>
                <w:rFonts w:ascii="Times New Roman"/>
                <w:b w:val="false"/>
                <w:i w:val="false"/>
                <w:color w:val="000000"/>
                <w:sz w:val="20"/>
              </w:rPr>
              <w:t>
МҰМ-0,182 гол*0,1*8 га=0,145 га</w:t>
            </w:r>
          </w:p>
          <w:p>
            <w:pPr>
              <w:spacing w:after="20"/>
              <w:ind w:left="20"/>
              <w:jc w:val="both"/>
            </w:pPr>
            <w:r>
              <w:rPr>
                <w:rFonts w:ascii="Times New Roman"/>
                <w:b w:val="false"/>
                <w:i w:val="false"/>
                <w:color w:val="000000"/>
                <w:sz w:val="20"/>
              </w:rPr>
              <w:t>
Жылқы -0,264 гол*1*8 га=2112 га</w:t>
            </w:r>
          </w:p>
          <w:p>
            <w:pPr>
              <w:spacing w:after="20"/>
              <w:ind w:left="20"/>
              <w:jc w:val="both"/>
            </w:pPr>
            <w:r>
              <w:rPr>
                <w:rFonts w:ascii="Times New Roman"/>
                <w:b w:val="false"/>
                <w:i w:val="false"/>
                <w:color w:val="000000"/>
                <w:sz w:val="20"/>
              </w:rPr>
              <w:t>
0,832 га+0,145 га+2112 га=3089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МІҚ-0,004 гол*0,8*8 га=0,026 га</w:t>
            </w:r>
          </w:p>
          <w:p>
            <w:pPr>
              <w:spacing w:after="20"/>
              <w:ind w:left="20"/>
              <w:jc w:val="both"/>
            </w:pPr>
            <w:r>
              <w:rPr>
                <w:rFonts w:ascii="Times New Roman"/>
                <w:b w:val="false"/>
                <w:i w:val="false"/>
                <w:color w:val="000000"/>
                <w:sz w:val="20"/>
              </w:rPr>
              <w:t>
Жылқы – 0,005 гол*1*8 га=0,040 га</w:t>
            </w:r>
          </w:p>
          <w:p>
            <w:pPr>
              <w:spacing w:after="20"/>
              <w:ind w:left="20"/>
              <w:jc w:val="both"/>
            </w:pPr>
            <w:r>
              <w:rPr>
                <w:rFonts w:ascii="Times New Roman"/>
                <w:b w:val="false"/>
                <w:i w:val="false"/>
                <w:color w:val="000000"/>
                <w:sz w:val="20"/>
              </w:rPr>
              <w:t>
0,026 га+0,040 га=0,066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"Алгинская загот.контора"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"Нариман"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МІҚ-0,480 гол*0,8*8 га=3072 га</w:t>
            </w:r>
          </w:p>
          <w:p>
            <w:pPr>
              <w:spacing w:after="20"/>
              <w:ind w:left="20"/>
              <w:jc w:val="both"/>
            </w:pPr>
            <w:r>
              <w:rPr>
                <w:rFonts w:ascii="Times New Roman"/>
                <w:b w:val="false"/>
                <w:i w:val="false"/>
                <w:color w:val="000000"/>
                <w:sz w:val="20"/>
              </w:rPr>
              <w:t>
МҰМ-0,523 гол*0,1*8 га=0,418 га</w:t>
            </w:r>
          </w:p>
          <w:p>
            <w:pPr>
              <w:spacing w:after="20"/>
              <w:ind w:left="20"/>
              <w:jc w:val="both"/>
            </w:pPr>
            <w:r>
              <w:rPr>
                <w:rFonts w:ascii="Times New Roman"/>
                <w:b w:val="false"/>
                <w:i w:val="false"/>
                <w:color w:val="000000"/>
                <w:sz w:val="20"/>
              </w:rPr>
              <w:t>
3072 га+0,418 га= 3490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Жиыны:ТОО, СПК,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12 қосымша</w:t>
            </w:r>
          </w:p>
        </w:tc>
      </w:tr>
    </w:tbl>
    <w:p>
      <w:pPr>
        <w:spacing w:after="0"/>
        <w:ind w:left="0"/>
        <w:jc w:val="left"/>
      </w:pPr>
      <w:r>
        <w:rPr>
          <w:rFonts w:ascii="Times New Roman"/>
          <w:b/>
          <w:i w:val="false"/>
          <w:color w:val="000000"/>
        </w:rPr>
        <w:t xml:space="preserve"> Маржанбұлақ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Маржанбұлақ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"Horze"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га/гол=0,640 га</w:t>
            </w:r>
          </w:p>
          <w:p>
            <w:pPr>
              <w:spacing w:after="20"/>
              <w:ind w:left="20"/>
              <w:jc w:val="both"/>
            </w:pPr>
            <w:r>
              <w:rPr>
                <w:rFonts w:ascii="Times New Roman"/>
                <w:b w:val="false"/>
                <w:i w:val="false"/>
                <w:color w:val="000000"/>
                <w:sz w:val="20"/>
              </w:rPr>
              <w:t>
Жылқы-0,010 гол*1*8 га/гол=0,080 га</w:t>
            </w:r>
          </w:p>
          <w:p>
            <w:pPr>
              <w:spacing w:after="20"/>
              <w:ind w:left="20"/>
              <w:jc w:val="both"/>
            </w:pPr>
            <w:r>
              <w:rPr>
                <w:rFonts w:ascii="Times New Roman"/>
                <w:b w:val="false"/>
                <w:i w:val="false"/>
                <w:color w:val="000000"/>
                <w:sz w:val="20"/>
              </w:rPr>
              <w:t>
0,640+0,080=0,720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га/гол=0,090 га</w:t>
            </w:r>
          </w:p>
          <w:p>
            <w:pPr>
              <w:spacing w:after="20"/>
              <w:ind w:left="20"/>
              <w:jc w:val="both"/>
            </w:pPr>
            <w:r>
              <w:rPr>
                <w:rFonts w:ascii="Times New Roman"/>
                <w:b w:val="false"/>
                <w:i w:val="false"/>
                <w:color w:val="000000"/>
                <w:sz w:val="20"/>
              </w:rPr>
              <w:t>
Жылқы-0,051 гол*1*8 га/гол=0,408 га</w:t>
            </w:r>
          </w:p>
          <w:p>
            <w:pPr>
              <w:spacing w:after="20"/>
              <w:ind w:left="20"/>
              <w:jc w:val="both"/>
            </w:pPr>
            <w:r>
              <w:rPr>
                <w:rFonts w:ascii="Times New Roman"/>
                <w:b w:val="false"/>
                <w:i w:val="false"/>
                <w:color w:val="000000"/>
                <w:sz w:val="20"/>
              </w:rPr>
              <w:t>
0,090 га+0,408га=0,498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МІҚ-1474*0,1*8 га/гол=1179 га</w:t>
            </w:r>
          </w:p>
          <w:p>
            <w:pPr>
              <w:spacing w:after="20"/>
              <w:ind w:left="20"/>
              <w:jc w:val="both"/>
            </w:pPr>
            <w:r>
              <w:rPr>
                <w:rFonts w:ascii="Times New Roman"/>
                <w:b w:val="false"/>
                <w:i w:val="false"/>
                <w:color w:val="000000"/>
                <w:sz w:val="20"/>
              </w:rPr>
              <w:t>
Жылқы-0,106 гол*1*8 га/гол=0,848 га</w:t>
            </w:r>
          </w:p>
          <w:p>
            <w:pPr>
              <w:spacing w:after="20"/>
              <w:ind w:left="20"/>
              <w:jc w:val="both"/>
            </w:pPr>
            <w:r>
              <w:rPr>
                <w:rFonts w:ascii="Times New Roman"/>
                <w:b w:val="false"/>
                <w:i w:val="false"/>
                <w:color w:val="000000"/>
                <w:sz w:val="20"/>
              </w:rPr>
              <w:t>
1179 га+0,848 га+0,120=2027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МҰМ-0,080*0,1*8 га/гол=0,064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Жылқы-0,147 гол*1*8 га/гол=0,940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га/гол=0,064 га</w:t>
            </w:r>
          </w:p>
          <w:p>
            <w:pPr>
              <w:spacing w:after="20"/>
              <w:ind w:left="20"/>
              <w:jc w:val="both"/>
            </w:pPr>
            <w:r>
              <w:rPr>
                <w:rFonts w:ascii="Times New Roman"/>
                <w:b w:val="false"/>
                <w:i w:val="false"/>
                <w:color w:val="000000"/>
                <w:sz w:val="20"/>
              </w:rPr>
              <w:t>
МҰМ-0,035*0,1*8 га/гол=0,028 га</w:t>
            </w:r>
          </w:p>
          <w:p>
            <w:pPr>
              <w:spacing w:after="20"/>
              <w:ind w:left="20"/>
              <w:jc w:val="both"/>
            </w:pPr>
            <w:r>
              <w:rPr>
                <w:rFonts w:ascii="Times New Roman"/>
                <w:b w:val="false"/>
                <w:i w:val="false"/>
                <w:color w:val="000000"/>
                <w:sz w:val="20"/>
              </w:rPr>
              <w:t>
Жылқы-0,011 гол*1*8 га/гол=0,088 га</w:t>
            </w:r>
          </w:p>
          <w:p>
            <w:pPr>
              <w:spacing w:after="20"/>
              <w:ind w:left="20"/>
              <w:jc w:val="both"/>
            </w:pPr>
            <w:r>
              <w:rPr>
                <w:rFonts w:ascii="Times New Roman"/>
                <w:b w:val="false"/>
                <w:i w:val="false"/>
                <w:color w:val="000000"/>
                <w:sz w:val="20"/>
              </w:rPr>
              <w:t>
0,064 га+0,028 га+0,088=2507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МҰМ-0,410 гол*0,1*8 га/гол=0,328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МІҚ-0,114гол**0,8*8/гол га=0,730 га</w:t>
            </w:r>
          </w:p>
          <w:p>
            <w:pPr>
              <w:spacing w:after="20"/>
              <w:ind w:left="20"/>
              <w:jc w:val="both"/>
            </w:pPr>
            <w:r>
              <w:rPr>
                <w:rFonts w:ascii="Times New Roman"/>
                <w:b w:val="false"/>
                <w:i w:val="false"/>
                <w:color w:val="000000"/>
                <w:sz w:val="20"/>
              </w:rPr>
              <w:t>
Жылқы-0,011 гол*1*8 га/гол=0,088 га</w:t>
            </w:r>
          </w:p>
          <w:p>
            <w:pPr>
              <w:spacing w:after="20"/>
              <w:ind w:left="20"/>
              <w:jc w:val="both"/>
            </w:pPr>
            <w:r>
              <w:rPr>
                <w:rFonts w:ascii="Times New Roman"/>
                <w:b w:val="false"/>
                <w:i w:val="false"/>
                <w:color w:val="000000"/>
                <w:sz w:val="20"/>
              </w:rPr>
              <w:t>
0,730 га+0,088 га=0,818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"Вымпель"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МҰМ-0,021 гол*0,1*8 га/гол=0,017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га/гол=0,038 га</w:t>
            </w:r>
          </w:p>
          <w:p>
            <w:pPr>
              <w:spacing w:after="20"/>
              <w:ind w:left="20"/>
              <w:jc w:val="both"/>
            </w:pPr>
            <w:r>
              <w:rPr>
                <w:rFonts w:ascii="Times New Roman"/>
                <w:b w:val="false"/>
                <w:i w:val="false"/>
                <w:color w:val="000000"/>
                <w:sz w:val="20"/>
              </w:rPr>
              <w:t>
Жылқы-0,008 гол*1*8 га/гол=0,064 га</w:t>
            </w:r>
          </w:p>
          <w:p>
            <w:pPr>
              <w:spacing w:after="20"/>
              <w:ind w:left="20"/>
              <w:jc w:val="both"/>
            </w:pPr>
            <w:r>
              <w:rPr>
                <w:rFonts w:ascii="Times New Roman"/>
                <w:b w:val="false"/>
                <w:i w:val="false"/>
                <w:color w:val="000000"/>
                <w:sz w:val="20"/>
              </w:rPr>
              <w:t>
0,038 га+0,064 га=0,068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МІҚ-0,147гол**0,8*8/гол га=0,941 га</w:t>
            </w:r>
          </w:p>
          <w:p>
            <w:pPr>
              <w:spacing w:after="20"/>
              <w:ind w:left="20"/>
              <w:jc w:val="both"/>
            </w:pPr>
            <w:r>
              <w:rPr>
                <w:rFonts w:ascii="Times New Roman"/>
                <w:b w:val="false"/>
                <w:i w:val="false"/>
                <w:color w:val="000000"/>
                <w:sz w:val="20"/>
              </w:rPr>
              <w:t>
Жыылқы-0,022 гол*1*8 га/гол=0,176 га</w:t>
            </w:r>
          </w:p>
          <w:p>
            <w:pPr>
              <w:spacing w:after="20"/>
              <w:ind w:left="20"/>
              <w:jc w:val="both"/>
            </w:pPr>
            <w:r>
              <w:rPr>
                <w:rFonts w:ascii="Times New Roman"/>
                <w:b w:val="false"/>
                <w:i w:val="false"/>
                <w:color w:val="000000"/>
                <w:sz w:val="20"/>
              </w:rPr>
              <w:t>
0,941 га+0,176 га=1117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 ырысы"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"Елимай"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МІҚ-11 гол*8,5 га=127 га</w:t>
            </w:r>
          </w:p>
          <w:p>
            <w:pPr>
              <w:spacing w:after="20"/>
              <w:ind w:left="20"/>
              <w:jc w:val="both"/>
            </w:pPr>
            <w:r>
              <w:rPr>
                <w:rFonts w:ascii="Times New Roman"/>
                <w:b w:val="false"/>
                <w:i w:val="false"/>
                <w:color w:val="000000"/>
                <w:sz w:val="20"/>
              </w:rPr>
              <w:t>
Жылқы-6 гол*10,2 га=61 га</w:t>
            </w:r>
          </w:p>
          <w:p>
            <w:pPr>
              <w:spacing w:after="20"/>
              <w:ind w:left="20"/>
              <w:jc w:val="both"/>
            </w:pPr>
            <w:r>
              <w:rPr>
                <w:rFonts w:ascii="Times New Roman"/>
                <w:b w:val="false"/>
                <w:i w:val="false"/>
                <w:color w:val="000000"/>
                <w:sz w:val="20"/>
              </w:rPr>
              <w:t>
127 га+61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 Темир"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ЖІҚ-0,044 гол*0,8*8 га/гол=0,281 га</w:t>
            </w:r>
          </w:p>
          <w:p>
            <w:pPr>
              <w:spacing w:after="20"/>
              <w:ind w:left="20"/>
              <w:jc w:val="both"/>
            </w:pPr>
            <w:r>
              <w:rPr>
                <w:rFonts w:ascii="Times New Roman"/>
                <w:b w:val="false"/>
                <w:i w:val="false"/>
                <w:color w:val="000000"/>
                <w:sz w:val="20"/>
              </w:rPr>
              <w:t>
МҰМ-0,476*0,1*8 га/гол=0,381 га</w:t>
            </w:r>
          </w:p>
          <w:p>
            <w:pPr>
              <w:spacing w:after="20"/>
              <w:ind w:left="20"/>
              <w:jc w:val="both"/>
            </w:pPr>
            <w:r>
              <w:rPr>
                <w:rFonts w:ascii="Times New Roman"/>
                <w:b w:val="false"/>
                <w:i w:val="false"/>
                <w:color w:val="000000"/>
                <w:sz w:val="20"/>
              </w:rPr>
              <w:t>
Жылқы-0,029 гол*1*8 га/гол=0,232 га</w:t>
            </w:r>
          </w:p>
          <w:p>
            <w:pPr>
              <w:spacing w:after="20"/>
              <w:ind w:left="20"/>
              <w:jc w:val="both"/>
            </w:pPr>
            <w:r>
              <w:rPr>
                <w:rFonts w:ascii="Times New Roman"/>
                <w:b w:val="false"/>
                <w:i w:val="false"/>
                <w:color w:val="000000"/>
                <w:sz w:val="20"/>
              </w:rPr>
              <w:t>
0,281 га+0,381 га+0,232=0,894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МҰМ-0,035*0,1*8 га/гол=0,030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"Зинет"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МІҚ-0,013гол**0,8*8/гол га=0,083 га</w:t>
            </w:r>
          </w:p>
          <w:p>
            <w:pPr>
              <w:spacing w:after="20"/>
              <w:ind w:left="20"/>
              <w:jc w:val="both"/>
            </w:pPr>
            <w:r>
              <w:rPr>
                <w:rFonts w:ascii="Times New Roman"/>
                <w:b w:val="false"/>
                <w:i w:val="false"/>
                <w:color w:val="000000"/>
                <w:sz w:val="20"/>
              </w:rPr>
              <w:t>
Жыылқы-0,016 гол*1*8 га/гол=0,128 га</w:t>
            </w:r>
          </w:p>
          <w:p>
            <w:pPr>
              <w:spacing w:after="20"/>
              <w:ind w:left="20"/>
              <w:jc w:val="both"/>
            </w:pPr>
            <w:r>
              <w:rPr>
                <w:rFonts w:ascii="Times New Roman"/>
                <w:b w:val="false"/>
                <w:i w:val="false"/>
                <w:color w:val="000000"/>
                <w:sz w:val="20"/>
              </w:rPr>
              <w:t>
0,083 га+0,128 га=0,211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МІҚ-0,210 гол*0,8*8 га/гол=1344 га</w:t>
            </w:r>
          </w:p>
          <w:p>
            <w:pPr>
              <w:spacing w:after="20"/>
              <w:ind w:left="20"/>
              <w:jc w:val="both"/>
            </w:pPr>
            <w:r>
              <w:rPr>
                <w:rFonts w:ascii="Times New Roman"/>
                <w:b w:val="false"/>
                <w:i w:val="false"/>
                <w:color w:val="000000"/>
                <w:sz w:val="20"/>
              </w:rPr>
              <w:t>
МҰМ-0,0015*0,1*8 га/гол=0,012 га</w:t>
            </w:r>
          </w:p>
          <w:p>
            <w:pPr>
              <w:spacing w:after="20"/>
              <w:ind w:left="20"/>
              <w:jc w:val="both"/>
            </w:pPr>
            <w:r>
              <w:rPr>
                <w:rFonts w:ascii="Times New Roman"/>
                <w:b w:val="false"/>
                <w:i w:val="false"/>
                <w:color w:val="000000"/>
                <w:sz w:val="20"/>
              </w:rPr>
              <w:t>
Жылқы-0,015 гол*1*8 га/гол=0,120 га</w:t>
            </w:r>
          </w:p>
          <w:p>
            <w:pPr>
              <w:spacing w:after="20"/>
              <w:ind w:left="20"/>
              <w:jc w:val="both"/>
            </w:pPr>
            <w:r>
              <w:rPr>
                <w:rFonts w:ascii="Times New Roman"/>
                <w:b w:val="false"/>
                <w:i w:val="false"/>
                <w:color w:val="000000"/>
                <w:sz w:val="20"/>
              </w:rPr>
              <w:t>
1344 га+0,012 га+0,120=1476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"Камел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 га/гол=0,390 га</w:t>
            </w:r>
          </w:p>
          <w:p>
            <w:pPr>
              <w:spacing w:after="20"/>
              <w:ind w:left="20"/>
              <w:jc w:val="both"/>
            </w:pPr>
            <w:r>
              <w:rPr>
                <w:rFonts w:ascii="Times New Roman"/>
                <w:b w:val="false"/>
                <w:i w:val="false"/>
                <w:color w:val="000000"/>
                <w:sz w:val="20"/>
              </w:rPr>
              <w:t>
МҰМ-0,047*0,1*8 га/гол=0,038 га</w:t>
            </w:r>
          </w:p>
          <w:p>
            <w:pPr>
              <w:spacing w:after="20"/>
              <w:ind w:left="20"/>
              <w:jc w:val="both"/>
            </w:pPr>
            <w:r>
              <w:rPr>
                <w:rFonts w:ascii="Times New Roman"/>
                <w:b w:val="false"/>
                <w:i w:val="false"/>
                <w:color w:val="000000"/>
                <w:sz w:val="20"/>
              </w:rPr>
              <w:t>
 0,390 га+0,038 га+0,088=0,428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га/гол=0,090 га</w:t>
            </w:r>
          </w:p>
          <w:p>
            <w:pPr>
              <w:spacing w:after="20"/>
              <w:ind w:left="20"/>
              <w:jc w:val="both"/>
            </w:pPr>
            <w:r>
              <w:rPr>
                <w:rFonts w:ascii="Times New Roman"/>
                <w:b w:val="false"/>
                <w:i w:val="false"/>
                <w:color w:val="000000"/>
                <w:sz w:val="20"/>
              </w:rPr>
              <w:t>
МҰМ-0,021 гол*1*8 га/гол=0,017 га</w:t>
            </w:r>
          </w:p>
          <w:p>
            <w:pPr>
              <w:spacing w:after="20"/>
              <w:ind w:left="20"/>
              <w:jc w:val="both"/>
            </w:pPr>
            <w:r>
              <w:rPr>
                <w:rFonts w:ascii="Times New Roman"/>
                <w:b w:val="false"/>
                <w:i w:val="false"/>
                <w:color w:val="000000"/>
                <w:sz w:val="20"/>
              </w:rPr>
              <w:t>
0,090 га+0,017 га=0,107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МІҚ-0,087 гол*0,8*8 га/гол=0,557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МІҚ-0,188 гол*0,8*8 га/гол=1203 га</w:t>
            </w:r>
          </w:p>
          <w:p>
            <w:pPr>
              <w:spacing w:after="20"/>
              <w:ind w:left="20"/>
              <w:jc w:val="both"/>
            </w:pPr>
            <w:r>
              <w:rPr>
                <w:rFonts w:ascii="Times New Roman"/>
                <w:b w:val="false"/>
                <w:i w:val="false"/>
                <w:color w:val="000000"/>
                <w:sz w:val="20"/>
              </w:rPr>
              <w:t>
МҰМ-0,530*0,1*8 га/гол=0,424 га</w:t>
            </w:r>
          </w:p>
          <w:p>
            <w:pPr>
              <w:spacing w:after="20"/>
              <w:ind w:left="20"/>
              <w:jc w:val="both"/>
            </w:pPr>
            <w:r>
              <w:rPr>
                <w:rFonts w:ascii="Times New Roman"/>
                <w:b w:val="false"/>
                <w:i w:val="false"/>
                <w:color w:val="000000"/>
                <w:sz w:val="20"/>
              </w:rPr>
              <w:t>
Жылқы-0,110 гол*1*8 га/гол=0,880 га</w:t>
            </w:r>
          </w:p>
          <w:p>
            <w:pPr>
              <w:spacing w:after="20"/>
              <w:ind w:left="20"/>
              <w:jc w:val="both"/>
            </w:pPr>
            <w:r>
              <w:rPr>
                <w:rFonts w:ascii="Times New Roman"/>
                <w:b w:val="false"/>
                <w:i w:val="false"/>
                <w:color w:val="000000"/>
                <w:sz w:val="20"/>
              </w:rPr>
              <w:t>
1203 га+0,424 га+0,880=2507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"Ольга"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га/гол=0,186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МІҚ-0,121 гол*0,8*8 га/гол=0,774 га</w:t>
            </w:r>
          </w:p>
          <w:p>
            <w:pPr>
              <w:spacing w:after="20"/>
              <w:ind w:left="20"/>
              <w:jc w:val="both"/>
            </w:pPr>
            <w:r>
              <w:rPr>
                <w:rFonts w:ascii="Times New Roman"/>
                <w:b w:val="false"/>
                <w:i w:val="false"/>
                <w:color w:val="000000"/>
                <w:sz w:val="20"/>
              </w:rPr>
              <w:t>
МІҚ-0,084 гол*0,1*8 га/гол=0,067 га</w:t>
            </w:r>
          </w:p>
          <w:p>
            <w:pPr>
              <w:spacing w:after="20"/>
              <w:ind w:left="20"/>
              <w:jc w:val="both"/>
            </w:pPr>
            <w:r>
              <w:rPr>
                <w:rFonts w:ascii="Times New Roman"/>
                <w:b w:val="false"/>
                <w:i w:val="false"/>
                <w:color w:val="000000"/>
                <w:sz w:val="20"/>
              </w:rPr>
              <w:t>
0,774 га+0,067 га=0,841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га/гол=0,108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 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МІҚ-0,276 гол*0,8*8 га/гол=1766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МІҚ-0,208 гол*0,8*8 га/гол=1331 га</w:t>
            </w:r>
          </w:p>
          <w:p>
            <w:pPr>
              <w:spacing w:after="20"/>
              <w:ind w:left="20"/>
              <w:jc w:val="both"/>
            </w:pPr>
            <w:r>
              <w:rPr>
                <w:rFonts w:ascii="Times New Roman"/>
                <w:b w:val="false"/>
                <w:i w:val="false"/>
                <w:color w:val="000000"/>
                <w:sz w:val="20"/>
              </w:rPr>
              <w:t>
Жылқы-0,012 гол*1*8 га/гол=0,096 га</w:t>
            </w:r>
          </w:p>
          <w:p>
            <w:pPr>
              <w:spacing w:after="20"/>
              <w:ind w:left="20"/>
              <w:jc w:val="both"/>
            </w:pPr>
            <w:r>
              <w:rPr>
                <w:rFonts w:ascii="Times New Roman"/>
                <w:b w:val="false"/>
                <w:i w:val="false"/>
                <w:color w:val="000000"/>
                <w:sz w:val="20"/>
              </w:rPr>
              <w:t>
1331 га+0,096 га=1427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Жылқы-0,246 гол*1*8 га/гол=1968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МІҚ-0,060гол**0,8*8/гол га=0,384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"Тен-Талап"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МІҚ-0,252 гол*0,8*8 га/гол=1612га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"Эко 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МІҚ-0,290 гол*0,8*8 га/гол=1856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"Актоба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Жылқы-0,064 гол*1*8 га=0,512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"Танирберген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МІҚ-0,193 гол*0,8*8 га= 1235 га</w:t>
            </w:r>
          </w:p>
          <w:p>
            <w:pPr>
              <w:spacing w:after="20"/>
              <w:ind w:left="20"/>
              <w:jc w:val="both"/>
            </w:pPr>
            <w:r>
              <w:rPr>
                <w:rFonts w:ascii="Times New Roman"/>
                <w:b w:val="false"/>
                <w:i w:val="false"/>
                <w:color w:val="000000"/>
                <w:sz w:val="20"/>
              </w:rPr>
              <w:t>
МҰМ-0,067 гол*0,1*8 га=0,054 га</w:t>
            </w:r>
          </w:p>
          <w:p>
            <w:pPr>
              <w:spacing w:after="20"/>
              <w:ind w:left="20"/>
              <w:jc w:val="both"/>
            </w:pPr>
            <w:r>
              <w:rPr>
                <w:rFonts w:ascii="Times New Roman"/>
                <w:b w:val="false"/>
                <w:i w:val="false"/>
                <w:color w:val="000000"/>
                <w:sz w:val="20"/>
              </w:rPr>
              <w:t>
Жылқы-0,057 гол*1*8 га=0,456 га</w:t>
            </w:r>
          </w:p>
          <w:p>
            <w:pPr>
              <w:spacing w:after="20"/>
              <w:ind w:left="20"/>
              <w:jc w:val="both"/>
            </w:pPr>
            <w:r>
              <w:rPr>
                <w:rFonts w:ascii="Times New Roman"/>
                <w:b w:val="false"/>
                <w:i w:val="false"/>
                <w:color w:val="000000"/>
                <w:sz w:val="20"/>
              </w:rPr>
              <w:t>
1235 га+0,054 га + 0,456 га=1745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МІҚ-0,094 гол*0,8*8 га= 0,602 га</w:t>
            </w:r>
          </w:p>
          <w:p>
            <w:pPr>
              <w:spacing w:after="20"/>
              <w:ind w:left="20"/>
              <w:jc w:val="both"/>
            </w:pPr>
            <w:r>
              <w:rPr>
                <w:rFonts w:ascii="Times New Roman"/>
                <w:b w:val="false"/>
                <w:i w:val="false"/>
                <w:color w:val="000000"/>
                <w:sz w:val="20"/>
              </w:rPr>
              <w:t>
МҰМ-0,694 гол*0,1*8 га=0,552 га</w:t>
            </w:r>
          </w:p>
          <w:p>
            <w:pPr>
              <w:spacing w:after="20"/>
              <w:ind w:left="20"/>
              <w:jc w:val="both"/>
            </w:pPr>
            <w:r>
              <w:rPr>
                <w:rFonts w:ascii="Times New Roman"/>
                <w:b w:val="false"/>
                <w:i w:val="false"/>
                <w:color w:val="000000"/>
                <w:sz w:val="20"/>
              </w:rPr>
              <w:t>
0,602 га+0,552 га = 1154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ТОО,ПК,СПК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ТОО,ПК,СПК,КХ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13 қосымша</w:t>
            </w:r>
          </w:p>
        </w:tc>
      </w:tr>
    </w:tbl>
    <w:p>
      <w:pPr>
        <w:spacing w:after="0"/>
        <w:ind w:left="0"/>
        <w:jc w:val="left"/>
      </w:pPr>
      <w:r>
        <w:rPr>
          <w:rFonts w:ascii="Times New Roman"/>
          <w:b/>
          <w:i w:val="false"/>
          <w:color w:val="000000"/>
        </w:rPr>
        <w:t xml:space="preserve"> Үшқұдық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Үшқұдық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МІҚ-0,099 гол-0,8*8 га=0,634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Жылқы- 0,015 гол*1*8 га=0,120га</w:t>
            </w:r>
          </w:p>
          <w:p>
            <w:pPr>
              <w:spacing w:after="20"/>
              <w:ind w:left="20"/>
              <w:jc w:val="both"/>
            </w:pPr>
            <w:r>
              <w:rPr>
                <w:rFonts w:ascii="Times New Roman"/>
                <w:b w:val="false"/>
                <w:i w:val="false"/>
                <w:color w:val="000000"/>
                <w:sz w:val="20"/>
              </w:rPr>
              <w:t>
0,634 га+0,120 га+0,120 га= 0,874га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"Акжайлау"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0,016 гол*1*8 га=0,128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МІҚ-0,189 гол-0,8*8 га=1210 га</w:t>
            </w:r>
          </w:p>
          <w:p>
            <w:pPr>
              <w:spacing w:after="20"/>
              <w:ind w:left="20"/>
              <w:jc w:val="both"/>
            </w:pPr>
            <w:r>
              <w:rPr>
                <w:rFonts w:ascii="Times New Roman"/>
                <w:b w:val="false"/>
                <w:i w:val="false"/>
                <w:color w:val="000000"/>
                <w:sz w:val="20"/>
              </w:rPr>
              <w:t>
МРС-0,295 гол*0,1*8 га=0,207 га</w:t>
            </w:r>
          </w:p>
          <w:p>
            <w:pPr>
              <w:spacing w:after="20"/>
              <w:ind w:left="20"/>
              <w:jc w:val="both"/>
            </w:pPr>
            <w:r>
              <w:rPr>
                <w:rFonts w:ascii="Times New Roman"/>
                <w:b w:val="false"/>
                <w:i w:val="false"/>
                <w:color w:val="000000"/>
                <w:sz w:val="20"/>
              </w:rPr>
              <w:t>
1210 га+0,207 га=1417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"Картбай"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МІҚ-0,094 гол-0,8*8 га=0,602 га</w:t>
            </w:r>
          </w:p>
          <w:p>
            <w:pPr>
              <w:spacing w:after="20"/>
              <w:ind w:left="20"/>
              <w:jc w:val="both"/>
            </w:pPr>
            <w:r>
              <w:rPr>
                <w:rFonts w:ascii="Times New Roman"/>
                <w:b w:val="false"/>
                <w:i w:val="false"/>
                <w:color w:val="000000"/>
                <w:sz w:val="20"/>
              </w:rPr>
              <w:t>
МҰМ-0,040 гол*0,1*8 га=0,032 га</w:t>
            </w:r>
          </w:p>
          <w:p>
            <w:pPr>
              <w:spacing w:after="20"/>
              <w:ind w:left="20"/>
              <w:jc w:val="both"/>
            </w:pPr>
            <w:r>
              <w:rPr>
                <w:rFonts w:ascii="Times New Roman"/>
                <w:b w:val="false"/>
                <w:i w:val="false"/>
                <w:color w:val="000000"/>
                <w:sz w:val="20"/>
              </w:rPr>
              <w:t>
Жылқы – 0,006 гол*1*8 га=0,048 га</w:t>
            </w:r>
          </w:p>
          <w:p>
            <w:pPr>
              <w:spacing w:after="20"/>
              <w:ind w:left="20"/>
              <w:jc w:val="both"/>
            </w:pPr>
            <w:r>
              <w:rPr>
                <w:rFonts w:ascii="Times New Roman"/>
                <w:b w:val="false"/>
                <w:i w:val="false"/>
                <w:color w:val="000000"/>
                <w:sz w:val="20"/>
              </w:rPr>
              <w:t>
0,602 га+0,032 га+0,048 га=0,682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"ОтеМур-Ас"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"Петровка-1"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"Петровка-2"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МІҚ-0,198 гол-0,8*8 га=1267 га</w:t>
            </w:r>
          </w:p>
          <w:p>
            <w:pPr>
              <w:spacing w:after="20"/>
              <w:ind w:left="20"/>
              <w:jc w:val="both"/>
            </w:pPr>
            <w:r>
              <w:rPr>
                <w:rFonts w:ascii="Times New Roman"/>
                <w:b w:val="false"/>
                <w:i w:val="false"/>
                <w:color w:val="000000"/>
                <w:sz w:val="20"/>
              </w:rPr>
              <w:t>
МҰМ-0,390 гол*0,1*8 га=0,312 га</w:t>
            </w:r>
          </w:p>
          <w:p>
            <w:pPr>
              <w:spacing w:after="20"/>
              <w:ind w:left="20"/>
              <w:jc w:val="both"/>
            </w:pPr>
            <w:r>
              <w:rPr>
                <w:rFonts w:ascii="Times New Roman"/>
                <w:b w:val="false"/>
                <w:i w:val="false"/>
                <w:color w:val="000000"/>
                <w:sz w:val="20"/>
              </w:rPr>
              <w:t>
1267 га+0,312 гага=1579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МІҚ-0,480 гол-0,8*8 га=3072 га</w:t>
            </w:r>
          </w:p>
          <w:p>
            <w:pPr>
              <w:spacing w:after="20"/>
              <w:ind w:left="20"/>
              <w:jc w:val="both"/>
            </w:pPr>
            <w:r>
              <w:rPr>
                <w:rFonts w:ascii="Times New Roman"/>
                <w:b w:val="false"/>
                <w:i w:val="false"/>
                <w:color w:val="000000"/>
                <w:sz w:val="20"/>
              </w:rPr>
              <w:t>
МҰМ-0,270 гол*0,1*8 га=0,216 га</w:t>
            </w:r>
          </w:p>
          <w:p>
            <w:pPr>
              <w:spacing w:after="20"/>
              <w:ind w:left="20"/>
              <w:jc w:val="both"/>
            </w:pPr>
            <w:r>
              <w:rPr>
                <w:rFonts w:ascii="Times New Roman"/>
                <w:b w:val="false"/>
                <w:i w:val="false"/>
                <w:color w:val="000000"/>
                <w:sz w:val="20"/>
              </w:rPr>
              <w:t>
Жылқы-0,029 гол*1*8 га=0,232га</w:t>
            </w:r>
          </w:p>
          <w:p>
            <w:pPr>
              <w:spacing w:after="20"/>
              <w:ind w:left="20"/>
              <w:jc w:val="both"/>
            </w:pPr>
            <w:r>
              <w:rPr>
                <w:rFonts w:ascii="Times New Roman"/>
                <w:b w:val="false"/>
                <w:i w:val="false"/>
                <w:color w:val="000000"/>
                <w:sz w:val="20"/>
              </w:rPr>
              <w:t>
3072 га+0,216 га+0,232 га=3520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"Агропартнер АМК"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14 қосымша</w:t>
            </w:r>
          </w:p>
        </w:tc>
      </w:tr>
    </w:tbl>
    <w:p>
      <w:pPr>
        <w:spacing w:after="0"/>
        <w:ind w:left="0"/>
        <w:jc w:val="left"/>
      </w:pPr>
      <w:r>
        <w:rPr>
          <w:rFonts w:ascii="Times New Roman"/>
          <w:b/>
          <w:i w:val="false"/>
          <w:color w:val="000000"/>
        </w:rPr>
        <w:t xml:space="preserve"> Жайылымдар айналысының қолайлы схемасы Алға ауданы үшін қолайлы жайылымдар айналысы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p>
            <w:pPr>
              <w:spacing w:after="20"/>
              <w:ind w:left="20"/>
              <w:jc w:val="both"/>
            </w:pPr>
            <w:r>
              <w:rPr>
                <w:rFonts w:ascii="Times New Roman"/>
                <w:b w:val="false"/>
                <w:i w:val="false"/>
                <w:color w:val="000000"/>
                <w:sz w:val="20"/>
              </w:rPr>
              <w:t>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p>
            <w:pPr>
              <w:spacing w:after="20"/>
              <w:ind w:left="20"/>
              <w:jc w:val="both"/>
            </w:pPr>
            <w:r>
              <w:rPr>
                <w:rFonts w:ascii="Times New Roman"/>
                <w:b w:val="false"/>
                <w:i w:val="false"/>
                <w:color w:val="000000"/>
                <w:sz w:val="20"/>
              </w:rPr>
              <w:t>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p>
            <w:pPr>
              <w:spacing w:after="20"/>
              <w:ind w:left="20"/>
              <w:jc w:val="both"/>
            </w:pPr>
            <w:r>
              <w:rPr>
                <w:rFonts w:ascii="Times New Roman"/>
                <w:b w:val="false"/>
                <w:i w:val="false"/>
                <w:color w:val="000000"/>
                <w:sz w:val="20"/>
              </w:rPr>
              <w:t>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p>
            <w:pPr>
              <w:spacing w:after="20"/>
              <w:ind w:left="20"/>
              <w:jc w:val="both"/>
            </w:pPr>
            <w:r>
              <w:rPr>
                <w:rFonts w:ascii="Times New Roman"/>
                <w:b w:val="false"/>
                <w:i w:val="false"/>
                <w:color w:val="000000"/>
                <w:sz w:val="20"/>
              </w:rPr>
              <w:t>
маусым 3</w:t>
            </w:r>
          </w:p>
        </w:tc>
      </w:tr>
    </w:tbl>
    <w:p>
      <w:pPr>
        <w:spacing w:after="0"/>
        <w:ind w:left="0"/>
        <w:jc w:val="both"/>
      </w:pPr>
      <w:r>
        <w:rPr>
          <w:rFonts w:ascii="Times New Roman"/>
          <w:b w:val="false"/>
          <w:i w:val="false"/>
          <w:color w:val="000000"/>
          <w:sz w:val="28"/>
        </w:rPr>
        <w:t>
      ескерту: 1, 2, 3, 4 –загондарды жыл бойына кезекпен пайдалану.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15 қосымша</w:t>
            </w:r>
          </w:p>
        </w:tc>
      </w:tr>
    </w:tbl>
    <w:p>
      <w:pPr>
        <w:spacing w:after="0"/>
        <w:ind w:left="0"/>
        <w:jc w:val="left"/>
      </w:pPr>
      <w:r>
        <w:rPr>
          <w:rFonts w:ascii="Times New Roman"/>
          <w:b/>
          <w:i w:val="false"/>
          <w:color w:val="000000"/>
        </w:rPr>
        <w:t xml:space="preserve"> Алға қаласының аумағындағыжайылымдардың,оның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607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073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16 қосымша</w:t>
            </w:r>
          </w:p>
        </w:tc>
      </w:tr>
    </w:tbl>
    <w:p>
      <w:pPr>
        <w:spacing w:after="0"/>
        <w:ind w:left="0"/>
        <w:jc w:val="left"/>
      </w:pPr>
      <w:r>
        <w:rPr>
          <w:rFonts w:ascii="Times New Roman"/>
          <w:b/>
          <w:i w:val="false"/>
          <w:color w:val="000000"/>
        </w:rPr>
        <w:t xml:space="preserve"> Бестамақ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2263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17 қосымша</w:t>
            </w:r>
          </w:p>
        </w:tc>
      </w:tr>
    </w:tbl>
    <w:p>
      <w:pPr>
        <w:spacing w:after="0"/>
        <w:ind w:left="0"/>
        <w:jc w:val="left"/>
      </w:pPr>
      <w:r>
        <w:rPr>
          <w:rFonts w:ascii="Times New Roman"/>
          <w:b/>
          <w:i w:val="false"/>
          <w:color w:val="000000"/>
        </w:rPr>
        <w:t xml:space="preserve"> Бесқоспа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489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18 қосымша</w:t>
            </w:r>
          </w:p>
        </w:tc>
      </w:tr>
    </w:tbl>
    <w:p>
      <w:pPr>
        <w:spacing w:after="0"/>
        <w:ind w:left="0"/>
        <w:jc w:val="left"/>
      </w:pPr>
      <w:r>
        <w:rPr>
          <w:rFonts w:ascii="Times New Roman"/>
          <w:b/>
          <w:i w:val="false"/>
          <w:color w:val="000000"/>
        </w:rPr>
        <w:t xml:space="preserve"> Ақай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532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532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19 қосымша</w:t>
            </w:r>
          </w:p>
        </w:tc>
      </w:tr>
    </w:tbl>
    <w:p>
      <w:pPr>
        <w:spacing w:after="0"/>
        <w:ind w:left="0"/>
        <w:jc w:val="left"/>
      </w:pPr>
      <w:r>
        <w:rPr>
          <w:rFonts w:ascii="Times New Roman"/>
          <w:b/>
          <w:i w:val="false"/>
          <w:color w:val="000000"/>
        </w:rPr>
        <w:t xml:space="preserve"> Қарақұдық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278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278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20 қосымша</w:t>
            </w:r>
          </w:p>
        </w:tc>
      </w:tr>
    </w:tbl>
    <w:p>
      <w:pPr>
        <w:spacing w:after="0"/>
        <w:ind w:left="0"/>
        <w:jc w:val="left"/>
      </w:pPr>
      <w:r>
        <w:rPr>
          <w:rFonts w:ascii="Times New Roman"/>
          <w:b/>
          <w:i w:val="false"/>
          <w:color w:val="000000"/>
        </w:rPr>
        <w:t xml:space="preserve"> Қарақобда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80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802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21 қосымша</w:t>
            </w:r>
          </w:p>
        </w:tc>
      </w:tr>
    </w:tbl>
    <w:p>
      <w:pPr>
        <w:spacing w:after="0"/>
        <w:ind w:left="0"/>
        <w:jc w:val="left"/>
      </w:pPr>
      <w:r>
        <w:rPr>
          <w:rFonts w:ascii="Times New Roman"/>
          <w:b/>
          <w:i w:val="false"/>
          <w:color w:val="000000"/>
        </w:rPr>
        <w:t xml:space="preserve"> Қарабұлақ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278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278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22 қосымша</w:t>
            </w:r>
          </w:p>
        </w:tc>
      </w:tr>
    </w:tbl>
    <w:p>
      <w:pPr>
        <w:spacing w:after="0"/>
        <w:ind w:left="0"/>
        <w:jc w:val="left"/>
      </w:pPr>
      <w:r>
        <w:rPr>
          <w:rFonts w:ascii="Times New Roman"/>
          <w:b/>
          <w:i w:val="false"/>
          <w:color w:val="000000"/>
        </w:rPr>
        <w:t xml:space="preserve"> Қарағаш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929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929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23 қосымша</w:t>
            </w:r>
          </w:p>
        </w:tc>
      </w:tr>
    </w:tbl>
    <w:p>
      <w:pPr>
        <w:spacing w:after="0"/>
        <w:ind w:left="0"/>
        <w:jc w:val="left"/>
      </w:pPr>
      <w:r>
        <w:rPr>
          <w:rFonts w:ascii="Times New Roman"/>
          <w:b/>
          <w:i w:val="false"/>
          <w:color w:val="000000"/>
        </w:rPr>
        <w:t xml:space="preserve"> Тамды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42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24 қосымша</w:t>
            </w:r>
          </w:p>
        </w:tc>
      </w:tr>
    </w:tbl>
    <w:p>
      <w:pPr>
        <w:spacing w:after="0"/>
        <w:ind w:left="0"/>
        <w:jc w:val="left"/>
      </w:pPr>
      <w:r>
        <w:rPr>
          <w:rFonts w:ascii="Times New Roman"/>
          <w:b/>
          <w:i w:val="false"/>
          <w:color w:val="000000"/>
        </w:rPr>
        <w:t xml:space="preserve"> Тоқмансай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802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802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25 қосымша</w:t>
            </w:r>
          </w:p>
        </w:tc>
      </w:tr>
    </w:tbl>
    <w:p>
      <w:pPr>
        <w:spacing w:after="0"/>
        <w:ind w:left="0"/>
        <w:jc w:val="left"/>
      </w:pPr>
      <w:r>
        <w:rPr>
          <w:rFonts w:ascii="Times New Roman"/>
          <w:b/>
          <w:i w:val="false"/>
          <w:color w:val="000000"/>
        </w:rPr>
        <w:t xml:space="preserve"> Сарықобда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421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421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26 қосымша</w:t>
            </w:r>
          </w:p>
        </w:tc>
      </w:tr>
    </w:tbl>
    <w:p>
      <w:pPr>
        <w:spacing w:after="0"/>
        <w:ind w:left="0"/>
        <w:jc w:val="left"/>
      </w:pPr>
      <w:r>
        <w:rPr>
          <w:rFonts w:ascii="Times New Roman"/>
          <w:b/>
          <w:i w:val="false"/>
          <w:color w:val="000000"/>
        </w:rPr>
        <w:t xml:space="preserve"> Маржанбұлақ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756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564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27 қосымша</w:t>
            </w:r>
          </w:p>
        </w:tc>
      </w:tr>
    </w:tbl>
    <w:p>
      <w:pPr>
        <w:spacing w:after="0"/>
        <w:ind w:left="0"/>
        <w:jc w:val="left"/>
      </w:pPr>
      <w:r>
        <w:rPr>
          <w:rFonts w:ascii="Times New Roman"/>
          <w:b/>
          <w:i w:val="false"/>
          <w:color w:val="000000"/>
        </w:rPr>
        <w:t xml:space="preserve"> Үшқұдық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4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4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28 қосымша</w:t>
            </w:r>
          </w:p>
        </w:tc>
      </w:tr>
    </w:tbl>
    <w:p>
      <w:pPr>
        <w:spacing w:after="0"/>
        <w:ind w:left="0"/>
        <w:jc w:val="left"/>
      </w:pPr>
      <w:r>
        <w:rPr>
          <w:rFonts w:ascii="Times New Roman"/>
          <w:b/>
          <w:i w:val="false"/>
          <w:color w:val="000000"/>
        </w:rPr>
        <w:t xml:space="preserve"> Шалғайдағы жер учаскелері шекарасындағы Алға қаласының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6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69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29 қосымша</w:t>
            </w:r>
          </w:p>
        </w:tc>
      </w:tr>
    </w:tbl>
    <w:p>
      <w:pPr>
        <w:spacing w:after="0"/>
        <w:ind w:left="0"/>
        <w:jc w:val="left"/>
      </w:pPr>
      <w:r>
        <w:rPr>
          <w:rFonts w:ascii="Times New Roman"/>
          <w:b/>
          <w:i w:val="false"/>
          <w:color w:val="000000"/>
        </w:rPr>
        <w:t xml:space="preserve"> Шалғайдағы жер учаскелері шекарасындағы Бестамақ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81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81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30 қосымша</w:t>
            </w:r>
          </w:p>
        </w:tc>
      </w:tr>
    </w:tbl>
    <w:p>
      <w:pPr>
        <w:spacing w:after="0"/>
        <w:ind w:left="0"/>
        <w:jc w:val="left"/>
      </w:pPr>
      <w:r>
        <w:rPr>
          <w:rFonts w:ascii="Times New Roman"/>
          <w:b/>
          <w:i w:val="false"/>
          <w:color w:val="000000"/>
        </w:rPr>
        <w:t xml:space="preserve"> Шалғайдағы жер учаскелері шекарасындағы Бесқоспа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057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31 қосымша</w:t>
            </w:r>
          </w:p>
        </w:tc>
      </w:tr>
    </w:tbl>
    <w:p>
      <w:pPr>
        <w:spacing w:after="0"/>
        <w:ind w:left="0"/>
        <w:jc w:val="left"/>
      </w:pPr>
      <w:r>
        <w:rPr>
          <w:rFonts w:ascii="Times New Roman"/>
          <w:b/>
          <w:i w:val="false"/>
          <w:color w:val="000000"/>
        </w:rPr>
        <w:t xml:space="preserve"> Шалғайдағы жер учаскелері шекарасындағы Ақай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549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549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32 қосымша</w:t>
            </w:r>
          </w:p>
        </w:tc>
      </w:tr>
    </w:tbl>
    <w:p>
      <w:pPr>
        <w:spacing w:after="0"/>
        <w:ind w:left="0"/>
        <w:jc w:val="left"/>
      </w:pPr>
      <w:r>
        <w:rPr>
          <w:rFonts w:ascii="Times New Roman"/>
          <w:b/>
          <w:i w:val="false"/>
          <w:color w:val="000000"/>
        </w:rPr>
        <w:t xml:space="preserve"> Шалғайдағы жер учаскелері шекарасындағы Қарақұдық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80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80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33 қосымша</w:t>
            </w:r>
          </w:p>
        </w:tc>
      </w:tr>
    </w:tbl>
    <w:p>
      <w:pPr>
        <w:spacing w:after="0"/>
        <w:ind w:left="0"/>
        <w:jc w:val="left"/>
      </w:pPr>
      <w:r>
        <w:rPr>
          <w:rFonts w:ascii="Times New Roman"/>
          <w:b/>
          <w:i w:val="false"/>
          <w:color w:val="000000"/>
        </w:rPr>
        <w:t xml:space="preserve"> Шалғайдағы жер учаскелері шекарасындағы Қарақобда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311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311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34 қосымша</w:t>
            </w:r>
          </w:p>
        </w:tc>
      </w:tr>
    </w:tbl>
    <w:p>
      <w:pPr>
        <w:spacing w:after="0"/>
        <w:ind w:left="0"/>
        <w:jc w:val="left"/>
      </w:pPr>
      <w:r>
        <w:rPr>
          <w:rFonts w:ascii="Times New Roman"/>
          <w:b/>
          <w:i w:val="false"/>
          <w:color w:val="000000"/>
        </w:rPr>
        <w:t xml:space="preserve"> Шалғайдағы жер учаскелері шекарасындағы Қарабұлақ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05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057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35 қосымша</w:t>
            </w:r>
          </w:p>
        </w:tc>
      </w:tr>
    </w:tbl>
    <w:p>
      <w:pPr>
        <w:spacing w:after="0"/>
        <w:ind w:left="0"/>
        <w:jc w:val="left"/>
      </w:pPr>
      <w:r>
        <w:rPr>
          <w:rFonts w:ascii="Times New Roman"/>
          <w:b/>
          <w:i w:val="false"/>
          <w:color w:val="000000"/>
        </w:rPr>
        <w:t xml:space="preserve"> Шалғайдағы жер учаскелері шекарасындағы Қарағаш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819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819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36 қосымша</w:t>
            </w:r>
          </w:p>
        </w:tc>
      </w:tr>
    </w:tbl>
    <w:p>
      <w:pPr>
        <w:spacing w:after="0"/>
        <w:ind w:left="0"/>
        <w:jc w:val="left"/>
      </w:pPr>
      <w:r>
        <w:rPr>
          <w:rFonts w:ascii="Times New Roman"/>
          <w:b/>
          <w:i w:val="false"/>
          <w:color w:val="000000"/>
        </w:rPr>
        <w:t xml:space="preserve"> Шалғайдағы жер учаскелері шекарасындағы Тамды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80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803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37 қосымша</w:t>
            </w:r>
          </w:p>
        </w:tc>
      </w:tr>
    </w:tbl>
    <w:p>
      <w:pPr>
        <w:spacing w:after="0"/>
        <w:ind w:left="0"/>
        <w:jc w:val="left"/>
      </w:pPr>
      <w:r>
        <w:rPr>
          <w:rFonts w:ascii="Times New Roman"/>
          <w:b/>
          <w:i w:val="false"/>
          <w:color w:val="000000"/>
        </w:rPr>
        <w:t xml:space="preserve"> Шалғайдағы жер учаскелері шекарасындағы Тоқмансай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438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38 қосымша</w:t>
            </w:r>
          </w:p>
        </w:tc>
      </w:tr>
    </w:tbl>
    <w:p>
      <w:pPr>
        <w:spacing w:after="0"/>
        <w:ind w:left="0"/>
        <w:jc w:val="left"/>
      </w:pPr>
      <w:r>
        <w:rPr>
          <w:rFonts w:ascii="Times New Roman"/>
          <w:b/>
          <w:i w:val="false"/>
          <w:color w:val="000000"/>
        </w:rPr>
        <w:t xml:space="preserve"> Шалғайдағы жер учаскелері шекарасындағы Сарықобда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18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184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39 қосымша</w:t>
            </w:r>
          </w:p>
        </w:tc>
      </w:tr>
    </w:tbl>
    <w:p>
      <w:pPr>
        <w:spacing w:after="0"/>
        <w:ind w:left="0"/>
        <w:jc w:val="left"/>
      </w:pPr>
      <w:r>
        <w:rPr>
          <w:rFonts w:ascii="Times New Roman"/>
          <w:b/>
          <w:i w:val="false"/>
          <w:color w:val="000000"/>
        </w:rPr>
        <w:t xml:space="preserve"> Шалғайдағы жер учаскелері шекарасындағы Маржанбұлақ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29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29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40 қосымша</w:t>
            </w:r>
          </w:p>
        </w:tc>
      </w:tr>
    </w:tbl>
    <w:p>
      <w:pPr>
        <w:spacing w:after="0"/>
        <w:ind w:left="0"/>
        <w:jc w:val="left"/>
      </w:pPr>
      <w:r>
        <w:rPr>
          <w:rFonts w:ascii="Times New Roman"/>
          <w:b/>
          <w:i w:val="false"/>
          <w:color w:val="000000"/>
        </w:rPr>
        <w:t xml:space="preserve"> Шалғайдағы жер учаскелері шекарасындағы Үшқұдық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93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93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41 қосымша</w:t>
            </w:r>
          </w:p>
        </w:tc>
      </w:tr>
    </w:tbl>
    <w:p>
      <w:pPr>
        <w:spacing w:after="0"/>
        <w:ind w:left="0"/>
        <w:jc w:val="left"/>
      </w:pPr>
      <w:r>
        <w:rPr>
          <w:rFonts w:ascii="Times New Roman"/>
          <w:b/>
          <w:i w:val="false"/>
          <w:color w:val="000000"/>
        </w:rPr>
        <w:t xml:space="preserve"> Алға қаласы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6929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929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42 қосымша</w:t>
            </w:r>
          </w:p>
        </w:tc>
      </w:tr>
    </w:tbl>
    <w:p>
      <w:pPr>
        <w:spacing w:after="0"/>
        <w:ind w:left="0"/>
        <w:jc w:val="left"/>
      </w:pPr>
      <w:r>
        <w:rPr>
          <w:rFonts w:ascii="Times New Roman"/>
          <w:b/>
          <w:i w:val="false"/>
          <w:color w:val="000000"/>
        </w:rPr>
        <w:t xml:space="preserve"> Бестамақ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13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13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43 қосымша</w:t>
            </w:r>
          </w:p>
        </w:tc>
      </w:tr>
    </w:tbl>
    <w:p>
      <w:pPr>
        <w:spacing w:after="0"/>
        <w:ind w:left="0"/>
        <w:jc w:val="left"/>
      </w:pPr>
      <w:r>
        <w:rPr>
          <w:rFonts w:ascii="Times New Roman"/>
          <w:b/>
          <w:i w:val="false"/>
          <w:color w:val="000000"/>
        </w:rPr>
        <w:t xml:space="preserve"> Бесқоспа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0071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071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44 қосымша</w:t>
            </w:r>
          </w:p>
        </w:tc>
      </w:tr>
    </w:tbl>
    <w:p>
      <w:pPr>
        <w:spacing w:after="0"/>
        <w:ind w:left="0"/>
        <w:jc w:val="left"/>
      </w:pPr>
      <w:r>
        <w:rPr>
          <w:rFonts w:ascii="Times New Roman"/>
          <w:b/>
          <w:i w:val="false"/>
          <w:color w:val="000000"/>
        </w:rPr>
        <w:t xml:space="preserve"> Ақай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223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23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45 қосымша</w:t>
            </w:r>
          </w:p>
        </w:tc>
      </w:tr>
    </w:tbl>
    <w:p>
      <w:pPr>
        <w:spacing w:after="0"/>
        <w:ind w:left="0"/>
        <w:jc w:val="left"/>
      </w:pPr>
      <w:r>
        <w:rPr>
          <w:rFonts w:ascii="Times New Roman"/>
          <w:b/>
          <w:i w:val="false"/>
          <w:color w:val="000000"/>
        </w:rPr>
        <w:t xml:space="preserve"> Қарақұдық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883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83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46 қосымша</w:t>
            </w:r>
          </w:p>
        </w:tc>
      </w:tr>
    </w:tbl>
    <w:p>
      <w:pPr>
        <w:spacing w:after="0"/>
        <w:ind w:left="0"/>
        <w:jc w:val="left"/>
      </w:pPr>
      <w:r>
        <w:rPr>
          <w:rFonts w:ascii="Times New Roman"/>
          <w:b/>
          <w:i w:val="false"/>
          <w:color w:val="000000"/>
        </w:rPr>
        <w:t xml:space="preserve"> Қарақобда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794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94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47 қосымша</w:t>
            </w:r>
          </w:p>
        </w:tc>
      </w:tr>
    </w:tbl>
    <w:p>
      <w:pPr>
        <w:spacing w:after="0"/>
        <w:ind w:left="0"/>
        <w:jc w:val="left"/>
      </w:pPr>
      <w:r>
        <w:rPr>
          <w:rFonts w:ascii="Times New Roman"/>
          <w:b/>
          <w:i w:val="false"/>
          <w:color w:val="000000"/>
        </w:rPr>
        <w:t xml:space="preserve"> Қарабұлақ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6294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294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48 қосымша</w:t>
            </w:r>
          </w:p>
        </w:tc>
      </w:tr>
    </w:tbl>
    <w:p>
      <w:pPr>
        <w:spacing w:after="0"/>
        <w:ind w:left="0"/>
        <w:jc w:val="left"/>
      </w:pPr>
      <w:r>
        <w:rPr>
          <w:rFonts w:ascii="Times New Roman"/>
          <w:b/>
          <w:i w:val="false"/>
          <w:color w:val="000000"/>
        </w:rPr>
        <w:t xml:space="preserve"> Қарағаш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794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94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49 қосымша</w:t>
            </w:r>
          </w:p>
        </w:tc>
      </w:tr>
    </w:tbl>
    <w:p>
      <w:pPr>
        <w:spacing w:after="0"/>
        <w:ind w:left="0"/>
        <w:jc w:val="left"/>
      </w:pPr>
      <w:r>
        <w:rPr>
          <w:rFonts w:ascii="Times New Roman"/>
          <w:b/>
          <w:i w:val="false"/>
          <w:color w:val="000000"/>
        </w:rPr>
        <w:t xml:space="preserve"> Тамды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516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4516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50 қосымша</w:t>
            </w:r>
          </w:p>
        </w:tc>
      </w:tr>
    </w:tbl>
    <w:p>
      <w:pPr>
        <w:spacing w:after="0"/>
        <w:ind w:left="0"/>
        <w:jc w:val="left"/>
      </w:pPr>
      <w:r>
        <w:rPr>
          <w:rFonts w:ascii="Times New Roman"/>
          <w:b/>
          <w:i w:val="false"/>
          <w:color w:val="000000"/>
        </w:rPr>
        <w:t xml:space="preserve"> Тоқмансай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2611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2611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51 қосымша</w:t>
            </w:r>
          </w:p>
        </w:tc>
      </w:tr>
    </w:tbl>
    <w:p>
      <w:pPr>
        <w:spacing w:after="0"/>
        <w:ind w:left="0"/>
        <w:jc w:val="left"/>
      </w:pPr>
      <w:r>
        <w:rPr>
          <w:rFonts w:ascii="Times New Roman"/>
          <w:b/>
          <w:i w:val="false"/>
          <w:color w:val="000000"/>
        </w:rPr>
        <w:t xml:space="preserve"> Сарықобда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5816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816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52 қосымша</w:t>
            </w:r>
          </w:p>
        </w:tc>
      </w:tr>
    </w:tbl>
    <w:p>
      <w:pPr>
        <w:spacing w:after="0"/>
        <w:ind w:left="0"/>
        <w:jc w:val="left"/>
      </w:pPr>
      <w:r>
        <w:rPr>
          <w:rFonts w:ascii="Times New Roman"/>
          <w:b/>
          <w:i w:val="false"/>
          <w:color w:val="000000"/>
        </w:rPr>
        <w:t xml:space="preserve"> Маржанбұлақ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643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643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53 қосымша</w:t>
            </w:r>
          </w:p>
        </w:tc>
      </w:tr>
    </w:tbl>
    <w:p>
      <w:pPr>
        <w:spacing w:after="0"/>
        <w:ind w:left="0"/>
        <w:jc w:val="left"/>
      </w:pPr>
      <w:r>
        <w:rPr>
          <w:rFonts w:ascii="Times New Roman"/>
          <w:b/>
          <w:i w:val="false"/>
          <w:color w:val="000000"/>
        </w:rPr>
        <w:t xml:space="preserve"> Үшқұдық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5676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76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54 қосымша</w:t>
            </w:r>
          </w:p>
        </w:tc>
      </w:tr>
    </w:tbl>
    <w:p>
      <w:pPr>
        <w:spacing w:after="0"/>
        <w:ind w:left="0"/>
        <w:jc w:val="left"/>
      </w:pPr>
      <w:r>
        <w:rPr>
          <w:rFonts w:ascii="Times New Roman"/>
          <w:b/>
          <w:i w:val="false"/>
          <w:color w:val="000000"/>
        </w:rPr>
        <w:t xml:space="preserve"> Алға қаласының 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қаласы- мүйізді ірі қара</w:t>
            </w:r>
          </w:p>
          <w:p>
            <w:pPr>
              <w:spacing w:after="20"/>
              <w:ind w:left="20"/>
              <w:jc w:val="both"/>
            </w:pPr>
            <w:r>
              <w:rPr>
                <w:rFonts w:ascii="Times New Roman"/>
                <w:b w:val="false"/>
                <w:i w:val="false"/>
                <w:color w:val="000000"/>
                <w:sz w:val="20"/>
              </w:rPr>
              <w:t>
Алға қаласы – мүйізді ұсақ мал</w:t>
            </w:r>
          </w:p>
          <w:p>
            <w:pPr>
              <w:spacing w:after="20"/>
              <w:ind w:left="20"/>
              <w:jc w:val="both"/>
            </w:pPr>
            <w:r>
              <w:rPr>
                <w:rFonts w:ascii="Times New Roman"/>
                <w:b w:val="false"/>
                <w:i w:val="false"/>
                <w:color w:val="000000"/>
                <w:sz w:val="20"/>
              </w:rPr>
              <w:t>
Алға қаласы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1560гол.*0,8*8 га=9984 га</w:t>
            </w:r>
          </w:p>
          <w:p>
            <w:pPr>
              <w:spacing w:after="20"/>
              <w:ind w:left="20"/>
              <w:jc w:val="both"/>
            </w:pPr>
            <w:r>
              <w:rPr>
                <w:rFonts w:ascii="Times New Roman"/>
                <w:b w:val="false"/>
                <w:i w:val="false"/>
                <w:color w:val="000000"/>
                <w:sz w:val="20"/>
              </w:rPr>
              <w:t>
1530гол.*0,1*8 га= 1224 га</w:t>
            </w:r>
          </w:p>
          <w:p>
            <w:pPr>
              <w:spacing w:after="20"/>
              <w:ind w:left="20"/>
              <w:jc w:val="both"/>
            </w:pPr>
            <w:r>
              <w:rPr>
                <w:rFonts w:ascii="Times New Roman"/>
                <w:b w:val="false"/>
                <w:i w:val="false"/>
                <w:color w:val="000000"/>
                <w:sz w:val="20"/>
              </w:rPr>
              <w:t>
0,110 бас.*1*8 га = 0,800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9984 +1224 +800= 12008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12008га-6720га= - 5288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Подхоз ауылы – мүйізді ірі қара</w:t>
            </w:r>
          </w:p>
          <w:p>
            <w:pPr>
              <w:spacing w:after="20"/>
              <w:ind w:left="20"/>
              <w:jc w:val="both"/>
            </w:pPr>
            <w:r>
              <w:rPr>
                <w:rFonts w:ascii="Times New Roman"/>
                <w:b w:val="false"/>
                <w:i w:val="false"/>
                <w:color w:val="000000"/>
                <w:sz w:val="20"/>
              </w:rPr>
              <w:t>
Подхоз ауылы – мүйізді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 бас.*0,8*8 га=1984 га</w:t>
            </w:r>
          </w:p>
          <w:p>
            <w:pPr>
              <w:spacing w:after="20"/>
              <w:ind w:left="20"/>
              <w:jc w:val="both"/>
            </w:pPr>
            <w:r>
              <w:rPr>
                <w:rFonts w:ascii="Times New Roman"/>
                <w:b w:val="false"/>
                <w:i w:val="false"/>
                <w:color w:val="000000"/>
                <w:sz w:val="20"/>
              </w:rPr>
              <w:t>
1100 бас*0,1*8 га=0,880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 +880= 2864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 га-539 га = -2325га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55 қосымша</w:t>
            </w:r>
          </w:p>
        </w:tc>
      </w:tr>
    </w:tbl>
    <w:p>
      <w:pPr>
        <w:spacing w:after="0"/>
        <w:ind w:left="0"/>
        <w:jc w:val="left"/>
      </w:pPr>
      <w:r>
        <w:rPr>
          <w:rFonts w:ascii="Times New Roman"/>
          <w:b/>
          <w:i w:val="false"/>
          <w:color w:val="000000"/>
        </w:rPr>
        <w:t xml:space="preserve"> Бестамақ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с.Бестамак - МІҚ</w:t>
            </w:r>
          </w:p>
          <w:p>
            <w:pPr>
              <w:spacing w:after="20"/>
              <w:ind w:left="20"/>
              <w:jc w:val="both"/>
            </w:pPr>
            <w:r>
              <w:rPr>
                <w:rFonts w:ascii="Times New Roman"/>
                <w:b w:val="false"/>
                <w:i w:val="false"/>
                <w:color w:val="000000"/>
                <w:sz w:val="20"/>
              </w:rPr>
              <w:t>
с.Бестамак – МҰМ</w:t>
            </w:r>
          </w:p>
          <w:p>
            <w:pPr>
              <w:spacing w:after="20"/>
              <w:ind w:left="20"/>
              <w:jc w:val="both"/>
            </w:pPr>
            <w:r>
              <w:rPr>
                <w:rFonts w:ascii="Times New Roman"/>
                <w:b w:val="false"/>
                <w:i w:val="false"/>
                <w:color w:val="000000"/>
                <w:sz w:val="20"/>
              </w:rPr>
              <w:t>
с.Бестамак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0,856 гол.*0,8*8 га/гол.=5478 га</w:t>
            </w:r>
          </w:p>
          <w:p>
            <w:pPr>
              <w:spacing w:after="20"/>
              <w:ind w:left="20"/>
              <w:jc w:val="both"/>
            </w:pPr>
            <w:r>
              <w:rPr>
                <w:rFonts w:ascii="Times New Roman"/>
                <w:b w:val="false"/>
                <w:i w:val="false"/>
                <w:color w:val="000000"/>
                <w:sz w:val="20"/>
              </w:rPr>
              <w:t>
1014 гол*0,1*8 га/гол= 0,811 га</w:t>
            </w:r>
          </w:p>
          <w:p>
            <w:pPr>
              <w:spacing w:after="20"/>
              <w:ind w:left="20"/>
              <w:jc w:val="both"/>
            </w:pPr>
            <w:r>
              <w:rPr>
                <w:rFonts w:ascii="Times New Roman"/>
                <w:b w:val="false"/>
                <w:i w:val="false"/>
                <w:color w:val="000000"/>
                <w:sz w:val="20"/>
              </w:rPr>
              <w:t>
0,115 гол.*1*8 гол/га= 0,920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5478 га +0,811га +0,920 га = 7209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 га-7209га= +171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с.Бескоспа – МІҚ</w:t>
            </w:r>
          </w:p>
          <w:p>
            <w:pPr>
              <w:spacing w:after="20"/>
              <w:ind w:left="20"/>
              <w:jc w:val="both"/>
            </w:pPr>
            <w:r>
              <w:rPr>
                <w:rFonts w:ascii="Times New Roman"/>
                <w:b w:val="false"/>
                <w:i w:val="false"/>
                <w:color w:val="000000"/>
                <w:sz w:val="20"/>
              </w:rPr>
              <w:t>
с.Бескоспа – МҰМ</w:t>
            </w:r>
          </w:p>
          <w:p>
            <w:pPr>
              <w:spacing w:after="20"/>
              <w:ind w:left="20"/>
              <w:jc w:val="both"/>
            </w:pPr>
            <w:r>
              <w:rPr>
                <w:rFonts w:ascii="Times New Roman"/>
                <w:b w:val="false"/>
                <w:i w:val="false"/>
                <w:color w:val="000000"/>
                <w:sz w:val="20"/>
              </w:rPr>
              <w:t>
с.Бескоспа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 гол.*0,8*8 га/гол.=2233 га</w:t>
            </w:r>
          </w:p>
          <w:p>
            <w:pPr>
              <w:spacing w:after="20"/>
              <w:ind w:left="20"/>
              <w:jc w:val="both"/>
            </w:pPr>
            <w:r>
              <w:rPr>
                <w:rFonts w:ascii="Times New Roman"/>
                <w:b w:val="false"/>
                <w:i w:val="false"/>
                <w:color w:val="000000"/>
                <w:sz w:val="20"/>
              </w:rPr>
              <w:t>
0,772 гол*0,1*8 га/гол=0,617 га</w:t>
            </w:r>
          </w:p>
          <w:p>
            <w:pPr>
              <w:spacing w:after="20"/>
              <w:ind w:left="20"/>
              <w:jc w:val="both"/>
            </w:pPr>
            <w:r>
              <w:rPr>
                <w:rFonts w:ascii="Times New Roman"/>
                <w:b w:val="false"/>
                <w:i w:val="false"/>
                <w:color w:val="000000"/>
                <w:sz w:val="20"/>
              </w:rPr>
              <w:t>
0,066 гол*1*8 га/гол=0,528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 га +0,617 га +0,528 га =3378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 га-3378 га= -985га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56 қосымша</w:t>
            </w:r>
          </w:p>
        </w:tc>
      </w:tr>
    </w:tbl>
    <w:p>
      <w:pPr>
        <w:spacing w:after="0"/>
        <w:ind w:left="0"/>
        <w:jc w:val="left"/>
      </w:pPr>
      <w:r>
        <w:rPr>
          <w:rFonts w:ascii="Times New Roman"/>
          <w:b/>
          <w:i w:val="false"/>
          <w:color w:val="000000"/>
        </w:rPr>
        <w:t xml:space="preserve"> Бесқоспа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с.Есет батыр Көкіұлы – мүйізді ірі қара</w:t>
            </w:r>
          </w:p>
          <w:p>
            <w:pPr>
              <w:spacing w:after="20"/>
              <w:ind w:left="20"/>
              <w:jc w:val="both"/>
            </w:pPr>
            <w:r>
              <w:rPr>
                <w:rFonts w:ascii="Times New Roman"/>
                <w:b w:val="false"/>
                <w:i w:val="false"/>
                <w:color w:val="000000"/>
                <w:sz w:val="20"/>
              </w:rPr>
              <w:t>
с.Есет батыр Көкіұлы – мүйізді ұсақ мал</w:t>
            </w:r>
          </w:p>
          <w:p>
            <w:pPr>
              <w:spacing w:after="20"/>
              <w:ind w:left="20"/>
              <w:jc w:val="both"/>
            </w:pPr>
            <w:r>
              <w:rPr>
                <w:rFonts w:ascii="Times New Roman"/>
                <w:b w:val="false"/>
                <w:i w:val="false"/>
                <w:color w:val="000000"/>
                <w:sz w:val="20"/>
              </w:rPr>
              <w:t>
с.Есет батыр Көкіұлы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 гол.*0,8*8 га/гол.=6611 га</w:t>
            </w:r>
          </w:p>
          <w:p>
            <w:pPr>
              <w:spacing w:after="20"/>
              <w:ind w:left="20"/>
              <w:jc w:val="both"/>
            </w:pPr>
            <w:r>
              <w:rPr>
                <w:rFonts w:ascii="Times New Roman"/>
                <w:b w:val="false"/>
                <w:i w:val="false"/>
                <w:color w:val="000000"/>
                <w:sz w:val="20"/>
              </w:rPr>
              <w:t>
2093 гол*0,1*8 га/гол= 1674 га</w:t>
            </w:r>
          </w:p>
          <w:p>
            <w:pPr>
              <w:spacing w:after="20"/>
              <w:ind w:left="20"/>
              <w:jc w:val="both"/>
            </w:pPr>
            <w:r>
              <w:rPr>
                <w:rFonts w:ascii="Times New Roman"/>
                <w:b w:val="false"/>
                <w:i w:val="false"/>
                <w:color w:val="000000"/>
                <w:sz w:val="20"/>
              </w:rPr>
              <w:t>
0,107 гол.*1*8 гол/га= 0,856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га +1674 га +0,856 га = 9141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 га-7641га= - 1500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 ту –</w:t>
            </w:r>
          </w:p>
          <w:p>
            <w:pPr>
              <w:spacing w:after="20"/>
              <w:ind w:left="20"/>
              <w:jc w:val="both"/>
            </w:pPr>
            <w:r>
              <w:rPr>
                <w:rFonts w:ascii="Times New Roman"/>
                <w:b w:val="false"/>
                <w:i w:val="false"/>
                <w:color w:val="000000"/>
                <w:sz w:val="20"/>
              </w:rPr>
              <w:t>
мүйізді ірі қара</w:t>
            </w:r>
          </w:p>
          <w:p>
            <w:pPr>
              <w:spacing w:after="20"/>
              <w:ind w:left="20"/>
              <w:jc w:val="both"/>
            </w:pPr>
            <w:r>
              <w:rPr>
                <w:rFonts w:ascii="Times New Roman"/>
                <w:b w:val="false"/>
                <w:i w:val="false"/>
                <w:color w:val="000000"/>
                <w:sz w:val="20"/>
              </w:rPr>
              <w:t>
с.Кызыл ту – мүйізді ұсақ мал</w:t>
            </w:r>
          </w:p>
          <w:p>
            <w:pPr>
              <w:spacing w:after="20"/>
              <w:ind w:left="20"/>
              <w:jc w:val="both"/>
            </w:pPr>
            <w:r>
              <w:rPr>
                <w:rFonts w:ascii="Times New Roman"/>
                <w:b w:val="false"/>
                <w:i w:val="false"/>
                <w:color w:val="000000"/>
                <w:sz w:val="20"/>
              </w:rPr>
              <w:t>
с.Кызыл ту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 гол.*0,88,5 га/гол.=1 623 га</w:t>
            </w:r>
          </w:p>
          <w:p>
            <w:pPr>
              <w:spacing w:after="20"/>
              <w:ind w:left="20"/>
              <w:jc w:val="both"/>
            </w:pPr>
            <w:r>
              <w:rPr>
                <w:rFonts w:ascii="Times New Roman"/>
                <w:b w:val="false"/>
                <w:i w:val="false"/>
                <w:color w:val="000000"/>
                <w:sz w:val="20"/>
              </w:rPr>
              <w:t>
116 гол*1,7 га/гол=221 га</w:t>
            </w:r>
          </w:p>
          <w:p>
            <w:pPr>
              <w:spacing w:after="20"/>
              <w:ind w:left="20"/>
              <w:jc w:val="both"/>
            </w:pPr>
            <w:r>
              <w:rPr>
                <w:rFonts w:ascii="Times New Roman"/>
                <w:b w:val="false"/>
                <w:i w:val="false"/>
                <w:color w:val="000000"/>
                <w:sz w:val="20"/>
              </w:rPr>
              <w:t>
20 гол*10,2 га/гол=235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га +221 га +235 га =2079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 га-1660 га=-419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57 қосымша</w:t>
            </w:r>
          </w:p>
        </w:tc>
      </w:tr>
    </w:tbl>
    <w:p>
      <w:pPr>
        <w:spacing w:after="0"/>
        <w:ind w:left="0"/>
        <w:jc w:val="left"/>
      </w:pPr>
      <w:r>
        <w:rPr>
          <w:rFonts w:ascii="Times New Roman"/>
          <w:b/>
          <w:i w:val="false"/>
          <w:color w:val="000000"/>
        </w:rPr>
        <w:t xml:space="preserve"> Ақай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тыс.гол./тыс.га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- 730 гол.(с.Ақай)</w:t>
            </w:r>
          </w:p>
          <w:p>
            <w:pPr>
              <w:spacing w:after="20"/>
              <w:ind w:left="20"/>
              <w:jc w:val="both"/>
            </w:pPr>
            <w:r>
              <w:rPr>
                <w:rFonts w:ascii="Times New Roman"/>
                <w:b w:val="false"/>
                <w:i w:val="false"/>
                <w:color w:val="000000"/>
                <w:sz w:val="20"/>
              </w:rPr>
              <w:t>
Мүйізді ұсақ мал – 2129 гол. (с.Ақай)</w:t>
            </w:r>
          </w:p>
          <w:p>
            <w:pPr>
              <w:spacing w:after="20"/>
              <w:ind w:left="20"/>
              <w:jc w:val="both"/>
            </w:pPr>
            <w:r>
              <w:rPr>
                <w:rFonts w:ascii="Times New Roman"/>
                <w:b w:val="false"/>
                <w:i w:val="false"/>
                <w:color w:val="000000"/>
                <w:sz w:val="20"/>
              </w:rPr>
              <w:t>
Жылқы – 178 гол. (с.Ақай)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0,730 гол.*0,8*8,0 га/гол.= 4 672 га</w:t>
            </w:r>
          </w:p>
          <w:p>
            <w:pPr>
              <w:spacing w:after="20"/>
              <w:ind w:left="20"/>
              <w:jc w:val="both"/>
            </w:pPr>
            <w:r>
              <w:rPr>
                <w:rFonts w:ascii="Times New Roman"/>
                <w:b w:val="false"/>
                <w:i w:val="false"/>
                <w:color w:val="000000"/>
                <w:sz w:val="20"/>
              </w:rPr>
              <w:t>
2129 гол*0,1*8,0 га/гол= 1703 га</w:t>
            </w:r>
          </w:p>
          <w:p>
            <w:pPr>
              <w:spacing w:after="20"/>
              <w:ind w:left="20"/>
              <w:jc w:val="both"/>
            </w:pPr>
            <w:r>
              <w:rPr>
                <w:rFonts w:ascii="Times New Roman"/>
                <w:b w:val="false"/>
                <w:i w:val="false"/>
                <w:color w:val="000000"/>
                <w:sz w:val="20"/>
              </w:rPr>
              <w:t>
0,178 гол.*1*8,0 гол/га= 1424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 га +1703 га +1424 га = 7800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 га-7800 га= - 1914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149 гол. (с.Көлтабан)</w:t>
            </w:r>
          </w:p>
          <w:p>
            <w:pPr>
              <w:spacing w:after="20"/>
              <w:ind w:left="20"/>
              <w:jc w:val="both"/>
            </w:pPr>
            <w:r>
              <w:rPr>
                <w:rFonts w:ascii="Times New Roman"/>
                <w:b w:val="false"/>
                <w:i w:val="false"/>
                <w:color w:val="000000"/>
                <w:sz w:val="20"/>
              </w:rPr>
              <w:t>
Мүйізді ұсақ мал– 1136 гол. (с.Көлтабан)</w:t>
            </w:r>
          </w:p>
          <w:p>
            <w:pPr>
              <w:spacing w:after="20"/>
              <w:ind w:left="20"/>
              <w:jc w:val="both"/>
            </w:pPr>
            <w:r>
              <w:rPr>
                <w:rFonts w:ascii="Times New Roman"/>
                <w:b w:val="false"/>
                <w:i w:val="false"/>
                <w:color w:val="000000"/>
                <w:sz w:val="20"/>
              </w:rPr>
              <w:t>
Жылқы –38 гол.(с.Көлтабан)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 гол.*0,8*8,0 га/гол.= 0,954 га</w:t>
            </w:r>
          </w:p>
          <w:p>
            <w:pPr>
              <w:spacing w:after="20"/>
              <w:ind w:left="20"/>
              <w:jc w:val="both"/>
            </w:pPr>
            <w:r>
              <w:rPr>
                <w:rFonts w:ascii="Times New Roman"/>
                <w:b w:val="false"/>
                <w:i w:val="false"/>
                <w:color w:val="000000"/>
                <w:sz w:val="20"/>
              </w:rPr>
              <w:t>
1136 гол*0,1*8,0 га/гол=0,909 га</w:t>
            </w:r>
          </w:p>
          <w:p>
            <w:pPr>
              <w:spacing w:after="20"/>
              <w:ind w:left="20"/>
              <w:jc w:val="both"/>
            </w:pPr>
            <w:r>
              <w:rPr>
                <w:rFonts w:ascii="Times New Roman"/>
                <w:b w:val="false"/>
                <w:i w:val="false"/>
                <w:color w:val="000000"/>
                <w:sz w:val="20"/>
              </w:rPr>
              <w:t>
0,038 гол*1*8,0 га/гол= 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 га+0,909 га+0,304 га</w:t>
            </w:r>
          </w:p>
          <w:p>
            <w:pPr>
              <w:spacing w:after="20"/>
              <w:ind w:left="20"/>
              <w:jc w:val="both"/>
            </w:pPr>
            <w:r>
              <w:rPr>
                <w:rFonts w:ascii="Times New Roman"/>
                <w:b w:val="false"/>
                <w:i w:val="false"/>
                <w:color w:val="000000"/>
                <w:sz w:val="20"/>
              </w:rPr>
              <w:t>
 =2167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 га-2167 га= + 1909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58 қосымша</w:t>
            </w:r>
          </w:p>
        </w:tc>
      </w:tr>
    </w:tbl>
    <w:p>
      <w:pPr>
        <w:spacing w:after="0"/>
        <w:ind w:left="0"/>
        <w:jc w:val="left"/>
      </w:pPr>
      <w:r>
        <w:rPr>
          <w:rFonts w:ascii="Times New Roman"/>
          <w:b/>
          <w:i w:val="false"/>
          <w:color w:val="000000"/>
        </w:rPr>
        <w:t xml:space="preserve"> Қарақұдық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с.Қаракұдық – мүйізді ірі қара</w:t>
            </w:r>
          </w:p>
          <w:p>
            <w:pPr>
              <w:spacing w:after="20"/>
              <w:ind w:left="20"/>
              <w:jc w:val="both"/>
            </w:pPr>
            <w:r>
              <w:rPr>
                <w:rFonts w:ascii="Times New Roman"/>
                <w:b w:val="false"/>
                <w:i w:val="false"/>
                <w:color w:val="000000"/>
                <w:sz w:val="20"/>
              </w:rPr>
              <w:t>
с.Қарақұдуқ – Мүйізді ұсақ мал</w:t>
            </w:r>
          </w:p>
          <w:p>
            <w:pPr>
              <w:spacing w:after="20"/>
              <w:ind w:left="20"/>
              <w:jc w:val="both"/>
            </w:pPr>
            <w:r>
              <w:rPr>
                <w:rFonts w:ascii="Times New Roman"/>
                <w:b w:val="false"/>
                <w:i w:val="false"/>
                <w:color w:val="000000"/>
                <w:sz w:val="20"/>
              </w:rPr>
              <w:t>
с.Қарақұдық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 гол.*0,8*8,0 га/гол.=2438 га</w:t>
            </w:r>
          </w:p>
          <w:p>
            <w:pPr>
              <w:spacing w:after="20"/>
              <w:ind w:left="20"/>
              <w:jc w:val="both"/>
            </w:pPr>
            <w:r>
              <w:rPr>
                <w:rFonts w:ascii="Times New Roman"/>
                <w:b w:val="false"/>
                <w:i w:val="false"/>
                <w:color w:val="000000"/>
                <w:sz w:val="20"/>
              </w:rPr>
              <w:t>
0,514 гол*0,1*8,0 га/гол= 0,411 га</w:t>
            </w:r>
          </w:p>
          <w:p>
            <w:pPr>
              <w:spacing w:after="20"/>
              <w:ind w:left="20"/>
              <w:jc w:val="both"/>
            </w:pPr>
            <w:r>
              <w:rPr>
                <w:rFonts w:ascii="Times New Roman"/>
                <w:b w:val="false"/>
                <w:i w:val="false"/>
                <w:color w:val="000000"/>
                <w:sz w:val="20"/>
              </w:rPr>
              <w:t>
0,029 гол.*1*8,0 гол/га= 0,232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 га +0,411 га +0,232 га = 3081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 га-3081 га= +1767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с.Көктоғай – мүйізді ірі қара</w:t>
            </w:r>
          </w:p>
          <w:p>
            <w:pPr>
              <w:spacing w:after="20"/>
              <w:ind w:left="20"/>
              <w:jc w:val="both"/>
            </w:pPr>
            <w:r>
              <w:rPr>
                <w:rFonts w:ascii="Times New Roman"/>
                <w:b w:val="false"/>
                <w:i w:val="false"/>
                <w:color w:val="000000"/>
                <w:sz w:val="20"/>
              </w:rPr>
              <w:t>
с.Көктоғай-</w:t>
            </w:r>
          </w:p>
          <w:p>
            <w:pPr>
              <w:spacing w:after="20"/>
              <w:ind w:left="20"/>
              <w:jc w:val="both"/>
            </w:pPr>
            <w:r>
              <w:rPr>
                <w:rFonts w:ascii="Times New Roman"/>
                <w:b w:val="false"/>
                <w:i w:val="false"/>
                <w:color w:val="000000"/>
                <w:sz w:val="20"/>
              </w:rPr>
              <w:t>
мүйізді ұсақ мал</w:t>
            </w:r>
          </w:p>
          <w:p>
            <w:pPr>
              <w:spacing w:after="20"/>
              <w:ind w:left="20"/>
              <w:jc w:val="both"/>
            </w:pPr>
            <w:r>
              <w:rPr>
                <w:rFonts w:ascii="Times New Roman"/>
                <w:b w:val="false"/>
                <w:i w:val="false"/>
                <w:color w:val="000000"/>
                <w:sz w:val="20"/>
              </w:rPr>
              <w:t>
с.Көктоғай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 гол.*0,8*8,0 га/гол.=3430 га</w:t>
            </w:r>
          </w:p>
          <w:p>
            <w:pPr>
              <w:spacing w:after="20"/>
              <w:ind w:left="20"/>
              <w:jc w:val="both"/>
            </w:pPr>
            <w:r>
              <w:rPr>
                <w:rFonts w:ascii="Times New Roman"/>
                <w:b w:val="false"/>
                <w:i w:val="false"/>
                <w:color w:val="000000"/>
                <w:sz w:val="20"/>
              </w:rPr>
              <w:t>
0,392 гол*0,1*8,0 га/гол= 0,313 га</w:t>
            </w:r>
          </w:p>
          <w:p>
            <w:pPr>
              <w:spacing w:after="20"/>
              <w:ind w:left="20"/>
              <w:jc w:val="both"/>
            </w:pPr>
            <w:r>
              <w:rPr>
                <w:rFonts w:ascii="Times New Roman"/>
                <w:b w:val="false"/>
                <w:i w:val="false"/>
                <w:color w:val="000000"/>
                <w:sz w:val="20"/>
              </w:rPr>
              <w:t>
0,074 гол*1*8,0 га/гол=0,592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 га +0,313 га +0,592 га =4318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га-4318 га= -1246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с.Тікқайың – мүйізді ірі қара</w:t>
            </w:r>
          </w:p>
          <w:p>
            <w:pPr>
              <w:spacing w:after="20"/>
              <w:ind w:left="20"/>
              <w:jc w:val="both"/>
            </w:pPr>
            <w:r>
              <w:rPr>
                <w:rFonts w:ascii="Times New Roman"/>
                <w:b w:val="false"/>
                <w:i w:val="false"/>
                <w:color w:val="000000"/>
                <w:sz w:val="20"/>
              </w:rPr>
              <w:t>
с.Тікқайың– мүйізді ұсақ мал</w:t>
            </w:r>
          </w:p>
          <w:p>
            <w:pPr>
              <w:spacing w:after="20"/>
              <w:ind w:left="20"/>
              <w:jc w:val="both"/>
            </w:pPr>
            <w:r>
              <w:rPr>
                <w:rFonts w:ascii="Times New Roman"/>
                <w:b w:val="false"/>
                <w:i w:val="false"/>
                <w:color w:val="000000"/>
                <w:sz w:val="20"/>
              </w:rPr>
              <w:t>
с.Тікқайың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 гол.*0,8*8,0 га/гол.=2822 га</w:t>
            </w:r>
          </w:p>
          <w:p>
            <w:pPr>
              <w:spacing w:after="20"/>
              <w:ind w:left="20"/>
              <w:jc w:val="both"/>
            </w:pPr>
            <w:r>
              <w:rPr>
                <w:rFonts w:ascii="Times New Roman"/>
                <w:b w:val="false"/>
                <w:i w:val="false"/>
                <w:color w:val="000000"/>
                <w:sz w:val="20"/>
              </w:rPr>
              <w:t>
0,473 гол*0,1*8,0 га/гол=0,378 га</w:t>
            </w:r>
          </w:p>
          <w:p>
            <w:pPr>
              <w:spacing w:after="20"/>
              <w:ind w:left="20"/>
              <w:jc w:val="both"/>
            </w:pPr>
            <w:r>
              <w:rPr>
                <w:rFonts w:ascii="Times New Roman"/>
                <w:b w:val="false"/>
                <w:i w:val="false"/>
                <w:color w:val="000000"/>
                <w:sz w:val="20"/>
              </w:rPr>
              <w:t>
0,022 гол*1*8,0 га/гол=0,176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 га +0,378 га +0,176 га =3376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 га-3376 га= -1072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59 қосымша</w:t>
            </w:r>
          </w:p>
        </w:tc>
      </w:tr>
    </w:tbl>
    <w:p>
      <w:pPr>
        <w:spacing w:after="0"/>
        <w:ind w:left="0"/>
        <w:jc w:val="left"/>
      </w:pPr>
      <w:r>
        <w:rPr>
          <w:rFonts w:ascii="Times New Roman"/>
          <w:b/>
          <w:i w:val="false"/>
          <w:color w:val="000000"/>
        </w:rPr>
        <w:t xml:space="preserve"> Қарақобда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с.Қарахобда – мүйізді ірі қара</w:t>
            </w:r>
          </w:p>
          <w:p>
            <w:pPr>
              <w:spacing w:after="20"/>
              <w:ind w:left="20"/>
              <w:jc w:val="both"/>
            </w:pPr>
            <w:r>
              <w:rPr>
                <w:rFonts w:ascii="Times New Roman"/>
                <w:b w:val="false"/>
                <w:i w:val="false"/>
                <w:color w:val="000000"/>
                <w:sz w:val="20"/>
              </w:rPr>
              <w:t>
с.Қарахобда – Мүйізді ұсақ мал</w:t>
            </w:r>
          </w:p>
          <w:p>
            <w:pPr>
              <w:spacing w:after="20"/>
              <w:ind w:left="20"/>
              <w:jc w:val="both"/>
            </w:pPr>
            <w:r>
              <w:rPr>
                <w:rFonts w:ascii="Times New Roman"/>
                <w:b w:val="false"/>
                <w:i w:val="false"/>
                <w:color w:val="000000"/>
                <w:sz w:val="20"/>
              </w:rPr>
              <w:t>
с.Қарахобда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637 гол.*0,8*8 га/гол.=4077 га </w:t>
            </w:r>
          </w:p>
          <w:p>
            <w:pPr>
              <w:spacing w:after="20"/>
              <w:ind w:left="20"/>
              <w:jc w:val="both"/>
            </w:pPr>
            <w:r>
              <w:rPr>
                <w:rFonts w:ascii="Times New Roman"/>
                <w:b w:val="false"/>
                <w:i w:val="false"/>
                <w:color w:val="000000"/>
                <w:sz w:val="20"/>
              </w:rPr>
              <w:t>
1336 гол*0,1*8 га/гол= 1069 га</w:t>
            </w:r>
          </w:p>
          <w:p>
            <w:pPr>
              <w:spacing w:after="20"/>
              <w:ind w:left="20"/>
              <w:jc w:val="both"/>
            </w:pPr>
            <w:r>
              <w:rPr>
                <w:rFonts w:ascii="Times New Roman"/>
                <w:b w:val="false"/>
                <w:i w:val="false"/>
                <w:color w:val="000000"/>
                <w:sz w:val="20"/>
              </w:rPr>
              <w:t>
0,049 гол.*1*8 га/гол= 0,392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 га +1069 га +0,392га = 5538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 га-5538 га= +275га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с.Ерназар – мүйізді ірі қара</w:t>
            </w:r>
          </w:p>
          <w:p>
            <w:pPr>
              <w:spacing w:after="20"/>
              <w:ind w:left="20"/>
              <w:jc w:val="both"/>
            </w:pPr>
            <w:r>
              <w:rPr>
                <w:rFonts w:ascii="Times New Roman"/>
                <w:b w:val="false"/>
                <w:i w:val="false"/>
                <w:color w:val="000000"/>
                <w:sz w:val="20"/>
              </w:rPr>
              <w:t>
с.Ерназар– мүйізді ұсақ мал</w:t>
            </w:r>
          </w:p>
          <w:p>
            <w:pPr>
              <w:spacing w:after="20"/>
              <w:ind w:left="20"/>
              <w:jc w:val="both"/>
            </w:pPr>
            <w:r>
              <w:rPr>
                <w:rFonts w:ascii="Times New Roman"/>
                <w:b w:val="false"/>
                <w:i w:val="false"/>
                <w:color w:val="000000"/>
                <w:sz w:val="20"/>
              </w:rPr>
              <w:t>
с.Ерназар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 гол.*0,8*8 га/гол.= 0,755 га</w:t>
            </w:r>
          </w:p>
          <w:p>
            <w:pPr>
              <w:spacing w:after="20"/>
              <w:ind w:left="20"/>
              <w:jc w:val="both"/>
            </w:pPr>
            <w:r>
              <w:rPr>
                <w:rFonts w:ascii="Times New Roman"/>
                <w:b w:val="false"/>
                <w:i w:val="false"/>
                <w:color w:val="000000"/>
                <w:sz w:val="20"/>
              </w:rPr>
              <w:t>
0,211 гол*0,1*8 га/гол= 0,169га</w:t>
            </w:r>
          </w:p>
          <w:p>
            <w:pPr>
              <w:spacing w:after="20"/>
              <w:ind w:left="20"/>
              <w:jc w:val="both"/>
            </w:pPr>
            <w:r>
              <w:rPr>
                <w:rFonts w:ascii="Times New Roman"/>
                <w:b w:val="false"/>
                <w:i w:val="false"/>
                <w:color w:val="000000"/>
                <w:sz w:val="20"/>
              </w:rPr>
              <w:t>
0,042 гол*1*8 га/гол=0,336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 га + 0,169 га +0,336 га = 1260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 га-1260 га= +1139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с.Құмсай – КРС</w:t>
            </w:r>
          </w:p>
          <w:p>
            <w:pPr>
              <w:spacing w:after="20"/>
              <w:ind w:left="20"/>
              <w:jc w:val="both"/>
            </w:pPr>
            <w:r>
              <w:rPr>
                <w:rFonts w:ascii="Times New Roman"/>
                <w:b w:val="false"/>
                <w:i w:val="false"/>
                <w:color w:val="000000"/>
                <w:sz w:val="20"/>
              </w:rPr>
              <w:t>
с.Құмсай– МРС</w:t>
            </w:r>
          </w:p>
          <w:p>
            <w:pPr>
              <w:spacing w:after="20"/>
              <w:ind w:left="20"/>
              <w:jc w:val="both"/>
            </w:pPr>
            <w:r>
              <w:rPr>
                <w:rFonts w:ascii="Times New Roman"/>
                <w:b w:val="false"/>
                <w:i w:val="false"/>
                <w:color w:val="000000"/>
                <w:sz w:val="20"/>
              </w:rPr>
              <w:t>
с.Құмсай -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гол.*0,8*8 га/гол.= 1293 га</w:t>
            </w:r>
          </w:p>
          <w:p>
            <w:pPr>
              <w:spacing w:after="20"/>
              <w:ind w:left="20"/>
              <w:jc w:val="both"/>
            </w:pPr>
            <w:r>
              <w:rPr>
                <w:rFonts w:ascii="Times New Roman"/>
                <w:b w:val="false"/>
                <w:i w:val="false"/>
                <w:color w:val="000000"/>
                <w:sz w:val="20"/>
              </w:rPr>
              <w:t>
0,891 гол*0,1*8 га/гол=0,713 га</w:t>
            </w:r>
          </w:p>
          <w:p>
            <w:pPr>
              <w:spacing w:after="20"/>
              <w:ind w:left="20"/>
              <w:jc w:val="both"/>
            </w:pPr>
            <w:r>
              <w:rPr>
                <w:rFonts w:ascii="Times New Roman"/>
                <w:b w:val="false"/>
                <w:i w:val="false"/>
                <w:color w:val="000000"/>
                <w:sz w:val="20"/>
              </w:rPr>
              <w:t>
0,031 гол*1*8 га/гол=0,248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 га +0,713 га +0,248 га =2254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 га-2254га=-252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60 қосымша</w:t>
            </w:r>
          </w:p>
        </w:tc>
      </w:tr>
    </w:tbl>
    <w:p>
      <w:pPr>
        <w:spacing w:after="0"/>
        <w:ind w:left="0"/>
        <w:jc w:val="left"/>
      </w:pPr>
      <w:r>
        <w:rPr>
          <w:rFonts w:ascii="Times New Roman"/>
          <w:b/>
          <w:i w:val="false"/>
          <w:color w:val="000000"/>
        </w:rPr>
        <w:t xml:space="preserve"> Қарабұлақ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с.Қарабұлак- мүйізді ірі қара</w:t>
            </w:r>
          </w:p>
          <w:p>
            <w:pPr>
              <w:spacing w:after="20"/>
              <w:ind w:left="20"/>
              <w:jc w:val="both"/>
            </w:pPr>
            <w:r>
              <w:rPr>
                <w:rFonts w:ascii="Times New Roman"/>
                <w:b w:val="false"/>
                <w:i w:val="false"/>
                <w:color w:val="000000"/>
                <w:sz w:val="20"/>
              </w:rPr>
              <w:t>
с.Қарабұлак – мүйізді ұсақ мал</w:t>
            </w:r>
          </w:p>
          <w:p>
            <w:pPr>
              <w:spacing w:after="20"/>
              <w:ind w:left="20"/>
              <w:jc w:val="both"/>
            </w:pPr>
            <w:r>
              <w:rPr>
                <w:rFonts w:ascii="Times New Roman"/>
                <w:b w:val="false"/>
                <w:i w:val="false"/>
                <w:color w:val="000000"/>
                <w:sz w:val="20"/>
              </w:rPr>
              <w:t>
с.Карабулак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0,284 гол.*0,8*8 га/гол.=1818 га </w:t>
            </w:r>
          </w:p>
          <w:p>
            <w:pPr>
              <w:spacing w:after="20"/>
              <w:ind w:left="20"/>
              <w:jc w:val="both"/>
            </w:pPr>
            <w:r>
              <w:rPr>
                <w:rFonts w:ascii="Times New Roman"/>
                <w:b w:val="false"/>
                <w:i w:val="false"/>
                <w:color w:val="000000"/>
                <w:sz w:val="20"/>
              </w:rPr>
              <w:t>
0,979 гол*0,1*8 га/гол= 0,783 га</w:t>
            </w:r>
          </w:p>
          <w:p>
            <w:pPr>
              <w:spacing w:after="20"/>
              <w:ind w:left="20"/>
              <w:jc w:val="both"/>
            </w:pPr>
            <w:r>
              <w:rPr>
                <w:rFonts w:ascii="Times New Roman"/>
                <w:b w:val="false"/>
                <w:i w:val="false"/>
                <w:color w:val="000000"/>
                <w:sz w:val="20"/>
              </w:rPr>
              <w:t>
0,099 гол.*1*8 гол/га= 0,792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 га +0,783га +0,792 га = 3393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 га-3393 га= +3845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с.Амангелді – мүйізді ірі қара</w:t>
            </w:r>
          </w:p>
          <w:p>
            <w:pPr>
              <w:spacing w:after="20"/>
              <w:ind w:left="20"/>
              <w:jc w:val="both"/>
            </w:pPr>
            <w:r>
              <w:rPr>
                <w:rFonts w:ascii="Times New Roman"/>
                <w:b w:val="false"/>
                <w:i w:val="false"/>
                <w:color w:val="000000"/>
                <w:sz w:val="20"/>
              </w:rPr>
              <w:t>
с.Амангелді – мүйізді ұсақ мал</w:t>
            </w:r>
          </w:p>
          <w:p>
            <w:pPr>
              <w:spacing w:after="20"/>
              <w:ind w:left="20"/>
              <w:jc w:val="both"/>
            </w:pPr>
            <w:r>
              <w:rPr>
                <w:rFonts w:ascii="Times New Roman"/>
                <w:b w:val="false"/>
                <w:i w:val="false"/>
                <w:color w:val="000000"/>
                <w:sz w:val="20"/>
              </w:rPr>
              <w:t>
с.Амангелді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 гол.*0,8*8 га/гол.=0,921 га</w:t>
            </w:r>
          </w:p>
          <w:p>
            <w:pPr>
              <w:spacing w:after="20"/>
              <w:ind w:left="20"/>
              <w:jc w:val="both"/>
            </w:pPr>
            <w:r>
              <w:rPr>
                <w:rFonts w:ascii="Times New Roman"/>
                <w:b w:val="false"/>
                <w:i w:val="false"/>
                <w:color w:val="000000"/>
                <w:sz w:val="20"/>
              </w:rPr>
              <w:t>
0,702 гол*0,1*8 га/гол=0,561 га</w:t>
            </w:r>
          </w:p>
          <w:p>
            <w:pPr>
              <w:spacing w:after="20"/>
              <w:ind w:left="20"/>
              <w:jc w:val="both"/>
            </w:pPr>
            <w:r>
              <w:rPr>
                <w:rFonts w:ascii="Times New Roman"/>
                <w:b w:val="false"/>
                <w:i w:val="false"/>
                <w:color w:val="000000"/>
                <w:sz w:val="20"/>
              </w:rPr>
              <w:t>
0,010 гол*1*8 га/гол=0,080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 га +0,651 га +0,080 га =1562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 га-1562 га= +1992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61 қосымша</w:t>
            </w:r>
          </w:p>
        </w:tc>
      </w:tr>
    </w:tbl>
    <w:p>
      <w:pPr>
        <w:spacing w:after="0"/>
        <w:ind w:left="0"/>
        <w:jc w:val="left"/>
      </w:pPr>
      <w:r>
        <w:rPr>
          <w:rFonts w:ascii="Times New Roman"/>
          <w:b/>
          <w:i w:val="false"/>
          <w:color w:val="000000"/>
        </w:rPr>
        <w:t xml:space="preserve"> Қарағаш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с.Самбай – мүйізді ірі қара</w:t>
            </w:r>
          </w:p>
          <w:p>
            <w:pPr>
              <w:spacing w:after="20"/>
              <w:ind w:left="20"/>
              <w:jc w:val="both"/>
            </w:pPr>
            <w:r>
              <w:rPr>
                <w:rFonts w:ascii="Times New Roman"/>
                <w:b w:val="false"/>
                <w:i w:val="false"/>
                <w:color w:val="000000"/>
                <w:sz w:val="20"/>
              </w:rPr>
              <w:t>
с.Самбай – мүйізді ұсақ мал</w:t>
            </w:r>
          </w:p>
          <w:p>
            <w:pPr>
              <w:spacing w:after="20"/>
              <w:ind w:left="20"/>
              <w:jc w:val="both"/>
            </w:pPr>
            <w:r>
              <w:rPr>
                <w:rFonts w:ascii="Times New Roman"/>
                <w:b w:val="false"/>
                <w:i w:val="false"/>
                <w:color w:val="000000"/>
                <w:sz w:val="20"/>
              </w:rPr>
              <w:t>
с.Самбай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 гол.*0,8*8 га/гол.=4000 га</w:t>
            </w:r>
          </w:p>
          <w:p>
            <w:pPr>
              <w:spacing w:after="20"/>
              <w:ind w:left="20"/>
              <w:jc w:val="both"/>
            </w:pPr>
            <w:r>
              <w:rPr>
                <w:rFonts w:ascii="Times New Roman"/>
                <w:b w:val="false"/>
                <w:i w:val="false"/>
                <w:color w:val="000000"/>
                <w:sz w:val="20"/>
              </w:rPr>
              <w:t>
1320 гол*0,1*8 га/гол= 1056 га</w:t>
            </w:r>
          </w:p>
          <w:p>
            <w:pPr>
              <w:spacing w:after="20"/>
              <w:ind w:left="20"/>
              <w:jc w:val="both"/>
            </w:pPr>
            <w:r>
              <w:rPr>
                <w:rFonts w:ascii="Times New Roman"/>
                <w:b w:val="false"/>
                <w:i w:val="false"/>
                <w:color w:val="000000"/>
                <w:sz w:val="20"/>
              </w:rPr>
              <w:t>
0,058 гол.*1*8 га/гол= 0,464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 га +1056 га +0,464 га = 5520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4669га-5520 га= - 851га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с.Нұрбұлақ – мүйізді ірі қара</w:t>
            </w:r>
          </w:p>
          <w:p>
            <w:pPr>
              <w:spacing w:after="20"/>
              <w:ind w:left="20"/>
              <w:jc w:val="both"/>
            </w:pPr>
            <w:r>
              <w:rPr>
                <w:rFonts w:ascii="Times New Roman"/>
                <w:b w:val="false"/>
                <w:i w:val="false"/>
                <w:color w:val="000000"/>
                <w:sz w:val="20"/>
              </w:rPr>
              <w:t>
с.Нұрбұлақ – мүйізді ұсақ мал</w:t>
            </w:r>
          </w:p>
          <w:p>
            <w:pPr>
              <w:spacing w:after="20"/>
              <w:ind w:left="20"/>
              <w:jc w:val="both"/>
            </w:pPr>
            <w:r>
              <w:rPr>
                <w:rFonts w:ascii="Times New Roman"/>
                <w:b w:val="false"/>
                <w:i w:val="false"/>
                <w:color w:val="000000"/>
                <w:sz w:val="20"/>
              </w:rPr>
              <w:t>
с.Нұрбұлақ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 гол.*0,8*8 га/гол.=2848 га</w:t>
            </w:r>
          </w:p>
          <w:p>
            <w:pPr>
              <w:spacing w:after="20"/>
              <w:ind w:left="20"/>
              <w:jc w:val="both"/>
            </w:pPr>
            <w:r>
              <w:rPr>
                <w:rFonts w:ascii="Times New Roman"/>
                <w:b w:val="false"/>
                <w:i w:val="false"/>
                <w:color w:val="000000"/>
                <w:sz w:val="20"/>
              </w:rPr>
              <w:t>
0,714 гол*0,1*8 га/гол=0,571 га</w:t>
            </w:r>
          </w:p>
          <w:p>
            <w:pPr>
              <w:spacing w:after="20"/>
              <w:ind w:left="20"/>
              <w:jc w:val="both"/>
            </w:pPr>
            <w:r>
              <w:rPr>
                <w:rFonts w:ascii="Times New Roman"/>
                <w:b w:val="false"/>
                <w:i w:val="false"/>
                <w:color w:val="000000"/>
                <w:sz w:val="20"/>
              </w:rPr>
              <w:t>
0,054 гол*1*8 га/гол=0,432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 га +0,714 га +0,432 га =3994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 га-3994 га=-1239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62 қосымша</w:t>
            </w:r>
          </w:p>
        </w:tc>
      </w:tr>
    </w:tbl>
    <w:p>
      <w:pPr>
        <w:spacing w:after="0"/>
        <w:ind w:left="0"/>
        <w:jc w:val="left"/>
      </w:pPr>
      <w:r>
        <w:rPr>
          <w:rFonts w:ascii="Times New Roman"/>
          <w:b/>
          <w:i w:val="false"/>
          <w:color w:val="000000"/>
        </w:rPr>
        <w:t xml:space="preserve"> Тамды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с.Тамды – мүйізді ірі қара</w:t>
            </w:r>
          </w:p>
          <w:p>
            <w:pPr>
              <w:spacing w:after="20"/>
              <w:ind w:left="20"/>
              <w:jc w:val="both"/>
            </w:pPr>
            <w:r>
              <w:rPr>
                <w:rFonts w:ascii="Times New Roman"/>
                <w:b w:val="false"/>
                <w:i w:val="false"/>
                <w:color w:val="000000"/>
                <w:sz w:val="20"/>
              </w:rPr>
              <w:t>
с.Тамды – мүйізіді ұсақ мал</w:t>
            </w:r>
          </w:p>
          <w:p>
            <w:pPr>
              <w:spacing w:after="20"/>
              <w:ind w:left="20"/>
              <w:jc w:val="both"/>
            </w:pPr>
            <w:r>
              <w:rPr>
                <w:rFonts w:ascii="Times New Roman"/>
                <w:b w:val="false"/>
                <w:i w:val="false"/>
                <w:color w:val="000000"/>
                <w:sz w:val="20"/>
              </w:rPr>
              <w:t>
с.Тамды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 гол.*0,8*8 га/гол.=4172 га</w:t>
            </w:r>
          </w:p>
          <w:p>
            <w:pPr>
              <w:spacing w:after="20"/>
              <w:ind w:left="20"/>
              <w:jc w:val="both"/>
            </w:pPr>
            <w:r>
              <w:rPr>
                <w:rFonts w:ascii="Times New Roman"/>
                <w:b w:val="false"/>
                <w:i w:val="false"/>
                <w:color w:val="000000"/>
                <w:sz w:val="20"/>
              </w:rPr>
              <w:t>
1345 гол.*0,1*8 га/гол.=1076 га</w:t>
            </w:r>
          </w:p>
          <w:p>
            <w:pPr>
              <w:spacing w:after="20"/>
              <w:ind w:left="20"/>
              <w:jc w:val="both"/>
            </w:pPr>
            <w:r>
              <w:rPr>
                <w:rFonts w:ascii="Times New Roman"/>
                <w:b w:val="false"/>
                <w:i w:val="false"/>
                <w:color w:val="000000"/>
                <w:sz w:val="20"/>
              </w:rPr>
              <w:t>
0,047 гол.*1*8 га/гол.=0,376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 га +1076 га +0,376 га = 5624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 га-3691 га= - 1933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с.Еркін күш – мүйізді ірі қара</w:t>
            </w:r>
          </w:p>
          <w:p>
            <w:pPr>
              <w:spacing w:after="20"/>
              <w:ind w:left="20"/>
              <w:jc w:val="both"/>
            </w:pPr>
            <w:r>
              <w:rPr>
                <w:rFonts w:ascii="Times New Roman"/>
                <w:b w:val="false"/>
                <w:i w:val="false"/>
                <w:color w:val="000000"/>
                <w:sz w:val="20"/>
              </w:rPr>
              <w:t>
с.Еркін күш– мүйізді ұсақ мал</w:t>
            </w:r>
          </w:p>
          <w:p>
            <w:pPr>
              <w:spacing w:after="20"/>
              <w:ind w:left="20"/>
              <w:jc w:val="both"/>
            </w:pPr>
            <w:r>
              <w:rPr>
                <w:rFonts w:ascii="Times New Roman"/>
                <w:b w:val="false"/>
                <w:i w:val="false"/>
                <w:color w:val="000000"/>
                <w:sz w:val="20"/>
              </w:rPr>
              <w:t>
сс.Еркін күш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 гол.*0,8*8 га/гол.=1491 га</w:t>
            </w:r>
          </w:p>
          <w:p>
            <w:pPr>
              <w:spacing w:after="20"/>
              <w:ind w:left="20"/>
              <w:jc w:val="both"/>
            </w:pPr>
            <w:r>
              <w:rPr>
                <w:rFonts w:ascii="Times New Roman"/>
                <w:b w:val="false"/>
                <w:i w:val="false"/>
                <w:color w:val="000000"/>
                <w:sz w:val="20"/>
              </w:rPr>
              <w:t>
0,421 гол.*0,1*8 га/гол.=0,336 га</w:t>
            </w:r>
          </w:p>
          <w:p>
            <w:pPr>
              <w:spacing w:after="20"/>
              <w:ind w:left="20"/>
              <w:jc w:val="both"/>
            </w:pPr>
            <w:r>
              <w:rPr>
                <w:rFonts w:ascii="Times New Roman"/>
                <w:b w:val="false"/>
                <w:i w:val="false"/>
                <w:color w:val="000000"/>
                <w:sz w:val="20"/>
              </w:rPr>
              <w:t>
 0,027 гол.*1*8 га/гол=0,216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 га +0,336 га +0,216 га =1993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 га-1399 га=-594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с.Талсай– мүйізді ірі қара</w:t>
            </w:r>
          </w:p>
          <w:p>
            <w:pPr>
              <w:spacing w:after="20"/>
              <w:ind w:left="20"/>
              <w:jc w:val="both"/>
            </w:pPr>
            <w:r>
              <w:rPr>
                <w:rFonts w:ascii="Times New Roman"/>
                <w:b w:val="false"/>
                <w:i w:val="false"/>
                <w:color w:val="000000"/>
                <w:sz w:val="20"/>
              </w:rPr>
              <w:t>
с.Талсай– мүйізді ұсақ мал</w:t>
            </w:r>
          </w:p>
          <w:p>
            <w:pPr>
              <w:spacing w:after="20"/>
              <w:ind w:left="20"/>
              <w:jc w:val="both"/>
            </w:pPr>
            <w:r>
              <w:rPr>
                <w:rFonts w:ascii="Times New Roman"/>
                <w:b w:val="false"/>
                <w:i w:val="false"/>
                <w:color w:val="000000"/>
                <w:sz w:val="20"/>
              </w:rPr>
              <w:t>
с.Талсай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 гол.*0,8*8 га/гол.=2592 га</w:t>
            </w:r>
          </w:p>
          <w:p>
            <w:pPr>
              <w:spacing w:after="20"/>
              <w:ind w:left="20"/>
              <w:jc w:val="both"/>
            </w:pPr>
            <w:r>
              <w:rPr>
                <w:rFonts w:ascii="Times New Roman"/>
                <w:b w:val="false"/>
                <w:i w:val="false"/>
                <w:color w:val="000000"/>
                <w:sz w:val="20"/>
              </w:rPr>
              <w:t>
0,534 гол.*0,1*8 га/гол.=0,472, га</w:t>
            </w:r>
          </w:p>
          <w:p>
            <w:pPr>
              <w:spacing w:after="20"/>
              <w:ind w:left="20"/>
              <w:jc w:val="both"/>
            </w:pPr>
            <w:r>
              <w:rPr>
                <w:rFonts w:ascii="Times New Roman"/>
                <w:b w:val="false"/>
                <w:i w:val="false"/>
                <w:color w:val="000000"/>
                <w:sz w:val="20"/>
              </w:rPr>
              <w:t>
0,056 гол.*1*8 га/гол=0,448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 га +0,472 га +0,448 га = 3512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 га-3115 га=-397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63 қосымша</w:t>
            </w:r>
          </w:p>
        </w:tc>
      </w:tr>
    </w:tbl>
    <w:p>
      <w:pPr>
        <w:spacing w:after="0"/>
        <w:ind w:left="0"/>
        <w:jc w:val="left"/>
      </w:pPr>
      <w:r>
        <w:rPr>
          <w:rFonts w:ascii="Times New Roman"/>
          <w:b/>
          <w:i w:val="false"/>
          <w:color w:val="000000"/>
        </w:rPr>
        <w:t xml:space="preserve"> Тоқмансай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с.Қайнар –мүйізді ірі қара</w:t>
            </w:r>
          </w:p>
          <w:p>
            <w:pPr>
              <w:spacing w:after="20"/>
              <w:ind w:left="20"/>
              <w:jc w:val="both"/>
            </w:pPr>
            <w:r>
              <w:rPr>
                <w:rFonts w:ascii="Times New Roman"/>
                <w:b w:val="false"/>
                <w:i w:val="false"/>
                <w:color w:val="000000"/>
                <w:sz w:val="20"/>
              </w:rPr>
              <w:t>
с.Қайнар – мүйізді ұсақ мал</w:t>
            </w:r>
          </w:p>
          <w:p>
            <w:pPr>
              <w:spacing w:after="20"/>
              <w:ind w:left="20"/>
              <w:jc w:val="both"/>
            </w:pPr>
            <w:r>
              <w:rPr>
                <w:rFonts w:ascii="Times New Roman"/>
                <w:b w:val="false"/>
                <w:i w:val="false"/>
                <w:color w:val="000000"/>
                <w:sz w:val="20"/>
              </w:rPr>
              <w:t>
с.Қайнар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0,924 гол.*0,8*8 га/гол.=5913 га</w:t>
            </w:r>
          </w:p>
          <w:p>
            <w:pPr>
              <w:spacing w:after="20"/>
              <w:ind w:left="20"/>
              <w:jc w:val="both"/>
            </w:pPr>
            <w:r>
              <w:rPr>
                <w:rFonts w:ascii="Times New Roman"/>
                <w:b w:val="false"/>
                <w:i w:val="false"/>
                <w:color w:val="000000"/>
                <w:sz w:val="20"/>
              </w:rPr>
              <w:t>
1892 гол*0,1*8 га/гол= 1513 га</w:t>
            </w:r>
          </w:p>
          <w:p>
            <w:pPr>
              <w:spacing w:after="20"/>
              <w:ind w:left="20"/>
              <w:jc w:val="both"/>
            </w:pPr>
            <w:r>
              <w:rPr>
                <w:rFonts w:ascii="Times New Roman"/>
                <w:b w:val="false"/>
                <w:i w:val="false"/>
                <w:color w:val="000000"/>
                <w:sz w:val="20"/>
              </w:rPr>
              <w:t>
0,131 гол.*1*8 гол/га= 1048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 га +1513 га + 1048 га = 8474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 га-8474 га= +5634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с.Тоқмансай – мүйізді ірі қара</w:t>
            </w:r>
          </w:p>
          <w:p>
            <w:pPr>
              <w:spacing w:after="20"/>
              <w:ind w:left="20"/>
              <w:jc w:val="both"/>
            </w:pPr>
            <w:r>
              <w:rPr>
                <w:rFonts w:ascii="Times New Roman"/>
                <w:b w:val="false"/>
                <w:i w:val="false"/>
                <w:color w:val="000000"/>
                <w:sz w:val="20"/>
              </w:rPr>
              <w:t>
с.Тоқмансай– мүйізді ұсақ мал</w:t>
            </w:r>
          </w:p>
          <w:p>
            <w:pPr>
              <w:spacing w:after="20"/>
              <w:ind w:left="20"/>
              <w:jc w:val="both"/>
            </w:pPr>
            <w:r>
              <w:rPr>
                <w:rFonts w:ascii="Times New Roman"/>
                <w:b w:val="false"/>
                <w:i w:val="false"/>
                <w:color w:val="000000"/>
                <w:sz w:val="20"/>
              </w:rPr>
              <w:t>
с.Тоқмансай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 гол.*0,8*8 га/гол.=1664 га</w:t>
            </w:r>
          </w:p>
          <w:p>
            <w:pPr>
              <w:spacing w:after="20"/>
              <w:ind w:left="20"/>
              <w:jc w:val="both"/>
            </w:pPr>
            <w:r>
              <w:rPr>
                <w:rFonts w:ascii="Times New Roman"/>
                <w:b w:val="false"/>
                <w:i w:val="false"/>
                <w:color w:val="000000"/>
                <w:sz w:val="20"/>
              </w:rPr>
              <w:t>
0,485 гол*0,1*8 га/гол=0,388 га</w:t>
            </w:r>
          </w:p>
          <w:p>
            <w:pPr>
              <w:spacing w:after="20"/>
              <w:ind w:left="20"/>
              <w:jc w:val="both"/>
            </w:pPr>
            <w:r>
              <w:rPr>
                <w:rFonts w:ascii="Times New Roman"/>
                <w:b w:val="false"/>
                <w:i w:val="false"/>
                <w:color w:val="000000"/>
                <w:sz w:val="20"/>
              </w:rPr>
              <w:t>
0,033 гол*1*8 га/гол=0,264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 га +0,388 га +0,264 га =2316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га-2316 га= -2043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64 қосымша</w:t>
            </w:r>
          </w:p>
        </w:tc>
      </w:tr>
    </w:tbl>
    <w:p>
      <w:pPr>
        <w:spacing w:after="0"/>
        <w:ind w:left="0"/>
        <w:jc w:val="left"/>
      </w:pPr>
      <w:r>
        <w:rPr>
          <w:rFonts w:ascii="Times New Roman"/>
          <w:b/>
          <w:i w:val="false"/>
          <w:color w:val="000000"/>
        </w:rPr>
        <w:t xml:space="preserve"> Сарықобда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с.Сарықобда- мүйізді ірі қара</w:t>
            </w:r>
          </w:p>
          <w:p>
            <w:pPr>
              <w:spacing w:after="20"/>
              <w:ind w:left="20"/>
              <w:jc w:val="both"/>
            </w:pPr>
            <w:r>
              <w:rPr>
                <w:rFonts w:ascii="Times New Roman"/>
                <w:b w:val="false"/>
                <w:i w:val="false"/>
                <w:color w:val="000000"/>
                <w:sz w:val="20"/>
              </w:rPr>
              <w:t>
с.Сарықобда – мүйізді ұсақ мал</w:t>
            </w:r>
          </w:p>
          <w:p>
            <w:pPr>
              <w:spacing w:after="20"/>
              <w:ind w:left="20"/>
              <w:jc w:val="both"/>
            </w:pPr>
            <w:r>
              <w:rPr>
                <w:rFonts w:ascii="Times New Roman"/>
                <w:b w:val="false"/>
                <w:i w:val="false"/>
                <w:color w:val="000000"/>
                <w:sz w:val="20"/>
              </w:rPr>
              <w:t>
с.Сарықобда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0,562 гол.*0,8*8 га/гол.=3596 га</w:t>
            </w:r>
          </w:p>
          <w:p>
            <w:pPr>
              <w:spacing w:after="20"/>
              <w:ind w:left="20"/>
              <w:jc w:val="both"/>
            </w:pPr>
            <w:r>
              <w:rPr>
                <w:rFonts w:ascii="Times New Roman"/>
                <w:b w:val="false"/>
                <w:i w:val="false"/>
                <w:color w:val="000000"/>
                <w:sz w:val="20"/>
              </w:rPr>
              <w:t>
1519 гол*0,1*8 га/гол= 1215 га</w:t>
            </w:r>
          </w:p>
          <w:p>
            <w:pPr>
              <w:spacing w:after="20"/>
              <w:ind w:left="20"/>
              <w:jc w:val="both"/>
            </w:pPr>
            <w:r>
              <w:rPr>
                <w:rFonts w:ascii="Times New Roman"/>
                <w:b w:val="false"/>
                <w:i w:val="false"/>
                <w:color w:val="000000"/>
                <w:sz w:val="20"/>
              </w:rPr>
              <w:t>
0,138 гол.*1*8 гол/га= 1104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 га +1215га +1104 га = 5915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 га-5210 га=-705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с.Болгарка – мүйізді ірі қара</w:t>
            </w:r>
          </w:p>
          <w:p>
            <w:pPr>
              <w:spacing w:after="20"/>
              <w:ind w:left="20"/>
              <w:jc w:val="both"/>
            </w:pPr>
            <w:r>
              <w:rPr>
                <w:rFonts w:ascii="Times New Roman"/>
                <w:b w:val="false"/>
                <w:i w:val="false"/>
                <w:color w:val="000000"/>
                <w:sz w:val="20"/>
              </w:rPr>
              <w:t>
с.Болгарка– мүйізді ұсақ мал</w:t>
            </w:r>
          </w:p>
          <w:p>
            <w:pPr>
              <w:spacing w:after="20"/>
              <w:ind w:left="20"/>
              <w:jc w:val="both"/>
            </w:pPr>
            <w:r>
              <w:rPr>
                <w:rFonts w:ascii="Times New Roman"/>
                <w:b w:val="false"/>
                <w:i w:val="false"/>
                <w:color w:val="000000"/>
                <w:sz w:val="20"/>
              </w:rPr>
              <w:t>
с.Болгарка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0,659 гол.*0,8*8 га/гол.=4217 га</w:t>
            </w:r>
          </w:p>
          <w:p>
            <w:pPr>
              <w:spacing w:after="20"/>
              <w:ind w:left="20"/>
              <w:jc w:val="both"/>
            </w:pPr>
            <w:r>
              <w:rPr>
                <w:rFonts w:ascii="Times New Roman"/>
                <w:b w:val="false"/>
                <w:i w:val="false"/>
                <w:color w:val="000000"/>
                <w:sz w:val="20"/>
              </w:rPr>
              <w:t>
2239 гол*0,1*8 га/гол=1791 га</w:t>
            </w:r>
          </w:p>
          <w:p>
            <w:pPr>
              <w:spacing w:after="20"/>
              <w:ind w:left="20"/>
              <w:jc w:val="both"/>
            </w:pPr>
            <w:r>
              <w:rPr>
                <w:rFonts w:ascii="Times New Roman"/>
                <w:b w:val="false"/>
                <w:i w:val="false"/>
                <w:color w:val="000000"/>
                <w:sz w:val="20"/>
              </w:rPr>
              <w:t>
0,004 гол*1*8 га/гол=0,032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 га +1791 га +0,032 га =6040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 га-4403 га= -1637га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65 қосымша</w:t>
            </w:r>
          </w:p>
        </w:tc>
      </w:tr>
    </w:tbl>
    <w:p>
      <w:pPr>
        <w:spacing w:after="0"/>
        <w:ind w:left="0"/>
        <w:jc w:val="left"/>
      </w:pPr>
      <w:r>
        <w:rPr>
          <w:rFonts w:ascii="Times New Roman"/>
          <w:b/>
          <w:i w:val="false"/>
          <w:color w:val="000000"/>
        </w:rPr>
        <w:t xml:space="preserve"> Маржанбұлақ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с.Маржанбұлақ – мүйізді ірі қара</w:t>
            </w:r>
          </w:p>
          <w:p>
            <w:pPr>
              <w:spacing w:after="20"/>
              <w:ind w:left="20"/>
              <w:jc w:val="both"/>
            </w:pPr>
            <w:r>
              <w:rPr>
                <w:rFonts w:ascii="Times New Roman"/>
                <w:b w:val="false"/>
                <w:i w:val="false"/>
                <w:color w:val="000000"/>
                <w:sz w:val="20"/>
              </w:rPr>
              <w:t>
с.Маржанбұлақ – мүйізді ұсақ мал</w:t>
            </w:r>
          </w:p>
          <w:p>
            <w:pPr>
              <w:spacing w:after="20"/>
              <w:ind w:left="20"/>
              <w:jc w:val="both"/>
            </w:pPr>
            <w:r>
              <w:rPr>
                <w:rFonts w:ascii="Times New Roman"/>
                <w:b w:val="false"/>
                <w:i w:val="false"/>
                <w:color w:val="000000"/>
                <w:sz w:val="20"/>
              </w:rPr>
              <w:t>
с.Маржанбұлақ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 гол.*0,8*8 га/гол.=7564 га</w:t>
            </w:r>
          </w:p>
          <w:p>
            <w:pPr>
              <w:spacing w:after="20"/>
              <w:ind w:left="20"/>
              <w:jc w:val="both"/>
            </w:pPr>
            <w:r>
              <w:rPr>
                <w:rFonts w:ascii="Times New Roman"/>
                <w:b w:val="false"/>
                <w:i w:val="false"/>
                <w:color w:val="000000"/>
                <w:sz w:val="20"/>
              </w:rPr>
              <w:t>
1288 гол*0,1*8 га/гол= 1904 га</w:t>
            </w:r>
          </w:p>
          <w:p>
            <w:pPr>
              <w:spacing w:after="20"/>
              <w:ind w:left="20"/>
              <w:jc w:val="both"/>
            </w:pPr>
            <w:r>
              <w:rPr>
                <w:rFonts w:ascii="Times New Roman"/>
                <w:b w:val="false"/>
                <w:i w:val="false"/>
                <w:color w:val="000000"/>
                <w:sz w:val="20"/>
              </w:rPr>
              <w:t>
0,138 гол.*1,0*8 га/гол=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 га +1030 га +1104 га = 9698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4514,0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 га-4514 га= - 5184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с.Қайыңдысай – мүйізді ірі қара</w:t>
            </w:r>
          </w:p>
          <w:p>
            <w:pPr>
              <w:spacing w:after="20"/>
              <w:ind w:left="20"/>
              <w:jc w:val="both"/>
            </w:pPr>
            <w:r>
              <w:rPr>
                <w:rFonts w:ascii="Times New Roman"/>
                <w:b w:val="false"/>
                <w:i w:val="false"/>
                <w:color w:val="000000"/>
                <w:sz w:val="20"/>
              </w:rPr>
              <w:t>
с.Қайыңдысай– мүйізді ұсақ мал</w:t>
            </w:r>
          </w:p>
          <w:p>
            <w:pPr>
              <w:spacing w:after="20"/>
              <w:ind w:left="20"/>
              <w:jc w:val="both"/>
            </w:pPr>
            <w:r>
              <w:rPr>
                <w:rFonts w:ascii="Times New Roman"/>
                <w:b w:val="false"/>
                <w:i w:val="false"/>
                <w:color w:val="000000"/>
                <w:sz w:val="20"/>
              </w:rPr>
              <w:t>
с.Қайыңдысай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0,473 гол.*0,8*8 га/гол.=3072 га</w:t>
            </w:r>
          </w:p>
          <w:p>
            <w:pPr>
              <w:spacing w:after="20"/>
              <w:ind w:left="20"/>
              <w:jc w:val="both"/>
            </w:pPr>
            <w:r>
              <w:rPr>
                <w:rFonts w:ascii="Times New Roman"/>
                <w:b w:val="false"/>
                <w:i w:val="false"/>
                <w:color w:val="000000"/>
                <w:sz w:val="20"/>
              </w:rPr>
              <w:t>
0,689 гол*0,1*8 га/гол= 0,551 га</w:t>
            </w:r>
          </w:p>
          <w:p>
            <w:pPr>
              <w:spacing w:after="20"/>
              <w:ind w:left="20"/>
              <w:jc w:val="both"/>
            </w:pPr>
            <w:r>
              <w:rPr>
                <w:rFonts w:ascii="Times New Roman"/>
                <w:b w:val="false"/>
                <w:i w:val="false"/>
                <w:color w:val="000000"/>
                <w:sz w:val="20"/>
              </w:rPr>
              <w:t>
0,021 гол*0,021 га/гол=0,168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 га +0,551 га +0,168 га =3791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 га-3791 га= +2483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66 қосымша</w:t>
            </w:r>
          </w:p>
        </w:tc>
      </w:tr>
    </w:tbl>
    <w:p>
      <w:pPr>
        <w:spacing w:after="0"/>
        <w:ind w:left="0"/>
        <w:jc w:val="left"/>
      </w:pPr>
      <w:r>
        <w:rPr>
          <w:rFonts w:ascii="Times New Roman"/>
          <w:b/>
          <w:i w:val="false"/>
          <w:color w:val="000000"/>
        </w:rPr>
        <w:t xml:space="preserve"> Үшқұдық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с.Үшқұдық – мүйізді ірі қара</w:t>
            </w:r>
          </w:p>
          <w:p>
            <w:pPr>
              <w:spacing w:after="20"/>
              <w:ind w:left="20"/>
              <w:jc w:val="both"/>
            </w:pPr>
            <w:r>
              <w:rPr>
                <w:rFonts w:ascii="Times New Roman"/>
                <w:b w:val="false"/>
                <w:i w:val="false"/>
                <w:color w:val="000000"/>
                <w:sz w:val="20"/>
              </w:rPr>
              <w:t>
с.Үшқұдық – мүйізді ұсақ мал</w:t>
            </w:r>
          </w:p>
          <w:p>
            <w:pPr>
              <w:spacing w:after="20"/>
              <w:ind w:left="20"/>
              <w:jc w:val="both"/>
            </w:pPr>
            <w:r>
              <w:rPr>
                <w:rFonts w:ascii="Times New Roman"/>
                <w:b w:val="false"/>
                <w:i w:val="false"/>
                <w:color w:val="000000"/>
                <w:sz w:val="20"/>
              </w:rPr>
              <w:t>
с.Үшқұдық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 гол.*8,5 га/гол.=4735 га</w:t>
            </w:r>
          </w:p>
          <w:p>
            <w:pPr>
              <w:spacing w:after="20"/>
              <w:ind w:left="20"/>
              <w:jc w:val="both"/>
            </w:pPr>
            <w:r>
              <w:rPr>
                <w:rFonts w:ascii="Times New Roman"/>
                <w:b w:val="false"/>
                <w:i w:val="false"/>
                <w:color w:val="000000"/>
                <w:sz w:val="20"/>
              </w:rPr>
              <w:t>
1577 гол*0,1*8 га/гол= 1261 га</w:t>
            </w:r>
          </w:p>
          <w:p>
            <w:pPr>
              <w:spacing w:after="20"/>
              <w:ind w:left="20"/>
              <w:jc w:val="both"/>
            </w:pPr>
            <w:r>
              <w:rPr>
                <w:rFonts w:ascii="Times New Roman"/>
                <w:b w:val="false"/>
                <w:i w:val="false"/>
                <w:color w:val="000000"/>
                <w:sz w:val="20"/>
              </w:rPr>
              <w:t>
0,125 гол.*1*8 гол/га= 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 га +1261 га +1000 га = 6996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 га-6996 га= - 2801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с.Жерұйық – мүйізді ірі қара</w:t>
            </w:r>
          </w:p>
          <w:p>
            <w:pPr>
              <w:spacing w:after="20"/>
              <w:ind w:left="20"/>
              <w:jc w:val="both"/>
            </w:pPr>
            <w:r>
              <w:rPr>
                <w:rFonts w:ascii="Times New Roman"/>
                <w:b w:val="false"/>
                <w:i w:val="false"/>
                <w:color w:val="000000"/>
                <w:sz w:val="20"/>
              </w:rPr>
              <w:t>
с.Жерұйық– мүйізді ұсақ мал</w:t>
            </w:r>
          </w:p>
          <w:p>
            <w:pPr>
              <w:spacing w:after="20"/>
              <w:ind w:left="20"/>
              <w:jc w:val="both"/>
            </w:pPr>
            <w:r>
              <w:rPr>
                <w:rFonts w:ascii="Times New Roman"/>
                <w:b w:val="false"/>
                <w:i w:val="false"/>
                <w:color w:val="000000"/>
                <w:sz w:val="20"/>
              </w:rPr>
              <w:t>
с.Жерұйық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 гол.*0,8*8 га/гол.= 1638 га</w:t>
            </w:r>
          </w:p>
          <w:p>
            <w:pPr>
              <w:spacing w:after="20"/>
              <w:ind w:left="20"/>
              <w:jc w:val="both"/>
            </w:pPr>
            <w:r>
              <w:rPr>
                <w:rFonts w:ascii="Times New Roman"/>
                <w:b w:val="false"/>
                <w:i w:val="false"/>
                <w:color w:val="000000"/>
                <w:sz w:val="20"/>
              </w:rPr>
              <w:t>
0,322 гол*0,1*8 га/гол= 0,257 га</w:t>
            </w:r>
          </w:p>
          <w:p>
            <w:pPr>
              <w:spacing w:after="20"/>
              <w:ind w:left="20"/>
              <w:jc w:val="both"/>
            </w:pPr>
            <w:r>
              <w:rPr>
                <w:rFonts w:ascii="Times New Roman"/>
                <w:b w:val="false"/>
                <w:i w:val="false"/>
                <w:color w:val="000000"/>
                <w:sz w:val="20"/>
              </w:rPr>
              <w:t>
0,010 гол*1*8 га/гол=0,080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 га + 0,257 га +0,080 га = 1957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 га- 1957 га= - 633га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с.Ақсазды – мүйізді ірі қара</w:t>
            </w:r>
          </w:p>
          <w:p>
            <w:pPr>
              <w:spacing w:after="20"/>
              <w:ind w:left="20"/>
              <w:jc w:val="both"/>
            </w:pPr>
            <w:r>
              <w:rPr>
                <w:rFonts w:ascii="Times New Roman"/>
                <w:b w:val="false"/>
                <w:i w:val="false"/>
                <w:color w:val="000000"/>
                <w:sz w:val="20"/>
              </w:rPr>
              <w:t>
с.Ақсазды– мүйізді ұсақ мал</w:t>
            </w:r>
          </w:p>
          <w:p>
            <w:pPr>
              <w:spacing w:after="20"/>
              <w:ind w:left="20"/>
              <w:jc w:val="both"/>
            </w:pPr>
            <w:r>
              <w:rPr>
                <w:rFonts w:ascii="Times New Roman"/>
                <w:b w:val="false"/>
                <w:i w:val="false"/>
                <w:color w:val="000000"/>
                <w:sz w:val="20"/>
              </w:rPr>
              <w:t>
с.Ақсазды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 гол.*0,8*8 га/гол.=1176 га</w:t>
            </w:r>
          </w:p>
          <w:p>
            <w:pPr>
              <w:spacing w:after="20"/>
              <w:ind w:left="20"/>
              <w:jc w:val="both"/>
            </w:pPr>
            <w:r>
              <w:rPr>
                <w:rFonts w:ascii="Times New Roman"/>
                <w:b w:val="false"/>
                <w:i w:val="false"/>
                <w:color w:val="000000"/>
                <w:sz w:val="20"/>
              </w:rPr>
              <w:t>
0,348 гол*0,1*8 га/гол=0,278 га</w:t>
            </w:r>
          </w:p>
          <w:p>
            <w:pPr>
              <w:spacing w:after="20"/>
              <w:ind w:left="20"/>
              <w:jc w:val="both"/>
            </w:pPr>
            <w:r>
              <w:rPr>
                <w:rFonts w:ascii="Times New Roman"/>
                <w:b w:val="false"/>
                <w:i w:val="false"/>
                <w:color w:val="000000"/>
                <w:sz w:val="20"/>
              </w:rPr>
              <w:t>
0,012 гол*10,2 га/гол=0,096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га +0,278 га + 0,096 га =1550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 га-1550 га= +1382га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67 қосымша</w:t>
            </w:r>
          </w:p>
        </w:tc>
      </w:tr>
    </w:tbl>
    <w:p>
      <w:pPr>
        <w:spacing w:after="0"/>
        <w:ind w:left="0"/>
        <w:jc w:val="left"/>
      </w:pPr>
      <w:r>
        <w:rPr>
          <w:rFonts w:ascii="Times New Roman"/>
          <w:b/>
          <w:i w:val="false"/>
          <w:color w:val="000000"/>
        </w:rPr>
        <w:t xml:space="preserve"> Ауыл шаруашылығы жануарларының жайылымды пайдалану, маусымдық мал жаю бағытын, қозғалысын белгілейтін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w:t>
            </w:r>
          </w:p>
          <w:p>
            <w:pPr>
              <w:spacing w:after="20"/>
              <w:ind w:left="20"/>
              <w:jc w:val="both"/>
            </w:pPr>
            <w:r>
              <w:rPr>
                <w:rFonts w:ascii="Times New Roman"/>
                <w:b w:val="false"/>
                <w:i w:val="false"/>
                <w:color w:val="000000"/>
                <w:sz w:val="20"/>
              </w:rPr>
              <w:t>
2023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w:t>
            </w:r>
          </w:p>
          <w:p>
            <w:pPr>
              <w:spacing w:after="20"/>
              <w:ind w:left="20"/>
              <w:jc w:val="both"/>
            </w:pPr>
            <w:r>
              <w:rPr>
                <w:rFonts w:ascii="Times New Roman"/>
                <w:b w:val="false"/>
                <w:i w:val="false"/>
                <w:color w:val="000000"/>
                <w:sz w:val="20"/>
              </w:rPr>
              <w:t>
 2024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r>
    </w:tbl>
    <w:p>
      <w:pPr>
        <w:spacing w:after="0"/>
        <w:ind w:left="0"/>
        <w:jc w:val="both"/>
      </w:pPr>
      <w:r>
        <w:rPr>
          <w:rFonts w:ascii="Times New Roman"/>
          <w:b w:val="false"/>
          <w:i w:val="false"/>
          <w:color w:val="000000"/>
          <w:sz w:val="28"/>
        </w:rPr>
        <w:t>
      Ескерту: аббревиатура шешімі:</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ДЗ – демалушы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68 қосымша</w:t>
            </w:r>
          </w:p>
        </w:tc>
      </w:tr>
    </w:tbl>
    <w:p>
      <w:pPr>
        <w:spacing w:after="0"/>
        <w:ind w:left="0"/>
        <w:jc w:val="left"/>
      </w:pPr>
      <w:r>
        <w:rPr>
          <w:rFonts w:ascii="Times New Roman"/>
          <w:b/>
          <w:i w:val="false"/>
          <w:color w:val="000000"/>
        </w:rPr>
        <w:t xml:space="preserve"> Аудан жерлерінің барлық санаттары бойынша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шаруашылығымақсатындағыжерлер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Елдімекендердіңжерлері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қорғанысжәнеауылшаруашылығынаарналмағанөзге де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Ерекшеқорғалатынтабиғиаумақтардыңжері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Мемлекеттікбосалқыжерлер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Орманқорыныңжері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Ауданайналымындағыбарлықжерлер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аудандардың, облыстардың, мемлекеттердің жер иелері пайдаланатын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облыс, республика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жылдарғаарналған жайылымдарды басқару және оларды пайдалану жөніндегі жоспарға 69 қосымша</w:t>
            </w:r>
          </w:p>
        </w:tc>
      </w:tr>
    </w:tbl>
    <w:p>
      <w:pPr>
        <w:spacing w:after="0"/>
        <w:ind w:left="0"/>
        <w:jc w:val="left"/>
      </w:pPr>
      <w:r>
        <w:rPr>
          <w:rFonts w:ascii="Times New Roman"/>
          <w:b/>
          <w:i w:val="false"/>
          <w:color w:val="000000"/>
        </w:rPr>
        <w:t xml:space="preserve"> Алға ауданының аумағындағы ветеринариялық-санитарлық объектілері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Бесқоспа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