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c5651" w14:textId="b8c56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Ырғыз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Ырғыз аудандық мәслихатының 2023 жылғы 30 наурыздағы № 7 шешімі</w:t>
      </w:r>
    </w:p>
    <w:p>
      <w:pPr>
        <w:spacing w:after="0"/>
        <w:ind w:left="0"/>
        <w:jc w:val="both"/>
      </w:pPr>
      <w:bookmarkStart w:name="z2"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және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сәйкес, Ырғыз аудандық мәслихаты ШЕШТІ:</w:t>
      </w:r>
    </w:p>
    <w:bookmarkEnd w:id="0"/>
    <w:bookmarkStart w:name="z3" w:id="1"/>
    <w:p>
      <w:pPr>
        <w:spacing w:after="0"/>
        <w:ind w:left="0"/>
        <w:jc w:val="both"/>
      </w:pPr>
      <w:r>
        <w:rPr>
          <w:rFonts w:ascii="Times New Roman"/>
          <w:b w:val="false"/>
          <w:i w:val="false"/>
          <w:color w:val="000000"/>
          <w:sz w:val="28"/>
        </w:rPr>
        <w:t>
      1. Осы шешімнің қосымшаларына сәйкес Ырғыз ауданы бойынша 2023–2024 жылдарға арналған жайылымдарды басқару және оларды пайдалану жөніндегі жоспары бекітілсін.</w:t>
      </w:r>
    </w:p>
    <w:bookmarkEnd w:id="1"/>
    <w:bookmarkStart w:name="z4" w:id="2"/>
    <w:p>
      <w:pPr>
        <w:spacing w:after="0"/>
        <w:ind w:left="0"/>
        <w:jc w:val="both"/>
      </w:pPr>
      <w:r>
        <w:rPr>
          <w:rFonts w:ascii="Times New Roman"/>
          <w:b w:val="false"/>
          <w:i w:val="false"/>
          <w:color w:val="000000"/>
          <w:sz w:val="28"/>
        </w:rPr>
        <w:t>
      2. "Ырғыз аудандық мәслихатының аппараты" мемлекеттік мекемесі осы шешімді ресми жарияланғаннан кейін интернет-ресурста орналастыруды қамтамасыз етсін.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Турымов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1-қосымша</w:t>
            </w:r>
          </w:p>
        </w:tc>
      </w:tr>
    </w:tbl>
    <w:bookmarkStart w:name="z7" w:id="4"/>
    <w:p>
      <w:pPr>
        <w:spacing w:after="0"/>
        <w:ind w:left="0"/>
        <w:jc w:val="left"/>
      </w:pPr>
      <w:r>
        <w:rPr>
          <w:rFonts w:ascii="Times New Roman"/>
          <w:b/>
          <w:i w:val="false"/>
          <w:color w:val="000000"/>
        </w:rPr>
        <w:t xml:space="preserve"> Ырғыз ауылдық округінде жайылымдарды басқару және оларды пайдалану жөніндегі 2023-2024 жылдарға арналған жоспар</w:t>
      </w:r>
    </w:p>
    <w:bookmarkEnd w:id="4"/>
    <w:bookmarkStart w:name="z8" w:id="5"/>
    <w:p>
      <w:pPr>
        <w:spacing w:after="0"/>
        <w:ind w:left="0"/>
        <w:jc w:val="both"/>
      </w:pPr>
      <w:r>
        <w:rPr>
          <w:rFonts w:ascii="Times New Roman"/>
          <w:b w:val="false"/>
          <w:i w:val="false"/>
          <w:color w:val="000000"/>
          <w:sz w:val="28"/>
        </w:rPr>
        <w:t xml:space="preserve">
      Осы Ырғыз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bookmarkEnd w:id="5"/>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Ырғыз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Ырғыз ауылдық округінде 3 ауылдық елді мекендер бар.</w:t>
      </w:r>
    </w:p>
    <w:p>
      <w:pPr>
        <w:spacing w:after="0"/>
        <w:ind w:left="0"/>
        <w:jc w:val="both"/>
      </w:pPr>
      <w:r>
        <w:rPr>
          <w:rFonts w:ascii="Times New Roman"/>
          <w:b w:val="false"/>
          <w:i w:val="false"/>
          <w:color w:val="000000"/>
          <w:sz w:val="28"/>
        </w:rPr>
        <w:t>
      Ырғыз ауылдық округі аумағының жалпы көлемі 1 768 578 гектар, оның ішінде жайылым –1 298 682 гектар, шабындық алқаптары – 46 690 гектар, басқа алқаптар – 423 206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309181 гектар;</w:t>
      </w:r>
    </w:p>
    <w:p>
      <w:pPr>
        <w:spacing w:after="0"/>
        <w:ind w:left="0"/>
        <w:jc w:val="both"/>
      </w:pPr>
      <w:r>
        <w:rPr>
          <w:rFonts w:ascii="Times New Roman"/>
          <w:b w:val="false"/>
          <w:i w:val="false"/>
          <w:color w:val="000000"/>
          <w:sz w:val="28"/>
        </w:rPr>
        <w:t>
      елді мекендердің жері – 56 917 гектар;</w:t>
      </w:r>
    </w:p>
    <w:p>
      <w:pPr>
        <w:spacing w:after="0"/>
        <w:ind w:left="0"/>
        <w:jc w:val="both"/>
      </w:pPr>
      <w:r>
        <w:rPr>
          <w:rFonts w:ascii="Times New Roman"/>
          <w:b w:val="false"/>
          <w:i w:val="false"/>
          <w:color w:val="000000"/>
          <w:sz w:val="28"/>
        </w:rPr>
        <w:t>
      өнеркәсіп жерлері – 1 308 гектар;</w:t>
      </w:r>
    </w:p>
    <w:p>
      <w:pPr>
        <w:spacing w:after="0"/>
        <w:ind w:left="0"/>
        <w:jc w:val="both"/>
      </w:pPr>
      <w:r>
        <w:rPr>
          <w:rFonts w:ascii="Times New Roman"/>
          <w:b w:val="false"/>
          <w:i w:val="false"/>
          <w:color w:val="000000"/>
          <w:sz w:val="28"/>
        </w:rPr>
        <w:t>
      орман шаруашылығы жерлері – 8 120 гектар;</w:t>
      </w:r>
    </w:p>
    <w:p>
      <w:pPr>
        <w:spacing w:after="0"/>
        <w:ind w:left="0"/>
        <w:jc w:val="both"/>
      </w:pPr>
      <w:r>
        <w:rPr>
          <w:rFonts w:ascii="Times New Roman"/>
          <w:b w:val="false"/>
          <w:i w:val="false"/>
          <w:color w:val="000000"/>
          <w:sz w:val="28"/>
        </w:rPr>
        <w:t>
      қордағы жерлер – 1 414 715 гектар болып бөлінеді.</w:t>
      </w:r>
    </w:p>
    <w:p>
      <w:pPr>
        <w:spacing w:after="0"/>
        <w:ind w:left="0"/>
        <w:jc w:val="both"/>
      </w:pPr>
      <w:r>
        <w:rPr>
          <w:rFonts w:ascii="Times New Roman"/>
          <w:b w:val="false"/>
          <w:i w:val="false"/>
          <w:color w:val="000000"/>
          <w:sz w:val="28"/>
        </w:rPr>
        <w:t>
      Табиғи жағдайлар бойынша Ырғыз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өсімдіктер.Топырағы қызыл қоңыр, қоңыр, аз гумусты. Ырғыз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Ырғыз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Ырғыз ауылдық округінде (халықтың жеке ауласы) мүйізді ірі қара малы 7555 бас, оның ішінде аналық мал басы 4972 бас, 4335 бас қой мен ешкілер, 284 бас жылқы, 150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Ырғыз ауылында: мүйізді ірі қара малы 4304 бас, оның ішінде аналық мал 2419 бас, 2543 бас қой мен ешкілер, жылқы 135 бас, түйе 75 бас.</w:t>
      </w:r>
    </w:p>
    <w:p>
      <w:pPr>
        <w:spacing w:after="0"/>
        <w:ind w:left="0"/>
        <w:jc w:val="both"/>
      </w:pPr>
      <w:r>
        <w:rPr>
          <w:rFonts w:ascii="Times New Roman"/>
          <w:b w:val="false"/>
          <w:i w:val="false"/>
          <w:color w:val="000000"/>
          <w:sz w:val="28"/>
        </w:rPr>
        <w:t>
      Жайылым көлемі 31 513 гектар.</w:t>
      </w:r>
    </w:p>
    <w:p>
      <w:pPr>
        <w:spacing w:after="0"/>
        <w:ind w:left="0"/>
        <w:jc w:val="both"/>
      </w:pPr>
      <w:r>
        <w:rPr>
          <w:rFonts w:ascii="Times New Roman"/>
          <w:b w:val="false"/>
          <w:i w:val="false"/>
          <w:color w:val="000000"/>
          <w:sz w:val="28"/>
        </w:rPr>
        <w:t>
      Ақши ауылында: мүйізді ірі қара малы 2115 бас, оның ішінде аналық мал 1455 бас, 912 бас қой мен ешкілер, жылқы 102 бас, түйе 32 бас.</w:t>
      </w:r>
    </w:p>
    <w:p>
      <w:pPr>
        <w:spacing w:after="0"/>
        <w:ind w:left="0"/>
        <w:jc w:val="both"/>
      </w:pPr>
      <w:r>
        <w:rPr>
          <w:rFonts w:ascii="Times New Roman"/>
          <w:b w:val="false"/>
          <w:i w:val="false"/>
          <w:color w:val="000000"/>
          <w:sz w:val="28"/>
        </w:rPr>
        <w:t>
      Жайылым көлемі 4 506 гектар.</w:t>
      </w:r>
    </w:p>
    <w:p>
      <w:pPr>
        <w:spacing w:after="0"/>
        <w:ind w:left="0"/>
        <w:jc w:val="both"/>
      </w:pPr>
      <w:r>
        <w:rPr>
          <w:rFonts w:ascii="Times New Roman"/>
          <w:b w:val="false"/>
          <w:i w:val="false"/>
          <w:color w:val="000000"/>
          <w:sz w:val="28"/>
        </w:rPr>
        <w:t>
      Қалыбай ауылында: мүйізді ірі қара малы 1136 бас, оның ішінде аналық мал 1098 бас, 880 бас қой мен ешкілер, жылқы 47 бас, түйе 43 бас.</w:t>
      </w:r>
    </w:p>
    <w:p>
      <w:pPr>
        <w:spacing w:after="0"/>
        <w:ind w:left="0"/>
        <w:jc w:val="both"/>
      </w:pPr>
      <w:r>
        <w:rPr>
          <w:rFonts w:ascii="Times New Roman"/>
          <w:b w:val="false"/>
          <w:i w:val="false"/>
          <w:color w:val="000000"/>
          <w:sz w:val="28"/>
        </w:rPr>
        <w:t xml:space="preserve">
      Жайылым көлемі 8 450 гектар. </w:t>
      </w:r>
    </w:p>
    <w:p>
      <w:pPr>
        <w:spacing w:after="0"/>
        <w:ind w:left="0"/>
        <w:jc w:val="both"/>
      </w:pPr>
      <w:r>
        <w:rPr>
          <w:rFonts w:ascii="Times New Roman"/>
          <w:b w:val="false"/>
          <w:i w:val="false"/>
          <w:color w:val="000000"/>
          <w:sz w:val="28"/>
        </w:rPr>
        <w:t xml:space="preserve">
      Ырғыз ауылдық округінің ЖШС, АӨК, ӨК және шаруа қожалықтарындағы мал басы: мүйізді ірі қара малы 7 088 бас, 28727 бас қой мен ешкілер, 2577 бас жылқы, түйе 120 басты құрайды. </w:t>
      </w:r>
    </w:p>
    <w:p>
      <w:pPr>
        <w:spacing w:after="0"/>
        <w:ind w:left="0"/>
        <w:jc w:val="both"/>
      </w:pPr>
      <w:r>
        <w:rPr>
          <w:rFonts w:ascii="Times New Roman"/>
          <w:b w:val="false"/>
          <w:i w:val="false"/>
          <w:color w:val="000000"/>
          <w:sz w:val="28"/>
        </w:rPr>
        <w:t>
      ЖШС, АӨК, ӨК және шаруа қожалықтарының жайылым алаңы 287 518 гектарды құрайды.</w:t>
      </w:r>
    </w:p>
    <w:p>
      <w:pPr>
        <w:spacing w:after="0"/>
        <w:ind w:left="0"/>
        <w:jc w:val="both"/>
      </w:pPr>
      <w:r>
        <w:rPr>
          <w:rFonts w:ascii="Times New Roman"/>
          <w:b w:val="false"/>
          <w:i w:val="false"/>
          <w:color w:val="000000"/>
          <w:sz w:val="28"/>
        </w:rPr>
        <w:t>
      Ырғыз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Ырғыз ауылдық округінде табиғи жайылымдардың маусымдық сипаты айқын байқалады. Ырғыз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Ырғыз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Ырғыз ауылдық округі бойынша ауылшаруашылығы малдарын қамтамасыз ету үшін барлығы барлығы 1 298 682 гектар жайылымдық алқаптар бар. Елді мекен шегінде 44 469 гектар жайылым бар.</w:t>
      </w:r>
    </w:p>
    <w:p>
      <w:pPr>
        <w:spacing w:after="0"/>
        <w:ind w:left="0"/>
        <w:jc w:val="both"/>
      </w:pPr>
      <w:r>
        <w:rPr>
          <w:rFonts w:ascii="Times New Roman"/>
          <w:b w:val="false"/>
          <w:i w:val="false"/>
          <w:color w:val="000000"/>
          <w:sz w:val="28"/>
        </w:rPr>
        <w:t>
      Ырғыз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(Ырғыз ауылы, Ақши ауылы, Қалыбай ауылы) ауылшаруашылығы жануарларының аналық (сауын) мал басын ұстау бойынша елді мекеннің 25 882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үшін-7 555 бас * 8,5 га/бас=64217,5 гектар;</w:t>
      </w:r>
    </w:p>
    <w:p>
      <w:pPr>
        <w:spacing w:after="0"/>
        <w:ind w:left="0"/>
        <w:jc w:val="both"/>
      </w:pPr>
      <w:r>
        <w:rPr>
          <w:rFonts w:ascii="Times New Roman"/>
          <w:b w:val="false"/>
          <w:i w:val="false"/>
          <w:color w:val="000000"/>
          <w:sz w:val="28"/>
        </w:rPr>
        <w:t>
      қой мен ешкілер үшін-4335 бас * 1,7 га/бас= 7369,5 гектар;</w:t>
      </w:r>
    </w:p>
    <w:p>
      <w:pPr>
        <w:spacing w:after="0"/>
        <w:ind w:left="0"/>
        <w:jc w:val="both"/>
      </w:pPr>
      <w:r>
        <w:rPr>
          <w:rFonts w:ascii="Times New Roman"/>
          <w:b w:val="false"/>
          <w:i w:val="false"/>
          <w:color w:val="000000"/>
          <w:sz w:val="28"/>
        </w:rPr>
        <w:t>
      жылқы үшін-284 бас * 6,5 га/бас= 1846 гектар;</w:t>
      </w:r>
    </w:p>
    <w:p>
      <w:pPr>
        <w:spacing w:after="0"/>
        <w:ind w:left="0"/>
        <w:jc w:val="both"/>
      </w:pPr>
      <w:r>
        <w:rPr>
          <w:rFonts w:ascii="Times New Roman"/>
          <w:b w:val="false"/>
          <w:i w:val="false"/>
          <w:color w:val="000000"/>
          <w:sz w:val="28"/>
        </w:rPr>
        <w:t>
      түйе үшін – 150 бас *6,5 га/бас=975 гектар.</w:t>
      </w:r>
    </w:p>
    <w:p>
      <w:pPr>
        <w:spacing w:after="0"/>
        <w:ind w:left="0"/>
        <w:jc w:val="both"/>
      </w:pPr>
      <w:r>
        <w:rPr>
          <w:rFonts w:ascii="Times New Roman"/>
          <w:b w:val="false"/>
          <w:i w:val="false"/>
          <w:color w:val="000000"/>
          <w:sz w:val="28"/>
        </w:rPr>
        <w:t>
      64217,5+7369,5+1846+975=74 408</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Ырғыз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2023-2024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2023-2024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2023-2024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2-қосымша</w:t>
            </w:r>
          </w:p>
        </w:tc>
      </w:tr>
    </w:tbl>
    <w:p>
      <w:pPr>
        <w:spacing w:after="0"/>
        <w:ind w:left="0"/>
        <w:jc w:val="left"/>
      </w:pPr>
      <w:r>
        <w:rPr>
          <w:rFonts w:ascii="Times New Roman"/>
          <w:b/>
          <w:i w:val="false"/>
          <w:color w:val="000000"/>
        </w:rPr>
        <w:t xml:space="preserve"> Аманкөл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Аманкөл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Аманкөл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Аманкөл ауылдық округінде 3 ауылдық елді мекендер бар.</w:t>
      </w:r>
    </w:p>
    <w:p>
      <w:pPr>
        <w:spacing w:after="0"/>
        <w:ind w:left="0"/>
        <w:jc w:val="both"/>
      </w:pPr>
      <w:r>
        <w:rPr>
          <w:rFonts w:ascii="Times New Roman"/>
          <w:b w:val="false"/>
          <w:i w:val="false"/>
          <w:color w:val="000000"/>
          <w:sz w:val="28"/>
        </w:rPr>
        <w:t>
      Аманкөл ауылдық округі аумағының жалпы көлемі 124 528 гектар, оның ішінде жайылым –114 636 гектар, шабындық алқаптары – 1 514 гектар, басқа алқаптар – 8 378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109168 гектар;</w:t>
      </w:r>
    </w:p>
    <w:p>
      <w:pPr>
        <w:spacing w:after="0"/>
        <w:ind w:left="0"/>
        <w:jc w:val="both"/>
      </w:pPr>
      <w:r>
        <w:rPr>
          <w:rFonts w:ascii="Times New Roman"/>
          <w:b w:val="false"/>
          <w:i w:val="false"/>
          <w:color w:val="000000"/>
          <w:sz w:val="28"/>
        </w:rPr>
        <w:t>
      елді мекендердің жері – 37 625 гектар;</w:t>
      </w:r>
    </w:p>
    <w:p>
      <w:pPr>
        <w:spacing w:after="0"/>
        <w:ind w:left="0"/>
        <w:jc w:val="both"/>
      </w:pPr>
      <w:r>
        <w:rPr>
          <w:rFonts w:ascii="Times New Roman"/>
          <w:b w:val="false"/>
          <w:i w:val="false"/>
          <w:color w:val="000000"/>
          <w:sz w:val="28"/>
        </w:rPr>
        <w:t>
      қордағы жерлер – 15 000 гектар болып бөлінеді.</w:t>
      </w:r>
    </w:p>
    <w:p>
      <w:pPr>
        <w:spacing w:after="0"/>
        <w:ind w:left="0"/>
        <w:jc w:val="both"/>
      </w:pPr>
      <w:r>
        <w:rPr>
          <w:rFonts w:ascii="Times New Roman"/>
          <w:b w:val="false"/>
          <w:i w:val="false"/>
          <w:color w:val="000000"/>
          <w:sz w:val="28"/>
        </w:rPr>
        <w:t>
      Табиғи жағдайлар бойынша Аманкөл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өсімдіктер.Топырағы қызыл қоңыр, қоңыр, аз гумусты. Аманкөл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Аманкөл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Аманкөл ауылдық округінде (халықтың жеке ауласы) мүйізді ірі қара малы 2387 бас, оның ішінде аналық мал басы 820 бас, 5975 бас қой-ешкілер, 293 бас жылқы, 180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Құтикөл ауылында: мүйізді ірі қара малы 990 бас, оның ішінде аналық мал 349 бас, 2901 бас қой-ешкілер, жылқы 80 бас, түйе 90 бас.</w:t>
      </w:r>
    </w:p>
    <w:p>
      <w:pPr>
        <w:spacing w:after="0"/>
        <w:ind w:left="0"/>
        <w:jc w:val="both"/>
      </w:pPr>
      <w:r>
        <w:rPr>
          <w:rFonts w:ascii="Times New Roman"/>
          <w:b w:val="false"/>
          <w:i w:val="false"/>
          <w:color w:val="000000"/>
          <w:sz w:val="28"/>
        </w:rPr>
        <w:t>
      Жайылым көлемі 15 610 гектар.</w:t>
      </w:r>
    </w:p>
    <w:p>
      <w:pPr>
        <w:spacing w:after="0"/>
        <w:ind w:left="0"/>
        <w:jc w:val="both"/>
      </w:pPr>
      <w:r>
        <w:rPr>
          <w:rFonts w:ascii="Times New Roman"/>
          <w:b w:val="false"/>
          <w:i w:val="false"/>
          <w:color w:val="000000"/>
          <w:sz w:val="28"/>
        </w:rPr>
        <w:t>
      Аманкөл ауылында: мүйізді ірі қара малы 792 бас, оның ішінде аналық мал 323 бас, 1821 бас қой-ешкілер, жылқы 141 бас, түйе 58 бас.</w:t>
      </w:r>
    </w:p>
    <w:p>
      <w:pPr>
        <w:spacing w:after="0"/>
        <w:ind w:left="0"/>
        <w:jc w:val="both"/>
      </w:pPr>
      <w:r>
        <w:rPr>
          <w:rFonts w:ascii="Times New Roman"/>
          <w:b w:val="false"/>
          <w:i w:val="false"/>
          <w:color w:val="000000"/>
          <w:sz w:val="28"/>
        </w:rPr>
        <w:t>
      Жайылым көлемі 6 342 гектар.</w:t>
      </w:r>
    </w:p>
    <w:p>
      <w:pPr>
        <w:spacing w:after="0"/>
        <w:ind w:left="0"/>
        <w:jc w:val="both"/>
      </w:pPr>
      <w:r>
        <w:rPr>
          <w:rFonts w:ascii="Times New Roman"/>
          <w:b w:val="false"/>
          <w:i w:val="false"/>
          <w:color w:val="000000"/>
          <w:sz w:val="28"/>
        </w:rPr>
        <w:t>
      Жарма ауылында: мүйізді ірі қара малы 605 бас, оның ішінде аналық мал 148 бас, 1253 бас қой-ешкілер, жылқы 72 бас, түйе 32 бас.</w:t>
      </w:r>
    </w:p>
    <w:p>
      <w:pPr>
        <w:spacing w:after="0"/>
        <w:ind w:left="0"/>
        <w:jc w:val="both"/>
      </w:pPr>
      <w:r>
        <w:rPr>
          <w:rFonts w:ascii="Times New Roman"/>
          <w:b w:val="false"/>
          <w:i w:val="false"/>
          <w:color w:val="000000"/>
          <w:sz w:val="28"/>
        </w:rPr>
        <w:t>
      Жайылым көлемі 9 623 гектар.</w:t>
      </w:r>
    </w:p>
    <w:p>
      <w:pPr>
        <w:spacing w:after="0"/>
        <w:ind w:left="0"/>
        <w:jc w:val="both"/>
      </w:pPr>
      <w:r>
        <w:rPr>
          <w:rFonts w:ascii="Times New Roman"/>
          <w:b w:val="false"/>
          <w:i w:val="false"/>
          <w:color w:val="000000"/>
          <w:sz w:val="28"/>
        </w:rPr>
        <w:t>
      Аманкөл ауылдық округінің ЖШС, АӨК, және шаруа қожалықтарындағы мал басы: мүйізді ірі қара малы 4300 бас, 10362 бас қой-ешкілер, 916 бас жылқы, түйе 84 басты құрайды.</w:t>
      </w:r>
    </w:p>
    <w:p>
      <w:pPr>
        <w:spacing w:after="0"/>
        <w:ind w:left="0"/>
        <w:jc w:val="both"/>
      </w:pPr>
      <w:r>
        <w:rPr>
          <w:rFonts w:ascii="Times New Roman"/>
          <w:b w:val="false"/>
          <w:i w:val="false"/>
          <w:color w:val="000000"/>
          <w:sz w:val="28"/>
        </w:rPr>
        <w:t>
      ЖШС, АӨК, және шаруа қожалықтарының жайылым алаңы 71 903 гектарды құрайды.</w:t>
      </w:r>
    </w:p>
    <w:p>
      <w:pPr>
        <w:spacing w:after="0"/>
        <w:ind w:left="0"/>
        <w:jc w:val="both"/>
      </w:pPr>
      <w:r>
        <w:rPr>
          <w:rFonts w:ascii="Times New Roman"/>
          <w:b w:val="false"/>
          <w:i w:val="false"/>
          <w:color w:val="000000"/>
          <w:sz w:val="28"/>
        </w:rPr>
        <w:t>
      Аманкөл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Аманкөл ауылдық округінде табиғи жайылымдардың маусымдық сипаты айқын байқалады. Аманкөл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Аманкөл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Аманкөл ауылдық округі бойынша ауылшаруашылығы малдарын қамтамасыз ету үшін барлығы барлығы 114 636 гектар жайылымдық алқаптар бар. Елді мекен шегінде 31 575 гектар жайылым бар.</w:t>
      </w:r>
    </w:p>
    <w:p>
      <w:pPr>
        <w:spacing w:after="0"/>
        <w:ind w:left="0"/>
        <w:jc w:val="both"/>
      </w:pPr>
      <w:r>
        <w:rPr>
          <w:rFonts w:ascii="Times New Roman"/>
          <w:b w:val="false"/>
          <w:i w:val="false"/>
          <w:color w:val="000000"/>
          <w:sz w:val="28"/>
        </w:rPr>
        <w:t>
      Аманкөл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(Құтикөл ауылы, Аманкөл ауылы, Жарма ауылы) ауылшаруашылығы жануарларының аналық (сауын) мал басын ұстау бойынша елді мекеннің 6 800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 – 1,7 га/бас, жылқы –6,5 га/бас, түйе – 6,5 га.</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 -2387 бас*8,5 га/бас.=20289,5 гектар;</w:t>
      </w:r>
    </w:p>
    <w:p>
      <w:pPr>
        <w:spacing w:after="0"/>
        <w:ind w:left="0"/>
        <w:jc w:val="both"/>
      </w:pPr>
      <w:r>
        <w:rPr>
          <w:rFonts w:ascii="Times New Roman"/>
          <w:b w:val="false"/>
          <w:i w:val="false"/>
          <w:color w:val="000000"/>
          <w:sz w:val="28"/>
        </w:rPr>
        <w:t>
      қой-ешкілер үшін – 5975 бас*1,7га/бас=10157,5 гектар;</w:t>
      </w:r>
    </w:p>
    <w:p>
      <w:pPr>
        <w:spacing w:after="0"/>
        <w:ind w:left="0"/>
        <w:jc w:val="both"/>
      </w:pPr>
      <w:r>
        <w:rPr>
          <w:rFonts w:ascii="Times New Roman"/>
          <w:b w:val="false"/>
          <w:i w:val="false"/>
          <w:color w:val="000000"/>
          <w:sz w:val="28"/>
        </w:rPr>
        <w:t>
      жылқы үшін -293 бас*6,5га/бас=1904,5 гектар;</w:t>
      </w:r>
    </w:p>
    <w:p>
      <w:pPr>
        <w:spacing w:after="0"/>
        <w:ind w:left="0"/>
        <w:jc w:val="both"/>
      </w:pPr>
      <w:r>
        <w:rPr>
          <w:rFonts w:ascii="Times New Roman"/>
          <w:b w:val="false"/>
          <w:i w:val="false"/>
          <w:color w:val="000000"/>
          <w:sz w:val="28"/>
        </w:rPr>
        <w:t>
      түйе үшін – 180 бас*6,5га/бас=1170 гектар.</w:t>
      </w:r>
    </w:p>
    <w:p>
      <w:pPr>
        <w:spacing w:after="0"/>
        <w:ind w:left="0"/>
        <w:jc w:val="both"/>
      </w:pPr>
      <w:r>
        <w:rPr>
          <w:rFonts w:ascii="Times New Roman"/>
          <w:b w:val="false"/>
          <w:i w:val="false"/>
          <w:color w:val="000000"/>
          <w:sz w:val="28"/>
        </w:rPr>
        <w:t>
      20289,5+10157,5+1904,5+1170=33521,5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Аманкөл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2023-2024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3-қосымша</w:t>
            </w:r>
          </w:p>
        </w:tc>
      </w:tr>
    </w:tbl>
    <w:p>
      <w:pPr>
        <w:spacing w:after="0"/>
        <w:ind w:left="0"/>
        <w:jc w:val="left"/>
      </w:pPr>
      <w:r>
        <w:rPr>
          <w:rFonts w:ascii="Times New Roman"/>
          <w:b/>
          <w:i w:val="false"/>
          <w:color w:val="000000"/>
        </w:rPr>
        <w:t xml:space="preserve"> Қызылжар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Қызылжар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Қызылжар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Қызылжар ауылдық округінде 3 ауылдық елді мекендер бар.</w:t>
      </w:r>
    </w:p>
    <w:p>
      <w:pPr>
        <w:spacing w:after="0"/>
        <w:ind w:left="0"/>
        <w:jc w:val="both"/>
      </w:pPr>
      <w:r>
        <w:rPr>
          <w:rFonts w:ascii="Times New Roman"/>
          <w:b w:val="false"/>
          <w:i w:val="false"/>
          <w:color w:val="000000"/>
          <w:sz w:val="28"/>
        </w:rPr>
        <w:t>
      Қызылжар ауылдық округі аумағының жалпы көлемі 274 640 гектар, оның ішінде жайылым–259 175 гектар, шабындық алқаптары – 8 759 гектар, басқа алқаптар – 6 706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241 486 гектар;</w:t>
      </w:r>
    </w:p>
    <w:p>
      <w:pPr>
        <w:spacing w:after="0"/>
        <w:ind w:left="0"/>
        <w:jc w:val="both"/>
      </w:pPr>
      <w:r>
        <w:rPr>
          <w:rFonts w:ascii="Times New Roman"/>
          <w:b w:val="false"/>
          <w:i w:val="false"/>
          <w:color w:val="000000"/>
          <w:sz w:val="28"/>
        </w:rPr>
        <w:t>
      елді мекендердің жері – 58870 гектар;</w:t>
      </w:r>
    </w:p>
    <w:p>
      <w:pPr>
        <w:spacing w:after="0"/>
        <w:ind w:left="0"/>
        <w:jc w:val="both"/>
      </w:pPr>
      <w:r>
        <w:rPr>
          <w:rFonts w:ascii="Times New Roman"/>
          <w:b w:val="false"/>
          <w:i w:val="false"/>
          <w:color w:val="000000"/>
          <w:sz w:val="28"/>
        </w:rPr>
        <w:t>
      қордағы жерлер –10 000 гектар болып бөлінеді.</w:t>
      </w:r>
    </w:p>
    <w:p>
      <w:pPr>
        <w:spacing w:after="0"/>
        <w:ind w:left="0"/>
        <w:jc w:val="both"/>
      </w:pPr>
      <w:r>
        <w:rPr>
          <w:rFonts w:ascii="Times New Roman"/>
          <w:b w:val="false"/>
          <w:i w:val="false"/>
          <w:color w:val="000000"/>
          <w:sz w:val="28"/>
        </w:rPr>
        <w:t>
      Табиғи жағдайлар бойынша Қызылжар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өсімдіктер.Топырағы қызыл қоңыр, қоңыр, аз гумусты. Қызылжар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Қызылжар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Қызылжар ауылдық округінде (халықтың жеке ауласы) мүйізді ірі қара малы 3850 бас, оның ішінде аналық мал басы 2310 бас, 6022 бас қой-ешкілер, 994 бас жылқы, 201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Құрылыс ауылында: мүйізді ірі қара малы 1336 бас, оның ішінде аналық мал 807 бас,2255 бас қой-ешкілер, жылқы 372 бас, 67 бас түйе.</w:t>
      </w:r>
    </w:p>
    <w:p>
      <w:pPr>
        <w:spacing w:after="0"/>
        <w:ind w:left="0"/>
        <w:jc w:val="both"/>
      </w:pPr>
      <w:r>
        <w:rPr>
          <w:rFonts w:ascii="Times New Roman"/>
          <w:b w:val="false"/>
          <w:i w:val="false"/>
          <w:color w:val="000000"/>
          <w:sz w:val="28"/>
        </w:rPr>
        <w:t>
      Жайылым көлемі 27659 гектар.</w:t>
      </w:r>
    </w:p>
    <w:p>
      <w:pPr>
        <w:spacing w:after="0"/>
        <w:ind w:left="0"/>
        <w:jc w:val="both"/>
      </w:pPr>
      <w:r>
        <w:rPr>
          <w:rFonts w:ascii="Times New Roman"/>
          <w:b w:val="false"/>
          <w:i w:val="false"/>
          <w:color w:val="000000"/>
          <w:sz w:val="28"/>
        </w:rPr>
        <w:t>
      Жаныс би ауылында: мүйізді ірі қара малы 1 216 бас, оның ішінде аналық мал 803 бас, 2159 бас қой-ешкілер, жылқы 395 бас, 69 бас түйе.</w:t>
      </w:r>
    </w:p>
    <w:p>
      <w:pPr>
        <w:spacing w:after="0"/>
        <w:ind w:left="0"/>
        <w:jc w:val="both"/>
      </w:pPr>
      <w:r>
        <w:rPr>
          <w:rFonts w:ascii="Times New Roman"/>
          <w:b w:val="false"/>
          <w:i w:val="false"/>
          <w:color w:val="000000"/>
          <w:sz w:val="28"/>
        </w:rPr>
        <w:t>
      Жайылым көлемі 17374 гектар.</w:t>
      </w:r>
    </w:p>
    <w:p>
      <w:pPr>
        <w:spacing w:after="0"/>
        <w:ind w:left="0"/>
        <w:jc w:val="both"/>
      </w:pPr>
      <w:r>
        <w:rPr>
          <w:rFonts w:ascii="Times New Roman"/>
          <w:b w:val="false"/>
          <w:i w:val="false"/>
          <w:color w:val="000000"/>
          <w:sz w:val="28"/>
        </w:rPr>
        <w:t>
      Шеңбертал ауылында: мүйізді ірі қара малы 1298 бас, оның ішінде аналық мал 700 бас, 1608 бас қой-ешкілер, жылқы 227 бас, 65 бас түйе.</w:t>
      </w:r>
    </w:p>
    <w:p>
      <w:pPr>
        <w:spacing w:after="0"/>
        <w:ind w:left="0"/>
        <w:jc w:val="both"/>
      </w:pPr>
      <w:r>
        <w:rPr>
          <w:rFonts w:ascii="Times New Roman"/>
          <w:b w:val="false"/>
          <w:i w:val="false"/>
          <w:color w:val="000000"/>
          <w:sz w:val="28"/>
        </w:rPr>
        <w:t>
      Жайылымкөлемі 13837 гектар.</w:t>
      </w:r>
    </w:p>
    <w:p>
      <w:pPr>
        <w:spacing w:after="0"/>
        <w:ind w:left="0"/>
        <w:jc w:val="both"/>
      </w:pPr>
      <w:r>
        <w:rPr>
          <w:rFonts w:ascii="Times New Roman"/>
          <w:b w:val="false"/>
          <w:i w:val="false"/>
          <w:color w:val="000000"/>
          <w:sz w:val="28"/>
        </w:rPr>
        <w:t>
      Қызылжар ауылдық округінің ЖШС, АӨК, ӨК және шаруа қожалықтарындағы мал басы: мүйізді ірі қара малы 3497 бас, 19871 бас қой-ешкілер, 2834 бас жылқы, 56 бас түйе.</w:t>
      </w:r>
    </w:p>
    <w:p>
      <w:pPr>
        <w:spacing w:after="0"/>
        <w:ind w:left="0"/>
        <w:jc w:val="both"/>
      </w:pPr>
      <w:r>
        <w:rPr>
          <w:rFonts w:ascii="Times New Roman"/>
          <w:b w:val="false"/>
          <w:i w:val="false"/>
          <w:color w:val="000000"/>
          <w:sz w:val="28"/>
        </w:rPr>
        <w:t>
      ЖШС, АӨК, ӨК және шаруа қожалықтарының жайылым алаңы 223 574 гектарды құрайды.</w:t>
      </w:r>
    </w:p>
    <w:p>
      <w:pPr>
        <w:spacing w:after="0"/>
        <w:ind w:left="0"/>
        <w:jc w:val="both"/>
      </w:pPr>
      <w:r>
        <w:rPr>
          <w:rFonts w:ascii="Times New Roman"/>
          <w:b w:val="false"/>
          <w:i w:val="false"/>
          <w:color w:val="000000"/>
          <w:sz w:val="28"/>
        </w:rPr>
        <w:t>
      Қызылжар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жасалады.Қызылжар ауылдық округінде табиғи жайылымдардың маусымдық сипаты айқын байқалады.Қызылжар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Қызылжар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Қызылжар ауылдық округі бойынша ауылшаруашылығы малдарын қамтамасыз ету үшін барлығы барлығы 259 175 гектар жайылымдық алқаптар бар. Елді мекен шегінде 34 872 гектар жайылым бар.</w:t>
      </w:r>
    </w:p>
    <w:p>
      <w:pPr>
        <w:spacing w:after="0"/>
        <w:ind w:left="0"/>
        <w:jc w:val="both"/>
      </w:pPr>
      <w:r>
        <w:rPr>
          <w:rFonts w:ascii="Times New Roman"/>
          <w:b w:val="false"/>
          <w:i w:val="false"/>
          <w:color w:val="000000"/>
          <w:sz w:val="28"/>
        </w:rPr>
        <w:t>
      Қызылжар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(Құрылыс ауылы, Шеңбертал ауылы, Жаныс би ауылы) ауылшаруашылығы жануарларының аналық (сауын) мал басын ұстау бойынша елді мекеннің 19 635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үшін-3850 бас * 8,5 га/бас=32725 гектар;</w:t>
      </w:r>
    </w:p>
    <w:p>
      <w:pPr>
        <w:spacing w:after="0"/>
        <w:ind w:left="0"/>
        <w:jc w:val="both"/>
      </w:pPr>
      <w:r>
        <w:rPr>
          <w:rFonts w:ascii="Times New Roman"/>
          <w:b w:val="false"/>
          <w:i w:val="false"/>
          <w:color w:val="000000"/>
          <w:sz w:val="28"/>
        </w:rPr>
        <w:t>
      қой-ешкілер үшін-6022 бас * 1,7 га/бас=10237,4 гектар;</w:t>
      </w:r>
    </w:p>
    <w:p>
      <w:pPr>
        <w:spacing w:after="0"/>
        <w:ind w:left="0"/>
        <w:jc w:val="both"/>
      </w:pPr>
      <w:r>
        <w:rPr>
          <w:rFonts w:ascii="Times New Roman"/>
          <w:b w:val="false"/>
          <w:i w:val="false"/>
          <w:color w:val="000000"/>
          <w:sz w:val="28"/>
        </w:rPr>
        <w:t>
      жылқыүшін-994 бас * 6,5 га/бас= 6461 гектар;</w:t>
      </w:r>
    </w:p>
    <w:p>
      <w:pPr>
        <w:spacing w:after="0"/>
        <w:ind w:left="0"/>
        <w:jc w:val="both"/>
      </w:pPr>
      <w:r>
        <w:rPr>
          <w:rFonts w:ascii="Times New Roman"/>
          <w:b w:val="false"/>
          <w:i w:val="false"/>
          <w:color w:val="000000"/>
          <w:sz w:val="28"/>
        </w:rPr>
        <w:t>
      түйе үшін -201 бас *6,5 га/бас=1306,5 гектар;</w:t>
      </w:r>
    </w:p>
    <w:p>
      <w:pPr>
        <w:spacing w:after="0"/>
        <w:ind w:left="0"/>
        <w:jc w:val="both"/>
      </w:pPr>
      <w:r>
        <w:rPr>
          <w:rFonts w:ascii="Times New Roman"/>
          <w:b w:val="false"/>
          <w:i w:val="false"/>
          <w:color w:val="000000"/>
          <w:sz w:val="28"/>
        </w:rPr>
        <w:t>
      32725+10237,4+6461+1306,5=50729,9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2023-2024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Қызылжар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2023-2024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2023-2024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2023-2024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4-қосымша</w:t>
            </w:r>
          </w:p>
        </w:tc>
      </w:tr>
    </w:tbl>
    <w:p>
      <w:pPr>
        <w:spacing w:after="0"/>
        <w:ind w:left="0"/>
        <w:jc w:val="left"/>
      </w:pPr>
      <w:r>
        <w:rPr>
          <w:rFonts w:ascii="Times New Roman"/>
          <w:b/>
          <w:i w:val="false"/>
          <w:color w:val="000000"/>
        </w:rPr>
        <w:t xml:space="preserve"> Құмтоғай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Құмтоғай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Құмтоғай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Құмтоғай ауылдық округінде 3 ауылдық елді мекендер бар.</w:t>
      </w:r>
    </w:p>
    <w:p>
      <w:pPr>
        <w:spacing w:after="0"/>
        <w:ind w:left="0"/>
        <w:jc w:val="both"/>
      </w:pPr>
      <w:r>
        <w:rPr>
          <w:rFonts w:ascii="Times New Roman"/>
          <w:b w:val="false"/>
          <w:i w:val="false"/>
          <w:color w:val="000000"/>
          <w:sz w:val="28"/>
        </w:rPr>
        <w:t xml:space="preserve">
      Құмтоғай ауылдық округі аумағының жалпы көлемі 273 486 гектар, оның ішінде жайылым –264 438 гектар, шабындық алқаптары – 1 938 гектар, басқа алқаптар – 7 110 гектар.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252291 гектар;</w:t>
      </w:r>
    </w:p>
    <w:p>
      <w:pPr>
        <w:spacing w:after="0"/>
        <w:ind w:left="0"/>
        <w:jc w:val="both"/>
      </w:pPr>
      <w:r>
        <w:rPr>
          <w:rFonts w:ascii="Times New Roman"/>
          <w:b w:val="false"/>
          <w:i w:val="false"/>
          <w:color w:val="000000"/>
          <w:sz w:val="28"/>
        </w:rPr>
        <w:t>
      елді мекендердің жері –25648 гектар;</w:t>
      </w:r>
    </w:p>
    <w:p>
      <w:pPr>
        <w:spacing w:after="0"/>
        <w:ind w:left="0"/>
        <w:jc w:val="both"/>
      </w:pPr>
      <w:r>
        <w:rPr>
          <w:rFonts w:ascii="Times New Roman"/>
          <w:b w:val="false"/>
          <w:i w:val="false"/>
          <w:color w:val="000000"/>
          <w:sz w:val="28"/>
        </w:rPr>
        <w:t>
      қордағы жерлер – 2 000 гектар болып бөлінеді.</w:t>
      </w:r>
    </w:p>
    <w:p>
      <w:pPr>
        <w:spacing w:after="0"/>
        <w:ind w:left="0"/>
        <w:jc w:val="both"/>
      </w:pPr>
      <w:r>
        <w:rPr>
          <w:rFonts w:ascii="Times New Roman"/>
          <w:b w:val="false"/>
          <w:i w:val="false"/>
          <w:color w:val="000000"/>
          <w:sz w:val="28"/>
        </w:rPr>
        <w:t>
      Табиғи жағдайлар бойынша Құмтоғай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өсімдіктер.Топырағы қызыл қоңыр, қоңыр, аз гумусты.Құмтоғай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Ал,Құмтоғай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xml:space="preserve">
      2023 жылдың 1 қаңтарына Құмтоғай ауылдық округінде (халықтың жеке ауласы) мүйізді ірі қара малы 2850 бас, оның ішінде аналық мал басы 1718 бас, 6713 бас қой-ешкілер, 331 бас жылқы бар.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Құмтоғай ауылында: мүйізді ірі қара малы 1126 бас, оның ішінде аналық мал 800 бас, 2816 бас қой-ешкілер, жылқы 111 бас.</w:t>
      </w:r>
    </w:p>
    <w:p>
      <w:pPr>
        <w:spacing w:after="0"/>
        <w:ind w:left="0"/>
        <w:jc w:val="both"/>
      </w:pPr>
      <w:r>
        <w:rPr>
          <w:rFonts w:ascii="Times New Roman"/>
          <w:b w:val="false"/>
          <w:i w:val="false"/>
          <w:color w:val="000000"/>
          <w:sz w:val="28"/>
        </w:rPr>
        <w:t>
      Жайылым көлемі 10274 гектар.</w:t>
      </w:r>
    </w:p>
    <w:p>
      <w:pPr>
        <w:spacing w:after="0"/>
        <w:ind w:left="0"/>
        <w:jc w:val="both"/>
      </w:pPr>
      <w:r>
        <w:rPr>
          <w:rFonts w:ascii="Times New Roman"/>
          <w:b w:val="false"/>
          <w:i w:val="false"/>
          <w:color w:val="000000"/>
          <w:sz w:val="28"/>
        </w:rPr>
        <w:t>
      Қарақұдық ауылында: мүйізді ірі қара малы 868 бас, оның ішінде аналық мал 468 бас, 1521 бас қой-ешкілер, жылқы 78 бас.</w:t>
      </w:r>
    </w:p>
    <w:p>
      <w:pPr>
        <w:spacing w:after="0"/>
        <w:ind w:left="0"/>
        <w:jc w:val="both"/>
      </w:pPr>
      <w:r>
        <w:rPr>
          <w:rFonts w:ascii="Times New Roman"/>
          <w:b w:val="false"/>
          <w:i w:val="false"/>
          <w:color w:val="000000"/>
          <w:sz w:val="28"/>
        </w:rPr>
        <w:t>
      Жайылым көлемі 5593 гектар.</w:t>
      </w:r>
    </w:p>
    <w:p>
      <w:pPr>
        <w:spacing w:after="0"/>
        <w:ind w:left="0"/>
        <w:jc w:val="both"/>
      </w:pPr>
      <w:r>
        <w:rPr>
          <w:rFonts w:ascii="Times New Roman"/>
          <w:b w:val="false"/>
          <w:i w:val="false"/>
          <w:color w:val="000000"/>
          <w:sz w:val="28"/>
        </w:rPr>
        <w:t>
      Қарасай ауылында: мүйізді ірі қара малы 856 бас, оның ішінде аналық мал 450 бас, 2376 бас қой-ешкілер, жылқы 142 бас.</w:t>
      </w:r>
    </w:p>
    <w:p>
      <w:pPr>
        <w:spacing w:after="0"/>
        <w:ind w:left="0"/>
        <w:jc w:val="both"/>
      </w:pPr>
      <w:r>
        <w:rPr>
          <w:rFonts w:ascii="Times New Roman"/>
          <w:b w:val="false"/>
          <w:i w:val="false"/>
          <w:color w:val="000000"/>
          <w:sz w:val="28"/>
        </w:rPr>
        <w:t>
      Жайылым көлемі 9817 гектар.</w:t>
      </w:r>
    </w:p>
    <w:p>
      <w:pPr>
        <w:spacing w:after="0"/>
        <w:ind w:left="0"/>
        <w:jc w:val="both"/>
      </w:pPr>
      <w:r>
        <w:rPr>
          <w:rFonts w:ascii="Times New Roman"/>
          <w:b w:val="false"/>
          <w:i w:val="false"/>
          <w:color w:val="000000"/>
          <w:sz w:val="28"/>
        </w:rPr>
        <w:t>
      Құмтоғай ауылдық округінің ЖШС, шаруа қожалықтарындағы мал басы: мүйізді ірі қара малы 2778 бас, 13663 бас қой-ешкілер, 3392 бас жылқы.</w:t>
      </w:r>
    </w:p>
    <w:p>
      <w:pPr>
        <w:spacing w:after="0"/>
        <w:ind w:left="0"/>
        <w:jc w:val="both"/>
      </w:pPr>
      <w:r>
        <w:rPr>
          <w:rFonts w:ascii="Times New Roman"/>
          <w:b w:val="false"/>
          <w:i w:val="false"/>
          <w:color w:val="000000"/>
          <w:sz w:val="28"/>
        </w:rPr>
        <w:t>
      ЖШС, шаруақожалықтарыныңжайылымалаңы 254 151 гектарды құрайды.</w:t>
      </w:r>
    </w:p>
    <w:p>
      <w:pPr>
        <w:spacing w:after="0"/>
        <w:ind w:left="0"/>
        <w:jc w:val="both"/>
      </w:pPr>
      <w:r>
        <w:rPr>
          <w:rFonts w:ascii="Times New Roman"/>
          <w:b w:val="false"/>
          <w:i w:val="false"/>
          <w:color w:val="000000"/>
          <w:sz w:val="28"/>
        </w:rPr>
        <w:t>
      Құмтоғай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жасалады.Құмтоғай ауылдық округінде табиғи жайылымдардың маусымдық сипаты айқын байқалады.Құмтоғай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Құмтоғай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Құмтоғай ауылдық округі бойынша ауылшаруашылығы малдарын қамтамасыз ету үшін барлығы барлығы 264 438 гектар жайылымдық алқаптар бар. Елді мекен шегінде 16 920 гектар жайылым бар.</w:t>
      </w:r>
    </w:p>
    <w:p>
      <w:pPr>
        <w:spacing w:after="0"/>
        <w:ind w:left="0"/>
        <w:jc w:val="both"/>
      </w:pPr>
      <w:r>
        <w:rPr>
          <w:rFonts w:ascii="Times New Roman"/>
          <w:b w:val="false"/>
          <w:i w:val="false"/>
          <w:color w:val="000000"/>
          <w:sz w:val="28"/>
        </w:rPr>
        <w:t>
      Құмтоғай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(Құмтоғай ауылы, Қарақұдық ауылы, Қарасай ауылы) ауылшаруашылығы жануарларының аналық (сауын) мал басын ұстау бойынша елді мекеннің 14 603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үшін-2850 бас * 8,5 га/бас=24225 гектар;</w:t>
      </w:r>
    </w:p>
    <w:p>
      <w:pPr>
        <w:spacing w:after="0"/>
        <w:ind w:left="0"/>
        <w:jc w:val="both"/>
      </w:pPr>
      <w:r>
        <w:rPr>
          <w:rFonts w:ascii="Times New Roman"/>
          <w:b w:val="false"/>
          <w:i w:val="false"/>
          <w:color w:val="000000"/>
          <w:sz w:val="28"/>
        </w:rPr>
        <w:t>
      қой-ешкілерүшін-6713 бас * 1,7 га/бас= 11412,1 гектар;</w:t>
      </w:r>
    </w:p>
    <w:p>
      <w:pPr>
        <w:spacing w:after="0"/>
        <w:ind w:left="0"/>
        <w:jc w:val="both"/>
      </w:pPr>
      <w:r>
        <w:rPr>
          <w:rFonts w:ascii="Times New Roman"/>
          <w:b w:val="false"/>
          <w:i w:val="false"/>
          <w:color w:val="000000"/>
          <w:sz w:val="28"/>
        </w:rPr>
        <w:t>
      жылқы үшін- 331бас * 6,5 га/бас= 2151,5 гектар.</w:t>
      </w:r>
    </w:p>
    <w:p>
      <w:pPr>
        <w:spacing w:after="0"/>
        <w:ind w:left="0"/>
        <w:jc w:val="both"/>
      </w:pPr>
      <w:r>
        <w:rPr>
          <w:rFonts w:ascii="Times New Roman"/>
          <w:b w:val="false"/>
          <w:i w:val="false"/>
          <w:color w:val="000000"/>
          <w:sz w:val="28"/>
        </w:rPr>
        <w:t>
      24225+11412,1+2151,5=37788,6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Құмтоғай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2023-2024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2023-2024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2023-2024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2023-2024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5-қосымша</w:t>
            </w:r>
          </w:p>
        </w:tc>
      </w:tr>
    </w:tbl>
    <w:p>
      <w:pPr>
        <w:spacing w:after="0"/>
        <w:ind w:left="0"/>
        <w:jc w:val="left"/>
      </w:pPr>
      <w:r>
        <w:rPr>
          <w:rFonts w:ascii="Times New Roman"/>
          <w:b/>
          <w:i w:val="false"/>
          <w:color w:val="000000"/>
        </w:rPr>
        <w:t xml:space="preserve"> Нұра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Нұра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Нұра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Нұра ауылдық округінде 4 ауылдық елді мекендер бар.</w:t>
      </w:r>
    </w:p>
    <w:p>
      <w:pPr>
        <w:spacing w:after="0"/>
        <w:ind w:left="0"/>
        <w:jc w:val="both"/>
      </w:pPr>
      <w:r>
        <w:rPr>
          <w:rFonts w:ascii="Times New Roman"/>
          <w:b w:val="false"/>
          <w:i w:val="false"/>
          <w:color w:val="000000"/>
          <w:sz w:val="28"/>
        </w:rPr>
        <w:t>
      Нұра ауылдық округі аумағының жалпы көлемі 629 946 гектар, оның ішінде жайылым – 566 358 гектар, шабындық алқаптары – 842 гектар, басқа алқаптар – 62 746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64278 гектар;</w:t>
      </w:r>
    </w:p>
    <w:p>
      <w:pPr>
        <w:spacing w:after="0"/>
        <w:ind w:left="0"/>
        <w:jc w:val="both"/>
      </w:pPr>
      <w:r>
        <w:rPr>
          <w:rFonts w:ascii="Times New Roman"/>
          <w:b w:val="false"/>
          <w:i w:val="false"/>
          <w:color w:val="000000"/>
          <w:sz w:val="28"/>
        </w:rPr>
        <w:t>
      елді мекендердің жері –56 348 гектар;</w:t>
      </w:r>
    </w:p>
    <w:p>
      <w:pPr>
        <w:spacing w:after="0"/>
        <w:ind w:left="0"/>
        <w:jc w:val="both"/>
      </w:pPr>
      <w:r>
        <w:rPr>
          <w:rFonts w:ascii="Times New Roman"/>
          <w:b w:val="false"/>
          <w:i w:val="false"/>
          <w:color w:val="000000"/>
          <w:sz w:val="28"/>
        </w:rPr>
        <w:t>
      ерекше қорғалатын аймақ – 500 000 гектар;</w:t>
      </w:r>
    </w:p>
    <w:p>
      <w:pPr>
        <w:spacing w:after="0"/>
        <w:ind w:left="0"/>
        <w:jc w:val="both"/>
      </w:pPr>
      <w:r>
        <w:rPr>
          <w:rFonts w:ascii="Times New Roman"/>
          <w:b w:val="false"/>
          <w:i w:val="false"/>
          <w:color w:val="000000"/>
          <w:sz w:val="28"/>
        </w:rPr>
        <w:t>
      қордағы жерлер – 29 588 гектар болып бөлінеді.</w:t>
      </w:r>
    </w:p>
    <w:p>
      <w:pPr>
        <w:spacing w:after="0"/>
        <w:ind w:left="0"/>
        <w:jc w:val="both"/>
      </w:pPr>
      <w:r>
        <w:rPr>
          <w:rFonts w:ascii="Times New Roman"/>
          <w:b w:val="false"/>
          <w:i w:val="false"/>
          <w:color w:val="000000"/>
          <w:sz w:val="28"/>
        </w:rPr>
        <w:t>
      Табиғи жағдайлар бойынша Нұра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 Топырағы қызыл қоңыр, қоңыр, аз гумусты.Нұра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Ал,Нұра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xml:space="preserve">
      2023 жылдың 1 қаңтарына Нұра ауылдық округінде (халықтың жеке ауласы) мүйізді ірі қара малы 2974 бас, оның ішінде аналық мал басы 1542 бас, 6418 бас қой-ешкілер,463 бас жылқы, 66 бас түйе бар.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Нұра ауылында: мүйізді ірі қара малы 856 бас, оның ішінде аналық мал 757 бас, 1912 бас қой-ешкілер, жылқы 177 бас, түйе 19 бас.</w:t>
      </w:r>
    </w:p>
    <w:p>
      <w:pPr>
        <w:spacing w:after="0"/>
        <w:ind w:left="0"/>
        <w:jc w:val="both"/>
      </w:pPr>
      <w:r>
        <w:rPr>
          <w:rFonts w:ascii="Times New Roman"/>
          <w:b w:val="false"/>
          <w:i w:val="false"/>
          <w:color w:val="000000"/>
          <w:sz w:val="28"/>
        </w:rPr>
        <w:t>
      Жайылым көлемі 18 883 гектар.</w:t>
      </w:r>
    </w:p>
    <w:p>
      <w:pPr>
        <w:spacing w:after="0"/>
        <w:ind w:left="0"/>
        <w:jc w:val="both"/>
      </w:pPr>
      <w:r>
        <w:rPr>
          <w:rFonts w:ascii="Times New Roman"/>
          <w:b w:val="false"/>
          <w:i w:val="false"/>
          <w:color w:val="000000"/>
          <w:sz w:val="28"/>
        </w:rPr>
        <w:t>
      Мамыр ауылында: мүйізді ірі қара малы 766 бас, оның ішінде аналық мал 356 бас, 1 322 бас қой-ешкілер, жылқы 118 бас, түйе 15 бас.</w:t>
      </w:r>
    </w:p>
    <w:p>
      <w:pPr>
        <w:spacing w:after="0"/>
        <w:ind w:left="0"/>
        <w:jc w:val="both"/>
      </w:pPr>
      <w:r>
        <w:rPr>
          <w:rFonts w:ascii="Times New Roman"/>
          <w:b w:val="false"/>
          <w:i w:val="false"/>
          <w:color w:val="000000"/>
          <w:sz w:val="28"/>
        </w:rPr>
        <w:t>
      Жайылым көлемі 5 309 гектар.</w:t>
      </w:r>
    </w:p>
    <w:p>
      <w:pPr>
        <w:spacing w:after="0"/>
        <w:ind w:left="0"/>
        <w:jc w:val="both"/>
      </w:pPr>
      <w:r>
        <w:rPr>
          <w:rFonts w:ascii="Times New Roman"/>
          <w:b w:val="false"/>
          <w:i w:val="false"/>
          <w:color w:val="000000"/>
          <w:sz w:val="28"/>
        </w:rPr>
        <w:t>
      Дүкен ауылында: мүйізді ірі қара малы 591 бас, оның ішінде аналық мал 117 бас, 1384 бас қой-ешкілер, жылқы 118 бас, түйе 16 бас.</w:t>
      </w:r>
    </w:p>
    <w:p>
      <w:pPr>
        <w:spacing w:after="0"/>
        <w:ind w:left="0"/>
        <w:jc w:val="both"/>
      </w:pPr>
      <w:r>
        <w:rPr>
          <w:rFonts w:ascii="Times New Roman"/>
          <w:b w:val="false"/>
          <w:i w:val="false"/>
          <w:color w:val="000000"/>
          <w:sz w:val="28"/>
        </w:rPr>
        <w:t>
      Жайылым көлемі 17 883 гектар.</w:t>
      </w:r>
    </w:p>
    <w:p>
      <w:pPr>
        <w:spacing w:after="0"/>
        <w:ind w:left="0"/>
        <w:jc w:val="both"/>
      </w:pPr>
      <w:r>
        <w:rPr>
          <w:rFonts w:ascii="Times New Roman"/>
          <w:b w:val="false"/>
          <w:i w:val="false"/>
          <w:color w:val="000000"/>
          <w:sz w:val="28"/>
        </w:rPr>
        <w:t>
      Белшер ауылында: мүйізді ірі қара малы 761 бас, оның ішінде аналық мал 312 бас, 1800 бас қой-ешкілер, жылқы 50 бас, түйе 16 бас.</w:t>
      </w:r>
    </w:p>
    <w:p>
      <w:pPr>
        <w:spacing w:after="0"/>
        <w:ind w:left="0"/>
        <w:jc w:val="both"/>
      </w:pPr>
      <w:r>
        <w:rPr>
          <w:rFonts w:ascii="Times New Roman"/>
          <w:b w:val="false"/>
          <w:i w:val="false"/>
          <w:color w:val="000000"/>
          <w:sz w:val="28"/>
        </w:rPr>
        <w:t>
      Жайылым көлемі 8 023 гектар.</w:t>
      </w:r>
    </w:p>
    <w:p>
      <w:pPr>
        <w:spacing w:after="0"/>
        <w:ind w:left="0"/>
        <w:jc w:val="both"/>
      </w:pPr>
      <w:r>
        <w:rPr>
          <w:rFonts w:ascii="Times New Roman"/>
          <w:b w:val="false"/>
          <w:i w:val="false"/>
          <w:color w:val="000000"/>
          <w:sz w:val="28"/>
        </w:rPr>
        <w:t>
      Нұра ауылдық округінің шаруа қожалықтарындағы мал басы: мүйізді ірі қара 1 874 бас, 2599 бас қой-ешкілер, 493 бас жылқы, 20 бас түйе.</w:t>
      </w:r>
    </w:p>
    <w:p>
      <w:pPr>
        <w:spacing w:after="0"/>
        <w:ind w:left="0"/>
        <w:jc w:val="both"/>
      </w:pPr>
      <w:r>
        <w:rPr>
          <w:rFonts w:ascii="Times New Roman"/>
          <w:b w:val="false"/>
          <w:i w:val="false"/>
          <w:color w:val="000000"/>
          <w:sz w:val="28"/>
        </w:rPr>
        <w:t>
      Шаруа қожалықтарының жайылым алаңы 44 010 гектарды құрайды.</w:t>
      </w:r>
    </w:p>
    <w:p>
      <w:pPr>
        <w:spacing w:after="0"/>
        <w:ind w:left="0"/>
        <w:jc w:val="both"/>
      </w:pPr>
      <w:r>
        <w:rPr>
          <w:rFonts w:ascii="Times New Roman"/>
          <w:b w:val="false"/>
          <w:i w:val="false"/>
          <w:color w:val="000000"/>
          <w:sz w:val="28"/>
        </w:rPr>
        <w:t>
      Нұра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жасалады.Нұра ауылдық округінде табиғи жайылымдардың маусымдық сипаты айқын байқалады.Нұра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Нұра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Нұра ауылдық округі бойынша ауылшаруашылығы малдарын қамтамасыз ету үшін барлығы барлығы 566 358 гектар жайылымдық алқаптар бар. Елді мекен шегінде 50 098 гектар жайылым бар.</w:t>
      </w:r>
    </w:p>
    <w:p>
      <w:pPr>
        <w:spacing w:after="0"/>
        <w:ind w:left="0"/>
        <w:jc w:val="both"/>
      </w:pPr>
      <w:r>
        <w:rPr>
          <w:rFonts w:ascii="Times New Roman"/>
          <w:b w:val="false"/>
          <w:i w:val="false"/>
          <w:color w:val="000000"/>
          <w:sz w:val="28"/>
        </w:rPr>
        <w:t>
      Нұра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(Нұра ауылы, Мымыр ауылы, Дүкен ауылы, Белшер ауылы) ауылшаруашылығы жануарларының аналық (сауын) мал басын ұстау бойынша елді мекеннің 20 893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үшін-2974 бас * 8,5 га/бас=25279 гектар;</w:t>
      </w:r>
    </w:p>
    <w:p>
      <w:pPr>
        <w:spacing w:after="0"/>
        <w:ind w:left="0"/>
        <w:jc w:val="both"/>
      </w:pPr>
      <w:r>
        <w:rPr>
          <w:rFonts w:ascii="Times New Roman"/>
          <w:b w:val="false"/>
          <w:i w:val="false"/>
          <w:color w:val="000000"/>
          <w:sz w:val="28"/>
        </w:rPr>
        <w:t>
      қой-ешкілер үшін-6418 бас * 1,7 га/бас= 10910,6 гектар;</w:t>
      </w:r>
    </w:p>
    <w:p>
      <w:pPr>
        <w:spacing w:after="0"/>
        <w:ind w:left="0"/>
        <w:jc w:val="both"/>
      </w:pPr>
      <w:r>
        <w:rPr>
          <w:rFonts w:ascii="Times New Roman"/>
          <w:b w:val="false"/>
          <w:i w:val="false"/>
          <w:color w:val="000000"/>
          <w:sz w:val="28"/>
        </w:rPr>
        <w:t>
      жылқы үшін-463 бас * 6,5 га/бас= 3009,5 гектар;</w:t>
      </w:r>
    </w:p>
    <w:p>
      <w:pPr>
        <w:spacing w:after="0"/>
        <w:ind w:left="0"/>
        <w:jc w:val="both"/>
      </w:pPr>
      <w:r>
        <w:rPr>
          <w:rFonts w:ascii="Times New Roman"/>
          <w:b w:val="false"/>
          <w:i w:val="false"/>
          <w:color w:val="000000"/>
          <w:sz w:val="28"/>
        </w:rPr>
        <w:t>
      түйе үшін - 66 бас * 6,5 га/бас= 429 гектар;</w:t>
      </w:r>
    </w:p>
    <w:p>
      <w:pPr>
        <w:spacing w:after="0"/>
        <w:ind w:left="0"/>
        <w:jc w:val="both"/>
      </w:pPr>
      <w:r>
        <w:rPr>
          <w:rFonts w:ascii="Times New Roman"/>
          <w:b w:val="false"/>
          <w:i w:val="false"/>
          <w:color w:val="000000"/>
          <w:sz w:val="28"/>
        </w:rPr>
        <w:t>
      25279+10910,6+3009,5+429=39628,1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2023-2024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Нұра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2023-2024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2023-2024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2023-2024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2023-2024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6-қосымша</w:t>
            </w:r>
          </w:p>
        </w:tc>
      </w:tr>
    </w:tbl>
    <w:p>
      <w:pPr>
        <w:spacing w:after="0"/>
        <w:ind w:left="0"/>
        <w:jc w:val="left"/>
      </w:pPr>
      <w:r>
        <w:rPr>
          <w:rFonts w:ascii="Times New Roman"/>
          <w:b/>
          <w:i w:val="false"/>
          <w:color w:val="000000"/>
        </w:rPr>
        <w:t xml:space="preserve"> Тәуіп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Тәуіп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Тәуіп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Тәуіп ауылдық округінде 1 ауылдық елді мекен бар.</w:t>
      </w:r>
    </w:p>
    <w:p>
      <w:pPr>
        <w:spacing w:after="0"/>
        <w:ind w:left="0"/>
        <w:jc w:val="both"/>
      </w:pPr>
      <w:r>
        <w:rPr>
          <w:rFonts w:ascii="Times New Roman"/>
          <w:b w:val="false"/>
          <w:i w:val="false"/>
          <w:color w:val="000000"/>
          <w:sz w:val="28"/>
        </w:rPr>
        <w:t>
      Тәуіп ауылдық округі аумағының жалпы көлемі 255 167 гектар, оның ішінде жайылым– 222 424 гектар, шабындық жерлері – 240 гектар, басқа алқаптар – 32 503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107414 гектар;</w:t>
      </w:r>
    </w:p>
    <w:p>
      <w:pPr>
        <w:spacing w:after="0"/>
        <w:ind w:left="0"/>
        <w:jc w:val="both"/>
      </w:pPr>
      <w:r>
        <w:rPr>
          <w:rFonts w:ascii="Times New Roman"/>
          <w:b w:val="false"/>
          <w:i w:val="false"/>
          <w:color w:val="000000"/>
          <w:sz w:val="28"/>
        </w:rPr>
        <w:t>
      елді мекендердің жері –17 683 гектар;</w:t>
      </w:r>
    </w:p>
    <w:p>
      <w:pPr>
        <w:spacing w:after="0"/>
        <w:ind w:left="0"/>
        <w:jc w:val="both"/>
      </w:pPr>
      <w:r>
        <w:rPr>
          <w:rFonts w:ascii="Times New Roman"/>
          <w:b w:val="false"/>
          <w:i w:val="false"/>
          <w:color w:val="000000"/>
          <w:sz w:val="28"/>
        </w:rPr>
        <w:t>
      ерекше қорғалатын аймақ - 98 000 гектар;</w:t>
      </w:r>
    </w:p>
    <w:p>
      <w:pPr>
        <w:spacing w:after="0"/>
        <w:ind w:left="0"/>
        <w:jc w:val="both"/>
      </w:pPr>
      <w:r>
        <w:rPr>
          <w:rFonts w:ascii="Times New Roman"/>
          <w:b w:val="false"/>
          <w:i w:val="false"/>
          <w:color w:val="000000"/>
          <w:sz w:val="28"/>
        </w:rPr>
        <w:t>
      қордағы жерлер – 40 051 гектар болып бөлінеді.</w:t>
      </w:r>
    </w:p>
    <w:p>
      <w:pPr>
        <w:spacing w:after="0"/>
        <w:ind w:left="0"/>
        <w:jc w:val="both"/>
      </w:pPr>
      <w:r>
        <w:rPr>
          <w:rFonts w:ascii="Times New Roman"/>
          <w:b w:val="false"/>
          <w:i w:val="false"/>
          <w:color w:val="000000"/>
          <w:sz w:val="28"/>
        </w:rPr>
        <w:t>
      Табиғи жағдайлар бойынша Тәуіп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өсімдіктер.Топырағы қызыл қоңыр, қоңыр, аз гумусты.Тәуіп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Ал,Тәуіп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Тәуіп ауылдық округінде (халықтың жеке ауласы) мүйізді ірі қара малы 1516 бас, оның ішінде аналық мал басы 840 бас, 2227 бас қой-ешкілер, 413 бас жылқы, 133 бас түйе бар. Оның ішінде:</w:t>
      </w:r>
    </w:p>
    <w:p>
      <w:pPr>
        <w:spacing w:after="0"/>
        <w:ind w:left="0"/>
        <w:jc w:val="both"/>
      </w:pPr>
      <w:r>
        <w:rPr>
          <w:rFonts w:ascii="Times New Roman"/>
          <w:b w:val="false"/>
          <w:i w:val="false"/>
          <w:color w:val="000000"/>
          <w:sz w:val="28"/>
        </w:rPr>
        <w:t>
      Құйылыс ауылында: мүйізді ірі қара малы 1 516 бас, оның ішінде аналық мал 840 бас, 2227 бас қой-ешкілер, жылқы 413 бас, түйе 133 бас. Жайылым көлемі 15 350 гектар.</w:t>
      </w:r>
    </w:p>
    <w:p>
      <w:pPr>
        <w:spacing w:after="0"/>
        <w:ind w:left="0"/>
        <w:jc w:val="both"/>
      </w:pPr>
      <w:r>
        <w:rPr>
          <w:rFonts w:ascii="Times New Roman"/>
          <w:b w:val="false"/>
          <w:i w:val="false"/>
          <w:color w:val="000000"/>
          <w:sz w:val="28"/>
        </w:rPr>
        <w:t>
      Тәуіп ауылдық округінің ЖШС, шаруа қожалықтарындағы мал басы: мүйізді ірі қара малы 2039 бас, 2223 бас қой-ешкілер, 752 бас жылқы, 69 бас түйе.</w:t>
      </w:r>
    </w:p>
    <w:p>
      <w:pPr>
        <w:spacing w:after="0"/>
        <w:ind w:left="0"/>
        <w:jc w:val="both"/>
      </w:pPr>
      <w:r>
        <w:rPr>
          <w:rFonts w:ascii="Times New Roman"/>
          <w:b w:val="false"/>
          <w:i w:val="false"/>
          <w:color w:val="000000"/>
          <w:sz w:val="28"/>
        </w:rPr>
        <w:t>
      ЖШС, шаруа қожалықтарының жайылым алаңы 99 433 гектарды құрайды.</w:t>
      </w:r>
    </w:p>
    <w:p>
      <w:pPr>
        <w:spacing w:after="0"/>
        <w:ind w:left="0"/>
        <w:jc w:val="both"/>
      </w:pPr>
      <w:r>
        <w:rPr>
          <w:rFonts w:ascii="Times New Roman"/>
          <w:b w:val="false"/>
          <w:i w:val="false"/>
          <w:color w:val="000000"/>
          <w:sz w:val="28"/>
        </w:rPr>
        <w:t>
      Тәуіп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Тәуіп ауылдық округінде табиғи жайылымдардың маусымдық сипаты айқын байқалады.Тәуіп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Тәуіп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Тәуіп ауылдық округі бойынша ауылшаруашылығы малдарын қамтамасыз ету үшін барлығы барлығы 222 424 гектар жайылымдық алқаптар бар. Елді мекен шегінде 15 350 гектар жайылым бар.</w:t>
      </w:r>
    </w:p>
    <w:p>
      <w:pPr>
        <w:spacing w:after="0"/>
        <w:ind w:left="0"/>
        <w:jc w:val="both"/>
      </w:pPr>
      <w:r>
        <w:rPr>
          <w:rFonts w:ascii="Times New Roman"/>
          <w:b w:val="false"/>
          <w:i w:val="false"/>
          <w:color w:val="000000"/>
          <w:sz w:val="28"/>
        </w:rPr>
        <w:t>
      Тәуіп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(Құйылыс ауылы) ауылшаруашылығы жануарларының аналық (сауын) мал басын ұстау бойынша елді мекеннің 7 030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үшін-1516 бас * 8,5 га/бас=12 886 гектар;</w:t>
      </w:r>
    </w:p>
    <w:p>
      <w:pPr>
        <w:spacing w:after="0"/>
        <w:ind w:left="0"/>
        <w:jc w:val="both"/>
      </w:pPr>
      <w:r>
        <w:rPr>
          <w:rFonts w:ascii="Times New Roman"/>
          <w:b w:val="false"/>
          <w:i w:val="false"/>
          <w:color w:val="000000"/>
          <w:sz w:val="28"/>
        </w:rPr>
        <w:t>
      қой-ешкілер үшін- 2227 бас * 1,7 га/бас= 3785,9 гектар;</w:t>
      </w:r>
    </w:p>
    <w:p>
      <w:pPr>
        <w:spacing w:after="0"/>
        <w:ind w:left="0"/>
        <w:jc w:val="both"/>
      </w:pPr>
      <w:r>
        <w:rPr>
          <w:rFonts w:ascii="Times New Roman"/>
          <w:b w:val="false"/>
          <w:i w:val="false"/>
          <w:color w:val="000000"/>
          <w:sz w:val="28"/>
        </w:rPr>
        <w:t>
      жылқы үшін- 413 бас * 6,5 га/бас= 2684,5 гектар;</w:t>
      </w:r>
    </w:p>
    <w:p>
      <w:pPr>
        <w:spacing w:after="0"/>
        <w:ind w:left="0"/>
        <w:jc w:val="both"/>
      </w:pPr>
      <w:r>
        <w:rPr>
          <w:rFonts w:ascii="Times New Roman"/>
          <w:b w:val="false"/>
          <w:i w:val="false"/>
          <w:color w:val="000000"/>
          <w:sz w:val="28"/>
        </w:rPr>
        <w:t>
      түйе үшін - 133 бас * 6,5 га/бас= 864,5 гектар;</w:t>
      </w:r>
    </w:p>
    <w:p>
      <w:pPr>
        <w:spacing w:after="0"/>
        <w:ind w:left="0"/>
        <w:jc w:val="both"/>
      </w:pPr>
      <w:r>
        <w:rPr>
          <w:rFonts w:ascii="Times New Roman"/>
          <w:b w:val="false"/>
          <w:i w:val="false"/>
          <w:color w:val="000000"/>
          <w:sz w:val="28"/>
        </w:rPr>
        <w:t>
      12886+3785,9+2684,5+864,5=20220,9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2023-2024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Тәуіп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2023-2024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2023-2024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2023-2024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2023-2024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7-қосымша</w:t>
            </w:r>
          </w:p>
        </w:tc>
      </w:tr>
    </w:tbl>
    <w:p>
      <w:pPr>
        <w:spacing w:after="0"/>
        <w:ind w:left="0"/>
        <w:jc w:val="left"/>
      </w:pPr>
      <w:r>
        <w:rPr>
          <w:rFonts w:ascii="Times New Roman"/>
          <w:b/>
          <w:i w:val="false"/>
          <w:color w:val="000000"/>
        </w:rPr>
        <w:t xml:space="preserve"> Жайсаңбай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Жайсаңбай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Жайсаңбай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Жайсаңбай ауылдық округінде 1 ауылдық елді мекен бар.</w:t>
      </w:r>
    </w:p>
    <w:p>
      <w:pPr>
        <w:spacing w:after="0"/>
        <w:ind w:left="0"/>
        <w:jc w:val="both"/>
      </w:pPr>
      <w:r>
        <w:rPr>
          <w:rFonts w:ascii="Times New Roman"/>
          <w:b w:val="false"/>
          <w:i w:val="false"/>
          <w:color w:val="000000"/>
          <w:sz w:val="28"/>
        </w:rPr>
        <w:t>
      Жайсаңбай ауылдық округі аумағының жалпы көлемі 634 098 гектар, оның ішінде жайылым– 498 542 гектар, шабындық алқаптары – 117 гектар, басқа алқаптар 135 439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–177971 гектар;</w:t>
      </w:r>
    </w:p>
    <w:p>
      <w:pPr>
        <w:spacing w:after="0"/>
        <w:ind w:left="0"/>
        <w:jc w:val="both"/>
      </w:pPr>
      <w:r>
        <w:rPr>
          <w:rFonts w:ascii="Times New Roman"/>
          <w:b w:val="false"/>
          <w:i w:val="false"/>
          <w:color w:val="000000"/>
          <w:sz w:val="28"/>
        </w:rPr>
        <w:t>
      елді мекендердің жері –13 394 гектар;</w:t>
      </w:r>
    </w:p>
    <w:p>
      <w:pPr>
        <w:spacing w:after="0"/>
        <w:ind w:left="0"/>
        <w:jc w:val="both"/>
      </w:pPr>
      <w:r>
        <w:rPr>
          <w:rFonts w:ascii="Times New Roman"/>
          <w:b w:val="false"/>
          <w:i w:val="false"/>
          <w:color w:val="000000"/>
          <w:sz w:val="28"/>
        </w:rPr>
        <w:t>
      ерекше қорғалатын аймақ – 402 000 гектар;</w:t>
      </w:r>
    </w:p>
    <w:p>
      <w:pPr>
        <w:spacing w:after="0"/>
        <w:ind w:left="0"/>
        <w:jc w:val="both"/>
      </w:pPr>
      <w:r>
        <w:rPr>
          <w:rFonts w:ascii="Times New Roman"/>
          <w:b w:val="false"/>
          <w:i w:val="false"/>
          <w:color w:val="000000"/>
          <w:sz w:val="28"/>
        </w:rPr>
        <w:t>
      қордағы жерлер – 95 565 гектар болып бөлінеді.</w:t>
      </w:r>
    </w:p>
    <w:p>
      <w:pPr>
        <w:spacing w:after="0"/>
        <w:ind w:left="0"/>
        <w:jc w:val="both"/>
      </w:pPr>
      <w:r>
        <w:rPr>
          <w:rFonts w:ascii="Times New Roman"/>
          <w:b w:val="false"/>
          <w:i w:val="false"/>
          <w:color w:val="000000"/>
          <w:sz w:val="28"/>
        </w:rPr>
        <w:t>
      Табиғи жағдайлар бойынша Жайсаңбай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Жайсаңбай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Жайсаңбай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xml:space="preserve">
      2023 жылдың 1 қаңтарына Жайсаңбай ауылдық округінде (халықтың жеке ауласы) мүйізді ірі қара малы 632 бас, оның ішінде аналық мал басы 300 бас, 4289 бас қой-ешкілер, 236 бас жылқы, 80 бас түйе бар.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Жайсаңбай ауылында: мүйізді ірі қара малы 632 бас, оның ішінде аналық мал басы 300 бас, 4289 бас қой-ешкілер, 236 бас жылқы, 80 бас түйе бар. </w:t>
      </w:r>
    </w:p>
    <w:p>
      <w:pPr>
        <w:spacing w:after="0"/>
        <w:ind w:left="0"/>
        <w:jc w:val="both"/>
      </w:pPr>
      <w:r>
        <w:rPr>
          <w:rFonts w:ascii="Times New Roman"/>
          <w:b w:val="false"/>
          <w:i w:val="false"/>
          <w:color w:val="000000"/>
          <w:sz w:val="28"/>
        </w:rPr>
        <w:t>
      Жайылым көлемі 12 688 гектар.</w:t>
      </w:r>
    </w:p>
    <w:p>
      <w:pPr>
        <w:spacing w:after="0"/>
        <w:ind w:left="0"/>
        <w:jc w:val="both"/>
      </w:pPr>
      <w:r>
        <w:rPr>
          <w:rFonts w:ascii="Times New Roman"/>
          <w:b w:val="false"/>
          <w:i w:val="false"/>
          <w:color w:val="000000"/>
          <w:sz w:val="28"/>
        </w:rPr>
        <w:t>
      Жайсаңбай ауылдық округінің АӨК, ЖШС, шаруа қожалықтарындағы мал басы: мүйізді ірі қара малы 1482 бас, 3202 бас қой-ешкі, 559 бас жылқы, 82 бас түйе.</w:t>
      </w:r>
    </w:p>
    <w:p>
      <w:pPr>
        <w:spacing w:after="0"/>
        <w:ind w:left="0"/>
        <w:jc w:val="both"/>
      </w:pPr>
      <w:r>
        <w:rPr>
          <w:rFonts w:ascii="Times New Roman"/>
          <w:b w:val="false"/>
          <w:i w:val="false"/>
          <w:color w:val="000000"/>
          <w:sz w:val="28"/>
        </w:rPr>
        <w:t>
      АӨК, ЖШС, шаруа қожалықтарының жайылым алаңы 123 139 гектарды құрайды.</w:t>
      </w:r>
    </w:p>
    <w:p>
      <w:pPr>
        <w:spacing w:after="0"/>
        <w:ind w:left="0"/>
        <w:jc w:val="both"/>
      </w:pPr>
      <w:r>
        <w:rPr>
          <w:rFonts w:ascii="Times New Roman"/>
          <w:b w:val="false"/>
          <w:i w:val="false"/>
          <w:color w:val="000000"/>
          <w:sz w:val="28"/>
        </w:rPr>
        <w:t>
      Жайсаңбайауылдық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Жайсаңбай ауылдық округінде табиғи жайылымдардың маусымдық сипаты айқын байқалады. Жайсаңбай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Жайсаңбай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Жайсаңбай ауылдық округі бойынша ауылшаруашылығы малдарын қамтамасыз ету үшін барлығы 498 542 гектар жайылымдық жерлер бар. Елді мекен шегінде 12 688 гектар жайылым бар.</w:t>
      </w:r>
    </w:p>
    <w:p>
      <w:pPr>
        <w:spacing w:after="0"/>
        <w:ind w:left="0"/>
        <w:jc w:val="both"/>
      </w:pPr>
      <w:r>
        <w:rPr>
          <w:rFonts w:ascii="Times New Roman"/>
          <w:b w:val="false"/>
          <w:i w:val="false"/>
          <w:color w:val="000000"/>
          <w:sz w:val="28"/>
        </w:rPr>
        <w:t>
      Жайсаңбай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(Жайсаңбай ауылы) ауылшаруашылығы жануарларының аналық (сауын) мал басын ұстау бойынша елді мекеннің 2 550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 үшін-632 бас * 8,5 га/бас=5972 гектар;</w:t>
      </w:r>
    </w:p>
    <w:p>
      <w:pPr>
        <w:spacing w:after="0"/>
        <w:ind w:left="0"/>
        <w:jc w:val="both"/>
      </w:pPr>
      <w:r>
        <w:rPr>
          <w:rFonts w:ascii="Times New Roman"/>
          <w:b w:val="false"/>
          <w:i w:val="false"/>
          <w:color w:val="000000"/>
          <w:sz w:val="28"/>
        </w:rPr>
        <w:t>
      қой-ешкілер үшін-4289 бас * 1,7 га/бас= 7291,3 гектар;</w:t>
      </w:r>
    </w:p>
    <w:p>
      <w:pPr>
        <w:spacing w:after="0"/>
        <w:ind w:left="0"/>
        <w:jc w:val="both"/>
      </w:pPr>
      <w:r>
        <w:rPr>
          <w:rFonts w:ascii="Times New Roman"/>
          <w:b w:val="false"/>
          <w:i w:val="false"/>
          <w:color w:val="000000"/>
          <w:sz w:val="28"/>
        </w:rPr>
        <w:t>
      жылқыүшін-236 бас * 6,5 га/бас=1534 гектар;</w:t>
      </w:r>
    </w:p>
    <w:p>
      <w:pPr>
        <w:spacing w:after="0"/>
        <w:ind w:left="0"/>
        <w:jc w:val="both"/>
      </w:pPr>
      <w:r>
        <w:rPr>
          <w:rFonts w:ascii="Times New Roman"/>
          <w:b w:val="false"/>
          <w:i w:val="false"/>
          <w:color w:val="000000"/>
          <w:sz w:val="28"/>
        </w:rPr>
        <w:t>
      түйе үшін - 80 бас * 6,5 га/бас= 520 гектар</w:t>
      </w:r>
    </w:p>
    <w:p>
      <w:pPr>
        <w:spacing w:after="0"/>
        <w:ind w:left="0"/>
        <w:jc w:val="both"/>
      </w:pPr>
      <w:r>
        <w:rPr>
          <w:rFonts w:ascii="Times New Roman"/>
          <w:b w:val="false"/>
          <w:i w:val="false"/>
          <w:color w:val="000000"/>
          <w:sz w:val="28"/>
        </w:rPr>
        <w:t>
      5972+7291,3+1534+520=15317,3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2023-2024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Жайсаңбай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2023-2024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2023-2024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2023-2024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2023-2024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