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2f86ad" w14:textId="72f86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ауданының Аққемер, Ащысай, Батпақкөл, Еңбек, Қ. Жұбанов атындағы, Құмсай ауылдық округтері және Қандыағаш қаласы бойынша 2023-2024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Мұғалжар аудандық мәслихатының 2023 жылғы 14 сәуірдегі № 13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6 бабына сәйкес, Мұғалжар аудандық мәслихаты ШЕШТІ:</w:t>
      </w:r>
    </w:p>
    <w:bookmarkEnd w:id="0"/>
    <w:bookmarkStart w:name="z3" w:id="1"/>
    <w:p>
      <w:pPr>
        <w:spacing w:after="0"/>
        <w:ind w:left="0"/>
        <w:jc w:val="both"/>
      </w:pPr>
      <w:r>
        <w:rPr>
          <w:rFonts w:ascii="Times New Roman"/>
          <w:b w:val="false"/>
          <w:i w:val="false"/>
          <w:color w:val="000000"/>
          <w:sz w:val="28"/>
        </w:rPr>
        <w:t xml:space="preserve">
      1. Мұғалжар ауданының Аққемер, Ащысай, Батпақкөл, Еңбек, Қ.Жұбанов атындағы, Құмсай ауылдық округтері және Қандыағаш қаласы бойынша 2023-2024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Кадралин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Ақкемер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Ақкемер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Ақкемер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Ақкемер ауылдық округінде 5 ауылдық елді мекендер бар.</w:t>
      </w:r>
    </w:p>
    <w:p>
      <w:pPr>
        <w:spacing w:after="0"/>
        <w:ind w:left="0"/>
        <w:jc w:val="both"/>
      </w:pPr>
      <w:r>
        <w:rPr>
          <w:rFonts w:ascii="Times New Roman"/>
          <w:b w:val="false"/>
          <w:i w:val="false"/>
          <w:color w:val="000000"/>
          <w:sz w:val="28"/>
        </w:rPr>
        <w:t>
      Ақкемер ауылдық округі аумағының жалпы көлемі 157835 гектар, оның ішінде егістік жерлер – 7162 гектар, шабындық - 33 гектар, жайылым жерлері – 149321 гектар, 55 гектар - бақша, 1264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123119 гектар;</w:t>
      </w:r>
    </w:p>
    <w:p>
      <w:pPr>
        <w:spacing w:after="0"/>
        <w:ind w:left="0"/>
        <w:jc w:val="both"/>
      </w:pPr>
      <w:r>
        <w:rPr>
          <w:rFonts w:ascii="Times New Roman"/>
          <w:b w:val="false"/>
          <w:i w:val="false"/>
          <w:color w:val="000000"/>
          <w:sz w:val="28"/>
        </w:rPr>
        <w:t>
      елді мекендердің жері – 34716 гектар болып бөлінеді.</w:t>
      </w:r>
    </w:p>
    <w:p>
      <w:pPr>
        <w:spacing w:after="0"/>
        <w:ind w:left="0"/>
        <w:jc w:val="both"/>
      </w:pPr>
      <w:r>
        <w:rPr>
          <w:rFonts w:ascii="Times New Roman"/>
          <w:b w:val="false"/>
          <w:i w:val="false"/>
          <w:color w:val="000000"/>
          <w:sz w:val="28"/>
        </w:rPr>
        <w:t>
      Табиғи жағдайлар бойынша Ақкемер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Ақкемер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Ақкемер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Ақкемер ауылдық округінде (халықтың жеке ауласы) ірі қара мал 2239 бас, оның ішінде аналық мал басы 1604 бас, 5428 қой мен ешкілер, 203 бас жылқы бар. Оның ішінде:</w:t>
      </w:r>
    </w:p>
    <w:p>
      <w:pPr>
        <w:spacing w:after="0"/>
        <w:ind w:left="0"/>
        <w:jc w:val="both"/>
      </w:pPr>
      <w:r>
        <w:rPr>
          <w:rFonts w:ascii="Times New Roman"/>
          <w:b w:val="false"/>
          <w:i w:val="false"/>
          <w:color w:val="000000"/>
          <w:sz w:val="28"/>
        </w:rPr>
        <w:t>
      Ақкемер ауылында: ірі қара мал 741 бас, оның ішінде аналық мал 533 бас, қой мен ешкілер 2178 бас, жылқы 17 бас.</w:t>
      </w:r>
    </w:p>
    <w:p>
      <w:pPr>
        <w:spacing w:after="0"/>
        <w:ind w:left="0"/>
        <w:jc w:val="both"/>
      </w:pPr>
      <w:r>
        <w:rPr>
          <w:rFonts w:ascii="Times New Roman"/>
          <w:b w:val="false"/>
          <w:i w:val="false"/>
          <w:color w:val="000000"/>
          <w:sz w:val="28"/>
        </w:rPr>
        <w:t>
      Жайылым көлемі 9291 гектарды құрайды.</w:t>
      </w:r>
    </w:p>
    <w:p>
      <w:pPr>
        <w:spacing w:after="0"/>
        <w:ind w:left="0"/>
        <w:jc w:val="both"/>
      </w:pPr>
      <w:r>
        <w:rPr>
          <w:rFonts w:ascii="Times New Roman"/>
          <w:b w:val="false"/>
          <w:i w:val="false"/>
          <w:color w:val="000000"/>
          <w:sz w:val="28"/>
        </w:rPr>
        <w:t>
      Елек ауылында: ірі қара мал 522 бас, оның ішінде аналық мал 307 бас, қой мен ешкілер 1373 бас, жылқы 50 бас.</w:t>
      </w:r>
    </w:p>
    <w:p>
      <w:pPr>
        <w:spacing w:after="0"/>
        <w:ind w:left="0"/>
        <w:jc w:val="both"/>
      </w:pPr>
      <w:r>
        <w:rPr>
          <w:rFonts w:ascii="Times New Roman"/>
          <w:b w:val="false"/>
          <w:i w:val="false"/>
          <w:color w:val="000000"/>
          <w:sz w:val="28"/>
        </w:rPr>
        <w:t>
      Жайылым көлемі 6158 гектарды құрайды.</w:t>
      </w:r>
    </w:p>
    <w:p>
      <w:pPr>
        <w:spacing w:after="0"/>
        <w:ind w:left="0"/>
        <w:jc w:val="both"/>
      </w:pPr>
      <w:r>
        <w:rPr>
          <w:rFonts w:ascii="Times New Roman"/>
          <w:b w:val="false"/>
          <w:i w:val="false"/>
          <w:color w:val="000000"/>
          <w:sz w:val="28"/>
        </w:rPr>
        <w:t xml:space="preserve">
      Көктөбе ауылында: ірі қара мал- 140 бас, оның ішінде аналық мал – 114 бас, қой мен ешкілер – 168 бас, жылқы – 18 бас. </w:t>
      </w:r>
    </w:p>
    <w:p>
      <w:pPr>
        <w:spacing w:after="0"/>
        <w:ind w:left="0"/>
        <w:jc w:val="both"/>
      </w:pPr>
      <w:r>
        <w:rPr>
          <w:rFonts w:ascii="Times New Roman"/>
          <w:b w:val="false"/>
          <w:i w:val="false"/>
          <w:color w:val="000000"/>
          <w:sz w:val="28"/>
        </w:rPr>
        <w:t>
      Жайылым көлемі 3873 гектарды құрайды.</w:t>
      </w:r>
    </w:p>
    <w:p>
      <w:pPr>
        <w:spacing w:after="0"/>
        <w:ind w:left="0"/>
        <w:jc w:val="both"/>
      </w:pPr>
      <w:r>
        <w:rPr>
          <w:rFonts w:ascii="Times New Roman"/>
          <w:b w:val="false"/>
          <w:i w:val="false"/>
          <w:color w:val="000000"/>
          <w:sz w:val="28"/>
        </w:rPr>
        <w:t>
      Көтібар батыр ауылында: ірі қара мал – 230 бас, оның ішінде аналық мал –179 бас, қой мен ешкілер – 981 бас, жылқы – 44 бас.</w:t>
      </w:r>
    </w:p>
    <w:p>
      <w:pPr>
        <w:spacing w:after="0"/>
        <w:ind w:left="0"/>
        <w:jc w:val="both"/>
      </w:pPr>
      <w:r>
        <w:rPr>
          <w:rFonts w:ascii="Times New Roman"/>
          <w:b w:val="false"/>
          <w:i w:val="false"/>
          <w:color w:val="000000"/>
          <w:sz w:val="28"/>
        </w:rPr>
        <w:t>
      Жайылым көлемі 9183 гектарды құрайды.</w:t>
      </w:r>
    </w:p>
    <w:p>
      <w:pPr>
        <w:spacing w:after="0"/>
        <w:ind w:left="0"/>
        <w:jc w:val="both"/>
      </w:pPr>
      <w:r>
        <w:rPr>
          <w:rFonts w:ascii="Times New Roman"/>
          <w:b w:val="false"/>
          <w:i w:val="false"/>
          <w:color w:val="000000"/>
          <w:sz w:val="28"/>
        </w:rPr>
        <w:t xml:space="preserve">
      Жарық ауылында: ірі қара мал – 606 бас, оның ішінде аналық мал –471 бас, қой мен ешкілер – 728 бас, жылқы – 74 бас. </w:t>
      </w:r>
    </w:p>
    <w:p>
      <w:pPr>
        <w:spacing w:after="0"/>
        <w:ind w:left="0"/>
        <w:jc w:val="both"/>
      </w:pPr>
      <w:r>
        <w:rPr>
          <w:rFonts w:ascii="Times New Roman"/>
          <w:b w:val="false"/>
          <w:i w:val="false"/>
          <w:color w:val="000000"/>
          <w:sz w:val="28"/>
        </w:rPr>
        <w:t>
      Жайылым көлемі 5315 гектарды құрайды.</w:t>
      </w:r>
    </w:p>
    <w:p>
      <w:pPr>
        <w:spacing w:after="0"/>
        <w:ind w:left="0"/>
        <w:jc w:val="both"/>
      </w:pPr>
      <w:r>
        <w:rPr>
          <w:rFonts w:ascii="Times New Roman"/>
          <w:b w:val="false"/>
          <w:i w:val="false"/>
          <w:color w:val="000000"/>
          <w:sz w:val="28"/>
        </w:rPr>
        <w:t xml:space="preserve">
      Ақкемер ауылдық округінің жауапкершілігі шектеулі серіктестіктер, шаруа қожалықтарындағы мал басы: ірі қара мал 3623 бас, қой мен ешкілер 12915 бас, жылқы 2642 басты құрайды.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115501 гектарды құрайды.</w:t>
      </w:r>
    </w:p>
    <w:p>
      <w:pPr>
        <w:spacing w:after="0"/>
        <w:ind w:left="0"/>
        <w:jc w:val="both"/>
      </w:pPr>
      <w:r>
        <w:rPr>
          <w:rFonts w:ascii="Times New Roman"/>
          <w:b w:val="false"/>
          <w:i w:val="false"/>
          <w:color w:val="000000"/>
          <w:sz w:val="28"/>
        </w:rPr>
        <w:t>
      Ақкемер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Ақкемер ауылдық округінде табиғи жайылымдардың маусымдық сипаты айқын байқалады. Ақкемер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Ақкемер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Ақкемер ауылдық округі бойынша ауылшаруашылығы малдарын қамтамасыз ету үшін барлығы 115501 гектар жайылымдық жерлер бар. Елді мекен шегінде 33820 гектар жайылым бар.</w:t>
      </w:r>
    </w:p>
    <w:p>
      <w:pPr>
        <w:spacing w:after="0"/>
        <w:ind w:left="0"/>
        <w:jc w:val="both"/>
      </w:pPr>
      <w:r>
        <w:rPr>
          <w:rFonts w:ascii="Times New Roman"/>
          <w:b w:val="false"/>
          <w:i w:val="false"/>
          <w:color w:val="000000"/>
          <w:sz w:val="28"/>
        </w:rPr>
        <w:t>
      Ақкемер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(Ақкемер ауылы, Елек ауылы, Көктөбе ауылы, Көтібар батыр ауылы, Жарық ауылы) ауылшаруашылығы жануарларының аналық (сауын) мал басын ұстау бойынша елді мекеннің 33820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1862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2239 бас х 10 гектар/бас= 22390 гектар;</w:t>
      </w:r>
    </w:p>
    <w:p>
      <w:pPr>
        <w:spacing w:after="0"/>
        <w:ind w:left="0"/>
        <w:jc w:val="both"/>
      </w:pPr>
      <w:r>
        <w:rPr>
          <w:rFonts w:ascii="Times New Roman"/>
          <w:b w:val="false"/>
          <w:i w:val="false"/>
          <w:color w:val="000000"/>
          <w:sz w:val="28"/>
        </w:rPr>
        <w:t>
      қой мен ешкілер үшін – 5428 бас х2 гектар/бас= 10856 гектар;</w:t>
      </w:r>
    </w:p>
    <w:p>
      <w:pPr>
        <w:spacing w:after="0"/>
        <w:ind w:left="0"/>
        <w:jc w:val="both"/>
      </w:pPr>
      <w:r>
        <w:rPr>
          <w:rFonts w:ascii="Times New Roman"/>
          <w:b w:val="false"/>
          <w:i w:val="false"/>
          <w:color w:val="000000"/>
          <w:sz w:val="28"/>
        </w:rPr>
        <w:t>
      жылқы үшін – 203 бас х12 гектар/бас= 2436 гектар.</w:t>
      </w:r>
    </w:p>
    <w:p>
      <w:pPr>
        <w:spacing w:after="0"/>
        <w:ind w:left="0"/>
        <w:jc w:val="both"/>
      </w:pPr>
      <w:r>
        <w:rPr>
          <w:rFonts w:ascii="Times New Roman"/>
          <w:b w:val="false"/>
          <w:i w:val="false"/>
          <w:color w:val="000000"/>
          <w:sz w:val="28"/>
        </w:rPr>
        <w:t>
      22390+10856+2436 = 35682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Ақкемер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549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549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39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390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0612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612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6073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073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277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882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882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Ақкемер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358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358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Ащысай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Ащысай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Ащысай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Ащысай ауылдық округінде 3 ауылдық елді мекендер бар.</w:t>
      </w:r>
    </w:p>
    <w:p>
      <w:pPr>
        <w:spacing w:after="0"/>
        <w:ind w:left="0"/>
        <w:jc w:val="both"/>
      </w:pPr>
      <w:r>
        <w:rPr>
          <w:rFonts w:ascii="Times New Roman"/>
          <w:b w:val="false"/>
          <w:i w:val="false"/>
          <w:color w:val="000000"/>
          <w:sz w:val="28"/>
        </w:rPr>
        <w:t>
      Ащысай ауылдық округі аумағының жалпы көлемі 153231 гектар, оның ішінде егістік – 2281 гектар, шабындық – 1377 гектар, жайылым – 148 506 гектар, 1067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120403 гектар;</w:t>
      </w:r>
    </w:p>
    <w:p>
      <w:pPr>
        <w:spacing w:after="0"/>
        <w:ind w:left="0"/>
        <w:jc w:val="both"/>
      </w:pPr>
      <w:r>
        <w:rPr>
          <w:rFonts w:ascii="Times New Roman"/>
          <w:b w:val="false"/>
          <w:i w:val="false"/>
          <w:color w:val="000000"/>
          <w:sz w:val="28"/>
        </w:rPr>
        <w:t>
      елді мекендердің жері – 32828 гектар болып бөлінеді.</w:t>
      </w:r>
    </w:p>
    <w:p>
      <w:pPr>
        <w:spacing w:after="0"/>
        <w:ind w:left="0"/>
        <w:jc w:val="both"/>
      </w:pPr>
      <w:r>
        <w:rPr>
          <w:rFonts w:ascii="Times New Roman"/>
          <w:b w:val="false"/>
          <w:i w:val="false"/>
          <w:color w:val="000000"/>
          <w:sz w:val="28"/>
        </w:rPr>
        <w:t>
      Табиғи жағдайлар бойынша Ащысай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Ащысай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Ащысай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Ащысай ауылдық округінде (халықтың жеке ауласы) ірі қара мал 2074 бас, оның ішінде аналық мал басы 1381 бас, 6757 бас қой мен ешкілер, 198 бас жылқы бар. Оның ішінде:</w:t>
      </w:r>
    </w:p>
    <w:p>
      <w:pPr>
        <w:spacing w:after="0"/>
        <w:ind w:left="0"/>
        <w:jc w:val="both"/>
      </w:pPr>
      <w:r>
        <w:rPr>
          <w:rFonts w:ascii="Times New Roman"/>
          <w:b w:val="false"/>
          <w:i w:val="false"/>
          <w:color w:val="000000"/>
          <w:sz w:val="28"/>
        </w:rPr>
        <w:t xml:space="preserve">
      Ащысай ауылында: ірі қара мал 1254 бас, оның ішінде аналық мал 774 бас, қой мен ешкілер 3416 бас, жылқы 107 бас. </w:t>
      </w:r>
    </w:p>
    <w:p>
      <w:pPr>
        <w:spacing w:after="0"/>
        <w:ind w:left="0"/>
        <w:jc w:val="both"/>
      </w:pPr>
      <w:r>
        <w:rPr>
          <w:rFonts w:ascii="Times New Roman"/>
          <w:b w:val="false"/>
          <w:i w:val="false"/>
          <w:color w:val="000000"/>
          <w:sz w:val="28"/>
        </w:rPr>
        <w:t>
      Жайылым көлемі 18303 гектарды құрайды.</w:t>
      </w:r>
    </w:p>
    <w:p>
      <w:pPr>
        <w:spacing w:after="0"/>
        <w:ind w:left="0"/>
        <w:jc w:val="both"/>
      </w:pPr>
      <w:r>
        <w:rPr>
          <w:rFonts w:ascii="Times New Roman"/>
          <w:b w:val="false"/>
          <w:i w:val="false"/>
          <w:color w:val="000000"/>
          <w:sz w:val="28"/>
        </w:rPr>
        <w:t>
      Ақсу ауылында: ірі қара мал 568 бас, оның ішінде аналық мал 422 бас, қой мен ешкілер 1650 бас, жылқы 69 бас.</w:t>
      </w:r>
    </w:p>
    <w:p>
      <w:pPr>
        <w:spacing w:after="0"/>
        <w:ind w:left="0"/>
        <w:jc w:val="both"/>
      </w:pPr>
      <w:r>
        <w:rPr>
          <w:rFonts w:ascii="Times New Roman"/>
          <w:b w:val="false"/>
          <w:i w:val="false"/>
          <w:color w:val="000000"/>
          <w:sz w:val="28"/>
        </w:rPr>
        <w:t>
      Жайылым көлемі 8743 гектарды құрайды.</w:t>
      </w:r>
    </w:p>
    <w:p>
      <w:pPr>
        <w:spacing w:after="0"/>
        <w:ind w:left="0"/>
        <w:jc w:val="both"/>
      </w:pPr>
      <w:r>
        <w:rPr>
          <w:rFonts w:ascii="Times New Roman"/>
          <w:b w:val="false"/>
          <w:i w:val="false"/>
          <w:color w:val="000000"/>
          <w:sz w:val="28"/>
        </w:rPr>
        <w:t xml:space="preserve">
      Сабындыкөл ауылында: ірі қара мал - 252 бас, оның ішінде аналық мал- 185 бас, қой мен ешкілер – 1691 бас, жылқы – 22 бас. </w:t>
      </w:r>
    </w:p>
    <w:p>
      <w:pPr>
        <w:spacing w:after="0"/>
        <w:ind w:left="0"/>
        <w:jc w:val="both"/>
      </w:pPr>
      <w:r>
        <w:rPr>
          <w:rFonts w:ascii="Times New Roman"/>
          <w:b w:val="false"/>
          <w:i w:val="false"/>
          <w:color w:val="000000"/>
          <w:sz w:val="28"/>
        </w:rPr>
        <w:t>
      Жайылым көлемі 5109 гектарды құрайды.</w:t>
      </w:r>
    </w:p>
    <w:p>
      <w:pPr>
        <w:spacing w:after="0"/>
        <w:ind w:left="0"/>
        <w:jc w:val="both"/>
      </w:pPr>
      <w:r>
        <w:rPr>
          <w:rFonts w:ascii="Times New Roman"/>
          <w:b w:val="false"/>
          <w:i w:val="false"/>
          <w:color w:val="000000"/>
          <w:sz w:val="28"/>
        </w:rPr>
        <w:t xml:space="preserve">
      Ащысай ауылдық округінің шаруа қожалықтарындағы мал басы: ірі қара мал 5283 бас, қой мен ешкілер 10348 бас, 2479 бас жылқы. </w:t>
      </w:r>
    </w:p>
    <w:p>
      <w:pPr>
        <w:spacing w:after="0"/>
        <w:ind w:left="0"/>
        <w:jc w:val="both"/>
      </w:pPr>
      <w:r>
        <w:rPr>
          <w:rFonts w:ascii="Times New Roman"/>
          <w:b w:val="false"/>
          <w:i w:val="false"/>
          <w:color w:val="000000"/>
          <w:sz w:val="28"/>
        </w:rPr>
        <w:t>
      Шаруа қожалықтарының жайылым алаңы 114853 гектарды құрайды.</w:t>
      </w:r>
    </w:p>
    <w:p>
      <w:pPr>
        <w:spacing w:after="0"/>
        <w:ind w:left="0"/>
        <w:jc w:val="both"/>
      </w:pPr>
      <w:r>
        <w:rPr>
          <w:rFonts w:ascii="Times New Roman"/>
          <w:b w:val="false"/>
          <w:i w:val="false"/>
          <w:color w:val="000000"/>
          <w:sz w:val="28"/>
        </w:rPr>
        <w:t>
      Ащысай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Ащысай ауылдық округінде табиғи жайылымдардың маусымдық сипаты айқын байқалады. Ащысай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Ащысай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Ащысай ауылдық округі бойынша ауылшаруашылығы малдарын қамтамасыз ету үшін барлығы 114 853 гектар жайылымдық жерлер бар. Елді мекен шегінде 32155 гектар жайылым бар.</w:t>
      </w:r>
    </w:p>
    <w:p>
      <w:pPr>
        <w:spacing w:after="0"/>
        <w:ind w:left="0"/>
        <w:jc w:val="both"/>
      </w:pPr>
      <w:r>
        <w:rPr>
          <w:rFonts w:ascii="Times New Roman"/>
          <w:b w:val="false"/>
          <w:i w:val="false"/>
          <w:color w:val="000000"/>
          <w:sz w:val="28"/>
        </w:rPr>
        <w:t>
      Ащысай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(Ащысай ауылы, Ақсу ауылы, Сабындыкөл ауылы) ауылшаруашылығы жануарларының аналық (сауын) мал басын ұстау бойынша елді мекеннің 13810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4 475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- 2074 бас х 10 гектар/бас = 20 740 гектар;</w:t>
      </w:r>
    </w:p>
    <w:p>
      <w:pPr>
        <w:spacing w:after="0"/>
        <w:ind w:left="0"/>
        <w:jc w:val="both"/>
      </w:pPr>
      <w:r>
        <w:rPr>
          <w:rFonts w:ascii="Times New Roman"/>
          <w:b w:val="false"/>
          <w:i w:val="false"/>
          <w:color w:val="000000"/>
          <w:sz w:val="28"/>
        </w:rPr>
        <w:t>
      қой мен ешкілер үшін - 6757 бас х 2 гектар/бас = 13514 гектар;</w:t>
      </w:r>
    </w:p>
    <w:p>
      <w:pPr>
        <w:spacing w:after="0"/>
        <w:ind w:left="0"/>
        <w:jc w:val="both"/>
      </w:pPr>
      <w:r>
        <w:rPr>
          <w:rFonts w:ascii="Times New Roman"/>
          <w:b w:val="false"/>
          <w:i w:val="false"/>
          <w:color w:val="000000"/>
          <w:sz w:val="28"/>
        </w:rPr>
        <w:t>
      жылқы үшін- 198 бас х12 гектар/бас = 2376 гектар.</w:t>
      </w:r>
    </w:p>
    <w:p>
      <w:pPr>
        <w:spacing w:after="0"/>
        <w:ind w:left="0"/>
        <w:jc w:val="both"/>
      </w:pPr>
      <w:r>
        <w:rPr>
          <w:rFonts w:ascii="Times New Roman"/>
          <w:b w:val="false"/>
          <w:i w:val="false"/>
          <w:color w:val="000000"/>
          <w:sz w:val="28"/>
        </w:rPr>
        <w:t>
      20740+13514+2376 = 36630 гектар.</w:t>
      </w:r>
    </w:p>
    <w:p>
      <w:pPr>
        <w:spacing w:after="0"/>
        <w:ind w:left="0"/>
        <w:jc w:val="both"/>
      </w:pPr>
      <w:r>
        <w:rPr>
          <w:rFonts w:ascii="Times New Roman"/>
          <w:b w:val="false"/>
          <w:i w:val="false"/>
          <w:color w:val="000000"/>
          <w:sz w:val="28"/>
        </w:rPr>
        <w:t>
      Жайылым алқаптарының қалыптасқан қажеттілігін 4475 гектар көлемінде аудандық босалқы жер қоры есебінен толтыру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Ащысай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7658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972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723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099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993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850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w:t>
      </w:r>
    </w:p>
    <w:p>
      <w:pPr>
        <w:spacing w:after="0"/>
        <w:ind w:left="0"/>
        <w:jc w:val="left"/>
      </w:pPr>
      <w:r>
        <w:br/>
      </w:r>
    </w:p>
    <w:p>
      <w:pPr>
        <w:spacing w:after="0"/>
        <w:ind w:left="0"/>
        <w:jc w:val="both"/>
      </w:pPr>
      <w:r>
        <w:drawing>
          <wp:inline distT="0" distB="0" distL="0" distR="0">
            <wp:extent cx="7251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517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74168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168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Ащысай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569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692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Батпақкөл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Батпақкөл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Батпақкөл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Батпақкөл ауылдық округінде 4 ауылдық елді мекендер бар.</w:t>
      </w:r>
    </w:p>
    <w:p>
      <w:pPr>
        <w:spacing w:after="0"/>
        <w:ind w:left="0"/>
        <w:jc w:val="both"/>
      </w:pPr>
      <w:r>
        <w:rPr>
          <w:rFonts w:ascii="Times New Roman"/>
          <w:b w:val="false"/>
          <w:i w:val="false"/>
          <w:color w:val="000000"/>
          <w:sz w:val="28"/>
        </w:rPr>
        <w:t>
      Батпақкөл ауылдық округі аумағының жалпы көлемі 382614 гектар, оның ішінде шабындық – 9812 га, жайылым жерлері – 369647 га, бақша - 8 гектар, басқа алаптар–3147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242223 гектар;</w:t>
      </w:r>
    </w:p>
    <w:p>
      <w:pPr>
        <w:spacing w:after="0"/>
        <w:ind w:left="0"/>
        <w:jc w:val="both"/>
      </w:pPr>
      <w:r>
        <w:rPr>
          <w:rFonts w:ascii="Times New Roman"/>
          <w:b w:val="false"/>
          <w:i w:val="false"/>
          <w:color w:val="000000"/>
          <w:sz w:val="28"/>
        </w:rPr>
        <w:t>
      елді мекендердің жері – 16020 гектар;</w:t>
      </w:r>
    </w:p>
    <w:p>
      <w:pPr>
        <w:spacing w:after="0"/>
        <w:ind w:left="0"/>
        <w:jc w:val="both"/>
      </w:pPr>
      <w:r>
        <w:rPr>
          <w:rFonts w:ascii="Times New Roman"/>
          <w:b w:val="false"/>
          <w:i w:val="false"/>
          <w:color w:val="000000"/>
          <w:sz w:val="28"/>
        </w:rPr>
        <w:t>
      өнеркәсіп жерлері – 37951 гектар;</w:t>
      </w:r>
    </w:p>
    <w:p>
      <w:pPr>
        <w:spacing w:after="0"/>
        <w:ind w:left="0"/>
        <w:jc w:val="both"/>
      </w:pPr>
      <w:r>
        <w:rPr>
          <w:rFonts w:ascii="Times New Roman"/>
          <w:b w:val="false"/>
          <w:i w:val="false"/>
          <w:color w:val="000000"/>
          <w:sz w:val="28"/>
        </w:rPr>
        <w:t>
      орман қоры жерлері – 36008 гектар;</w:t>
      </w:r>
    </w:p>
    <w:p>
      <w:pPr>
        <w:spacing w:after="0"/>
        <w:ind w:left="0"/>
        <w:jc w:val="both"/>
      </w:pPr>
      <w:r>
        <w:rPr>
          <w:rFonts w:ascii="Times New Roman"/>
          <w:b w:val="false"/>
          <w:i w:val="false"/>
          <w:color w:val="000000"/>
          <w:sz w:val="28"/>
        </w:rPr>
        <w:t>
      қордағы жерлер – 50412 гектар болып бөлінеді.</w:t>
      </w:r>
    </w:p>
    <w:p>
      <w:pPr>
        <w:spacing w:after="0"/>
        <w:ind w:left="0"/>
        <w:jc w:val="both"/>
      </w:pPr>
      <w:r>
        <w:rPr>
          <w:rFonts w:ascii="Times New Roman"/>
          <w:b w:val="false"/>
          <w:i w:val="false"/>
          <w:color w:val="000000"/>
          <w:sz w:val="28"/>
        </w:rPr>
        <w:t>
      Табиғи жағдайлар бойынша Батпақкөл ауылдық округінің аумағы агроклиматтық көрсеткіш бойынша құрғақ далалық, жартылай шөлейтті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ашық қызыл қоңыр, аз гумусты. Батпақкөл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Батпақкөл 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Батпақкөл ауылдық округінде (халықтың жеке ауласы) ірі қара мал 2385 бас, оның ішінде аналық мал басы 1400 бас, 4132 бас қой мен ешкілер, 748 бас жылқы бар. Оның ішінде:</w:t>
      </w:r>
    </w:p>
    <w:p>
      <w:pPr>
        <w:spacing w:after="0"/>
        <w:ind w:left="0"/>
        <w:jc w:val="both"/>
      </w:pPr>
      <w:r>
        <w:rPr>
          <w:rFonts w:ascii="Times New Roman"/>
          <w:b w:val="false"/>
          <w:i w:val="false"/>
          <w:color w:val="000000"/>
          <w:sz w:val="28"/>
        </w:rPr>
        <w:t xml:space="preserve">
      Жағабұлақ ауылында: ірі қара мал 1196 бас, оның ішінде аналық мал 773 бас, қой мен ешкілер1640 бас, жылқы 269 бас. </w:t>
      </w:r>
    </w:p>
    <w:p>
      <w:pPr>
        <w:spacing w:after="0"/>
        <w:ind w:left="0"/>
        <w:jc w:val="both"/>
      </w:pPr>
      <w:r>
        <w:rPr>
          <w:rFonts w:ascii="Times New Roman"/>
          <w:b w:val="false"/>
          <w:i w:val="false"/>
          <w:color w:val="000000"/>
          <w:sz w:val="28"/>
        </w:rPr>
        <w:t>
      Жайылым көлемі 7186 гектарды құрайды.</w:t>
      </w:r>
    </w:p>
    <w:p>
      <w:pPr>
        <w:spacing w:after="0"/>
        <w:ind w:left="0"/>
        <w:jc w:val="both"/>
      </w:pPr>
      <w:r>
        <w:rPr>
          <w:rFonts w:ascii="Times New Roman"/>
          <w:b w:val="false"/>
          <w:i w:val="false"/>
          <w:color w:val="000000"/>
          <w:sz w:val="28"/>
        </w:rPr>
        <w:t xml:space="preserve">
      Жаркемер ауылында: ірі қара мал 233 бас, оның ішінде аналық мал 194 бас, қой мен ешкілер 891 бас, жылқы 101 бас. </w:t>
      </w:r>
    </w:p>
    <w:p>
      <w:pPr>
        <w:spacing w:after="0"/>
        <w:ind w:left="0"/>
        <w:jc w:val="both"/>
      </w:pPr>
      <w:r>
        <w:rPr>
          <w:rFonts w:ascii="Times New Roman"/>
          <w:b w:val="false"/>
          <w:i w:val="false"/>
          <w:color w:val="000000"/>
          <w:sz w:val="28"/>
        </w:rPr>
        <w:t>
      Жайылым көлемі 2556 гектарды құрайды.</w:t>
      </w:r>
    </w:p>
    <w:p>
      <w:pPr>
        <w:spacing w:after="0"/>
        <w:ind w:left="0"/>
        <w:jc w:val="both"/>
      </w:pPr>
      <w:r>
        <w:rPr>
          <w:rFonts w:ascii="Times New Roman"/>
          <w:b w:val="false"/>
          <w:i w:val="false"/>
          <w:color w:val="000000"/>
          <w:sz w:val="28"/>
        </w:rPr>
        <w:t xml:space="preserve">
      Саға ауылында: ірі қара мал 453 бас, оның ішінде аналық мал 205 бас, қой мен ешкілер 480 бас, жылқы 224 бас. </w:t>
      </w:r>
    </w:p>
    <w:p>
      <w:pPr>
        <w:spacing w:after="0"/>
        <w:ind w:left="0"/>
        <w:jc w:val="both"/>
      </w:pPr>
      <w:r>
        <w:rPr>
          <w:rFonts w:ascii="Times New Roman"/>
          <w:b w:val="false"/>
          <w:i w:val="false"/>
          <w:color w:val="000000"/>
          <w:sz w:val="28"/>
        </w:rPr>
        <w:t>
      Жайылым көлемі 2569 гектарды құрайды.</w:t>
      </w:r>
    </w:p>
    <w:p>
      <w:pPr>
        <w:spacing w:after="0"/>
        <w:ind w:left="0"/>
        <w:jc w:val="both"/>
      </w:pPr>
      <w:r>
        <w:rPr>
          <w:rFonts w:ascii="Times New Roman"/>
          <w:b w:val="false"/>
          <w:i w:val="false"/>
          <w:color w:val="000000"/>
          <w:sz w:val="28"/>
        </w:rPr>
        <w:t xml:space="preserve">
      Қожасай ауылында: ірі қара мал 503 бас, оның ішінде аналық мал 228 бас, қой мен ешкілер 1121 бас, жылқы 154 бас. </w:t>
      </w:r>
    </w:p>
    <w:p>
      <w:pPr>
        <w:spacing w:after="0"/>
        <w:ind w:left="0"/>
        <w:jc w:val="both"/>
      </w:pPr>
      <w:r>
        <w:rPr>
          <w:rFonts w:ascii="Times New Roman"/>
          <w:b w:val="false"/>
          <w:i w:val="false"/>
          <w:color w:val="000000"/>
          <w:sz w:val="28"/>
        </w:rPr>
        <w:t>
      Жайылым көлемі 2834 гектарды құрайды.</w:t>
      </w:r>
    </w:p>
    <w:p>
      <w:pPr>
        <w:spacing w:after="0"/>
        <w:ind w:left="0"/>
        <w:jc w:val="both"/>
      </w:pPr>
      <w:r>
        <w:rPr>
          <w:rFonts w:ascii="Times New Roman"/>
          <w:b w:val="false"/>
          <w:i w:val="false"/>
          <w:color w:val="000000"/>
          <w:sz w:val="28"/>
        </w:rPr>
        <w:t>
      Батпақкөл ауылдық округінің жауапкершілігі шектеулі серіктестіктер, акционерлік қоғамжәне шаруа қожалықтарындағы мал басы: ірі қара мал 2940 бас, қой мен ешкілер 4392 бас, жылқы 2822 бас. Жауапкершілігі шектеулі серіктестіктер, акционерлік қоғам, шаруа қожалықтарының жайылым алаңы 239010 гектарды құрайды.</w:t>
      </w:r>
    </w:p>
    <w:p>
      <w:pPr>
        <w:spacing w:after="0"/>
        <w:ind w:left="0"/>
        <w:jc w:val="both"/>
      </w:pPr>
      <w:r>
        <w:rPr>
          <w:rFonts w:ascii="Times New Roman"/>
          <w:b w:val="false"/>
          <w:i w:val="false"/>
          <w:color w:val="000000"/>
          <w:sz w:val="28"/>
        </w:rPr>
        <w:t>
      Батпақкөл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Батпақкөл ауылдық округінде табиғи жайылымдардың маусымдық сипаты айқын байқалады. Батпақкөл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Батпақкөл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Батпақкөл ауылдық округі бойынша ауылшаруашылығы малдарын қамтамасыз ету үшін барлығы 369647 гектар жайылымдық жерлер бар. Елді мекен шегінде 15145 гектар жайылым бар.</w:t>
      </w:r>
    </w:p>
    <w:p>
      <w:pPr>
        <w:spacing w:after="0"/>
        <w:ind w:left="0"/>
        <w:jc w:val="both"/>
      </w:pPr>
      <w:r>
        <w:rPr>
          <w:rFonts w:ascii="Times New Roman"/>
          <w:b w:val="false"/>
          <w:i w:val="false"/>
          <w:color w:val="000000"/>
          <w:sz w:val="28"/>
        </w:rPr>
        <w:t>
      Батпақкөл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(Жағабұлақ ауылы, Жаркемер ауылы, Саға ауылы, Қожасай ауылы) ауылшаруашылығы жануарларының аналық (сауын) мал басын ұстау бойынша елді мекеннің 14 000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25945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үшін- 2385 басх 10 гектар/бас= 23 850 гектар;</w:t>
      </w:r>
    </w:p>
    <w:p>
      <w:pPr>
        <w:spacing w:after="0"/>
        <w:ind w:left="0"/>
        <w:jc w:val="both"/>
      </w:pPr>
      <w:r>
        <w:rPr>
          <w:rFonts w:ascii="Times New Roman"/>
          <w:b w:val="false"/>
          <w:i w:val="false"/>
          <w:color w:val="000000"/>
          <w:sz w:val="28"/>
        </w:rPr>
        <w:t>
      қой мен ешкілер үшін - 4132 бас х2 гектар/бас= 8264 гектар;</w:t>
      </w:r>
    </w:p>
    <w:p>
      <w:pPr>
        <w:spacing w:after="0"/>
        <w:ind w:left="0"/>
        <w:jc w:val="both"/>
      </w:pPr>
      <w:r>
        <w:rPr>
          <w:rFonts w:ascii="Times New Roman"/>
          <w:b w:val="false"/>
          <w:i w:val="false"/>
          <w:color w:val="000000"/>
          <w:sz w:val="28"/>
        </w:rPr>
        <w:t>
      жылқы үшін - 748 бас х12 гектар/бас= 8976 гектар.</w:t>
      </w:r>
    </w:p>
    <w:p>
      <w:pPr>
        <w:spacing w:after="0"/>
        <w:ind w:left="0"/>
        <w:jc w:val="both"/>
      </w:pPr>
      <w:r>
        <w:rPr>
          <w:rFonts w:ascii="Times New Roman"/>
          <w:b w:val="false"/>
          <w:i w:val="false"/>
          <w:color w:val="000000"/>
          <w:sz w:val="28"/>
        </w:rPr>
        <w:t>
      23850+8264+8976 = 41090 гектар.</w:t>
      </w:r>
    </w:p>
    <w:p>
      <w:pPr>
        <w:spacing w:after="0"/>
        <w:ind w:left="0"/>
        <w:jc w:val="both"/>
      </w:pPr>
      <w:r>
        <w:rPr>
          <w:rFonts w:ascii="Times New Roman"/>
          <w:b w:val="false"/>
          <w:i w:val="false"/>
          <w:color w:val="000000"/>
          <w:sz w:val="28"/>
        </w:rPr>
        <w:t>
      Жайылым алқаптарының қалыптасқан қажеттілігін 25945 гектар көлемінде "Алмас" шаруа қожалығы -2992 гектар және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Батпақкөл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692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692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898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898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07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071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175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75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9850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6073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073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72644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644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Батпақкөл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67818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818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Еңбек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Еңбек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Еңбек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Еңбек ауылдық округінде 4 ауылдық елді мекендер бар.</w:t>
      </w:r>
    </w:p>
    <w:p>
      <w:pPr>
        <w:spacing w:after="0"/>
        <w:ind w:left="0"/>
        <w:jc w:val="both"/>
      </w:pPr>
      <w:r>
        <w:rPr>
          <w:rFonts w:ascii="Times New Roman"/>
          <w:b w:val="false"/>
          <w:i w:val="false"/>
          <w:color w:val="000000"/>
          <w:sz w:val="28"/>
        </w:rPr>
        <w:t>
      Еңбек ауылдық округі аумағының жалпы көлемі 142799 гектар, оның ішінде егістік – 6856 гектар, шабындық - 195 гектар, жайылым – 135306 гектар, бақша – 87 гектар, басқа алаптар - 355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99268 гектар;</w:t>
      </w:r>
    </w:p>
    <w:p>
      <w:pPr>
        <w:spacing w:after="0"/>
        <w:ind w:left="0"/>
        <w:jc w:val="both"/>
      </w:pPr>
      <w:r>
        <w:rPr>
          <w:rFonts w:ascii="Times New Roman"/>
          <w:b w:val="false"/>
          <w:i w:val="false"/>
          <w:color w:val="000000"/>
          <w:sz w:val="28"/>
        </w:rPr>
        <w:t>
      елді мекендердің жері – 34 222 гектар;</w:t>
      </w:r>
    </w:p>
    <w:p>
      <w:pPr>
        <w:spacing w:after="0"/>
        <w:ind w:left="0"/>
        <w:jc w:val="both"/>
      </w:pPr>
      <w:r>
        <w:rPr>
          <w:rFonts w:ascii="Times New Roman"/>
          <w:b w:val="false"/>
          <w:i w:val="false"/>
          <w:color w:val="000000"/>
          <w:sz w:val="28"/>
        </w:rPr>
        <w:t>
      өнеркәсіп жерлері – 1383 гектар;</w:t>
      </w:r>
    </w:p>
    <w:p>
      <w:pPr>
        <w:spacing w:after="0"/>
        <w:ind w:left="0"/>
        <w:jc w:val="both"/>
      </w:pPr>
      <w:r>
        <w:rPr>
          <w:rFonts w:ascii="Times New Roman"/>
          <w:b w:val="false"/>
          <w:i w:val="false"/>
          <w:color w:val="000000"/>
          <w:sz w:val="28"/>
        </w:rPr>
        <w:t>
      қордағы жерлер –7926 гектар болып бөлінеді.</w:t>
      </w:r>
    </w:p>
    <w:p>
      <w:pPr>
        <w:spacing w:after="0"/>
        <w:ind w:left="0"/>
        <w:jc w:val="both"/>
      </w:pPr>
      <w:r>
        <w:rPr>
          <w:rFonts w:ascii="Times New Roman"/>
          <w:b w:val="false"/>
          <w:i w:val="false"/>
          <w:color w:val="000000"/>
          <w:sz w:val="28"/>
        </w:rPr>
        <w:t>
      Табиғи жағдайлар бойынша Еңбек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Еңбек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Еңбек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Еңбек ауылдық округінде (халықтың жеке ауласы) ірі қара мал 2028 бас, оның ішінде аналық мал басы 1161 бас, 5271 бас қой мен ешкілер, 495 бас жылқы бар. Оның ішінде:</w:t>
      </w:r>
    </w:p>
    <w:p>
      <w:pPr>
        <w:spacing w:after="0"/>
        <w:ind w:left="0"/>
        <w:jc w:val="both"/>
      </w:pPr>
      <w:r>
        <w:rPr>
          <w:rFonts w:ascii="Times New Roman"/>
          <w:b w:val="false"/>
          <w:i w:val="false"/>
          <w:color w:val="000000"/>
          <w:sz w:val="28"/>
        </w:rPr>
        <w:t xml:space="preserve">
      Сағашилі ауылында: ірі қара мал 882 бас, оның ішінде аналық мал 443 бас, қой мен ешкілер 2551 бас, жылқы 355 бас. </w:t>
      </w:r>
    </w:p>
    <w:p>
      <w:pPr>
        <w:spacing w:after="0"/>
        <w:ind w:left="0"/>
        <w:jc w:val="both"/>
      </w:pPr>
      <w:r>
        <w:rPr>
          <w:rFonts w:ascii="Times New Roman"/>
          <w:b w:val="false"/>
          <w:i w:val="false"/>
          <w:color w:val="000000"/>
          <w:sz w:val="28"/>
        </w:rPr>
        <w:t>
      Жайылым көлемі 13995 гектарды құрайды.</w:t>
      </w:r>
    </w:p>
    <w:p>
      <w:pPr>
        <w:spacing w:after="0"/>
        <w:ind w:left="0"/>
        <w:jc w:val="both"/>
      </w:pPr>
      <w:r>
        <w:rPr>
          <w:rFonts w:ascii="Times New Roman"/>
          <w:b w:val="false"/>
          <w:i w:val="false"/>
          <w:color w:val="000000"/>
          <w:sz w:val="28"/>
        </w:rPr>
        <w:t xml:space="preserve">
      Басшилі ауылында: ірі қара мал 582 бас, оның ішінде аналық мал 344 бас, қой мен ешкілер 1335 бас, жылқы 102 бас. </w:t>
      </w:r>
    </w:p>
    <w:p>
      <w:pPr>
        <w:spacing w:after="0"/>
        <w:ind w:left="0"/>
        <w:jc w:val="both"/>
      </w:pPr>
      <w:r>
        <w:rPr>
          <w:rFonts w:ascii="Times New Roman"/>
          <w:b w:val="false"/>
          <w:i w:val="false"/>
          <w:color w:val="000000"/>
          <w:sz w:val="28"/>
        </w:rPr>
        <w:t>
      Жайылым көлемі 6648 гектарды құрайды.</w:t>
      </w:r>
    </w:p>
    <w:p>
      <w:pPr>
        <w:spacing w:after="0"/>
        <w:ind w:left="0"/>
        <w:jc w:val="both"/>
      </w:pPr>
      <w:r>
        <w:rPr>
          <w:rFonts w:ascii="Times New Roman"/>
          <w:b w:val="false"/>
          <w:i w:val="false"/>
          <w:color w:val="000000"/>
          <w:sz w:val="28"/>
        </w:rPr>
        <w:t>
      Тепсең-Қарабұлақ ауылында: ірі қара мал 147 бас, оның ішінде аналық мал 100 бас, қой мен ешкілер 741 бас, жылқы 22 бас.</w:t>
      </w:r>
    </w:p>
    <w:p>
      <w:pPr>
        <w:spacing w:after="0"/>
        <w:ind w:left="0"/>
        <w:jc w:val="both"/>
      </w:pPr>
      <w:r>
        <w:rPr>
          <w:rFonts w:ascii="Times New Roman"/>
          <w:b w:val="false"/>
          <w:i w:val="false"/>
          <w:color w:val="000000"/>
          <w:sz w:val="28"/>
        </w:rPr>
        <w:t>
      Жайылым көлемі 7584 гектарды құрайды.</w:t>
      </w:r>
    </w:p>
    <w:p>
      <w:pPr>
        <w:spacing w:after="0"/>
        <w:ind w:left="0"/>
        <w:jc w:val="both"/>
      </w:pPr>
      <w:r>
        <w:rPr>
          <w:rFonts w:ascii="Times New Roman"/>
          <w:b w:val="false"/>
          <w:i w:val="false"/>
          <w:color w:val="000000"/>
          <w:sz w:val="28"/>
        </w:rPr>
        <w:t>
      Темір көпір ауылында: ірі қара мал 417 бас, оның ішінде аналық мал 274 бас, қой мен ешкілер 644 бас, жылқы 22 бас.</w:t>
      </w:r>
    </w:p>
    <w:p>
      <w:pPr>
        <w:spacing w:after="0"/>
        <w:ind w:left="0"/>
        <w:jc w:val="both"/>
      </w:pPr>
      <w:r>
        <w:rPr>
          <w:rFonts w:ascii="Times New Roman"/>
          <w:b w:val="false"/>
          <w:i w:val="false"/>
          <w:color w:val="000000"/>
          <w:sz w:val="28"/>
        </w:rPr>
        <w:t>
      Еңбек ауылдық округінің жауапкершілігі шектеулі серіктестіктері, ауыл шаруашылығы өндірістік кооперативтері және шаруа қожалықтарындағы мал басы: ірі қара мал 3784 бас, қой мен ешкілер 3645 бас, 3857 бас жылқы.</w:t>
      </w:r>
    </w:p>
    <w:p>
      <w:pPr>
        <w:spacing w:after="0"/>
        <w:ind w:left="0"/>
        <w:jc w:val="both"/>
      </w:pPr>
      <w:r>
        <w:rPr>
          <w:rFonts w:ascii="Times New Roman"/>
          <w:b w:val="false"/>
          <w:i w:val="false"/>
          <w:color w:val="000000"/>
          <w:sz w:val="28"/>
        </w:rPr>
        <w:t>
      Жауапкершілігі шектеулі серіктестіктер, ауыл шаруашылығы өндірістік кооперативтер, шаруа қожалықтарының жайылым алаңы 91862 гектарды құрайды.</w:t>
      </w:r>
    </w:p>
    <w:p>
      <w:pPr>
        <w:spacing w:after="0"/>
        <w:ind w:left="0"/>
        <w:jc w:val="both"/>
      </w:pPr>
      <w:r>
        <w:rPr>
          <w:rFonts w:ascii="Times New Roman"/>
          <w:b w:val="false"/>
          <w:i w:val="false"/>
          <w:color w:val="000000"/>
          <w:sz w:val="28"/>
        </w:rPr>
        <w:t>
      Еңбек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Еңбек ауылдық округінде табиғи жайылымдардың маусымдық сипаты айқын байқалады. Еңбек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Еңбек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Еңбек ауылдық округі бойынша ауылшаруашылығы малдарын қамтамасыз ету үшін барлығы 91862 гектар жайылымдық жерлер бар. Елді мекен шегінде 28227 гектар жайылым бар.</w:t>
      </w:r>
    </w:p>
    <w:p>
      <w:pPr>
        <w:spacing w:after="0"/>
        <w:ind w:left="0"/>
        <w:jc w:val="both"/>
      </w:pPr>
      <w:r>
        <w:rPr>
          <w:rFonts w:ascii="Times New Roman"/>
          <w:b w:val="false"/>
          <w:i w:val="false"/>
          <w:color w:val="000000"/>
          <w:sz w:val="28"/>
        </w:rPr>
        <w:t>
      Еңбек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(Сағашилі ауылы, Басшилі ауылы, Тепсең-Қарабұлақ ауылы, Темір көпір ауылы) ауылшаруашылығы жануарларының аналық (сауын) мал басын ұстау бойынша елді мекеннің 11 610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8535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2028 басх 10 гектар/бас = 20280 гектар;</w:t>
      </w:r>
    </w:p>
    <w:p>
      <w:pPr>
        <w:spacing w:after="0"/>
        <w:ind w:left="0"/>
        <w:jc w:val="both"/>
      </w:pPr>
      <w:r>
        <w:rPr>
          <w:rFonts w:ascii="Times New Roman"/>
          <w:b w:val="false"/>
          <w:i w:val="false"/>
          <w:color w:val="000000"/>
          <w:sz w:val="28"/>
        </w:rPr>
        <w:t>
      қой мен ешкілерүшін – 5271 бас х2 гектар/бас= 10542 гектар;</w:t>
      </w:r>
    </w:p>
    <w:p>
      <w:pPr>
        <w:spacing w:after="0"/>
        <w:ind w:left="0"/>
        <w:jc w:val="both"/>
      </w:pPr>
      <w:r>
        <w:rPr>
          <w:rFonts w:ascii="Times New Roman"/>
          <w:b w:val="false"/>
          <w:i w:val="false"/>
          <w:color w:val="000000"/>
          <w:sz w:val="28"/>
        </w:rPr>
        <w:t>
      жылқы үшін – 495 бас х12 гектар/бас = 5940 гектар.</w:t>
      </w:r>
    </w:p>
    <w:p>
      <w:pPr>
        <w:spacing w:after="0"/>
        <w:ind w:left="0"/>
        <w:jc w:val="both"/>
      </w:pPr>
      <w:r>
        <w:rPr>
          <w:rFonts w:ascii="Times New Roman"/>
          <w:b w:val="false"/>
          <w:i w:val="false"/>
          <w:color w:val="000000"/>
          <w:sz w:val="28"/>
        </w:rPr>
        <w:t>
      20280+10542+5940 = 36762 гектар.</w:t>
      </w:r>
    </w:p>
    <w:p>
      <w:pPr>
        <w:spacing w:after="0"/>
        <w:ind w:left="0"/>
        <w:jc w:val="both"/>
      </w:pPr>
      <w:r>
        <w:rPr>
          <w:rFonts w:ascii="Times New Roman"/>
          <w:b w:val="false"/>
          <w:i w:val="false"/>
          <w:color w:val="000000"/>
          <w:sz w:val="28"/>
        </w:rPr>
        <w:t>
      Жайылым алқаптарының қалыптасқан қажеттілігін 8535 гектар көлемінде "КазТатМунай" жауапкершілігі шектеулі серіктестігіне тиесілі жерінен 69 гектар және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Еңбек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05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057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5659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659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6548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548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009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2009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35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357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w:t>
      </w:r>
    </w:p>
    <w:p>
      <w:pPr>
        <w:spacing w:after="0"/>
        <w:ind w:left="0"/>
        <w:jc w:val="left"/>
      </w:pPr>
      <w:r>
        <w:br/>
      </w:r>
    </w:p>
    <w:p>
      <w:pPr>
        <w:spacing w:after="0"/>
        <w:ind w:left="0"/>
        <w:jc w:val="both"/>
      </w:pPr>
      <w:r>
        <w:drawing>
          <wp:inline distT="0" distB="0" distL="0" distR="0">
            <wp:extent cx="7302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02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6959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59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Еңбек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010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10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Қ. Жұбанов атындағы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Қ.Жұбанов атындағы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Қ.Жұбанов атындағы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Қ.Жұбанов атындағы ауылдық округінде 2 ауылдық елді мекендер бар.</w:t>
      </w:r>
    </w:p>
    <w:p>
      <w:pPr>
        <w:spacing w:after="0"/>
        <w:ind w:left="0"/>
        <w:jc w:val="both"/>
      </w:pPr>
      <w:r>
        <w:rPr>
          <w:rFonts w:ascii="Times New Roman"/>
          <w:b w:val="false"/>
          <w:i w:val="false"/>
          <w:color w:val="000000"/>
          <w:sz w:val="28"/>
        </w:rPr>
        <w:t>
      Қ.Жұбанов атындағы ауылдық округі аумағының жалпы көлемі 163473 гектар, оның ішінде егістік жерлер – 8968 гектар, шабындық – 570 гектар, жайылым жерлері – 152531 гектар, бақша – 20 гектар, басқа алаптар – 1384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90606 гектар;</w:t>
      </w:r>
    </w:p>
    <w:p>
      <w:pPr>
        <w:spacing w:after="0"/>
        <w:ind w:left="0"/>
        <w:jc w:val="both"/>
      </w:pPr>
      <w:r>
        <w:rPr>
          <w:rFonts w:ascii="Times New Roman"/>
          <w:b w:val="false"/>
          <w:i w:val="false"/>
          <w:color w:val="000000"/>
          <w:sz w:val="28"/>
        </w:rPr>
        <w:t>
      елді мекендердің жері – 23730 гектар;</w:t>
      </w:r>
    </w:p>
    <w:p>
      <w:pPr>
        <w:spacing w:after="0"/>
        <w:ind w:left="0"/>
        <w:jc w:val="both"/>
      </w:pPr>
      <w:r>
        <w:rPr>
          <w:rFonts w:ascii="Times New Roman"/>
          <w:b w:val="false"/>
          <w:i w:val="false"/>
          <w:color w:val="000000"/>
          <w:sz w:val="28"/>
        </w:rPr>
        <w:t>
      қордағы жерлер – 49137 гектар болып бөлінеді.</w:t>
      </w:r>
    </w:p>
    <w:p>
      <w:pPr>
        <w:spacing w:after="0"/>
        <w:ind w:left="0"/>
        <w:jc w:val="both"/>
      </w:pPr>
      <w:r>
        <w:rPr>
          <w:rFonts w:ascii="Times New Roman"/>
          <w:b w:val="false"/>
          <w:i w:val="false"/>
          <w:color w:val="000000"/>
          <w:sz w:val="28"/>
        </w:rPr>
        <w:t>
      Табиғи жағдайлар бойынша Қ.Жұбанов атындағы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Қ.Жұбанов атындағы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Қ.Жұбанов атындағы 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Қ.Жұбанов атындағы ауылдық округінде (халықтың жеке ауласы) ірі қара мал 1660 бас, оның ішінде аналық мал басы 674 бас, 4360 бас қой мен ешкілер, 195 бас жылқы бар. Оның ішінде:</w:t>
      </w:r>
    </w:p>
    <w:p>
      <w:pPr>
        <w:spacing w:after="0"/>
        <w:ind w:left="0"/>
        <w:jc w:val="both"/>
      </w:pPr>
      <w:r>
        <w:rPr>
          <w:rFonts w:ascii="Times New Roman"/>
          <w:b w:val="false"/>
          <w:i w:val="false"/>
          <w:color w:val="000000"/>
          <w:sz w:val="28"/>
        </w:rPr>
        <w:t>
      Қаракөл ауылында: ірі қара мал 1188 бас, оның ішінде аналық мал 484 бас, қой мен ешкілер 3511 бас, жылқы 174 бас.</w:t>
      </w:r>
    </w:p>
    <w:p>
      <w:pPr>
        <w:spacing w:after="0"/>
        <w:ind w:left="0"/>
        <w:jc w:val="both"/>
      </w:pPr>
      <w:r>
        <w:rPr>
          <w:rFonts w:ascii="Times New Roman"/>
          <w:b w:val="false"/>
          <w:i w:val="false"/>
          <w:color w:val="000000"/>
          <w:sz w:val="28"/>
        </w:rPr>
        <w:t>
      Жайылым көлемі 13436 гектарды құрайды.</w:t>
      </w:r>
    </w:p>
    <w:p>
      <w:pPr>
        <w:spacing w:after="0"/>
        <w:ind w:left="0"/>
        <w:jc w:val="both"/>
      </w:pPr>
      <w:r>
        <w:rPr>
          <w:rFonts w:ascii="Times New Roman"/>
          <w:b w:val="false"/>
          <w:i w:val="false"/>
          <w:color w:val="000000"/>
          <w:sz w:val="28"/>
        </w:rPr>
        <w:t xml:space="preserve">
      Жаңатұрмыс ауылында: ірі қара мал 472 бас, оның ішінде аналық мал 190 бас, қой мен ешкілер 849 бас, жылқы 21 бас. </w:t>
      </w:r>
    </w:p>
    <w:p>
      <w:pPr>
        <w:spacing w:after="0"/>
        <w:ind w:left="0"/>
        <w:jc w:val="both"/>
      </w:pPr>
      <w:r>
        <w:rPr>
          <w:rFonts w:ascii="Times New Roman"/>
          <w:b w:val="false"/>
          <w:i w:val="false"/>
          <w:color w:val="000000"/>
          <w:sz w:val="28"/>
        </w:rPr>
        <w:t>
      Жайылым көлемі 9442 гектарды құрайды.</w:t>
      </w:r>
    </w:p>
    <w:p>
      <w:pPr>
        <w:spacing w:after="0"/>
        <w:ind w:left="0"/>
        <w:jc w:val="both"/>
      </w:pPr>
      <w:r>
        <w:rPr>
          <w:rFonts w:ascii="Times New Roman"/>
          <w:b w:val="false"/>
          <w:i w:val="false"/>
          <w:color w:val="000000"/>
          <w:sz w:val="28"/>
        </w:rPr>
        <w:t xml:space="preserve">
      Қ.Жұбанов атындағы ауылдық округінің жауапкершілігі шектеулі серіктестіктер, шаруа қожалықтарындағы мал басы: ірі қара мал 2433 бас, қой мен ешкілер 2235 бас, 1303 бас жылқы.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80516 гектарды құрайды.</w:t>
      </w:r>
    </w:p>
    <w:p>
      <w:pPr>
        <w:spacing w:after="0"/>
        <w:ind w:left="0"/>
        <w:jc w:val="both"/>
      </w:pPr>
      <w:r>
        <w:rPr>
          <w:rFonts w:ascii="Times New Roman"/>
          <w:b w:val="false"/>
          <w:i w:val="false"/>
          <w:color w:val="000000"/>
          <w:sz w:val="28"/>
        </w:rPr>
        <w:t>
      Қ.Жұбанов атындағы ауылдық округінде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Қ.Жұбанов атындағы ауылдық округінде табиғи жайылымдардың маусымдық сипаты айқын байқалады. Қ.Жұбанов атындағы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Қ.Жұбанов атындағы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Қ.Жұбанов атындағы ауылдық округі бойынша ауылшаруашылығы малдарын қамтамасыз ету үшін барлығы 152531 гектар жайылымдық жерлер бар. Елді мекен шегінде 22878 гектар жайылым бар.</w:t>
      </w:r>
    </w:p>
    <w:p>
      <w:pPr>
        <w:spacing w:after="0"/>
        <w:ind w:left="0"/>
        <w:jc w:val="both"/>
      </w:pPr>
      <w:r>
        <w:rPr>
          <w:rFonts w:ascii="Times New Roman"/>
          <w:b w:val="false"/>
          <w:i w:val="false"/>
          <w:color w:val="000000"/>
          <w:sz w:val="28"/>
        </w:rPr>
        <w:t>
      Қ.Жұбанов атындағы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(Қаракөл ауылы, Жаңатұрмыс ауылы) ауылшаруашылығы жануарларының аналық (сауын) мал басын ұстау бойынша елді мекеннің 6740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4782 га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1188 бас х 10 гектар/бас =11880 гектар;</w:t>
      </w:r>
    </w:p>
    <w:p>
      <w:pPr>
        <w:spacing w:after="0"/>
        <w:ind w:left="0"/>
        <w:jc w:val="both"/>
      </w:pPr>
      <w:r>
        <w:rPr>
          <w:rFonts w:ascii="Times New Roman"/>
          <w:b w:val="false"/>
          <w:i w:val="false"/>
          <w:color w:val="000000"/>
          <w:sz w:val="28"/>
        </w:rPr>
        <w:t>
      қой мен ешкілер үшін – 4360 бас х2 гектар/бас= 8720 гектар;</w:t>
      </w:r>
    </w:p>
    <w:p>
      <w:pPr>
        <w:spacing w:after="0"/>
        <w:ind w:left="0"/>
        <w:jc w:val="both"/>
      </w:pPr>
      <w:r>
        <w:rPr>
          <w:rFonts w:ascii="Times New Roman"/>
          <w:b w:val="false"/>
          <w:i w:val="false"/>
          <w:color w:val="000000"/>
          <w:sz w:val="28"/>
        </w:rPr>
        <w:t>
      жылқы үшін – 195 бас х12 гектар/бас = 2340 гектар.</w:t>
      </w:r>
    </w:p>
    <w:p>
      <w:pPr>
        <w:spacing w:after="0"/>
        <w:ind w:left="0"/>
        <w:jc w:val="both"/>
      </w:pPr>
      <w:r>
        <w:rPr>
          <w:rFonts w:ascii="Times New Roman"/>
          <w:b w:val="false"/>
          <w:i w:val="false"/>
          <w:color w:val="000000"/>
          <w:sz w:val="28"/>
        </w:rPr>
        <w:t>
      16600 + 8720 + 2340 = 27660 гектар.</w:t>
      </w:r>
    </w:p>
    <w:p>
      <w:pPr>
        <w:spacing w:after="0"/>
        <w:ind w:left="0"/>
        <w:jc w:val="both"/>
      </w:pPr>
      <w:r>
        <w:rPr>
          <w:rFonts w:ascii="Times New Roman"/>
          <w:b w:val="false"/>
          <w:i w:val="false"/>
          <w:color w:val="000000"/>
          <w:sz w:val="28"/>
        </w:rPr>
        <w:t>
      Жайылым алқаптарының қалыптасқан қажеттілігін 4782 гектар көлемінде аудандық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бөлінісіндеҚ.Жұбанов атындағыауылдық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3914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914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59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594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9596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596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78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78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2484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484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929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w:t>
      </w:r>
    </w:p>
    <w:p>
      <w:pPr>
        <w:spacing w:after="0"/>
        <w:ind w:left="0"/>
        <w:jc w:val="left"/>
      </w:pPr>
      <w:r>
        <w:br/>
      </w:r>
    </w:p>
    <w:p>
      <w:pPr>
        <w:spacing w:after="0"/>
        <w:ind w:left="0"/>
        <w:jc w:val="both"/>
      </w:pPr>
      <w:r>
        <w:drawing>
          <wp:inline distT="0" distB="0" distL="0" distR="0">
            <wp:extent cx="6997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97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6819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8199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2023-2024 жылдарға </w:t>
            </w:r>
            <w:r>
              <w:br/>
            </w:r>
            <w:r>
              <w:rPr>
                <w:rFonts w:ascii="Times New Roman"/>
                <w:b w:val="false"/>
                <w:i w:val="false"/>
                <w:color w:val="000000"/>
                <w:sz w:val="20"/>
              </w:rPr>
              <w:t>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Қ.Жұбанов 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 Жұбанов атындағы ауылдық </w:t>
            </w:r>
            <w:r>
              <w:br/>
            </w:r>
            <w:r>
              <w:rPr>
                <w:rFonts w:ascii="Times New Roman"/>
                <w:b w:val="false"/>
                <w:i w:val="false"/>
                <w:color w:val="000000"/>
                <w:sz w:val="20"/>
              </w:rPr>
              <w:t xml:space="preserve">округінде 2023-2024 жылдарға </w:t>
            </w:r>
            <w:r>
              <w:br/>
            </w:r>
            <w:r>
              <w:rPr>
                <w:rFonts w:ascii="Times New Roman"/>
                <w:b w:val="false"/>
                <w:i w:val="false"/>
                <w:color w:val="000000"/>
                <w:sz w:val="20"/>
              </w:rPr>
              <w:t xml:space="preserve">арналған жайылымдарды және </w:t>
            </w:r>
            <w:r>
              <w:br/>
            </w:r>
            <w:r>
              <w:rPr>
                <w:rFonts w:ascii="Times New Roman"/>
                <w:b w:val="false"/>
                <w:i w:val="false"/>
                <w:color w:val="000000"/>
                <w:sz w:val="20"/>
              </w:rPr>
              <w:t xml:space="preserve">оларды пайдалану басқару </w:t>
            </w:r>
            <w:r>
              <w:br/>
            </w:r>
            <w:r>
              <w:rPr>
                <w:rFonts w:ascii="Times New Roman"/>
                <w:b w:val="false"/>
                <w:i w:val="false"/>
                <w:color w:val="000000"/>
                <w:sz w:val="20"/>
              </w:rPr>
              <w:t>жөніндегі 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67691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691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Құмсай ауылдық округінде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Құмсай ауылдық округінде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Құмсай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Құмсай ауылдық округінде 1 ауылдық елді мекен бар.</w:t>
      </w:r>
    </w:p>
    <w:p>
      <w:pPr>
        <w:spacing w:after="0"/>
        <w:ind w:left="0"/>
        <w:jc w:val="both"/>
      </w:pPr>
      <w:r>
        <w:rPr>
          <w:rFonts w:ascii="Times New Roman"/>
          <w:b w:val="false"/>
          <w:i w:val="false"/>
          <w:color w:val="000000"/>
          <w:sz w:val="28"/>
        </w:rPr>
        <w:t>
      Құмсай ауылдық округі аумағының жалпы көлемі 198 061 гектар, оның ішінде егістік – 186 гектар, шабындық – 120 гектар, жайылым жерлері – 196 799 гектар, басқа алаптар – 956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97043 гектар;</w:t>
      </w:r>
    </w:p>
    <w:p>
      <w:pPr>
        <w:spacing w:after="0"/>
        <w:ind w:left="0"/>
        <w:jc w:val="both"/>
      </w:pPr>
      <w:r>
        <w:rPr>
          <w:rFonts w:ascii="Times New Roman"/>
          <w:b w:val="false"/>
          <w:i w:val="false"/>
          <w:color w:val="000000"/>
          <w:sz w:val="28"/>
        </w:rPr>
        <w:t>
      елді мекендердің жері – 30970 гектар;</w:t>
      </w:r>
    </w:p>
    <w:p>
      <w:pPr>
        <w:spacing w:after="0"/>
        <w:ind w:left="0"/>
        <w:jc w:val="both"/>
      </w:pPr>
      <w:r>
        <w:rPr>
          <w:rFonts w:ascii="Times New Roman"/>
          <w:b w:val="false"/>
          <w:i w:val="false"/>
          <w:color w:val="000000"/>
          <w:sz w:val="28"/>
        </w:rPr>
        <w:t>
      қордағы жерлер – 70048 гектар болып бөлінеді.</w:t>
      </w:r>
    </w:p>
    <w:p>
      <w:pPr>
        <w:spacing w:after="0"/>
        <w:ind w:left="0"/>
        <w:jc w:val="both"/>
      </w:pPr>
      <w:r>
        <w:rPr>
          <w:rFonts w:ascii="Times New Roman"/>
          <w:b w:val="false"/>
          <w:i w:val="false"/>
          <w:color w:val="000000"/>
          <w:sz w:val="28"/>
        </w:rPr>
        <w:t>
      Табиғи жағдайлар бойынша Құмсай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Құмсай ауылдық округі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Құмсай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2023 жылдың 1 қаңтарына Құмсай ауылдық округі, Құмсай ауылында (халықтың жеке ауласы) 1117 бас ірі қара мал, оның ішінде 534 бас аналық мал басы, 2778 бас қой мен ешкілер, 106 бас жылқы бар.</w:t>
      </w:r>
    </w:p>
    <w:p>
      <w:pPr>
        <w:spacing w:after="0"/>
        <w:ind w:left="0"/>
        <w:jc w:val="both"/>
      </w:pPr>
      <w:r>
        <w:rPr>
          <w:rFonts w:ascii="Times New Roman"/>
          <w:b w:val="false"/>
          <w:i w:val="false"/>
          <w:color w:val="000000"/>
          <w:sz w:val="28"/>
        </w:rPr>
        <w:t>
      Жайылым көлемі 30551 гектарды құрайды.</w:t>
      </w:r>
    </w:p>
    <w:p>
      <w:pPr>
        <w:spacing w:after="0"/>
        <w:ind w:left="0"/>
        <w:jc w:val="both"/>
      </w:pPr>
      <w:r>
        <w:rPr>
          <w:rFonts w:ascii="Times New Roman"/>
          <w:b w:val="false"/>
          <w:i w:val="false"/>
          <w:color w:val="000000"/>
          <w:sz w:val="28"/>
        </w:rPr>
        <w:t xml:space="preserve">
      Құмсай ауылдық округінің шаруа қожалықтарындағы мал басы: 2097 бас ірі қара мал, 3684 бас қой мен ешкілер, 2203 бас жылқыны құрайды. </w:t>
      </w:r>
    </w:p>
    <w:p>
      <w:pPr>
        <w:spacing w:after="0"/>
        <w:ind w:left="0"/>
        <w:jc w:val="both"/>
      </w:pPr>
      <w:r>
        <w:rPr>
          <w:rFonts w:ascii="Times New Roman"/>
          <w:b w:val="false"/>
          <w:i w:val="false"/>
          <w:color w:val="000000"/>
          <w:sz w:val="28"/>
        </w:rPr>
        <w:t>
      Шаруа қожалықтарының жайылым алаңы 96192 гектарды құрайды.</w:t>
      </w:r>
    </w:p>
    <w:p>
      <w:pPr>
        <w:spacing w:after="0"/>
        <w:ind w:left="0"/>
        <w:jc w:val="both"/>
      </w:pPr>
      <w:r>
        <w:rPr>
          <w:rFonts w:ascii="Times New Roman"/>
          <w:b w:val="false"/>
          <w:i w:val="false"/>
          <w:color w:val="000000"/>
          <w:sz w:val="28"/>
        </w:rPr>
        <w:t>
      Құмсай ауылдық округінде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Құмсай ауылдық округінде табиғи жайылымдардың маусымдық сипаты айқын байқалады. Құмсай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Құмсай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Құмсай ауылдық округі бойынша ауылшаруашылығы малдарын қамтамасыз ету үшін барлығы 196678 гектар жайылымдық жерлер бар. Елді мекен шегінде 30551 гектар жайылым бар.</w:t>
      </w:r>
    </w:p>
    <w:p>
      <w:pPr>
        <w:spacing w:after="0"/>
        <w:ind w:left="0"/>
        <w:jc w:val="both"/>
      </w:pPr>
      <w:r>
        <w:rPr>
          <w:rFonts w:ascii="Times New Roman"/>
          <w:b w:val="false"/>
          <w:i w:val="false"/>
          <w:color w:val="000000"/>
          <w:sz w:val="28"/>
        </w:rPr>
        <w:t>
      Құмсай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(Құмсай ауылы) ауылшаруашылығы жануарларының аналық (сауын) мал басын ұстау бойынша елді мекеннің 5340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- 1117 бас х 10 гектар/бас = 11170 гектар;</w:t>
      </w:r>
    </w:p>
    <w:p>
      <w:pPr>
        <w:spacing w:after="0"/>
        <w:ind w:left="0"/>
        <w:jc w:val="both"/>
      </w:pPr>
      <w:r>
        <w:rPr>
          <w:rFonts w:ascii="Times New Roman"/>
          <w:b w:val="false"/>
          <w:i w:val="false"/>
          <w:color w:val="000000"/>
          <w:sz w:val="28"/>
        </w:rPr>
        <w:t>
      қой мен ешкілер үшін- 2778 бас х2 гектар/бас = 5556 гектар;</w:t>
      </w:r>
    </w:p>
    <w:p>
      <w:pPr>
        <w:spacing w:after="0"/>
        <w:ind w:left="0"/>
        <w:jc w:val="both"/>
      </w:pPr>
      <w:r>
        <w:rPr>
          <w:rFonts w:ascii="Times New Roman"/>
          <w:b w:val="false"/>
          <w:i w:val="false"/>
          <w:color w:val="000000"/>
          <w:sz w:val="28"/>
        </w:rPr>
        <w:t>
      жылқы үшін- 106 бас х12 гектар/бас = 1272 гектар.</w:t>
      </w:r>
    </w:p>
    <w:p>
      <w:pPr>
        <w:spacing w:after="0"/>
        <w:ind w:left="0"/>
        <w:jc w:val="both"/>
      </w:pPr>
      <w:r>
        <w:rPr>
          <w:rFonts w:ascii="Times New Roman"/>
          <w:b w:val="false"/>
          <w:i w:val="false"/>
          <w:color w:val="000000"/>
          <w:sz w:val="28"/>
        </w:rPr>
        <w:t>
      11170+5556+1272 = 17998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Құмсай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55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56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429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29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416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168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213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213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5692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692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орналастырусхемасы</w:t>
      </w:r>
    </w:p>
    <w:p>
      <w:pPr>
        <w:spacing w:after="0"/>
        <w:ind w:left="0"/>
        <w:jc w:val="left"/>
      </w:pPr>
      <w:r>
        <w:br/>
      </w:r>
    </w:p>
    <w:p>
      <w:pPr>
        <w:spacing w:after="0"/>
        <w:ind w:left="0"/>
        <w:jc w:val="both"/>
      </w:pPr>
      <w:r>
        <w:drawing>
          <wp:inline distT="0" distB="0" distL="0" distR="0">
            <wp:extent cx="76962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962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Құмсай ауылдық округінде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72898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898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2023 жылғы </w:t>
            </w:r>
            <w:r>
              <w:br/>
            </w:r>
            <w:r>
              <w:rPr>
                <w:rFonts w:ascii="Times New Roman"/>
                <w:b w:val="false"/>
                <w:i w:val="false"/>
                <w:color w:val="000000"/>
                <w:sz w:val="20"/>
              </w:rPr>
              <w:t xml:space="preserve">14 сәуірдегі № 13 шешіміне </w:t>
            </w:r>
            <w:r>
              <w:br/>
            </w: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Қандыағаш қаласында жайылымдарды басқару және оларды пайдалану жөніндегі 2023-2024 жылдарға арналған жоспар</w:t>
      </w:r>
    </w:p>
    <w:p>
      <w:pPr>
        <w:spacing w:after="0"/>
        <w:ind w:left="0"/>
        <w:jc w:val="both"/>
      </w:pPr>
      <w:r>
        <w:rPr>
          <w:rFonts w:ascii="Times New Roman"/>
          <w:b w:val="false"/>
          <w:i w:val="false"/>
          <w:color w:val="000000"/>
          <w:sz w:val="28"/>
        </w:rPr>
        <w:t xml:space="preserve">
      Осы Қандыағаш қаласында жайылымдарды басқару және оларды пайдалану жөніндегі 2023-2024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Қандыағаш қаласы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 (</w:t>
      </w:r>
      <w:r>
        <w:rPr>
          <w:rFonts w:ascii="Times New Roman"/>
          <w:b w:val="false"/>
          <w:i w:val="false"/>
          <w:color w:val="000000"/>
          <w:sz w:val="28"/>
        </w:rPr>
        <w:t>8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Қандыағаш қаласы аумағының жалпы көлемі 11066 гектар, оның ішінде жайылым жерлері – 10341 гектар, бақша – 11 гектар, 714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11066 гектар болып бөлінеді.</w:t>
      </w:r>
    </w:p>
    <w:p>
      <w:pPr>
        <w:spacing w:after="0"/>
        <w:ind w:left="0"/>
        <w:jc w:val="both"/>
      </w:pPr>
      <w:r>
        <w:rPr>
          <w:rFonts w:ascii="Times New Roman"/>
          <w:b w:val="false"/>
          <w:i w:val="false"/>
          <w:color w:val="000000"/>
          <w:sz w:val="28"/>
        </w:rPr>
        <w:t>
      Табиғи жағдайлар бойынша Қандыағаш қаласының аумағы агроклиматтық көрсеткіш бойынша құрғақ далалық аймаққа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Қандыағаш қаласының кей аумақтары жайпақ-еңісті жазықтан,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Қандыағаш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w:t>
      </w:r>
    </w:p>
    <w:p>
      <w:pPr>
        <w:spacing w:after="0"/>
        <w:ind w:left="0"/>
        <w:jc w:val="both"/>
      </w:pPr>
      <w:r>
        <w:rPr>
          <w:rFonts w:ascii="Times New Roman"/>
          <w:b w:val="false"/>
          <w:i w:val="false"/>
          <w:color w:val="000000"/>
          <w:sz w:val="28"/>
        </w:rPr>
        <w:t xml:space="preserve">
      2023 жылдың 1 қаңтарына Қандыағаш қаласында (халықтың жеке ауласы) ірі қара мал 1690 бас, оның ішінде аналық мал басы 819 бас, 2629 бас қой және ешкілер, 322 бас жылқы бар. </w:t>
      </w:r>
    </w:p>
    <w:p>
      <w:pPr>
        <w:spacing w:after="0"/>
        <w:ind w:left="0"/>
        <w:jc w:val="both"/>
      </w:pPr>
      <w:r>
        <w:rPr>
          <w:rFonts w:ascii="Times New Roman"/>
          <w:b w:val="false"/>
          <w:i w:val="false"/>
          <w:color w:val="000000"/>
          <w:sz w:val="28"/>
        </w:rPr>
        <w:t>
      Жайылым көлемі 10341 гектарды құрайды.</w:t>
      </w:r>
    </w:p>
    <w:p>
      <w:pPr>
        <w:spacing w:after="0"/>
        <w:ind w:left="0"/>
        <w:jc w:val="both"/>
      </w:pPr>
      <w:r>
        <w:rPr>
          <w:rFonts w:ascii="Times New Roman"/>
          <w:b w:val="false"/>
          <w:i w:val="false"/>
          <w:color w:val="000000"/>
          <w:sz w:val="28"/>
        </w:rPr>
        <w:t>
      Қандыағаш 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Қандыағаш қаласында табиғи жайылымдардың маусымдық сипаты айқын байқалады. Қандыағаш қаласы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Қала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Қандыағаш қаласындағы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Қандыағаш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(Қандыағаш қаласы) ауылшаруашылығы жануарларының аналық (сауын) мал басын ұстау бойынша елді мекеннің 8190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15681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1690 бас х 10 гектар/бас = 16900 гектар;</w:t>
      </w:r>
    </w:p>
    <w:p>
      <w:pPr>
        <w:spacing w:after="0"/>
        <w:ind w:left="0"/>
        <w:jc w:val="both"/>
      </w:pPr>
      <w:r>
        <w:rPr>
          <w:rFonts w:ascii="Times New Roman"/>
          <w:b w:val="false"/>
          <w:i w:val="false"/>
          <w:color w:val="000000"/>
          <w:sz w:val="28"/>
        </w:rPr>
        <w:t>
      қой мен ешкілер үшін – 2629 бас х2 гектар/бас=5258 гектар;</w:t>
      </w:r>
    </w:p>
    <w:p>
      <w:pPr>
        <w:spacing w:after="0"/>
        <w:ind w:left="0"/>
        <w:jc w:val="both"/>
      </w:pPr>
      <w:r>
        <w:rPr>
          <w:rFonts w:ascii="Times New Roman"/>
          <w:b w:val="false"/>
          <w:i w:val="false"/>
          <w:color w:val="000000"/>
          <w:sz w:val="28"/>
        </w:rPr>
        <w:t>
      жылқы үшін – 322 бас х12 гектар/бас = 3864 гектар;</w:t>
      </w:r>
    </w:p>
    <w:p>
      <w:pPr>
        <w:spacing w:after="0"/>
        <w:ind w:left="0"/>
        <w:jc w:val="both"/>
      </w:pPr>
      <w:r>
        <w:rPr>
          <w:rFonts w:ascii="Times New Roman"/>
          <w:b w:val="false"/>
          <w:i w:val="false"/>
          <w:color w:val="000000"/>
          <w:sz w:val="28"/>
        </w:rPr>
        <w:t>
      16900+5258+3864 = 26022 гектар.</w:t>
      </w:r>
    </w:p>
    <w:p>
      <w:pPr>
        <w:spacing w:after="0"/>
        <w:ind w:left="0"/>
        <w:jc w:val="both"/>
      </w:pPr>
      <w:r>
        <w:rPr>
          <w:rFonts w:ascii="Times New Roman"/>
          <w:b w:val="false"/>
          <w:i w:val="false"/>
          <w:color w:val="000000"/>
          <w:sz w:val="28"/>
        </w:rPr>
        <w:t>
      Жайылым алқаптарының қалыптасқан қажеттілігін 15681 гектар көлемінде көрші орналасқан Еңбек ауылдық округінің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Қандыағаш қаласы аумағында жайылымдардың орналасусхемасы (картасы)</w:t>
      </w:r>
    </w:p>
    <w:p>
      <w:pPr>
        <w:spacing w:after="0"/>
        <w:ind w:left="0"/>
        <w:jc w:val="left"/>
      </w:pPr>
      <w:r>
        <w:br/>
      </w:r>
    </w:p>
    <w:p>
      <w:pPr>
        <w:spacing w:after="0"/>
        <w:ind w:left="0"/>
        <w:jc w:val="both"/>
      </w:pPr>
      <w:r>
        <w:drawing>
          <wp:inline distT="0" distB="0" distL="0" distR="0">
            <wp:extent cx="72390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2390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5913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913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0612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612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0739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0739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675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Еңбек ауылдық округі</w:t>
      </w:r>
    </w:p>
    <w:p>
      <w:pPr>
        <w:spacing w:after="0"/>
        <w:ind w:left="0"/>
        <w:jc w:val="left"/>
      </w:pPr>
      <w:r>
        <w:br/>
      </w:r>
    </w:p>
    <w:p>
      <w:pPr>
        <w:spacing w:after="0"/>
        <w:ind w:left="0"/>
        <w:jc w:val="both"/>
      </w:pPr>
      <w:r>
        <w:drawing>
          <wp:inline distT="0" distB="0" distL="0" distR="0">
            <wp:extent cx="7213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136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8961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961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Қандыағаш қаласында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және оларды </w:t>
            </w:r>
            <w:r>
              <w:br/>
            </w:r>
            <w:r>
              <w:rPr>
                <w:rFonts w:ascii="Times New Roman"/>
                <w:b w:val="false"/>
                <w:i w:val="false"/>
                <w:color w:val="000000"/>
                <w:sz w:val="20"/>
              </w:rPr>
              <w:t xml:space="preserve">пайдалану басқару жөніндегі </w:t>
            </w:r>
            <w:r>
              <w:br/>
            </w:r>
            <w:r>
              <w:rPr>
                <w:rFonts w:ascii="Times New Roman"/>
                <w:b w:val="false"/>
                <w:i w:val="false"/>
                <w:color w:val="000000"/>
                <w:sz w:val="20"/>
              </w:rPr>
              <w:t>жоспарға 8 қосымша</w:t>
            </w:r>
          </w:p>
        </w:tc>
      </w:tr>
    </w:tbl>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p>
      <w:pPr>
        <w:spacing w:after="0"/>
        <w:ind w:left="0"/>
        <w:jc w:val="left"/>
      </w:pPr>
      <w:r>
        <w:br/>
      </w:r>
    </w:p>
    <w:p>
      <w:pPr>
        <w:spacing w:after="0"/>
        <w:ind w:left="0"/>
        <w:jc w:val="both"/>
      </w:pPr>
      <w:r>
        <w:drawing>
          <wp:inline distT="0" distB="0" distL="0" distR="0">
            <wp:extent cx="66167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6167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