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5ecdac" w14:textId="05ecda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Мұғалжар ауданының Талдысай, Жұрын, Егіндібұлақ, Қайыңды, Құмжарған ауылдық округтері, Мұғалжар ауылы және Ембі, Жем қалалары бойынша 2023-2024 жылдарға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Мұғалжар аудандық мәслихатының 2023 жылғы 21 сәуірдегі № 36 шешімі</w:t>
      </w:r>
    </w:p>
    <w:p>
      <w:pPr>
        <w:spacing w:after="0"/>
        <w:ind w:left="0"/>
        <w:jc w:val="left"/>
      </w:pPr>
    </w:p>
    <w:bookmarkStart w:name="z2" w:id="0"/>
    <w:p>
      <w:pPr>
        <w:spacing w:after="0"/>
        <w:ind w:left="0"/>
        <w:jc w:val="both"/>
      </w:pPr>
      <w:r>
        <w:rPr>
          <w:rFonts w:ascii="Times New Roman"/>
          <w:b w:val="false"/>
          <w:i w:val="false"/>
          <w:color w:val="000000"/>
          <w:sz w:val="28"/>
        </w:rPr>
        <w:t xml:space="preserve">
      Қазақстан Республикасының Жер кодексінің </w:t>
      </w:r>
      <w:r>
        <w:rPr>
          <w:rFonts w:ascii="Times New Roman"/>
          <w:b w:val="false"/>
          <w:i w:val="false"/>
          <w:color w:val="000000"/>
          <w:sz w:val="28"/>
        </w:rPr>
        <w:t>15 бабының</w:t>
      </w:r>
      <w:r>
        <w:rPr>
          <w:rFonts w:ascii="Times New Roman"/>
          <w:b w:val="false"/>
          <w:i w:val="false"/>
          <w:color w:val="000000"/>
          <w:sz w:val="28"/>
        </w:rPr>
        <w:t xml:space="preserve"> 1 тармағының 2-1) тармақшасына және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Мұғалжар аудандық мәслихаты ШЕШТІ:</w:t>
      </w:r>
    </w:p>
    <w:bookmarkEnd w:id="0"/>
    <w:bookmarkStart w:name="z3" w:id="1"/>
    <w:p>
      <w:pPr>
        <w:spacing w:after="0"/>
        <w:ind w:left="0"/>
        <w:jc w:val="both"/>
      </w:pPr>
      <w:r>
        <w:rPr>
          <w:rFonts w:ascii="Times New Roman"/>
          <w:b w:val="false"/>
          <w:i w:val="false"/>
          <w:color w:val="000000"/>
          <w:sz w:val="28"/>
        </w:rPr>
        <w:t xml:space="preserve">
      1. Мұғалжар ауданының Талдысай, Жұрын, Егіндібұлақ, Қайыңды, Құмжарған ауылдық округтері мен Мұғалжар ауылы және Ембі, Жем қалалары бойынша 2023-2024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Мұғалжар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Кадралин</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21 сәуірдегі № 36 шешіміне </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Талдысай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Талдысай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Талдысай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Талдысай ауылдық округінде 2 ауылдық елді мекендер бар.</w:t>
      </w:r>
    </w:p>
    <w:p>
      <w:pPr>
        <w:spacing w:after="0"/>
        <w:ind w:left="0"/>
        <w:jc w:val="both"/>
      </w:pPr>
      <w:r>
        <w:rPr>
          <w:rFonts w:ascii="Times New Roman"/>
          <w:b w:val="false"/>
          <w:i w:val="false"/>
          <w:color w:val="000000"/>
          <w:sz w:val="28"/>
        </w:rPr>
        <w:t>
      Талдысай ауылдық округі аумағының жалпы көлемі 98 187 гектар, оның ішінде егістік жерлер – 3997 гектар, жайылым жерлері – 92 482 гектар, 15 гектар - бақша, 693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75 348 гектар;</w:t>
      </w:r>
    </w:p>
    <w:p>
      <w:pPr>
        <w:spacing w:after="0"/>
        <w:ind w:left="0"/>
        <w:jc w:val="both"/>
      </w:pPr>
      <w:r>
        <w:rPr>
          <w:rFonts w:ascii="Times New Roman"/>
          <w:b w:val="false"/>
          <w:i w:val="false"/>
          <w:color w:val="000000"/>
          <w:sz w:val="28"/>
        </w:rPr>
        <w:t>
      елді мекендердің жері – 21314 гектар;</w:t>
      </w:r>
    </w:p>
    <w:p>
      <w:pPr>
        <w:spacing w:after="0"/>
        <w:ind w:left="0"/>
        <w:jc w:val="both"/>
      </w:pPr>
      <w:r>
        <w:rPr>
          <w:rFonts w:ascii="Times New Roman"/>
          <w:b w:val="false"/>
          <w:i w:val="false"/>
          <w:color w:val="000000"/>
          <w:sz w:val="28"/>
        </w:rPr>
        <w:t>
      қордағы жерлер –1525 гектар болып бөлінеді.</w:t>
      </w:r>
    </w:p>
    <w:p>
      <w:pPr>
        <w:spacing w:after="0"/>
        <w:ind w:left="0"/>
        <w:jc w:val="both"/>
      </w:pPr>
      <w:r>
        <w:rPr>
          <w:rFonts w:ascii="Times New Roman"/>
          <w:b w:val="false"/>
          <w:i w:val="false"/>
          <w:color w:val="000000"/>
          <w:sz w:val="28"/>
        </w:rPr>
        <w:t>
      Табиғи жағдайлар бойынша Талдысай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Талдысай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Талдысай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Талдысай ауылдық округінде (халықтың жеке ауласы) ірі қара мал 1164 бас, оның ішінде аналық мал басы 465 бас, 5118 қой мен ешкілер, 350 бас жылқы бар. Оның ішінде:</w:t>
      </w:r>
    </w:p>
    <w:p>
      <w:pPr>
        <w:spacing w:after="0"/>
        <w:ind w:left="0"/>
        <w:jc w:val="both"/>
      </w:pPr>
      <w:r>
        <w:rPr>
          <w:rFonts w:ascii="Times New Roman"/>
          <w:b w:val="false"/>
          <w:i w:val="false"/>
          <w:color w:val="000000"/>
          <w:sz w:val="28"/>
        </w:rPr>
        <w:t xml:space="preserve">
      Талдысай ауылында: ірі қара мал 806 бас, оның ішінде аналық мал 318 бас, қой мен ешкілер 3924 бас, жылқы 207 бас. </w:t>
      </w:r>
    </w:p>
    <w:p>
      <w:pPr>
        <w:spacing w:after="0"/>
        <w:ind w:left="0"/>
        <w:jc w:val="both"/>
      </w:pPr>
      <w:r>
        <w:rPr>
          <w:rFonts w:ascii="Times New Roman"/>
          <w:b w:val="false"/>
          <w:i w:val="false"/>
          <w:color w:val="000000"/>
          <w:sz w:val="28"/>
        </w:rPr>
        <w:t>
      Жайылым көлемі 8 947 гектарды құрайды.</w:t>
      </w:r>
    </w:p>
    <w:p>
      <w:pPr>
        <w:spacing w:after="0"/>
        <w:ind w:left="0"/>
        <w:jc w:val="both"/>
      </w:pPr>
      <w:r>
        <w:rPr>
          <w:rFonts w:ascii="Times New Roman"/>
          <w:b w:val="false"/>
          <w:i w:val="false"/>
          <w:color w:val="000000"/>
          <w:sz w:val="28"/>
        </w:rPr>
        <w:t xml:space="preserve">
      Еңбек ауылында: ірі қара мал 358 бас, оның ішінде аналық мал 147 бас, қой мен ешкілер 1194 бас, жылқы 143 бас. </w:t>
      </w:r>
    </w:p>
    <w:p>
      <w:pPr>
        <w:spacing w:after="0"/>
        <w:ind w:left="0"/>
        <w:jc w:val="both"/>
      </w:pPr>
      <w:r>
        <w:rPr>
          <w:rFonts w:ascii="Times New Roman"/>
          <w:b w:val="false"/>
          <w:i w:val="false"/>
          <w:color w:val="000000"/>
          <w:sz w:val="28"/>
        </w:rPr>
        <w:t>
      Жайылым көлемі 8 647 гектарды құрайды.</w:t>
      </w:r>
    </w:p>
    <w:p>
      <w:pPr>
        <w:spacing w:after="0"/>
        <w:ind w:left="0"/>
        <w:jc w:val="both"/>
      </w:pPr>
      <w:r>
        <w:rPr>
          <w:rFonts w:ascii="Times New Roman"/>
          <w:b w:val="false"/>
          <w:i w:val="false"/>
          <w:color w:val="000000"/>
          <w:sz w:val="28"/>
        </w:rPr>
        <w:t xml:space="preserve">
      Талдысай ауылдық округінің шаруа қожалықтарындағы мал басы: ірі қара мал 5061 бас, қой мен ешкілер 8725 бас, жылқы 3102 басты құрайды. </w:t>
      </w:r>
    </w:p>
    <w:p>
      <w:pPr>
        <w:spacing w:after="0"/>
        <w:ind w:left="0"/>
        <w:jc w:val="both"/>
      </w:pPr>
      <w:r>
        <w:rPr>
          <w:rFonts w:ascii="Times New Roman"/>
          <w:b w:val="false"/>
          <w:i w:val="false"/>
          <w:color w:val="000000"/>
          <w:sz w:val="28"/>
        </w:rPr>
        <w:t>
      Шаруа қожалықтарының жайылым көлемі 74335 гектарды құрайды.</w:t>
      </w:r>
    </w:p>
    <w:p>
      <w:pPr>
        <w:spacing w:after="0"/>
        <w:ind w:left="0"/>
        <w:jc w:val="both"/>
      </w:pPr>
      <w:r>
        <w:rPr>
          <w:rFonts w:ascii="Times New Roman"/>
          <w:b w:val="false"/>
          <w:i w:val="false"/>
          <w:color w:val="000000"/>
          <w:sz w:val="28"/>
        </w:rPr>
        <w:t>
      Талдысай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Талдысай ауылдық округінде табиғи жайылымдардың маусымдық сипаты айқын байқалады. Талдысай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Талдысай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Талдысай ауылдық округі бойынша ауылшаруашылығы малдарын қамтамасыз ету үшін барлығы 138021 гектар жайылымдық жерлер бар. Елді мекен шегінде 17 594 гектар жайылым бар.</w:t>
      </w:r>
    </w:p>
    <w:p>
      <w:pPr>
        <w:spacing w:after="0"/>
        <w:ind w:left="0"/>
        <w:jc w:val="both"/>
      </w:pPr>
      <w:r>
        <w:rPr>
          <w:rFonts w:ascii="Times New Roman"/>
          <w:b w:val="false"/>
          <w:i w:val="false"/>
          <w:color w:val="000000"/>
          <w:sz w:val="28"/>
        </w:rPr>
        <w:t>
      Талдысай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(Талдысай ауылы, Еңбек ауылы) ауылшаруашылығы жануарларының аналық (сауын) мал басын ұстау бойынша елді мекеннің 17594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8482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1164 бас х 10 гектар/бас = 11640 гектар;</w:t>
      </w:r>
    </w:p>
    <w:p>
      <w:pPr>
        <w:spacing w:after="0"/>
        <w:ind w:left="0"/>
        <w:jc w:val="both"/>
      </w:pPr>
      <w:r>
        <w:rPr>
          <w:rFonts w:ascii="Times New Roman"/>
          <w:b w:val="false"/>
          <w:i w:val="false"/>
          <w:color w:val="000000"/>
          <w:sz w:val="28"/>
        </w:rPr>
        <w:t>
      қой мен ешкілер үшін – 5118 бас х 2 гектар/бас= 10236 гектар;</w:t>
      </w:r>
    </w:p>
    <w:p>
      <w:pPr>
        <w:spacing w:after="0"/>
        <w:ind w:left="0"/>
        <w:jc w:val="both"/>
      </w:pPr>
      <w:r>
        <w:rPr>
          <w:rFonts w:ascii="Times New Roman"/>
          <w:b w:val="false"/>
          <w:i w:val="false"/>
          <w:color w:val="000000"/>
          <w:sz w:val="28"/>
        </w:rPr>
        <w:t>
      жылқы үшін – 350 бас х 12 гектар/бас = 4200 гектар.</w:t>
      </w:r>
    </w:p>
    <w:p>
      <w:pPr>
        <w:spacing w:after="0"/>
        <w:ind w:left="0"/>
        <w:jc w:val="both"/>
      </w:pPr>
      <w:r>
        <w:rPr>
          <w:rFonts w:ascii="Times New Roman"/>
          <w:b w:val="false"/>
          <w:i w:val="false"/>
          <w:color w:val="000000"/>
          <w:sz w:val="28"/>
        </w:rPr>
        <w:t>
      11640+10236+4200 = 26076 гектар.</w:t>
      </w:r>
    </w:p>
    <w:p>
      <w:pPr>
        <w:spacing w:after="0"/>
        <w:ind w:left="0"/>
        <w:jc w:val="both"/>
      </w:pPr>
      <w:r>
        <w:rPr>
          <w:rFonts w:ascii="Times New Roman"/>
          <w:b w:val="false"/>
          <w:i w:val="false"/>
          <w:color w:val="000000"/>
          <w:sz w:val="28"/>
        </w:rPr>
        <w:t>
      Жайылым алқаптарының қалыптасқан қажеттілігін 8482 гектар көлемінде аудандық босалқы жер қоры есебінен толтыру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Талдысай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184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184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0612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612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2136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136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3533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533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2263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263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5438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438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2023-2024 жылдарға арналған жайылымдарды және оларды пайдалану басқару жөніндегі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429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29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21 сәуірдегі № 36 шешіміне </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Жұрын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Жұрын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Жұрын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Жұрын ауылдық округінде 4 ауылдық елді мекендер бар.</w:t>
      </w:r>
    </w:p>
    <w:p>
      <w:pPr>
        <w:spacing w:after="0"/>
        <w:ind w:left="0"/>
        <w:jc w:val="both"/>
      </w:pPr>
      <w:r>
        <w:rPr>
          <w:rFonts w:ascii="Times New Roman"/>
          <w:b w:val="false"/>
          <w:i w:val="false"/>
          <w:color w:val="000000"/>
          <w:sz w:val="28"/>
        </w:rPr>
        <w:t>
      Жұрын ауылдық округі аумағының жалпы көлемі 214 945 гектар, оның ішінде егістік – 389 гектар, шабындық – 24 гектар, жайылым – 212 985 гектар, 1 547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137 827 гектар;</w:t>
      </w:r>
    </w:p>
    <w:p>
      <w:pPr>
        <w:spacing w:after="0"/>
        <w:ind w:left="0"/>
        <w:jc w:val="both"/>
      </w:pPr>
      <w:r>
        <w:rPr>
          <w:rFonts w:ascii="Times New Roman"/>
          <w:b w:val="false"/>
          <w:i w:val="false"/>
          <w:color w:val="000000"/>
          <w:sz w:val="28"/>
        </w:rPr>
        <w:t>
      елді мекендердің жері – 38 805 гектар;</w:t>
      </w:r>
    </w:p>
    <w:p>
      <w:pPr>
        <w:spacing w:after="0"/>
        <w:ind w:left="0"/>
        <w:jc w:val="both"/>
      </w:pPr>
      <w:r>
        <w:rPr>
          <w:rFonts w:ascii="Times New Roman"/>
          <w:b w:val="false"/>
          <w:i w:val="false"/>
          <w:color w:val="000000"/>
          <w:sz w:val="28"/>
        </w:rPr>
        <w:t>
      орман қоры жерлері – 5 443 гектар;</w:t>
      </w:r>
    </w:p>
    <w:p>
      <w:pPr>
        <w:spacing w:after="0"/>
        <w:ind w:left="0"/>
        <w:jc w:val="both"/>
      </w:pPr>
      <w:r>
        <w:rPr>
          <w:rFonts w:ascii="Times New Roman"/>
          <w:b w:val="false"/>
          <w:i w:val="false"/>
          <w:color w:val="000000"/>
          <w:sz w:val="28"/>
        </w:rPr>
        <w:t>
      қордағы жерлер – 32 870 гектар болып бөлінеді.</w:t>
      </w:r>
    </w:p>
    <w:p>
      <w:pPr>
        <w:spacing w:after="0"/>
        <w:ind w:left="0"/>
        <w:jc w:val="both"/>
      </w:pPr>
      <w:r>
        <w:rPr>
          <w:rFonts w:ascii="Times New Roman"/>
          <w:b w:val="false"/>
          <w:i w:val="false"/>
          <w:color w:val="000000"/>
          <w:sz w:val="28"/>
        </w:rPr>
        <w:t>
      Табиғи жағдайлар бойынша Жұрын ауылдық округінің аумағы агроклиматтық көрсеткіш бойынша құрғақ далалық,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Жұрын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Жұрын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Жұрын ауылдық округінде (халықтың жеке ауласы) ірі қара мал 1326 бас, оның ішінде аналық мал басы 716 бас, 2035 бас қой мен ешкілер, 485 бас жылқы бар. Оның ішінде:</w:t>
      </w:r>
    </w:p>
    <w:p>
      <w:pPr>
        <w:spacing w:after="0"/>
        <w:ind w:left="0"/>
        <w:jc w:val="both"/>
      </w:pPr>
      <w:r>
        <w:rPr>
          <w:rFonts w:ascii="Times New Roman"/>
          <w:b w:val="false"/>
          <w:i w:val="false"/>
          <w:color w:val="000000"/>
          <w:sz w:val="28"/>
        </w:rPr>
        <w:t xml:space="preserve">
      Жұрын ауылында: ірі қара мал 889 бас, оның ішінде аналық мал 489 бас, қой мен ешкілер 1557 бас, жылқы 220 бас. </w:t>
      </w:r>
    </w:p>
    <w:p>
      <w:pPr>
        <w:spacing w:after="0"/>
        <w:ind w:left="0"/>
        <w:jc w:val="both"/>
      </w:pPr>
      <w:r>
        <w:rPr>
          <w:rFonts w:ascii="Times New Roman"/>
          <w:b w:val="false"/>
          <w:i w:val="false"/>
          <w:color w:val="000000"/>
          <w:sz w:val="28"/>
        </w:rPr>
        <w:t>
      Жайылым көлемі 21 896 гектарды құрайды.</w:t>
      </w:r>
    </w:p>
    <w:p>
      <w:pPr>
        <w:spacing w:after="0"/>
        <w:ind w:left="0"/>
        <w:jc w:val="both"/>
      </w:pPr>
      <w:r>
        <w:rPr>
          <w:rFonts w:ascii="Times New Roman"/>
          <w:b w:val="false"/>
          <w:i w:val="false"/>
          <w:color w:val="000000"/>
          <w:sz w:val="28"/>
        </w:rPr>
        <w:t xml:space="preserve">
      Көлденең Темір ауылында: ірі қара мал 361 бас, оның ішінде аналық мал 199 бас, қой мен ешкілер 361 бас, жылқы 140 бас. </w:t>
      </w:r>
    </w:p>
    <w:p>
      <w:pPr>
        <w:spacing w:after="0"/>
        <w:ind w:left="0"/>
        <w:jc w:val="both"/>
      </w:pPr>
      <w:r>
        <w:rPr>
          <w:rFonts w:ascii="Times New Roman"/>
          <w:b w:val="false"/>
          <w:i w:val="false"/>
          <w:color w:val="000000"/>
          <w:sz w:val="28"/>
        </w:rPr>
        <w:t>
      Жайылым көлемі 5 771 гектарды құрайды.</w:t>
      </w:r>
    </w:p>
    <w:p>
      <w:pPr>
        <w:spacing w:after="0"/>
        <w:ind w:left="0"/>
        <w:jc w:val="both"/>
      </w:pPr>
      <w:r>
        <w:rPr>
          <w:rFonts w:ascii="Times New Roman"/>
          <w:b w:val="false"/>
          <w:i w:val="false"/>
          <w:color w:val="000000"/>
          <w:sz w:val="28"/>
        </w:rPr>
        <w:t xml:space="preserve">
      Көбелей ауылында: ірі қара мал – 61 бас, оның ішінде аналық мал- 30 бас, қой мен ешкілер – 14 бас, жылқы – 104 бас. </w:t>
      </w:r>
    </w:p>
    <w:p>
      <w:pPr>
        <w:spacing w:after="0"/>
        <w:ind w:left="0"/>
        <w:jc w:val="both"/>
      </w:pPr>
      <w:r>
        <w:rPr>
          <w:rFonts w:ascii="Times New Roman"/>
          <w:b w:val="false"/>
          <w:i w:val="false"/>
          <w:color w:val="000000"/>
          <w:sz w:val="28"/>
        </w:rPr>
        <w:t>
      Жайылым көлемі 10 132 гектарды құрайды.</w:t>
      </w:r>
    </w:p>
    <w:p>
      <w:pPr>
        <w:spacing w:after="0"/>
        <w:ind w:left="0"/>
        <w:jc w:val="both"/>
      </w:pPr>
      <w:r>
        <w:rPr>
          <w:rFonts w:ascii="Times New Roman"/>
          <w:b w:val="false"/>
          <w:i w:val="false"/>
          <w:color w:val="000000"/>
          <w:sz w:val="28"/>
        </w:rPr>
        <w:t xml:space="preserve">
      Разъезд 53: ірі қара мал 15 бас, оның ішінде аналық мал 8 бас, қой мен ешкілер 103 бас, жылқы 21 бас. </w:t>
      </w:r>
    </w:p>
    <w:p>
      <w:pPr>
        <w:spacing w:after="0"/>
        <w:ind w:left="0"/>
        <w:jc w:val="both"/>
      </w:pPr>
      <w:r>
        <w:rPr>
          <w:rFonts w:ascii="Times New Roman"/>
          <w:b w:val="false"/>
          <w:i w:val="false"/>
          <w:color w:val="000000"/>
          <w:sz w:val="28"/>
        </w:rPr>
        <w:t xml:space="preserve">
      Жұрын ауылдық округінің шаруа қожалықтарындағы мал басы: ірі қара мал 6300 бас, қой мен ешкілер 8651 бас, 2347 бас жылқы. </w:t>
      </w:r>
    </w:p>
    <w:p>
      <w:pPr>
        <w:spacing w:after="0"/>
        <w:ind w:left="0"/>
        <w:jc w:val="both"/>
      </w:pPr>
      <w:r>
        <w:rPr>
          <w:rFonts w:ascii="Times New Roman"/>
          <w:b w:val="false"/>
          <w:i w:val="false"/>
          <w:color w:val="000000"/>
          <w:sz w:val="28"/>
        </w:rPr>
        <w:t>
      Шаруа қожалықтарының жайылым алаңы 136829 гектарды құрайды.</w:t>
      </w:r>
    </w:p>
    <w:p>
      <w:pPr>
        <w:spacing w:after="0"/>
        <w:ind w:left="0"/>
        <w:jc w:val="both"/>
      </w:pPr>
      <w:r>
        <w:rPr>
          <w:rFonts w:ascii="Times New Roman"/>
          <w:b w:val="false"/>
          <w:i w:val="false"/>
          <w:color w:val="000000"/>
          <w:sz w:val="28"/>
        </w:rPr>
        <w:t>
      Жұрын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Жұрын ауылдық округінде табиғи жайылымдардың маусымдық сипаты айқын байқалады. Жұрын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Жұрын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Жұрын ауылдық округі бойынша ауылшаруашылығы малдарын қамтамасыз ету үшін барлығы 136829 гектар жайылымдық жерлер бар. Елді мекен шегінде 37799 гектар жайылым бар.</w:t>
      </w:r>
    </w:p>
    <w:p>
      <w:pPr>
        <w:spacing w:after="0"/>
        <w:ind w:left="0"/>
        <w:jc w:val="both"/>
      </w:pPr>
      <w:r>
        <w:rPr>
          <w:rFonts w:ascii="Times New Roman"/>
          <w:b w:val="false"/>
          <w:i w:val="false"/>
          <w:color w:val="000000"/>
          <w:sz w:val="28"/>
        </w:rPr>
        <w:t>
      Жұрын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(Жұрын ауылы, Көлденең Темір ауылы, Көбелей ауылы, Разъезд 53) ауылшаруашылығы жануарларының аналық (сауын) мал басын ұстау бойынша елді мекеннің 7160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- 1326 бас х 10 гектар/бас = 13 260 гектар;</w:t>
      </w:r>
    </w:p>
    <w:p>
      <w:pPr>
        <w:spacing w:after="0"/>
        <w:ind w:left="0"/>
        <w:jc w:val="both"/>
      </w:pPr>
      <w:r>
        <w:rPr>
          <w:rFonts w:ascii="Times New Roman"/>
          <w:b w:val="false"/>
          <w:i w:val="false"/>
          <w:color w:val="000000"/>
          <w:sz w:val="28"/>
        </w:rPr>
        <w:t>
      қой мен ешкілер үшін - 2035 бас х 2 гектар/бас = 4070 гектар;</w:t>
      </w:r>
    </w:p>
    <w:p>
      <w:pPr>
        <w:spacing w:after="0"/>
        <w:ind w:left="0"/>
        <w:jc w:val="both"/>
      </w:pPr>
      <w:r>
        <w:rPr>
          <w:rFonts w:ascii="Times New Roman"/>
          <w:b w:val="false"/>
          <w:i w:val="false"/>
          <w:color w:val="000000"/>
          <w:sz w:val="28"/>
        </w:rPr>
        <w:t>
      жылқы үшін- 485 бас х 12 гектар/бас = 5820 гектар.</w:t>
      </w:r>
    </w:p>
    <w:p>
      <w:pPr>
        <w:spacing w:after="0"/>
        <w:ind w:left="0"/>
        <w:jc w:val="both"/>
      </w:pPr>
      <w:r>
        <w:rPr>
          <w:rFonts w:ascii="Times New Roman"/>
          <w:b w:val="false"/>
          <w:i w:val="false"/>
          <w:color w:val="000000"/>
          <w:sz w:val="28"/>
        </w:rPr>
        <w:t>
      13260+4070+5820 = 23 150 гектар.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Жұрын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213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13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009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009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7216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216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581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581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5184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184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5819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819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2023-2024 жылдарға арналған жайылымдарды және оларды пайдалану басқару жөніндегі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4168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168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21 сәуірдегі № 36 шешіміне </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Егіндібұлақ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Егіндібұлақ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Егіндібұлақ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Егіндібұлақ ауылдық округінде 2 ауылдық елді мекендер бар.</w:t>
      </w:r>
    </w:p>
    <w:p>
      <w:pPr>
        <w:spacing w:after="0"/>
        <w:ind w:left="0"/>
        <w:jc w:val="both"/>
      </w:pPr>
      <w:r>
        <w:rPr>
          <w:rFonts w:ascii="Times New Roman"/>
          <w:b w:val="false"/>
          <w:i w:val="false"/>
          <w:color w:val="000000"/>
          <w:sz w:val="28"/>
        </w:rPr>
        <w:t>
      Егіндібұлақ ауылдық округі аумағының жалпы көлемі 448 789 гектар, оның ішінде шабындық – 345 га, жайылым жерлері – 446 330 га, бақша - 4 гектар, басқа алаптар –2110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140 267 гектар;</w:t>
      </w:r>
    </w:p>
    <w:p>
      <w:pPr>
        <w:spacing w:after="0"/>
        <w:ind w:left="0"/>
        <w:jc w:val="both"/>
      </w:pPr>
      <w:r>
        <w:rPr>
          <w:rFonts w:ascii="Times New Roman"/>
          <w:b w:val="false"/>
          <w:i w:val="false"/>
          <w:color w:val="000000"/>
          <w:sz w:val="28"/>
        </w:rPr>
        <w:t>
      елді мекендердің жері – 44 423 гектар;</w:t>
      </w:r>
    </w:p>
    <w:p>
      <w:pPr>
        <w:spacing w:after="0"/>
        <w:ind w:left="0"/>
        <w:jc w:val="both"/>
      </w:pPr>
      <w:r>
        <w:rPr>
          <w:rFonts w:ascii="Times New Roman"/>
          <w:b w:val="false"/>
          <w:i w:val="false"/>
          <w:color w:val="000000"/>
          <w:sz w:val="28"/>
        </w:rPr>
        <w:t>
      қордағы жерлер – 264 099 гектар болып бөлінеді.</w:t>
      </w:r>
    </w:p>
    <w:p>
      <w:pPr>
        <w:spacing w:after="0"/>
        <w:ind w:left="0"/>
        <w:jc w:val="both"/>
      </w:pPr>
      <w:r>
        <w:rPr>
          <w:rFonts w:ascii="Times New Roman"/>
          <w:b w:val="false"/>
          <w:i w:val="false"/>
          <w:color w:val="000000"/>
          <w:sz w:val="28"/>
        </w:rPr>
        <w:t>
      Табиғи жағдайлар бойынша Егіндібұлақ ауылдық округінің аумағы агроклиматтық көрсеткіш бойынша құрғақ далалық, жартылай шөлейтті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ашық қызыл қоңыр, аз гумусты. Егіндібұлақ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Егіндібұлақ ауылдық округінің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Егіндібұлақ ауылдық округінде (халықтың жеке ауласы) ірі қара мал 1414 бас, оның ішінде аналық мал басы 861 бас, 6557 бас қой мен ешкілер, 274 бас жылқы бар. Оның ішінде:</w:t>
      </w:r>
    </w:p>
    <w:p>
      <w:pPr>
        <w:spacing w:after="0"/>
        <w:ind w:left="0"/>
        <w:jc w:val="both"/>
      </w:pPr>
      <w:r>
        <w:rPr>
          <w:rFonts w:ascii="Times New Roman"/>
          <w:b w:val="false"/>
          <w:i w:val="false"/>
          <w:color w:val="000000"/>
          <w:sz w:val="28"/>
        </w:rPr>
        <w:t xml:space="preserve">
      Бұлақты ауылында: ірі қара мал 1142 бас, оның ішінде аналық мал 684 бас, қой мен ешкілер 4477 бас, жылқы 336 бас. </w:t>
      </w:r>
    </w:p>
    <w:p>
      <w:pPr>
        <w:spacing w:after="0"/>
        <w:ind w:left="0"/>
        <w:jc w:val="both"/>
      </w:pPr>
      <w:r>
        <w:rPr>
          <w:rFonts w:ascii="Times New Roman"/>
          <w:b w:val="false"/>
          <w:i w:val="false"/>
          <w:color w:val="000000"/>
          <w:sz w:val="28"/>
        </w:rPr>
        <w:t>
      Жайылым көлемі 32622 гектарды құрайды.</w:t>
      </w:r>
    </w:p>
    <w:p>
      <w:pPr>
        <w:spacing w:after="0"/>
        <w:ind w:left="0"/>
        <w:jc w:val="both"/>
      </w:pPr>
      <w:r>
        <w:rPr>
          <w:rFonts w:ascii="Times New Roman"/>
          <w:b w:val="false"/>
          <w:i w:val="false"/>
          <w:color w:val="000000"/>
          <w:sz w:val="28"/>
        </w:rPr>
        <w:t xml:space="preserve">
      Миялыкөл ауылында: ірі қара мал 272 бас, оның ішінде аналық мал 177 бас, қой мен ешкілер 2080 бас, жылқы 52 бас. </w:t>
      </w:r>
    </w:p>
    <w:p>
      <w:pPr>
        <w:spacing w:after="0"/>
        <w:ind w:left="0"/>
        <w:jc w:val="both"/>
      </w:pPr>
      <w:r>
        <w:rPr>
          <w:rFonts w:ascii="Times New Roman"/>
          <w:b w:val="false"/>
          <w:i w:val="false"/>
          <w:color w:val="000000"/>
          <w:sz w:val="28"/>
        </w:rPr>
        <w:t>
      Жайылым көлемі 10 545 гектарды құрайды.</w:t>
      </w:r>
    </w:p>
    <w:p>
      <w:pPr>
        <w:spacing w:after="0"/>
        <w:ind w:left="0"/>
        <w:jc w:val="both"/>
      </w:pPr>
      <w:r>
        <w:rPr>
          <w:rFonts w:ascii="Times New Roman"/>
          <w:b w:val="false"/>
          <w:i w:val="false"/>
          <w:color w:val="000000"/>
          <w:sz w:val="28"/>
        </w:rPr>
        <w:t xml:space="preserve">
      Егіндібұлақ ауылдық округінің жауапкершілігі шектеулі серіктестіктер, шаруа қожалықтарындағы мал басы: ірі қара мал 3225 бас, қой мен ешкілер 6077 бас, жылқы 2015 бас. </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139000 гектарды құрайды.</w:t>
      </w:r>
    </w:p>
    <w:p>
      <w:pPr>
        <w:spacing w:after="0"/>
        <w:ind w:left="0"/>
        <w:jc w:val="both"/>
      </w:pPr>
      <w:r>
        <w:rPr>
          <w:rFonts w:ascii="Times New Roman"/>
          <w:b w:val="false"/>
          <w:i w:val="false"/>
          <w:color w:val="000000"/>
          <w:sz w:val="28"/>
        </w:rPr>
        <w:t>
      Егіндібұлақ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Егіндібұлақ ауылдық округінде табиғи жайылымдардың маусымдық сипаты айқын байқалады. Егіндібұлақ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Егіндібұлақ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Егіндібұлақ ауылдық округі бойынша ауылшаруашылығы малдарын қамтамасыз ету үшін барлығы 139060 гектар жайылымдық жерлер бар. Елді мекен шегінде 43167 гектар жайылым бар.</w:t>
      </w:r>
    </w:p>
    <w:p>
      <w:pPr>
        <w:spacing w:after="0"/>
        <w:ind w:left="0"/>
        <w:jc w:val="both"/>
      </w:pPr>
      <w:r>
        <w:rPr>
          <w:rFonts w:ascii="Times New Roman"/>
          <w:b w:val="false"/>
          <w:i w:val="false"/>
          <w:color w:val="000000"/>
          <w:sz w:val="28"/>
        </w:rPr>
        <w:t>
      Егіндібұлақ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(Бұлақты ауылы, Миялыкөл ауылы) ауылшаруашылығы жануарларының аналық (сауын) мал басын ұстау бойынша елді мекеннің 8610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үшін-1414 бас х 10 гектар/бас=14 140 гектар;</w:t>
      </w:r>
    </w:p>
    <w:p>
      <w:pPr>
        <w:spacing w:after="0"/>
        <w:ind w:left="0"/>
        <w:jc w:val="both"/>
      </w:pPr>
      <w:r>
        <w:rPr>
          <w:rFonts w:ascii="Times New Roman"/>
          <w:b w:val="false"/>
          <w:i w:val="false"/>
          <w:color w:val="000000"/>
          <w:sz w:val="28"/>
        </w:rPr>
        <w:t>
      қой мен ешкілер үшін- 6557 бас х 2 гектар/бас= 13 114 гектар;</w:t>
      </w:r>
    </w:p>
    <w:p>
      <w:pPr>
        <w:spacing w:after="0"/>
        <w:ind w:left="0"/>
        <w:jc w:val="both"/>
      </w:pPr>
      <w:r>
        <w:rPr>
          <w:rFonts w:ascii="Times New Roman"/>
          <w:b w:val="false"/>
          <w:i w:val="false"/>
          <w:color w:val="000000"/>
          <w:sz w:val="28"/>
        </w:rPr>
        <w:t>
      жылқыүшін- 274 бас х 12 гектар/бас= 4 656 гектар.</w:t>
      </w:r>
    </w:p>
    <w:p>
      <w:pPr>
        <w:spacing w:after="0"/>
        <w:ind w:left="0"/>
        <w:jc w:val="both"/>
      </w:pPr>
      <w:r>
        <w:rPr>
          <w:rFonts w:ascii="Times New Roman"/>
          <w:b w:val="false"/>
          <w:i w:val="false"/>
          <w:color w:val="000000"/>
          <w:sz w:val="28"/>
        </w:rPr>
        <w:t>
      14140+13114+4656 = 31 910 гектар.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Егіндібұлақ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184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184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8326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326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263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533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533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977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977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4168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168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орналастырусхемасы</w:t>
      </w:r>
    </w:p>
    <w:p>
      <w:pPr>
        <w:spacing w:after="0"/>
        <w:ind w:left="0"/>
        <w:jc w:val="left"/>
      </w:pPr>
      <w:r>
        <w:br/>
      </w:r>
    </w:p>
    <w:p>
      <w:pPr>
        <w:spacing w:after="0"/>
        <w:ind w:left="0"/>
        <w:jc w:val="both"/>
      </w:pPr>
      <w:r>
        <w:drawing>
          <wp:inline distT="0" distB="0" distL="0" distR="0">
            <wp:extent cx="75692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692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2023-2024 жылдарға арналған жайылымдарды және оларды пайдалану басқару жөніндегі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6454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454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21 сәуірдегі № 36 шешіміне </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Қайыңды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Қайыңды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Қайыңды ауылдық округінде 2 ауылдық елді мекендер бар.</w:t>
      </w:r>
    </w:p>
    <w:p>
      <w:pPr>
        <w:spacing w:after="0"/>
        <w:ind w:left="0"/>
        <w:jc w:val="both"/>
      </w:pPr>
      <w:r>
        <w:rPr>
          <w:rFonts w:ascii="Times New Roman"/>
          <w:b w:val="false"/>
          <w:i w:val="false"/>
          <w:color w:val="000000"/>
          <w:sz w:val="28"/>
        </w:rPr>
        <w:t>
      Қайыңды ауылдық округі аумағының жалпы көлемі 412 742 гектар, оның ішінде жайылым – 411 667 гектар, бақша –6 гектар, басқа алаптар - 1075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126 612 гектар;</w:t>
      </w:r>
    </w:p>
    <w:p>
      <w:pPr>
        <w:spacing w:after="0"/>
        <w:ind w:left="0"/>
        <w:jc w:val="both"/>
      </w:pPr>
      <w:r>
        <w:rPr>
          <w:rFonts w:ascii="Times New Roman"/>
          <w:b w:val="false"/>
          <w:i w:val="false"/>
          <w:color w:val="000000"/>
          <w:sz w:val="28"/>
        </w:rPr>
        <w:t>
      елді мекендердің жері – 35 621 гектар;</w:t>
      </w:r>
    </w:p>
    <w:p>
      <w:pPr>
        <w:spacing w:after="0"/>
        <w:ind w:left="0"/>
        <w:jc w:val="both"/>
      </w:pPr>
      <w:r>
        <w:rPr>
          <w:rFonts w:ascii="Times New Roman"/>
          <w:b w:val="false"/>
          <w:i w:val="false"/>
          <w:color w:val="000000"/>
          <w:sz w:val="28"/>
        </w:rPr>
        <w:t>
      өнеркәсіп жерлері – 3 750 гектар;</w:t>
      </w:r>
    </w:p>
    <w:p>
      <w:pPr>
        <w:spacing w:after="0"/>
        <w:ind w:left="0"/>
        <w:jc w:val="both"/>
      </w:pPr>
      <w:r>
        <w:rPr>
          <w:rFonts w:ascii="Times New Roman"/>
          <w:b w:val="false"/>
          <w:i w:val="false"/>
          <w:color w:val="000000"/>
          <w:sz w:val="28"/>
        </w:rPr>
        <w:t>
      орман қоры жерлері – 286 гектар;</w:t>
      </w:r>
    </w:p>
    <w:p>
      <w:pPr>
        <w:spacing w:after="0"/>
        <w:ind w:left="0"/>
        <w:jc w:val="both"/>
      </w:pPr>
      <w:r>
        <w:rPr>
          <w:rFonts w:ascii="Times New Roman"/>
          <w:b w:val="false"/>
          <w:i w:val="false"/>
          <w:color w:val="000000"/>
          <w:sz w:val="28"/>
        </w:rPr>
        <w:t xml:space="preserve">
      қордағы жерлер –246 473 гектар болып бөлінеді. </w:t>
      </w:r>
    </w:p>
    <w:p>
      <w:pPr>
        <w:spacing w:after="0"/>
        <w:ind w:left="0"/>
        <w:jc w:val="both"/>
      </w:pPr>
      <w:r>
        <w:rPr>
          <w:rFonts w:ascii="Times New Roman"/>
          <w:b w:val="false"/>
          <w:i w:val="false"/>
          <w:color w:val="000000"/>
          <w:sz w:val="28"/>
        </w:rPr>
        <w:t>
      Табиғи жағдайлар бойынша Қайыңды ауылдық округінің аумағы агроклиматтық көрсеткіш бойынша құрғақ далалық,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Қайыңды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Қайыңды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Қайыңды ауылдық округінде (халықтың жеке ауласы) ірі қара мал 1258 бас, оның ішінде аналық мал басы 714 бас, 3955 бас қой мен ешкілер, 770 бас жылқы бар. Оның ішінде:</w:t>
      </w:r>
    </w:p>
    <w:p>
      <w:pPr>
        <w:spacing w:after="0"/>
        <w:ind w:left="0"/>
        <w:jc w:val="both"/>
      </w:pPr>
      <w:r>
        <w:rPr>
          <w:rFonts w:ascii="Times New Roman"/>
          <w:b w:val="false"/>
          <w:i w:val="false"/>
          <w:color w:val="000000"/>
          <w:sz w:val="28"/>
        </w:rPr>
        <w:t xml:space="preserve">
      Қайыңды ауылында: ірі қара мал 729 бас, оның ішінде аналық мал 487 бас, қой мен ешкілер 2761 бас, жылқы 567 бас. </w:t>
      </w:r>
    </w:p>
    <w:p>
      <w:pPr>
        <w:spacing w:after="0"/>
        <w:ind w:left="0"/>
        <w:jc w:val="both"/>
      </w:pPr>
      <w:r>
        <w:rPr>
          <w:rFonts w:ascii="Times New Roman"/>
          <w:b w:val="false"/>
          <w:i w:val="false"/>
          <w:color w:val="000000"/>
          <w:sz w:val="28"/>
        </w:rPr>
        <w:t>
      Жайылым көлемі 30 251 гектарды құрайды.</w:t>
      </w:r>
    </w:p>
    <w:p>
      <w:pPr>
        <w:spacing w:after="0"/>
        <w:ind w:left="0"/>
        <w:jc w:val="both"/>
      </w:pPr>
      <w:r>
        <w:rPr>
          <w:rFonts w:ascii="Times New Roman"/>
          <w:b w:val="false"/>
          <w:i w:val="false"/>
          <w:color w:val="000000"/>
          <w:sz w:val="28"/>
        </w:rPr>
        <w:t xml:space="preserve">
      Алтынды ауылында: ірі қара мал 529 бас, оның ішінде аналық мал 227 бас, қой мен ешкілер 1194 бас, жылқы 203 бас. </w:t>
      </w:r>
    </w:p>
    <w:p>
      <w:pPr>
        <w:spacing w:after="0"/>
        <w:ind w:left="0"/>
        <w:jc w:val="both"/>
      </w:pPr>
      <w:r>
        <w:rPr>
          <w:rFonts w:ascii="Times New Roman"/>
          <w:b w:val="false"/>
          <w:i w:val="false"/>
          <w:color w:val="000000"/>
          <w:sz w:val="28"/>
        </w:rPr>
        <w:t>
      Жайылым көлемі 4 960 гектарды құрайды.</w:t>
      </w:r>
    </w:p>
    <w:p>
      <w:pPr>
        <w:spacing w:after="0"/>
        <w:ind w:left="0"/>
        <w:jc w:val="both"/>
      </w:pPr>
      <w:r>
        <w:rPr>
          <w:rFonts w:ascii="Times New Roman"/>
          <w:b w:val="false"/>
          <w:i w:val="false"/>
          <w:color w:val="000000"/>
          <w:sz w:val="28"/>
        </w:rPr>
        <w:t>
      Қайыңды ауылдық округінің жауапкершілігі шектеулі серіктестіктері, акционерлік қоғам және шаруа қожалықтарындағы мал басы: ірі қара мал 3130 бас, қой мен ешкілер 10029 бас, 2280 бас жылқы.</w:t>
      </w:r>
    </w:p>
    <w:p>
      <w:pPr>
        <w:spacing w:after="0"/>
        <w:ind w:left="0"/>
        <w:jc w:val="both"/>
      </w:pPr>
      <w:r>
        <w:rPr>
          <w:rFonts w:ascii="Times New Roman"/>
          <w:b w:val="false"/>
          <w:i w:val="false"/>
          <w:color w:val="000000"/>
          <w:sz w:val="28"/>
        </w:rPr>
        <w:t>
      Жауапкершілігі шектеулі серіктестіктер, ауыл шаруашылығы өндірістік кооперативтер, шаруа қожалықтарының жайылым алаңы 126 444 гектарды құрайды.</w:t>
      </w:r>
    </w:p>
    <w:p>
      <w:pPr>
        <w:spacing w:after="0"/>
        <w:ind w:left="0"/>
        <w:jc w:val="both"/>
      </w:pPr>
      <w:r>
        <w:rPr>
          <w:rFonts w:ascii="Times New Roman"/>
          <w:b w:val="false"/>
          <w:i w:val="false"/>
          <w:color w:val="000000"/>
          <w:sz w:val="28"/>
        </w:rPr>
        <w:t>
      Қайыңды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Қайыңды ауылдық округінде табиғи жайылымдардың маусымдық сипаты айқын байқалады. Қайыңды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Қайыңды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Қайыңды ауылдық округі бойынша ауылшаруашылығы малдарын қамтамасыз ету үшін барлығы 126 444 гектар жайылымдық жерлер бар. Елді мекен шегінде 35211 гектар жайылым бар.</w:t>
      </w:r>
    </w:p>
    <w:p>
      <w:pPr>
        <w:spacing w:after="0"/>
        <w:ind w:left="0"/>
        <w:jc w:val="both"/>
      </w:pPr>
      <w:r>
        <w:rPr>
          <w:rFonts w:ascii="Times New Roman"/>
          <w:b w:val="false"/>
          <w:i w:val="false"/>
          <w:color w:val="000000"/>
          <w:sz w:val="28"/>
        </w:rPr>
        <w:t>
      Қайыңды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(Қайыңды ауылы, Алтынды ауылы) ауылшаруашылығы жануарларының аналық (сауын) мал басын ұстау бойынша елді мекеннің 7140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1258 бас х 10 гектар/бас=12 580 гектар;</w:t>
      </w:r>
    </w:p>
    <w:p>
      <w:pPr>
        <w:spacing w:after="0"/>
        <w:ind w:left="0"/>
        <w:jc w:val="both"/>
      </w:pPr>
      <w:r>
        <w:rPr>
          <w:rFonts w:ascii="Times New Roman"/>
          <w:b w:val="false"/>
          <w:i w:val="false"/>
          <w:color w:val="000000"/>
          <w:sz w:val="28"/>
        </w:rPr>
        <w:t>
      қой мен ешкілер үшін– 3955 бас х 2 гектар/бас= 7910 гектар;</w:t>
      </w:r>
    </w:p>
    <w:p>
      <w:pPr>
        <w:spacing w:after="0"/>
        <w:ind w:left="0"/>
        <w:jc w:val="both"/>
      </w:pPr>
      <w:r>
        <w:rPr>
          <w:rFonts w:ascii="Times New Roman"/>
          <w:b w:val="false"/>
          <w:i w:val="false"/>
          <w:color w:val="000000"/>
          <w:sz w:val="28"/>
        </w:rPr>
        <w:t>
      жылқы үшін–770 бас х 12 гектар/бас= 9240 гектар.</w:t>
      </w:r>
    </w:p>
    <w:p>
      <w:pPr>
        <w:spacing w:after="0"/>
        <w:ind w:left="0"/>
        <w:jc w:val="both"/>
      </w:pPr>
      <w:r>
        <w:rPr>
          <w:rFonts w:ascii="Times New Roman"/>
          <w:b w:val="false"/>
          <w:i w:val="false"/>
          <w:color w:val="000000"/>
          <w:sz w:val="28"/>
        </w:rPr>
        <w:t>
      12580+7910+9240 = 29730 гектар.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438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438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898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898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4676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676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72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72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048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48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3533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533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2023-2024 жылдарға арналған жайылымдарды және оларды пайдалану басқару жөніндегі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7470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470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21 сәуірдегі № 36 шешіміне </w:t>
            </w:r>
            <w:r>
              <w:br/>
            </w: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Құмжарған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Құмжарған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Құмжарған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Құмжарған ауылдық округінде 4 ауылдық елді мекендер бар.</w:t>
      </w:r>
    </w:p>
    <w:p>
      <w:pPr>
        <w:spacing w:after="0"/>
        <w:ind w:left="0"/>
        <w:jc w:val="both"/>
      </w:pPr>
      <w:r>
        <w:rPr>
          <w:rFonts w:ascii="Times New Roman"/>
          <w:b w:val="false"/>
          <w:i w:val="false"/>
          <w:color w:val="000000"/>
          <w:sz w:val="28"/>
        </w:rPr>
        <w:t>
      Құмжарған ауылдық округі аумағының жалпы көлемі 199 282 гектар, оның ішінде егістік жерлер – 35 гектар, шабындық – 906 гектар, жайылым жерлері – 195 768 гектар, бақша – 12 гектар, басқа алаптар – 2 561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106 808 гектар;</w:t>
      </w:r>
    </w:p>
    <w:p>
      <w:pPr>
        <w:spacing w:after="0"/>
        <w:ind w:left="0"/>
        <w:jc w:val="both"/>
      </w:pPr>
      <w:r>
        <w:rPr>
          <w:rFonts w:ascii="Times New Roman"/>
          <w:b w:val="false"/>
          <w:i w:val="false"/>
          <w:color w:val="000000"/>
          <w:sz w:val="28"/>
        </w:rPr>
        <w:t>
      елді мекендердің жері – 31 320 гектар;</w:t>
      </w:r>
    </w:p>
    <w:p>
      <w:pPr>
        <w:spacing w:after="0"/>
        <w:ind w:left="0"/>
        <w:jc w:val="both"/>
      </w:pPr>
      <w:r>
        <w:rPr>
          <w:rFonts w:ascii="Times New Roman"/>
          <w:b w:val="false"/>
          <w:i w:val="false"/>
          <w:color w:val="000000"/>
          <w:sz w:val="28"/>
        </w:rPr>
        <w:t>
      өнеркәсіп жерлері – 25 гектар;</w:t>
      </w:r>
    </w:p>
    <w:p>
      <w:pPr>
        <w:spacing w:after="0"/>
        <w:ind w:left="0"/>
        <w:jc w:val="both"/>
      </w:pPr>
      <w:r>
        <w:rPr>
          <w:rFonts w:ascii="Times New Roman"/>
          <w:b w:val="false"/>
          <w:i w:val="false"/>
          <w:color w:val="000000"/>
          <w:sz w:val="28"/>
        </w:rPr>
        <w:t>
      орман қоры жерлері – 10 180 гектар;</w:t>
      </w:r>
    </w:p>
    <w:p>
      <w:pPr>
        <w:spacing w:after="0"/>
        <w:ind w:left="0"/>
        <w:jc w:val="both"/>
      </w:pPr>
      <w:r>
        <w:rPr>
          <w:rFonts w:ascii="Times New Roman"/>
          <w:b w:val="false"/>
          <w:i w:val="false"/>
          <w:color w:val="000000"/>
          <w:sz w:val="28"/>
        </w:rPr>
        <w:t>
      қордағы жерлер – 50 949 гектар болып бөлінеді.</w:t>
      </w:r>
    </w:p>
    <w:p>
      <w:pPr>
        <w:spacing w:after="0"/>
        <w:ind w:left="0"/>
        <w:jc w:val="both"/>
      </w:pPr>
      <w:r>
        <w:rPr>
          <w:rFonts w:ascii="Times New Roman"/>
          <w:b w:val="false"/>
          <w:i w:val="false"/>
          <w:color w:val="000000"/>
          <w:sz w:val="28"/>
        </w:rPr>
        <w:t>
      Табиғи жағдайлар бойынша Құмжарған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ашық қызыл қоңыр, аз гумусты. Құмжарған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Құмжарғанауылдық округінің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Құмжарған ауылдық округінде (халықтың жеке ауласы) ірі қара мал 2341 бас, оның ішінде аналық мал басы 960 бас, 2407 бас қой мен ешкілер, 26 бас жылқы бар. Оның ішінде:</w:t>
      </w:r>
    </w:p>
    <w:p>
      <w:pPr>
        <w:spacing w:after="0"/>
        <w:ind w:left="0"/>
        <w:jc w:val="both"/>
      </w:pPr>
      <w:r>
        <w:rPr>
          <w:rFonts w:ascii="Times New Roman"/>
          <w:b w:val="false"/>
          <w:i w:val="false"/>
          <w:color w:val="000000"/>
          <w:sz w:val="28"/>
        </w:rPr>
        <w:t>
      Бірлік ауылында: ірі қара мал 890 бас, оның ішінде аналық мал 400 бас, қой мен ешкілер 896 бас, жылқы 11 бас.</w:t>
      </w:r>
    </w:p>
    <w:p>
      <w:pPr>
        <w:spacing w:after="0"/>
        <w:ind w:left="0"/>
        <w:jc w:val="both"/>
      </w:pPr>
      <w:r>
        <w:rPr>
          <w:rFonts w:ascii="Times New Roman"/>
          <w:b w:val="false"/>
          <w:i w:val="false"/>
          <w:color w:val="000000"/>
          <w:sz w:val="28"/>
        </w:rPr>
        <w:t>
      Жайылым көлемі 8 067 гектарды құрайды.</w:t>
      </w:r>
    </w:p>
    <w:p>
      <w:pPr>
        <w:spacing w:after="0"/>
        <w:ind w:left="0"/>
        <w:jc w:val="both"/>
      </w:pPr>
      <w:r>
        <w:rPr>
          <w:rFonts w:ascii="Times New Roman"/>
          <w:b w:val="false"/>
          <w:i w:val="false"/>
          <w:color w:val="000000"/>
          <w:sz w:val="28"/>
        </w:rPr>
        <w:t xml:space="preserve">
      Шенгелші ауылында: ірі қара мал 810 бас, оның ішінде аналық мал 270 бас, қой мен ешкілер 980 бас. </w:t>
      </w:r>
    </w:p>
    <w:p>
      <w:pPr>
        <w:spacing w:after="0"/>
        <w:ind w:left="0"/>
        <w:jc w:val="both"/>
      </w:pPr>
      <w:r>
        <w:rPr>
          <w:rFonts w:ascii="Times New Roman"/>
          <w:b w:val="false"/>
          <w:i w:val="false"/>
          <w:color w:val="000000"/>
          <w:sz w:val="28"/>
        </w:rPr>
        <w:t>
       Жайылым көлемі 8 917 гектарды құрайды.</w:t>
      </w:r>
    </w:p>
    <w:p>
      <w:pPr>
        <w:spacing w:after="0"/>
        <w:ind w:left="0"/>
        <w:jc w:val="both"/>
      </w:pPr>
      <w:r>
        <w:rPr>
          <w:rFonts w:ascii="Times New Roman"/>
          <w:b w:val="false"/>
          <w:i w:val="false"/>
          <w:color w:val="000000"/>
          <w:sz w:val="28"/>
        </w:rPr>
        <w:t xml:space="preserve">
      Құмжарған ауылында: ірі қара мал 458 бас, оның ішінде аналық мал 200 бас, қой мен ешкілер 460 бас, жылқы 12 бас. </w:t>
      </w:r>
    </w:p>
    <w:p>
      <w:pPr>
        <w:spacing w:after="0"/>
        <w:ind w:left="0"/>
        <w:jc w:val="both"/>
      </w:pPr>
      <w:r>
        <w:rPr>
          <w:rFonts w:ascii="Times New Roman"/>
          <w:b w:val="false"/>
          <w:i w:val="false"/>
          <w:color w:val="000000"/>
          <w:sz w:val="28"/>
        </w:rPr>
        <w:t>
       Жайылым көлемі 6 486 гектарды құрайды.</w:t>
      </w:r>
    </w:p>
    <w:p>
      <w:pPr>
        <w:spacing w:after="0"/>
        <w:ind w:left="0"/>
        <w:jc w:val="both"/>
      </w:pPr>
      <w:r>
        <w:rPr>
          <w:rFonts w:ascii="Times New Roman"/>
          <w:b w:val="false"/>
          <w:i w:val="false"/>
          <w:color w:val="000000"/>
          <w:sz w:val="28"/>
        </w:rPr>
        <w:t xml:space="preserve">
      Құмсай ауылында: ірі қара мал 183 бас, оның ішінде аналық мал 71 бас, қой мен ешкілер 71 бас, жылқы 3 бас. </w:t>
      </w:r>
    </w:p>
    <w:p>
      <w:pPr>
        <w:spacing w:after="0"/>
        <w:ind w:left="0"/>
        <w:jc w:val="both"/>
      </w:pPr>
      <w:r>
        <w:rPr>
          <w:rFonts w:ascii="Times New Roman"/>
          <w:b w:val="false"/>
          <w:i w:val="false"/>
          <w:color w:val="000000"/>
          <w:sz w:val="28"/>
        </w:rPr>
        <w:t>
       Жайылым көлемі 7 358 гектарды құрайды.</w:t>
      </w:r>
    </w:p>
    <w:p>
      <w:pPr>
        <w:spacing w:after="0"/>
        <w:ind w:left="0"/>
        <w:jc w:val="both"/>
      </w:pPr>
      <w:r>
        <w:rPr>
          <w:rFonts w:ascii="Times New Roman"/>
          <w:b w:val="false"/>
          <w:i w:val="false"/>
          <w:color w:val="000000"/>
          <w:sz w:val="28"/>
        </w:rPr>
        <w:t xml:space="preserve">
      Құмжарған ауылдық округінің жауапкершілігі шектеулі серіктестіктер, шаруа қожалықтарындағы мал басы: ірі қара мал 2605 бас, қой мен ешкілер 4739 бас, 1628 бас жылқы. </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103769 гектарды құрайды.</w:t>
      </w:r>
    </w:p>
    <w:p>
      <w:pPr>
        <w:spacing w:after="0"/>
        <w:ind w:left="0"/>
        <w:jc w:val="both"/>
      </w:pPr>
      <w:r>
        <w:rPr>
          <w:rFonts w:ascii="Times New Roman"/>
          <w:b w:val="false"/>
          <w:i w:val="false"/>
          <w:color w:val="000000"/>
          <w:sz w:val="28"/>
        </w:rPr>
        <w:t>
      Құмжарған ауылдық округінде 1 мал дәрігерлік пункті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Құмжарған ауылдық округінде табиғи жайылымдардың маусымдық сипаты айқын байқалады. Құмжарған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Құмжарған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Құмжарған ауылдық округі бойынша ауылшаруашылығы малдарын қамтамасыз ету үшін барлығы 136619 гектар жайылымдық жерлер бар. Елді мекен шегінде 16580 гектар жайылым бар.</w:t>
      </w:r>
    </w:p>
    <w:p>
      <w:pPr>
        <w:spacing w:after="0"/>
        <w:ind w:left="0"/>
        <w:jc w:val="both"/>
      </w:pPr>
      <w:r>
        <w:rPr>
          <w:rFonts w:ascii="Times New Roman"/>
          <w:b w:val="false"/>
          <w:i w:val="false"/>
          <w:color w:val="000000"/>
          <w:sz w:val="28"/>
        </w:rPr>
        <w:t>
      Құмжарған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(Бірлік ауылы, Шеңгелші ауылы, Құмжарған ауылы, Құмсай ауылы) ауылшаруашылығы жануарларының аналық (сауын) мал басын ұстау бойынша елді мекеннің 30 828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2341 бас х 10 гектар/бас =23410 гектар;</w:t>
      </w:r>
    </w:p>
    <w:p>
      <w:pPr>
        <w:spacing w:after="0"/>
        <w:ind w:left="0"/>
        <w:jc w:val="both"/>
      </w:pPr>
      <w:r>
        <w:rPr>
          <w:rFonts w:ascii="Times New Roman"/>
          <w:b w:val="false"/>
          <w:i w:val="false"/>
          <w:color w:val="000000"/>
          <w:sz w:val="28"/>
        </w:rPr>
        <w:t>
      қой мен ешкілер үшін – 2407 бас х 2 гектар/бас= 4814 гектар;</w:t>
      </w:r>
    </w:p>
    <w:p>
      <w:pPr>
        <w:spacing w:after="0"/>
        <w:ind w:left="0"/>
        <w:jc w:val="both"/>
      </w:pPr>
      <w:r>
        <w:rPr>
          <w:rFonts w:ascii="Times New Roman"/>
          <w:b w:val="false"/>
          <w:i w:val="false"/>
          <w:color w:val="000000"/>
          <w:sz w:val="28"/>
        </w:rPr>
        <w:t>
      жылқы үшін – 26 бас х 12 гектар/бас = 312 гектар.</w:t>
      </w:r>
    </w:p>
    <w:p>
      <w:pPr>
        <w:spacing w:after="0"/>
        <w:ind w:left="0"/>
        <w:jc w:val="both"/>
      </w:pPr>
      <w:r>
        <w:rPr>
          <w:rFonts w:ascii="Times New Roman"/>
          <w:b w:val="false"/>
          <w:i w:val="false"/>
          <w:color w:val="000000"/>
          <w:sz w:val="28"/>
        </w:rPr>
        <w:t>
      23410+4814+312 = 28 536 гектар.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Құмжарған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Құмжарған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898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898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Құмжарған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1247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1247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Құмжарған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302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02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Құмжарған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480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80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Құмжарған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5184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5184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Құмжарған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орналастырусхемасы</w:t>
      </w:r>
    </w:p>
    <w:p>
      <w:pPr>
        <w:spacing w:after="0"/>
        <w:ind w:left="0"/>
        <w:jc w:val="left"/>
      </w:pPr>
      <w:r>
        <w:br/>
      </w:r>
    </w:p>
    <w:p>
      <w:pPr>
        <w:spacing w:after="0"/>
        <w:ind w:left="0"/>
        <w:jc w:val="both"/>
      </w:pPr>
      <w:r>
        <w:drawing>
          <wp:inline distT="0" distB="0" distL="0" distR="0">
            <wp:extent cx="71247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1247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Құмжарған ауылдық округінде жайылымдарды басқару және оларды пайдалану жөніндегі 2023-2024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Құмжарған ауылдық округінде 2023-2024 жылдарға арналған жайылымдарды және оларды пайдалану басқару жөніндегі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327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279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21 сәуірдегі № 36 шешіміне </w:t>
            </w:r>
            <w:r>
              <w:br/>
            </w: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Мұғалжар ауылында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Мұғалжар ауылында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Мұғалжар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Мұғалжар ауылында 1 ауылдық елді мекен бар.</w:t>
      </w:r>
    </w:p>
    <w:p>
      <w:pPr>
        <w:spacing w:after="0"/>
        <w:ind w:left="0"/>
        <w:jc w:val="both"/>
      </w:pPr>
      <w:r>
        <w:rPr>
          <w:rFonts w:ascii="Times New Roman"/>
          <w:b w:val="false"/>
          <w:i w:val="false"/>
          <w:color w:val="000000"/>
          <w:sz w:val="28"/>
        </w:rPr>
        <w:t>
      Мұғалжар ауылы аумағының жалпы көлемі 26 271 гектар, оның ішінде жайылым жерлері – 25 933 гектар, басқа алаптар – 338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3 302 гектар;</w:t>
      </w:r>
    </w:p>
    <w:p>
      <w:pPr>
        <w:spacing w:after="0"/>
        <w:ind w:left="0"/>
        <w:jc w:val="both"/>
      </w:pPr>
      <w:r>
        <w:rPr>
          <w:rFonts w:ascii="Times New Roman"/>
          <w:b w:val="false"/>
          <w:i w:val="false"/>
          <w:color w:val="000000"/>
          <w:sz w:val="28"/>
        </w:rPr>
        <w:t>
      елді мекендердің жері – 17 615 гектар;</w:t>
      </w:r>
    </w:p>
    <w:p>
      <w:pPr>
        <w:spacing w:after="0"/>
        <w:ind w:left="0"/>
        <w:jc w:val="both"/>
      </w:pPr>
      <w:r>
        <w:rPr>
          <w:rFonts w:ascii="Times New Roman"/>
          <w:b w:val="false"/>
          <w:i w:val="false"/>
          <w:color w:val="000000"/>
          <w:sz w:val="28"/>
        </w:rPr>
        <w:t>
      өнеркәсіп жерлері – 1 205 гектар;</w:t>
      </w:r>
    </w:p>
    <w:p>
      <w:pPr>
        <w:spacing w:after="0"/>
        <w:ind w:left="0"/>
        <w:jc w:val="both"/>
      </w:pPr>
      <w:r>
        <w:rPr>
          <w:rFonts w:ascii="Times New Roman"/>
          <w:b w:val="false"/>
          <w:i w:val="false"/>
          <w:color w:val="000000"/>
          <w:sz w:val="28"/>
        </w:rPr>
        <w:t>
      қордағы жерлер – 4 149 гектар болып бөлінеді.</w:t>
      </w:r>
    </w:p>
    <w:p>
      <w:pPr>
        <w:spacing w:after="0"/>
        <w:ind w:left="0"/>
        <w:jc w:val="both"/>
      </w:pPr>
      <w:r>
        <w:rPr>
          <w:rFonts w:ascii="Times New Roman"/>
          <w:b w:val="false"/>
          <w:i w:val="false"/>
          <w:color w:val="000000"/>
          <w:sz w:val="28"/>
        </w:rPr>
        <w:t>
      Табиғи жағдайлар бойынша Мұғалжар ауылының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ашық қызыл қоңыр, аз гумусты. Мұғалжар ауылы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Мұғалжар ауылы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xml:space="preserve">
      2023 жылдың 1 қаңтарына Мұғалжар ауылында (халықтың жеке ауласы) 605 бас ірі қара мал, оның ішінде 345 бас аналық мал басы, 1514 бас қой мен ешкілер, 50 бас жылқы бар. </w:t>
      </w:r>
    </w:p>
    <w:p>
      <w:pPr>
        <w:spacing w:after="0"/>
        <w:ind w:left="0"/>
        <w:jc w:val="both"/>
      </w:pPr>
      <w:r>
        <w:rPr>
          <w:rFonts w:ascii="Times New Roman"/>
          <w:b w:val="false"/>
          <w:i w:val="false"/>
          <w:color w:val="000000"/>
          <w:sz w:val="28"/>
        </w:rPr>
        <w:t>
      Жайылым көлемі 17 286 гектарды құрайды.</w:t>
      </w:r>
    </w:p>
    <w:p>
      <w:pPr>
        <w:spacing w:after="0"/>
        <w:ind w:left="0"/>
        <w:jc w:val="both"/>
      </w:pPr>
      <w:r>
        <w:rPr>
          <w:rFonts w:ascii="Times New Roman"/>
          <w:b w:val="false"/>
          <w:i w:val="false"/>
          <w:color w:val="000000"/>
          <w:sz w:val="28"/>
        </w:rPr>
        <w:t xml:space="preserve">
      Мұғалжар ауылының шаруа қожалықтарындағы мал басы: 4 бас ірі қара мал, 62 бас қой мен ешкілер, 114 бас жылқыны құрайды. </w:t>
      </w:r>
    </w:p>
    <w:p>
      <w:pPr>
        <w:spacing w:after="0"/>
        <w:ind w:left="0"/>
        <w:jc w:val="both"/>
      </w:pPr>
      <w:r>
        <w:rPr>
          <w:rFonts w:ascii="Times New Roman"/>
          <w:b w:val="false"/>
          <w:i w:val="false"/>
          <w:color w:val="000000"/>
          <w:sz w:val="28"/>
        </w:rPr>
        <w:t>
      Шаруа қожалықтарының жайылым алаңы 3 293 гектарды құрайды.</w:t>
      </w:r>
    </w:p>
    <w:p>
      <w:pPr>
        <w:spacing w:after="0"/>
        <w:ind w:left="0"/>
        <w:jc w:val="both"/>
      </w:pPr>
      <w:r>
        <w:rPr>
          <w:rFonts w:ascii="Times New Roman"/>
          <w:b w:val="false"/>
          <w:i w:val="false"/>
          <w:color w:val="000000"/>
          <w:sz w:val="28"/>
        </w:rPr>
        <w:t>
      Мұғалжар ауылында 1 мал дәрігерлік пункті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Мұғалжар ауылында табиғи жайылымдардың маусымдық сипаты айқын байқалады. Мұғалжар ауылы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Мұғалжар ауылындағы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Мұғалжар ауылы бойынша ауылшаруашылығы малдарын қамтамасыз ету үшін барлығы 25933 гектар жайылымдық жерлер бар. Елді мекен шегінде 17286 гектар жайылым бар.</w:t>
      </w:r>
    </w:p>
    <w:p>
      <w:pPr>
        <w:spacing w:after="0"/>
        <w:ind w:left="0"/>
        <w:jc w:val="both"/>
      </w:pPr>
      <w:r>
        <w:rPr>
          <w:rFonts w:ascii="Times New Roman"/>
          <w:b w:val="false"/>
          <w:i w:val="false"/>
          <w:color w:val="000000"/>
          <w:sz w:val="28"/>
        </w:rPr>
        <w:t>
      Мұғалжар ауылындамал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(Мұғалжар ауылы) ауылшаруашылығы жануарларының аналық (сауын) мал басын ұстау бойынша елді мекеннің 17286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- 605 бас х 10 гектар/бас = 6 050 гектар;</w:t>
      </w:r>
    </w:p>
    <w:p>
      <w:pPr>
        <w:spacing w:after="0"/>
        <w:ind w:left="0"/>
        <w:jc w:val="both"/>
      </w:pPr>
      <w:r>
        <w:rPr>
          <w:rFonts w:ascii="Times New Roman"/>
          <w:b w:val="false"/>
          <w:i w:val="false"/>
          <w:color w:val="000000"/>
          <w:sz w:val="28"/>
        </w:rPr>
        <w:t>
      қой мен ешкілер үшін- 1514 бас х 2 гектар/бас= 3028 гектар;</w:t>
      </w:r>
    </w:p>
    <w:p>
      <w:pPr>
        <w:spacing w:after="0"/>
        <w:ind w:left="0"/>
        <w:jc w:val="both"/>
      </w:pPr>
      <w:r>
        <w:rPr>
          <w:rFonts w:ascii="Times New Roman"/>
          <w:b w:val="false"/>
          <w:i w:val="false"/>
          <w:color w:val="000000"/>
          <w:sz w:val="28"/>
        </w:rPr>
        <w:t>
      жылқы үшін- 50 бас х 12 гектар/бас = 600 гектар.</w:t>
      </w:r>
    </w:p>
    <w:p>
      <w:pPr>
        <w:spacing w:after="0"/>
        <w:ind w:left="0"/>
        <w:jc w:val="both"/>
      </w:pPr>
      <w:r>
        <w:rPr>
          <w:rFonts w:ascii="Times New Roman"/>
          <w:b w:val="false"/>
          <w:i w:val="false"/>
          <w:color w:val="000000"/>
          <w:sz w:val="28"/>
        </w:rPr>
        <w:t>
      6050+3028+600 = 9678 гектар.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Мұғалжар ауылы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946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946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7597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7597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20213-2024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4422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422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556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56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4803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4803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2023-2024 жылдарға арналған жайылымдарды және оларды пайдалану басқару жөніндегі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6073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073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21 сәуірдегі № 36 шешіміне </w:t>
            </w:r>
            <w:r>
              <w:br/>
            </w: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Ембі қаласында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Ембі қаласында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Ембі қаласы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Ембі қаласы аумағының жалпы көлемі 92 197 гектар, оның ішінде жайылым жерлері – 90 634 гектар, бақша – 105 гектар, 1458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44 884 гектар;</w:t>
      </w:r>
    </w:p>
    <w:p>
      <w:pPr>
        <w:spacing w:after="0"/>
        <w:ind w:left="0"/>
        <w:jc w:val="both"/>
      </w:pPr>
      <w:r>
        <w:rPr>
          <w:rFonts w:ascii="Times New Roman"/>
          <w:b w:val="false"/>
          <w:i w:val="false"/>
          <w:color w:val="000000"/>
          <w:sz w:val="28"/>
        </w:rPr>
        <w:t>
      елді мекендердің жері – 50 247 гектар;</w:t>
      </w:r>
    </w:p>
    <w:p>
      <w:pPr>
        <w:spacing w:after="0"/>
        <w:ind w:left="0"/>
        <w:jc w:val="both"/>
      </w:pPr>
      <w:r>
        <w:rPr>
          <w:rFonts w:ascii="Times New Roman"/>
          <w:b w:val="false"/>
          <w:i w:val="false"/>
          <w:color w:val="000000"/>
          <w:sz w:val="28"/>
        </w:rPr>
        <w:t>
      орман қоры жерлері – 1460 гектар;</w:t>
      </w:r>
    </w:p>
    <w:p>
      <w:pPr>
        <w:spacing w:after="0"/>
        <w:ind w:left="0"/>
        <w:jc w:val="both"/>
      </w:pPr>
      <w:r>
        <w:rPr>
          <w:rFonts w:ascii="Times New Roman"/>
          <w:b w:val="false"/>
          <w:i w:val="false"/>
          <w:color w:val="000000"/>
          <w:sz w:val="28"/>
        </w:rPr>
        <w:t>
      қордағы жерлер – 4 394 гектар болып бөлінеді.</w:t>
      </w:r>
    </w:p>
    <w:p>
      <w:pPr>
        <w:spacing w:after="0"/>
        <w:ind w:left="0"/>
        <w:jc w:val="both"/>
      </w:pPr>
      <w:r>
        <w:rPr>
          <w:rFonts w:ascii="Times New Roman"/>
          <w:b w:val="false"/>
          <w:i w:val="false"/>
          <w:color w:val="000000"/>
          <w:sz w:val="28"/>
        </w:rPr>
        <w:t>
      Табиғи жағдайлар бойынша Ембі қаласының аумағы агроклиматтық көрсеткіш бойынша құрғақ далалық аймаққа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Ембі қаласының кей аумақтары жайпақ-еңісті жазықтан,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Ембі қаласы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w:t>
      </w:r>
    </w:p>
    <w:p>
      <w:pPr>
        <w:spacing w:after="0"/>
        <w:ind w:left="0"/>
        <w:jc w:val="both"/>
      </w:pPr>
      <w:r>
        <w:rPr>
          <w:rFonts w:ascii="Times New Roman"/>
          <w:b w:val="false"/>
          <w:i w:val="false"/>
          <w:color w:val="000000"/>
          <w:sz w:val="28"/>
        </w:rPr>
        <w:t xml:space="preserve">
      2023 жылдың 1 қаңтарына Ембі қаласында (халықтың жеке ауласы) ірі қара мал 1935 бас, оның ішінде аналық мал басы 586 бас, 5512 бас қой және ешкілер, 451 бас жылқы бар. </w:t>
      </w:r>
    </w:p>
    <w:p>
      <w:pPr>
        <w:spacing w:after="0"/>
        <w:ind w:left="0"/>
        <w:jc w:val="both"/>
      </w:pPr>
      <w:r>
        <w:rPr>
          <w:rFonts w:ascii="Times New Roman"/>
          <w:b w:val="false"/>
          <w:i w:val="false"/>
          <w:color w:val="000000"/>
          <w:sz w:val="28"/>
        </w:rPr>
        <w:t>
      Жайылым көлемі 49 127 гектарды құрайды.</w:t>
      </w:r>
    </w:p>
    <w:p>
      <w:pPr>
        <w:spacing w:after="0"/>
        <w:ind w:left="0"/>
        <w:jc w:val="both"/>
      </w:pPr>
      <w:r>
        <w:rPr>
          <w:rFonts w:ascii="Times New Roman"/>
          <w:b w:val="false"/>
          <w:i w:val="false"/>
          <w:color w:val="000000"/>
          <w:sz w:val="28"/>
        </w:rPr>
        <w:t xml:space="preserve">
      Ембі қаласының жауапкершілігі шектеулі серіктестіктер, шаруа қожалықтарындағы мал басы: ірі қара мал 3459 бас, қой мен ешкілер 8277 бас, жылқы 1045 басты құрайды. </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көлемі 44441 гектарды құрайды.</w:t>
      </w:r>
    </w:p>
    <w:p>
      <w:pPr>
        <w:spacing w:after="0"/>
        <w:ind w:left="0"/>
        <w:jc w:val="both"/>
      </w:pPr>
      <w:r>
        <w:rPr>
          <w:rFonts w:ascii="Times New Roman"/>
          <w:b w:val="false"/>
          <w:i w:val="false"/>
          <w:color w:val="000000"/>
          <w:sz w:val="28"/>
        </w:rPr>
        <w:t>
      Ембі қаласында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Ембі қаласында табиғи жайылымдардың маусымдық сипаты айқын байқалады. Ембі қаласы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Қала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Ембі қаласындағы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Ембі қаласында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(Ембі қаласы) ауылшаруашылығы жануарларының аналық (сауын) мал басын ұстау бойынша елді мекеннің 5860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1935 бас х 10 гектар/бас = 19350 гектар;</w:t>
      </w:r>
    </w:p>
    <w:p>
      <w:pPr>
        <w:spacing w:after="0"/>
        <w:ind w:left="0"/>
        <w:jc w:val="both"/>
      </w:pPr>
      <w:r>
        <w:rPr>
          <w:rFonts w:ascii="Times New Roman"/>
          <w:b w:val="false"/>
          <w:i w:val="false"/>
          <w:color w:val="000000"/>
          <w:sz w:val="28"/>
        </w:rPr>
        <w:t>
      қой мен ешкілер үшін – 5512 бас х2 гектар/бас=11024 гектар;</w:t>
      </w:r>
    </w:p>
    <w:p>
      <w:pPr>
        <w:spacing w:after="0"/>
        <w:ind w:left="0"/>
        <w:jc w:val="both"/>
      </w:pPr>
      <w:r>
        <w:rPr>
          <w:rFonts w:ascii="Times New Roman"/>
          <w:b w:val="false"/>
          <w:i w:val="false"/>
          <w:color w:val="000000"/>
          <w:sz w:val="28"/>
        </w:rPr>
        <w:t>
      жылқыүшін – 451 бас х12 гектар/бас = 5412 гектар;</w:t>
      </w:r>
    </w:p>
    <w:p>
      <w:pPr>
        <w:spacing w:after="0"/>
        <w:ind w:left="0"/>
        <w:jc w:val="both"/>
      </w:pPr>
      <w:r>
        <w:rPr>
          <w:rFonts w:ascii="Times New Roman"/>
          <w:b w:val="false"/>
          <w:i w:val="false"/>
          <w:color w:val="000000"/>
          <w:sz w:val="28"/>
        </w:rPr>
        <w:t>
      19350+11024+5412 = 35786 гектар.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Ембі қаласы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04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04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2023 -2024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3406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406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175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75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3914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914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6581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581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6073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073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2023-2024 жылдарға арналған жайылымдарды және оларды пайдалану басқару жөніндегі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010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0104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21 сәуірдегі № 36 шешіміне </w:t>
            </w:r>
            <w:r>
              <w:br/>
            </w:r>
            <w:r>
              <w:rPr>
                <w:rFonts w:ascii="Times New Roman"/>
                <w:b w:val="false"/>
                <w:i w:val="false"/>
                <w:color w:val="000000"/>
                <w:sz w:val="20"/>
              </w:rPr>
              <w:t>8 қосымша</w:t>
            </w:r>
          </w:p>
        </w:tc>
      </w:tr>
    </w:tbl>
    <w:p>
      <w:pPr>
        <w:spacing w:after="0"/>
        <w:ind w:left="0"/>
        <w:jc w:val="left"/>
      </w:pPr>
      <w:r>
        <w:rPr>
          <w:rFonts w:ascii="Times New Roman"/>
          <w:b/>
          <w:i w:val="false"/>
          <w:color w:val="000000"/>
        </w:rPr>
        <w:t xml:space="preserve"> Жем қаласында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Жем қаласында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Жем қаласы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Жем қаласы аумағының жалпы көлемі 20 804 гектар, оның ішінде жайылым жерлері – 20423 гектар, 381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елді мекендердің жері – 20 804 гектар болып бөлінеді.</w:t>
      </w:r>
    </w:p>
    <w:p>
      <w:pPr>
        <w:spacing w:after="0"/>
        <w:ind w:left="0"/>
        <w:jc w:val="both"/>
      </w:pPr>
      <w:r>
        <w:rPr>
          <w:rFonts w:ascii="Times New Roman"/>
          <w:b w:val="false"/>
          <w:i w:val="false"/>
          <w:color w:val="000000"/>
          <w:sz w:val="28"/>
        </w:rPr>
        <w:t>
      Табиғи жағдайлар бойынша Жем қаласының аумағы агроклиматтық көрсеткіш бойынша құрғақ далалық аймаққа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Жем қаласының кей аумақтары жайпақ-еңісті жазықтан,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Жем қаласы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w:t>
      </w:r>
    </w:p>
    <w:p>
      <w:pPr>
        <w:spacing w:after="0"/>
        <w:ind w:left="0"/>
        <w:jc w:val="both"/>
      </w:pPr>
      <w:r>
        <w:rPr>
          <w:rFonts w:ascii="Times New Roman"/>
          <w:b w:val="false"/>
          <w:i w:val="false"/>
          <w:color w:val="000000"/>
          <w:sz w:val="28"/>
        </w:rPr>
        <w:t xml:space="preserve">
      2023 жылдың 1 қаңтарына Жем қаласында (халықтың жеке ауласы) ірі қара мал 255 бас, оның ішінде аналық мал басы 120 бас, 350 бас қой және ешкілер, 35 бас жылқы бар. </w:t>
      </w:r>
    </w:p>
    <w:p>
      <w:pPr>
        <w:spacing w:after="0"/>
        <w:ind w:left="0"/>
        <w:jc w:val="both"/>
      </w:pPr>
      <w:r>
        <w:rPr>
          <w:rFonts w:ascii="Times New Roman"/>
          <w:b w:val="false"/>
          <w:i w:val="false"/>
          <w:color w:val="000000"/>
          <w:sz w:val="28"/>
        </w:rPr>
        <w:t>
      Жайылым көлемі 20 423 гектарды құрайды.</w:t>
      </w:r>
    </w:p>
    <w:p>
      <w:pPr>
        <w:spacing w:after="0"/>
        <w:ind w:left="0"/>
        <w:jc w:val="both"/>
      </w:pPr>
      <w:r>
        <w:rPr>
          <w:rFonts w:ascii="Times New Roman"/>
          <w:b w:val="false"/>
          <w:i w:val="false"/>
          <w:color w:val="000000"/>
          <w:sz w:val="28"/>
        </w:rPr>
        <w:t>
      Жемқаласында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Жем қаласында табиғи жайылымдардың маусымдық сипаты айқын байқалады. Жем қаласы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Қала маңындағы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Жем қаласындағы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Жем қаласында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(Жем қаласы) ауылшаруашылығы жануарларының аналық (сауын) мал басын ұстау бойынша елді мекеннің 1 200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255 бас х 10 гектар/бас = 2550 гектар;</w:t>
      </w:r>
    </w:p>
    <w:p>
      <w:pPr>
        <w:spacing w:after="0"/>
        <w:ind w:left="0"/>
        <w:jc w:val="both"/>
      </w:pPr>
      <w:r>
        <w:rPr>
          <w:rFonts w:ascii="Times New Roman"/>
          <w:b w:val="false"/>
          <w:i w:val="false"/>
          <w:color w:val="000000"/>
          <w:sz w:val="28"/>
        </w:rPr>
        <w:t>
      қой мен ешкілер үшін – 350 бас х 2 гектар/бас=700 гектар;</w:t>
      </w:r>
    </w:p>
    <w:p>
      <w:pPr>
        <w:spacing w:after="0"/>
        <w:ind w:left="0"/>
        <w:jc w:val="both"/>
      </w:pPr>
      <w:r>
        <w:rPr>
          <w:rFonts w:ascii="Times New Roman"/>
          <w:b w:val="false"/>
          <w:i w:val="false"/>
          <w:color w:val="000000"/>
          <w:sz w:val="28"/>
        </w:rPr>
        <w:t>
      жылқы үшін – 35 бас х 12 гектар/бас = 420 гектар;</w:t>
      </w:r>
    </w:p>
    <w:p>
      <w:pPr>
        <w:spacing w:after="0"/>
        <w:ind w:left="0"/>
        <w:jc w:val="both"/>
      </w:pPr>
      <w:r>
        <w:rPr>
          <w:rFonts w:ascii="Times New Roman"/>
          <w:b w:val="false"/>
          <w:i w:val="false"/>
          <w:color w:val="000000"/>
          <w:sz w:val="28"/>
        </w:rPr>
        <w:t>
      2550+700+420 = 3 670 гектар.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Жем қаласы аумағында жайылымдардың орналасусхемасы (картасы)</w:t>
      </w:r>
    </w:p>
    <w:p>
      <w:pPr>
        <w:spacing w:after="0"/>
        <w:ind w:left="0"/>
        <w:jc w:val="left"/>
      </w:pPr>
      <w:r>
        <w:br/>
      </w:r>
    </w:p>
    <w:p>
      <w:pPr>
        <w:spacing w:after="0"/>
        <w:ind w:left="0"/>
        <w:jc w:val="both"/>
      </w:pPr>
      <w:r>
        <w:drawing>
          <wp:inline distT="0" distB="0" distL="0" distR="0">
            <wp:extent cx="7467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4676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Жемқаласында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3279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3279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3914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3914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596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9596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4676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676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2517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2517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2023-2024 жылдарға арналған жайылымдарды және оларды пайдалану басқару жөніндегі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3914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3914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