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cd9080" w14:textId="ccd908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Шалқар ауданы бойынша 2023-2024 жылдарға арналған жайылымдарды басқару және оларды пайдалану жөніндегі жоспарын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Ақтөбе облысы Шалқар аудандық мәслихатының 2023 жылғы 24 сәуірдегі № 9 шешімі. Мерзімі өткендіктен қолданыс тоқтатылды</w:t>
      </w:r>
    </w:p>
    <w:p>
      <w:pPr>
        <w:spacing w:after="0"/>
        <w:ind w:left="0"/>
        <w:jc w:val="both"/>
      </w:pPr>
      <w:bookmarkStart w:name="z2" w:id="0"/>
      <w:r>
        <w:rPr>
          <w:rFonts w:ascii="Times New Roman"/>
          <w:b w:val="false"/>
          <w:i w:val="false"/>
          <w:color w:val="000000"/>
          <w:sz w:val="28"/>
        </w:rPr>
        <w:t xml:space="preserve">
      Қазақстан Республикасының "Жайылымдар туралы"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және Қазақстан Республикасының "Қазақстан Республикасындағы жергілікті мемлекеттік басқару және өзін-өзі басқару" Заңының </w:t>
      </w:r>
      <w:r>
        <w:rPr>
          <w:rFonts w:ascii="Times New Roman"/>
          <w:b w:val="false"/>
          <w:i w:val="false"/>
          <w:color w:val="000000"/>
          <w:sz w:val="28"/>
        </w:rPr>
        <w:t>6 бабына</w:t>
      </w:r>
      <w:r>
        <w:rPr>
          <w:rFonts w:ascii="Times New Roman"/>
          <w:b w:val="false"/>
          <w:i w:val="false"/>
          <w:color w:val="000000"/>
          <w:sz w:val="28"/>
        </w:rPr>
        <w:t xml:space="preserve"> сәйкес, Шалқар аудандық мәслихаты ШЕШТІ:</w:t>
      </w:r>
    </w:p>
    <w:bookmarkEnd w:id="0"/>
    <w:bookmarkStart w:name="z3" w:id="1"/>
    <w:p>
      <w:pPr>
        <w:spacing w:after="0"/>
        <w:ind w:left="0"/>
        <w:jc w:val="both"/>
      </w:pPr>
      <w:r>
        <w:rPr>
          <w:rFonts w:ascii="Times New Roman"/>
          <w:b w:val="false"/>
          <w:i w:val="false"/>
          <w:color w:val="000000"/>
          <w:sz w:val="28"/>
        </w:rPr>
        <w:t>
      1. Осы шешімнің қосымшаларына сәйкес, Шалқар ауданы бойынша 2023-2024 жылдарға арналған жайылымдарды басқару және оларды пайдалану жөніндегі жоспары бекітілсін.</w:t>
      </w:r>
    </w:p>
    <w:bookmarkEnd w:id="1"/>
    <w:bookmarkStart w:name="z4" w:id="2"/>
    <w:p>
      <w:pPr>
        <w:spacing w:after="0"/>
        <w:ind w:left="0"/>
        <w:jc w:val="both"/>
      </w:pPr>
      <w:r>
        <w:rPr>
          <w:rFonts w:ascii="Times New Roman"/>
          <w:b w:val="false"/>
          <w:i w:val="false"/>
          <w:color w:val="000000"/>
          <w:sz w:val="28"/>
        </w:rPr>
        <w:t>
      2. Осы шешім оның алғашқы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Шалқар аудандық </w:t>
            </w:r>
          </w:p>
          <w:p>
            <w:pPr>
              <w:spacing w:after="20"/>
              <w:ind w:left="20"/>
              <w:jc w:val="both"/>
            </w:pPr>
          </w:p>
          <w:p>
            <w:pPr>
              <w:spacing w:after="20"/>
              <w:ind w:left="20"/>
              <w:jc w:val="both"/>
            </w:pPr>
            <w:r>
              <w:rPr>
                <w:rFonts w:ascii="Times New Roman"/>
                <w:b w:val="false"/>
                <w:i/>
                <w:color w:val="000000"/>
                <w:sz w:val="20"/>
              </w:rPr>
              <w:t xml:space="preserve">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Бигеев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Шалқар аудандық мәслихатының 2023 жылғы 24 сәуірдегі № 9 шешіміне 1 қосымша</w:t>
            </w:r>
          </w:p>
        </w:tc>
      </w:tr>
    </w:tbl>
    <w:bookmarkStart w:name="z6" w:id="3"/>
    <w:p>
      <w:pPr>
        <w:spacing w:after="0"/>
        <w:ind w:left="0"/>
        <w:jc w:val="left"/>
      </w:pPr>
      <w:r>
        <w:rPr>
          <w:rFonts w:ascii="Times New Roman"/>
          <w:b/>
          <w:i w:val="false"/>
          <w:color w:val="000000"/>
        </w:rPr>
        <w:t xml:space="preserve"> Айшуақ ауылдық округінде жайылымдарды басқару және оларды пайдалану жөніндегі 2023-2024 жылдарға арналған жоспар</w:t>
      </w:r>
    </w:p>
    <w:bookmarkEnd w:id="3"/>
    <w:p>
      <w:pPr>
        <w:spacing w:after="0"/>
        <w:ind w:left="0"/>
        <w:jc w:val="both"/>
      </w:pPr>
      <w:r>
        <w:rPr>
          <w:rFonts w:ascii="Times New Roman"/>
          <w:b w:val="false"/>
          <w:i w:val="false"/>
          <w:color w:val="000000"/>
          <w:sz w:val="28"/>
        </w:rPr>
        <w:t xml:space="preserve">
      Осы Айшуақ ауылдық округінде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Айшуақ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Ауылда,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жайылымдарға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 мен қозғалудың маусымдық бағыттарын белгілейтін жайылымдарды пайдалану жөніндегі күнтізбелік кесте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Айшуақ ауылдық округінде 2 ауылдық елді мекендер бар.</w:t>
      </w:r>
    </w:p>
    <w:p>
      <w:pPr>
        <w:spacing w:after="0"/>
        <w:ind w:left="0"/>
        <w:jc w:val="both"/>
      </w:pPr>
      <w:r>
        <w:rPr>
          <w:rFonts w:ascii="Times New Roman"/>
          <w:b w:val="false"/>
          <w:i w:val="false"/>
          <w:color w:val="000000"/>
          <w:sz w:val="28"/>
        </w:rPr>
        <w:t>
      Айшуақ ауылдық округі аумағының жалпы көлемі 947088 гектар, оның ішінде шабындық - 20 гектар, жайылым жерлері – 928913 гектар, 18155 гектар -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470440 гектар;</w:t>
      </w:r>
    </w:p>
    <w:p>
      <w:pPr>
        <w:spacing w:after="0"/>
        <w:ind w:left="0"/>
        <w:jc w:val="both"/>
      </w:pPr>
      <w:r>
        <w:rPr>
          <w:rFonts w:ascii="Times New Roman"/>
          <w:b w:val="false"/>
          <w:i w:val="false"/>
          <w:color w:val="000000"/>
          <w:sz w:val="28"/>
        </w:rPr>
        <w:t>
      елді мекендердің жері – 129098гектар;</w:t>
      </w:r>
    </w:p>
    <w:p>
      <w:pPr>
        <w:spacing w:after="0"/>
        <w:ind w:left="0"/>
        <w:jc w:val="both"/>
      </w:pPr>
      <w:r>
        <w:rPr>
          <w:rFonts w:ascii="Times New Roman"/>
          <w:b w:val="false"/>
          <w:i w:val="false"/>
          <w:color w:val="000000"/>
          <w:sz w:val="28"/>
        </w:rPr>
        <w:t>
      қордағы жерлер – 347550 гектар болып бөлінеді.</w:t>
      </w:r>
    </w:p>
    <w:p>
      <w:pPr>
        <w:spacing w:after="0"/>
        <w:ind w:left="0"/>
        <w:jc w:val="both"/>
      </w:pPr>
      <w:r>
        <w:rPr>
          <w:rFonts w:ascii="Times New Roman"/>
          <w:b w:val="false"/>
          <w:i w:val="false"/>
          <w:color w:val="000000"/>
          <w:sz w:val="28"/>
        </w:rPr>
        <w:t>
      Табиғи жағдайлар бойынша Айшуақ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Айшуақ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2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2023 жылдың 1 қаңтарына Айшуақ ауылдық округінде (халықтың жеке ауласы) ірі қара мал 1050 бас, оның ішінде аналық мал басы 415 бас, 7387 қой мен ешкілер, 554 бас жылқы және 775 бас түйе бар. Оның ішінде:</w:t>
      </w:r>
    </w:p>
    <w:p>
      <w:pPr>
        <w:spacing w:after="0"/>
        <w:ind w:left="0"/>
        <w:jc w:val="both"/>
      </w:pPr>
      <w:r>
        <w:rPr>
          <w:rFonts w:ascii="Times New Roman"/>
          <w:b w:val="false"/>
          <w:i w:val="false"/>
          <w:color w:val="000000"/>
          <w:sz w:val="28"/>
        </w:rPr>
        <w:t>
      Бегімбет ауылында: ірі қара мал 768 бас, оның ішінде аналық мал 265 бас, қой мен ешкілер 6128 бас, жылқы 471 бас және 686 бас түйе.</w:t>
      </w:r>
    </w:p>
    <w:p>
      <w:pPr>
        <w:spacing w:after="0"/>
        <w:ind w:left="0"/>
        <w:jc w:val="both"/>
      </w:pPr>
      <w:r>
        <w:rPr>
          <w:rFonts w:ascii="Times New Roman"/>
          <w:b w:val="false"/>
          <w:i w:val="false"/>
          <w:color w:val="000000"/>
          <w:sz w:val="28"/>
        </w:rPr>
        <w:t>
      Жайылым көлемі 93352 гектарды құрайды.</w:t>
      </w:r>
    </w:p>
    <w:p>
      <w:pPr>
        <w:spacing w:after="0"/>
        <w:ind w:left="0"/>
        <w:jc w:val="both"/>
      </w:pPr>
      <w:r>
        <w:rPr>
          <w:rFonts w:ascii="Times New Roman"/>
          <w:b w:val="false"/>
          <w:i w:val="false"/>
          <w:color w:val="000000"/>
          <w:sz w:val="28"/>
        </w:rPr>
        <w:t>
      Есет ата ауылында: ірі қара мал 282 бас, оның ішінде аналық мал 150 бас, қой мен ешкілер 1259 бас, жылқы 83 бас және 89 бас түйе.</w:t>
      </w:r>
    </w:p>
    <w:p>
      <w:pPr>
        <w:spacing w:after="0"/>
        <w:ind w:left="0"/>
        <w:jc w:val="both"/>
      </w:pPr>
      <w:r>
        <w:rPr>
          <w:rFonts w:ascii="Times New Roman"/>
          <w:b w:val="false"/>
          <w:i w:val="false"/>
          <w:color w:val="000000"/>
          <w:sz w:val="28"/>
        </w:rPr>
        <w:t>
      Жайылым көлемі 26081 гектарды құрайды.</w:t>
      </w:r>
    </w:p>
    <w:p>
      <w:pPr>
        <w:spacing w:after="0"/>
        <w:ind w:left="0"/>
        <w:jc w:val="both"/>
      </w:pPr>
      <w:r>
        <w:rPr>
          <w:rFonts w:ascii="Times New Roman"/>
          <w:b w:val="false"/>
          <w:i w:val="false"/>
          <w:color w:val="000000"/>
          <w:sz w:val="28"/>
        </w:rPr>
        <w:t>
      Айшуақ ауылдық округінің шаруа қожалықтарындағы мал басы: ірі қара мал 2472 бас, қой мен ешкілер 5562 бас, жылқы 2371 бас, түйе 815 басты құрайды.</w:t>
      </w:r>
    </w:p>
    <w:p>
      <w:pPr>
        <w:spacing w:after="0"/>
        <w:ind w:left="0"/>
        <w:jc w:val="both"/>
      </w:pPr>
      <w:r>
        <w:rPr>
          <w:rFonts w:ascii="Times New Roman"/>
          <w:b w:val="false"/>
          <w:i w:val="false"/>
          <w:color w:val="000000"/>
          <w:sz w:val="28"/>
        </w:rPr>
        <w:t>
      Шаруа қожалықтарының жайылым алаңы 289221 гектарды құрайды. Жайылым қажеттілігі жоқ.</w:t>
      </w:r>
    </w:p>
    <w:p>
      <w:pPr>
        <w:spacing w:after="0"/>
        <w:ind w:left="0"/>
        <w:jc w:val="both"/>
      </w:pPr>
      <w:r>
        <w:rPr>
          <w:rFonts w:ascii="Times New Roman"/>
          <w:b w:val="false"/>
          <w:i w:val="false"/>
          <w:color w:val="000000"/>
          <w:sz w:val="28"/>
        </w:rPr>
        <w:t>
      Айшуақ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Айшуақ ауылдық округінде табиғи жайылымдардың маусымдық сипаты айқын байқалады. Айшуақ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Айшуақ ауылдық округі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Айшуақ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Айшуақ ауылдық округі бойынша ауылшаруашылығы малдарын қамтамасыз ету үшін барлығы 928913 гектар жайылымдық жерлер бар. Елді мекен шегінде 119433 гектар жайылым бар.</w:t>
      </w:r>
    </w:p>
    <w:p>
      <w:pPr>
        <w:spacing w:after="0"/>
        <w:ind w:left="0"/>
        <w:jc w:val="both"/>
      </w:pPr>
      <w:r>
        <w:rPr>
          <w:rFonts w:ascii="Times New Roman"/>
          <w:b w:val="false"/>
          <w:i w:val="false"/>
          <w:color w:val="000000"/>
          <w:sz w:val="28"/>
        </w:rPr>
        <w:t>
      Айшуақ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(Бегімбет ауылы, Есет ата ауылы) ауылшаруашылығы жануарларының аналық (сауын) мал басын ұстау бойынша елді мекеннің 119433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15 гектар/бас, қой мен ешкілер – 3 гектар/бас, жылқы – 18 гектар/бас, түйе – 23 гектар/бас болғанда жергілікті халықтың басқа ауылшаруашылығы малдарын жаю бойынша жайылымдық жерлердің қажеттілігі жоқ.</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1050 бас х 15 гектар/бас = 15750 гектар;</w:t>
      </w:r>
    </w:p>
    <w:p>
      <w:pPr>
        <w:spacing w:after="0"/>
        <w:ind w:left="0"/>
        <w:jc w:val="both"/>
      </w:pPr>
      <w:r>
        <w:rPr>
          <w:rFonts w:ascii="Times New Roman"/>
          <w:b w:val="false"/>
          <w:i w:val="false"/>
          <w:color w:val="000000"/>
          <w:sz w:val="28"/>
        </w:rPr>
        <w:t>
      қой мен ешкілер үшін – 7387 бас х 3 гектар/бас = 22161 гектар;</w:t>
      </w:r>
    </w:p>
    <w:p>
      <w:pPr>
        <w:spacing w:after="0"/>
        <w:ind w:left="0"/>
        <w:jc w:val="both"/>
      </w:pPr>
      <w:r>
        <w:rPr>
          <w:rFonts w:ascii="Times New Roman"/>
          <w:b w:val="false"/>
          <w:i w:val="false"/>
          <w:color w:val="000000"/>
          <w:sz w:val="28"/>
        </w:rPr>
        <w:t>
      жылқы үшін – 554 бас х 18 гектар/бас = 9972 гектар;</w:t>
      </w:r>
    </w:p>
    <w:p>
      <w:pPr>
        <w:spacing w:after="0"/>
        <w:ind w:left="0"/>
        <w:jc w:val="both"/>
      </w:pPr>
      <w:r>
        <w:rPr>
          <w:rFonts w:ascii="Times New Roman"/>
          <w:b w:val="false"/>
          <w:i w:val="false"/>
          <w:color w:val="000000"/>
          <w:sz w:val="28"/>
        </w:rPr>
        <w:t>
      түйе үшін – 775 бас х 23 гектар/бас = 17825 гектар.</w:t>
      </w:r>
    </w:p>
    <w:p>
      <w:pPr>
        <w:spacing w:after="0"/>
        <w:ind w:left="0"/>
        <w:jc w:val="both"/>
      </w:pPr>
      <w:r>
        <w:rPr>
          <w:rFonts w:ascii="Times New Roman"/>
          <w:b w:val="false"/>
          <w:i w:val="false"/>
          <w:color w:val="000000"/>
          <w:sz w:val="28"/>
        </w:rPr>
        <w:t>
      15750+22161+9972+17825 = 65708 гектар.</w:t>
      </w:r>
    </w:p>
    <w:p>
      <w:pPr>
        <w:spacing w:after="0"/>
        <w:ind w:left="0"/>
        <w:jc w:val="left"/>
      </w:pPr>
      <w:r>
        <w:rPr>
          <w:rFonts w:ascii="Times New Roman"/>
          <w:b/>
          <w:i w:val="false"/>
          <w:color w:val="000000"/>
        </w:rPr>
        <w:t xml:space="preserve"> Айшуақ ауылдық округі аумағындағы жер учаскелерінің меншік иелері тізімі</w:t>
      </w:r>
    </w:p>
    <w:p>
      <w:pPr>
        <w:spacing w:after="0"/>
        <w:ind w:left="0"/>
        <w:jc w:val="both"/>
      </w:pPr>
      <w:r>
        <w:rPr>
          <w:rFonts w:ascii="Times New Roman"/>
          <w:b w:val="false"/>
          <w:i w:val="false"/>
          <w:color w:val="000000"/>
          <w:sz w:val="28"/>
        </w:rPr>
        <w:t>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"ОРЫНБАСАР"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"ТӨРЕБЕК АУЫЛЫ"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"ОҢТАЛАП"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"АҚҚОРА"Ш/Қ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"ӘМИТ"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"СЫНТАС"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"ДАНАҒҰЛ"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 ДӘРІБАЙ"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"АБАЙ-1"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"АРҒЫНБАЙ"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"АМАНҚҰЛ"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"БОЛАТЖАН"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"КЕНЖЕТАЙ"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"БАҒДАТ "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"МҰҚАШ"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"САРЫШОҚЫ"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"БАҚЫТКЕРЕЙ АДМАНОВ"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"ҚОЖАГЕЛДІ"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"МҰРАСАН"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"БАҚ-ДАУЛЕТ"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"КӨЛҚҰДЫҚ"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"САМЫРАТ"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"БЕКНҰР"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"ЖОЛАМАН"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"САНМҰРА"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"GANIBEK"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"НҰРАЛИ"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"АҚШИ НАУРЫЗБАЙ"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"ДАМУ"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"ЗӘКӘРИЯ"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"ҚОЛҚАНАТ"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"МӘДИ"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"ЕРНАЗАР"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"ЖОЛАМАН"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"ЕЛТІЗЕР"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"ТІЛЕУ"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"ШАҢЫРАҚ"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"ТОМИРИС"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"МАРЛЕН"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"КЕМЕҢГЕР"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"НҰРАСЫЛ"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"НҰРКЕЛДІ"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287871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дар,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-14839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22131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98832</w:t>
            </w:r>
          </w:p>
        </w:tc>
      </w:tr>
    </w:tbl>
    <w:p>
      <w:pPr>
        <w:spacing w:after="0"/>
        <w:ind w:left="0"/>
        <w:jc w:val="left"/>
      </w:pPr>
      <w:r>
        <w:rPr>
          <w:rFonts w:ascii="Times New Roman"/>
          <w:b/>
          <w:i w:val="false"/>
          <w:color w:val="000000"/>
        </w:rPr>
        <w:t xml:space="preserve"> Айшуақ ауылдық округі бойынша елді мекендер бөлінісінде ІҚМ аналық (сауын) мал басын орналастыру үшін жайылымдарды бөлу жөніндегі мәліметтер</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Бегімбет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89377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23831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119 433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113214</w:t>
            </w:r>
          </w:p>
        </w:tc>
      </w:tr>
    </w:tbl>
    <w:p>
      <w:pPr>
        <w:spacing w:after="0"/>
        <w:ind w:left="0"/>
        <w:jc w:val="left"/>
      </w:pPr>
      <w:r>
        <w:rPr>
          <w:rFonts w:ascii="Times New Roman"/>
          <w:b/>
          <w:i w:val="false"/>
          <w:color w:val="000000"/>
        </w:rPr>
        <w:t xml:space="preserve"> Айшуақ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p>
      <w:pPr>
        <w:spacing w:after="0"/>
        <w:ind w:left="0"/>
        <w:jc w:val="both"/>
      </w:pPr>
      <w:r>
        <w:rPr>
          <w:rFonts w:ascii="Times New Roman"/>
          <w:b w:val="false"/>
          <w:i w:val="false"/>
          <w:color w:val="000000"/>
          <w:sz w:val="28"/>
        </w:rPr>
        <w:t>
      №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Бегімбет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Айшуақ ауылдық округінде жайылымдарды басқару және оларды пайдалану жөніндегі 2023-2024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Айшуақ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7216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7216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Айшуақ ауылдық округінде жайылымдарды басқару және оларды пайдалану жөніндегі 2023-2024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6073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6073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Айшуақ ауылдық округінде жайылымдарды басқару және оларды пайдалану жөніндегі 2023-2024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объектілерінің сыртқы және ішкі шекаралары мен алаңдары белгіленген картасы</w:t>
      </w:r>
    </w:p>
    <w:p>
      <w:pPr>
        <w:spacing w:after="0"/>
        <w:ind w:left="0"/>
        <w:jc w:val="left"/>
      </w:pPr>
      <w:r>
        <w:br/>
      </w:r>
    </w:p>
    <w:p>
      <w:pPr>
        <w:spacing w:after="0"/>
        <w:ind w:left="0"/>
        <w:jc w:val="both"/>
      </w:pPr>
      <w:r>
        <w:drawing>
          <wp:inline distT="0" distB="0" distL="0" distR="0">
            <wp:extent cx="74549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4549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Айшуақ ауылдық округінде жайылымдарды басқару және оларды пайдалану жөніндегі 2023-2024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1374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1374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Айшуақ ауылдық округінде жайылымдарды басқару және оларды пайдалану жөніндегі 2023-2024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3533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3533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Айшуақ ауылдық округінде жайылымдарды басқару және оларды пайдалану жөніндегі 2023-2024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0104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0104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Айшуақ ауылдық округінде 2023-2024 жылдарға арналған жайылымдарды және оларды пайдалану басқару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маршруттарын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Айшуақ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Шалқар аудандық мәслихатының 2023 жылғы 24 сәуірдегі № 9 шешіміне 2 қосымша</w:t>
            </w:r>
          </w:p>
        </w:tc>
      </w:tr>
    </w:tbl>
    <w:bookmarkStart w:name="z15" w:id="4"/>
    <w:p>
      <w:pPr>
        <w:spacing w:after="0"/>
        <w:ind w:left="0"/>
        <w:jc w:val="left"/>
      </w:pPr>
      <w:r>
        <w:rPr>
          <w:rFonts w:ascii="Times New Roman"/>
          <w:b/>
          <w:i w:val="false"/>
          <w:color w:val="000000"/>
        </w:rPr>
        <w:t xml:space="preserve"> Ақтоғай ауылдық округінде жайылымдарды басқару және оларды пайдалану жөніндегі 2023-2024 жылдарға арналған жоспар</w:t>
      </w:r>
    </w:p>
    <w:bookmarkEnd w:id="4"/>
    <w:p>
      <w:pPr>
        <w:spacing w:after="0"/>
        <w:ind w:left="0"/>
        <w:jc w:val="both"/>
      </w:pPr>
      <w:r>
        <w:rPr>
          <w:rFonts w:ascii="Times New Roman"/>
          <w:b w:val="false"/>
          <w:i w:val="false"/>
          <w:color w:val="000000"/>
          <w:sz w:val="28"/>
        </w:rPr>
        <w:t xml:space="preserve">
      Осы Ақтоғай ауылдық округінде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Ақтоғай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Ауылда,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жайылымдарға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 мен қозғалудың маусымдық бағыттарын белгілейтін жайылымдарды пайдалану жөніндегі күнтізбелік кесте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Ақтоғай ауылдық округінде 3 ауылдық елді мекендер бар.</w:t>
      </w:r>
    </w:p>
    <w:p>
      <w:pPr>
        <w:spacing w:after="0"/>
        <w:ind w:left="0"/>
        <w:jc w:val="both"/>
      </w:pPr>
      <w:r>
        <w:rPr>
          <w:rFonts w:ascii="Times New Roman"/>
          <w:b w:val="false"/>
          <w:i w:val="false"/>
          <w:color w:val="000000"/>
          <w:sz w:val="28"/>
        </w:rPr>
        <w:t>
      Ақтоғай ауылдық округі аумағының жалпы көлемі 149798 гектар, оның ішінде шабындық - 250 гектар, жайылым жерлері – 140795 гектар, 8753 гектар -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31804 гектар;</w:t>
      </w:r>
    </w:p>
    <w:p>
      <w:pPr>
        <w:spacing w:after="0"/>
        <w:ind w:left="0"/>
        <w:jc w:val="both"/>
      </w:pPr>
      <w:r>
        <w:rPr>
          <w:rFonts w:ascii="Times New Roman"/>
          <w:b w:val="false"/>
          <w:i w:val="false"/>
          <w:color w:val="000000"/>
          <w:sz w:val="28"/>
        </w:rPr>
        <w:t>
      елді мекендердің жері – 39173 гектар;</w:t>
      </w:r>
    </w:p>
    <w:p>
      <w:pPr>
        <w:spacing w:after="0"/>
        <w:ind w:left="0"/>
        <w:jc w:val="both"/>
      </w:pPr>
      <w:r>
        <w:rPr>
          <w:rFonts w:ascii="Times New Roman"/>
          <w:b w:val="false"/>
          <w:i w:val="false"/>
          <w:color w:val="000000"/>
          <w:sz w:val="28"/>
        </w:rPr>
        <w:t>
      қордағы жерлер – 78821 гектар болып бөлінеді.</w:t>
      </w:r>
    </w:p>
    <w:p>
      <w:pPr>
        <w:spacing w:after="0"/>
        <w:ind w:left="0"/>
        <w:jc w:val="both"/>
      </w:pPr>
      <w:r>
        <w:rPr>
          <w:rFonts w:ascii="Times New Roman"/>
          <w:b w:val="false"/>
          <w:i w:val="false"/>
          <w:color w:val="000000"/>
          <w:sz w:val="28"/>
        </w:rPr>
        <w:t>
      Табиғи жағдайлар бойынша Ақтоғай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Ақтоғай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Ақтоғай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2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2023 жылдың 1 қаңтарына Ақтоғай ауылдық округінде (халықтың жеке ауласы) ірі қара мал 1198 бас, оның ішінде аналық мал басы 1125 бас, 2630 қой мен ешкілер, 1934 бас жылқы және 22 бас түйе бар. Оның ішінде:</w:t>
      </w:r>
    </w:p>
    <w:p>
      <w:pPr>
        <w:spacing w:after="0"/>
        <w:ind w:left="0"/>
        <w:jc w:val="both"/>
      </w:pPr>
      <w:r>
        <w:rPr>
          <w:rFonts w:ascii="Times New Roman"/>
          <w:b w:val="false"/>
          <w:i w:val="false"/>
          <w:color w:val="000000"/>
          <w:sz w:val="28"/>
        </w:rPr>
        <w:t>
      Қотыртас ауылында: ірі қара мал 1074 бас, оның ішінде аналық мал 1013 бас, қой мен ешкілер 2239 бас, жылқы 1869 бас және 10 бас түйе.</w:t>
      </w:r>
    </w:p>
    <w:p>
      <w:pPr>
        <w:spacing w:after="0"/>
        <w:ind w:left="0"/>
        <w:jc w:val="both"/>
      </w:pPr>
      <w:r>
        <w:rPr>
          <w:rFonts w:ascii="Times New Roman"/>
          <w:b w:val="false"/>
          <w:i w:val="false"/>
          <w:color w:val="000000"/>
          <w:sz w:val="28"/>
        </w:rPr>
        <w:t>
      Жайылым көлемі 20983 гектарды құрайды.</w:t>
      </w:r>
    </w:p>
    <w:p>
      <w:pPr>
        <w:spacing w:after="0"/>
        <w:ind w:left="0"/>
        <w:jc w:val="both"/>
      </w:pPr>
      <w:r>
        <w:rPr>
          <w:rFonts w:ascii="Times New Roman"/>
          <w:b w:val="false"/>
          <w:i w:val="false"/>
          <w:color w:val="000000"/>
          <w:sz w:val="28"/>
        </w:rPr>
        <w:t>
      Актанбатыр ауылында: ірі қара мал 79 бас, оның ішінде аналық мал 73 бас, қой мен ешкілер 238 бас, жылқы 37 бас.</w:t>
      </w:r>
    </w:p>
    <w:p>
      <w:pPr>
        <w:spacing w:after="0"/>
        <w:ind w:left="0"/>
        <w:jc w:val="both"/>
      </w:pPr>
      <w:r>
        <w:rPr>
          <w:rFonts w:ascii="Times New Roman"/>
          <w:b w:val="false"/>
          <w:i w:val="false"/>
          <w:color w:val="000000"/>
          <w:sz w:val="28"/>
        </w:rPr>
        <w:t>
      Жайылым көлемі 13459 гектарды құрайды.</w:t>
      </w:r>
    </w:p>
    <w:p>
      <w:pPr>
        <w:spacing w:after="0"/>
        <w:ind w:left="0"/>
        <w:jc w:val="both"/>
      </w:pPr>
      <w:r>
        <w:rPr>
          <w:rFonts w:ascii="Times New Roman"/>
          <w:b w:val="false"/>
          <w:i w:val="false"/>
          <w:color w:val="000000"/>
          <w:sz w:val="28"/>
        </w:rPr>
        <w:t>
      Қорғанжар ауылында: ірі қара мал 45 бас, оның ішінде аналық мал 39 бас, қой мен ешкілер 153 бас, жылқы 28 бас және 12 бас түйе.</w:t>
      </w:r>
    </w:p>
    <w:p>
      <w:pPr>
        <w:spacing w:after="0"/>
        <w:ind w:left="0"/>
        <w:jc w:val="both"/>
      </w:pPr>
      <w:r>
        <w:rPr>
          <w:rFonts w:ascii="Times New Roman"/>
          <w:b w:val="false"/>
          <w:i w:val="false"/>
          <w:color w:val="000000"/>
          <w:sz w:val="28"/>
        </w:rPr>
        <w:t>
      Жайылым көлемі 4309 гектарды құрайды.</w:t>
      </w:r>
    </w:p>
    <w:p>
      <w:pPr>
        <w:spacing w:after="0"/>
        <w:ind w:left="0"/>
        <w:jc w:val="both"/>
      </w:pPr>
      <w:r>
        <w:rPr>
          <w:rFonts w:ascii="Times New Roman"/>
          <w:b w:val="false"/>
          <w:i w:val="false"/>
          <w:color w:val="000000"/>
          <w:sz w:val="28"/>
        </w:rPr>
        <w:t>
      Ақтоғай ауылдық округінің шаруа қожалықтарындағы мал басы: ірі қара мал 751 бас, қой мен ешкілер 49 бас, жылқы 1423 бас, түйе 20 басты құрайды.</w:t>
      </w:r>
    </w:p>
    <w:p>
      <w:pPr>
        <w:spacing w:after="0"/>
        <w:ind w:left="0"/>
        <w:jc w:val="both"/>
      </w:pPr>
      <w:r>
        <w:rPr>
          <w:rFonts w:ascii="Times New Roman"/>
          <w:b w:val="false"/>
          <w:i w:val="false"/>
          <w:color w:val="000000"/>
          <w:sz w:val="28"/>
        </w:rPr>
        <w:t>
      Шаруа қожалықтарының жайылым алаңы 42836 гектарды құрайды. Жайылым қажеттілігі жоқ.</w:t>
      </w:r>
    </w:p>
    <w:p>
      <w:pPr>
        <w:spacing w:after="0"/>
        <w:ind w:left="0"/>
        <w:jc w:val="both"/>
      </w:pPr>
      <w:r>
        <w:rPr>
          <w:rFonts w:ascii="Times New Roman"/>
          <w:b w:val="false"/>
          <w:i w:val="false"/>
          <w:color w:val="000000"/>
          <w:sz w:val="28"/>
        </w:rPr>
        <w:t>
      Ақтоғай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Ақтоғай ауылдық округінде табиғи жайылымдардың маусымдық сипаты айқын байқалады. Ақтоғай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Ақтоғай ауылдық округі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Ақтоғай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Ақтоғай ауылдық округі бойынша ауылшаруашылығы малдарын қамтамасыз ету үшін барлығы 140795 гектар жайылымдық жерлер бар. Елді мекен шегінде 38748 гектар жайылым бар.</w:t>
      </w:r>
    </w:p>
    <w:p>
      <w:pPr>
        <w:spacing w:after="0"/>
        <w:ind w:left="0"/>
        <w:jc w:val="both"/>
      </w:pPr>
      <w:r>
        <w:rPr>
          <w:rFonts w:ascii="Times New Roman"/>
          <w:b w:val="false"/>
          <w:i w:val="false"/>
          <w:color w:val="000000"/>
          <w:sz w:val="28"/>
        </w:rPr>
        <w:t>
      Ақтоғай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(Қотыртас ауылы, Ақтанбатыр ата ауылы, Қорғанжар ауылы,) ауылшаруашылығы жануарларының аналық (сауын) мал басын ұстау бойынша елді мекеннің 38748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15 гектар/бас, қой мен ешкілер – 3 гектар/бас, жылқы – 18 гектар/бас, түйе – 23 гектар/бас болғанда жергілікті халықтың басқа ауылшаруашылығы малдарын жаю бойынша жайылымдық жерлердің 22430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1198 бас х 15 гектар/бас = 17970 гектар;</w:t>
      </w:r>
    </w:p>
    <w:p>
      <w:pPr>
        <w:spacing w:after="0"/>
        <w:ind w:left="0"/>
        <w:jc w:val="both"/>
      </w:pPr>
      <w:r>
        <w:rPr>
          <w:rFonts w:ascii="Times New Roman"/>
          <w:b w:val="false"/>
          <w:i w:val="false"/>
          <w:color w:val="000000"/>
          <w:sz w:val="28"/>
        </w:rPr>
        <w:t>
      қой мен ешкілер үшін – 2630 бас х 3 гектар/бас = 7890 гектар;</w:t>
      </w:r>
    </w:p>
    <w:p>
      <w:pPr>
        <w:spacing w:after="0"/>
        <w:ind w:left="0"/>
        <w:jc w:val="both"/>
      </w:pPr>
      <w:r>
        <w:rPr>
          <w:rFonts w:ascii="Times New Roman"/>
          <w:b w:val="false"/>
          <w:i w:val="false"/>
          <w:color w:val="000000"/>
          <w:sz w:val="28"/>
        </w:rPr>
        <w:t>
      жылқы үшін – 1934 бас х 18 гектар/бас = 34812 гектар;</w:t>
      </w:r>
    </w:p>
    <w:p>
      <w:pPr>
        <w:spacing w:after="0"/>
        <w:ind w:left="0"/>
        <w:jc w:val="both"/>
      </w:pPr>
      <w:r>
        <w:rPr>
          <w:rFonts w:ascii="Times New Roman"/>
          <w:b w:val="false"/>
          <w:i w:val="false"/>
          <w:color w:val="000000"/>
          <w:sz w:val="28"/>
        </w:rPr>
        <w:t>
      түйе үшін – 22 бас х 23 гектар/бас = 506 гектар.</w:t>
      </w:r>
    </w:p>
    <w:p>
      <w:pPr>
        <w:spacing w:after="0"/>
        <w:ind w:left="0"/>
        <w:jc w:val="both"/>
      </w:pPr>
      <w:r>
        <w:rPr>
          <w:rFonts w:ascii="Times New Roman"/>
          <w:b w:val="false"/>
          <w:i w:val="false"/>
          <w:color w:val="000000"/>
          <w:sz w:val="28"/>
        </w:rPr>
        <w:t>
      17970+7890+34812+506 = 61178 гектар.</w:t>
      </w:r>
    </w:p>
    <w:p>
      <w:pPr>
        <w:spacing w:after="0"/>
        <w:ind w:left="0"/>
        <w:jc w:val="both"/>
      </w:pPr>
      <w:r>
        <w:rPr>
          <w:rFonts w:ascii="Times New Roman"/>
          <w:b w:val="false"/>
          <w:i w:val="false"/>
          <w:color w:val="000000"/>
          <w:sz w:val="28"/>
        </w:rPr>
        <w:t>
      Жайылым алқаптарының қалыптасқан 22430 гектар көлемінде қажеттілігін ауданның босалқы жер қоры есебінен толықтыру қажет.</w:t>
      </w:r>
    </w:p>
    <w:p>
      <w:pPr>
        <w:spacing w:after="0"/>
        <w:ind w:left="0"/>
        <w:jc w:val="left"/>
      </w:pPr>
      <w:r>
        <w:rPr>
          <w:rFonts w:ascii="Times New Roman"/>
          <w:b/>
          <w:i w:val="false"/>
          <w:color w:val="000000"/>
        </w:rPr>
        <w:t xml:space="preserve"> Ақтоғай ауылдық округі аумағындағы жер учаскелерінің меншік иелері тізімі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"АСЫЛХАН"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САЗ"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"ҒАСЫР"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"ҚАЙЫРКЕН"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"ҚАРАҒАЙЛЫ"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"МАХАМБЕТАЛИН"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"ТҰРҒАНБАЕВ"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"НҰРЛЫБЕК"Ш/Қ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"АЙДАНА"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дар,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-9429</w:t>
            </w:r>
          </w:p>
        </w:tc>
      </w:tr>
    </w:tbl>
    <w:p>
      <w:pPr>
        <w:spacing w:after="0"/>
        <w:ind w:left="0"/>
        <w:jc w:val="left"/>
      </w:pPr>
      <w:r>
        <w:rPr>
          <w:rFonts w:ascii="Times New Roman"/>
          <w:b/>
          <w:i w:val="false"/>
          <w:color w:val="000000"/>
        </w:rPr>
        <w:t xml:space="preserve"> Ақтоғай ауылдық округі бойынша елді мекендер бөлінісінде ІҚМ аналық (сауын)мал басын орналастыру үшін жайылымдарды бөлу жөніндегі мәліметтер</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Қотыртас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Актанбатыр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Қорғанжар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21876</w:t>
            </w:r>
          </w:p>
        </w:tc>
      </w:tr>
    </w:tbl>
    <w:p>
      <w:pPr>
        <w:spacing w:after="0"/>
        <w:ind w:left="0"/>
        <w:jc w:val="left"/>
      </w:pPr>
      <w:r>
        <w:rPr>
          <w:rFonts w:ascii="Times New Roman"/>
          <w:b/>
          <w:i w:val="false"/>
          <w:color w:val="000000"/>
        </w:rPr>
        <w:t xml:space="preserve"> Ақтоғай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p>
      <w:pPr>
        <w:spacing w:after="0"/>
        <w:ind w:left="0"/>
        <w:jc w:val="both"/>
      </w:pPr>
      <w:r>
        <w:rPr>
          <w:rFonts w:ascii="Times New Roman"/>
          <w:b w:val="false"/>
          <w:i w:val="false"/>
          <w:color w:val="000000"/>
          <w:sz w:val="28"/>
        </w:rPr>
        <w:t>
      №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Қотыртас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Актанбатыр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Қорғанжар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Ақтоғай ауылдық округінде жайылымдарды басқару және оларды пайдалану жөніндегі 2023-2024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Ақтоғай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4549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454900" cy="615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Ақтоғай ауылдық округінде жайылымдарды басқару және оларды пайдалану жөніндегі 2023-2024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8834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8834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Ақтоғай ауылдық округінде жайылымдарды басқару және оларды пайдалану жөніндегі 2023-2024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объектілерінің сыртқы және ішкі шекаралары мен алаңдары белгіленген картасы</w:t>
      </w:r>
    </w:p>
    <w:p>
      <w:pPr>
        <w:spacing w:after="0"/>
        <w:ind w:left="0"/>
        <w:jc w:val="left"/>
      </w:pPr>
      <w:r>
        <w:br/>
      </w:r>
    </w:p>
    <w:p>
      <w:pPr>
        <w:spacing w:after="0"/>
        <w:ind w:left="0"/>
        <w:jc w:val="both"/>
      </w:pPr>
      <w:r>
        <w:drawing>
          <wp:inline distT="0" distB="0" distL="0" distR="0">
            <wp:extent cx="70485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0485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Ақтоғай ауылдық округінде жайылымдарды басқару және оларды пайдалану жөніндегі 2023-2024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2898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2898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Ақтоғай ауылдық округінде жайылымдарды басқару және оларды пайдалану жөніндегі 2023-2024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68453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8453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Ақтоғай ауылдық округінде жайылымдарды басқару және оларды пайдалану жөніндегі 2023-2024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1628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1628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Ақтоғай ауылдық округінде жайылымдарды басқару және оларды пайдалану жөніндегі 2023-2024 жылдарға арналған жоспарға 7 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Шалқар аудандық мәслихатының 2023 жылғы 24 сәуірдегі № 9 шешіміне 3 қосымша</w:t>
            </w:r>
          </w:p>
        </w:tc>
      </w:tr>
    </w:tbl>
    <w:bookmarkStart w:name="z24" w:id="5"/>
    <w:p>
      <w:pPr>
        <w:spacing w:after="0"/>
        <w:ind w:left="0"/>
        <w:jc w:val="left"/>
      </w:pPr>
      <w:r>
        <w:rPr>
          <w:rFonts w:ascii="Times New Roman"/>
          <w:b/>
          <w:i w:val="false"/>
          <w:color w:val="000000"/>
        </w:rPr>
        <w:t xml:space="preserve"> Бершүгір ауылдық округінде жайылымдарды басқару және оларды пайдалану жөніндегі 2023-2024 жылдарға арналған жоспар</w:t>
      </w:r>
    </w:p>
    <w:bookmarkEnd w:id="5"/>
    <w:p>
      <w:pPr>
        <w:spacing w:after="0"/>
        <w:ind w:left="0"/>
        <w:jc w:val="both"/>
      </w:pPr>
      <w:r>
        <w:rPr>
          <w:rFonts w:ascii="Times New Roman"/>
          <w:b w:val="false"/>
          <w:i w:val="false"/>
          <w:color w:val="000000"/>
          <w:sz w:val="28"/>
        </w:rPr>
        <w:t xml:space="preserve">
      Осы Бершүгір ауылдық округінде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Бершүгір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Ауылда,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жайылымдарға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 мен қозғалудың маусымдық бағыттарын белгілейтін жайылымдарды пайдалану жөніндегі күнтізбелік кесте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Бершүгір ауылдық округінде 3 ауылдық елді мекендер бар.</w:t>
      </w:r>
    </w:p>
    <w:p>
      <w:pPr>
        <w:spacing w:after="0"/>
        <w:ind w:left="0"/>
        <w:jc w:val="both"/>
      </w:pPr>
      <w:r>
        <w:rPr>
          <w:rFonts w:ascii="Times New Roman"/>
          <w:b w:val="false"/>
          <w:i w:val="false"/>
          <w:color w:val="000000"/>
          <w:sz w:val="28"/>
        </w:rPr>
        <w:t>
      Бершүгір ауылдық округі аумағының жалпы көлемі 153308 гектар, оның ішінде шабындық - 200 гектар, жайылым жерлері – 141905 гектар, 11203 гектар -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30839 гектар;</w:t>
      </w:r>
    </w:p>
    <w:p>
      <w:pPr>
        <w:spacing w:after="0"/>
        <w:ind w:left="0"/>
        <w:jc w:val="both"/>
      </w:pPr>
      <w:r>
        <w:rPr>
          <w:rFonts w:ascii="Times New Roman"/>
          <w:b w:val="false"/>
          <w:i w:val="false"/>
          <w:color w:val="000000"/>
          <w:sz w:val="28"/>
        </w:rPr>
        <w:t>
      елді мекендердің жері – 20790 гектар;</w:t>
      </w:r>
    </w:p>
    <w:p>
      <w:pPr>
        <w:spacing w:after="0"/>
        <w:ind w:left="0"/>
        <w:jc w:val="both"/>
      </w:pPr>
      <w:r>
        <w:rPr>
          <w:rFonts w:ascii="Times New Roman"/>
          <w:b w:val="false"/>
          <w:i w:val="false"/>
          <w:color w:val="000000"/>
          <w:sz w:val="28"/>
        </w:rPr>
        <w:t>
      қордағы жерлер – 101679 гектар болып бөлінеді.</w:t>
      </w:r>
    </w:p>
    <w:p>
      <w:pPr>
        <w:spacing w:after="0"/>
        <w:ind w:left="0"/>
        <w:jc w:val="both"/>
      </w:pPr>
      <w:r>
        <w:rPr>
          <w:rFonts w:ascii="Times New Roman"/>
          <w:b w:val="false"/>
          <w:i w:val="false"/>
          <w:color w:val="000000"/>
          <w:sz w:val="28"/>
        </w:rPr>
        <w:t>
      Табиғи жағдайлар бойынша Бершүгір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Бершүгір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Бершүгір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2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2023 жылдың 1 қаңтарына Бершүгір ауылдық округінде (халықтың жеке ауласы) ірі қара мал 1470 бас, оның ішінде аналық мал басы 950 бас, 2996 қой мен ешкілер, 215 бас жылқы және 8 бас түйе бар. Оның ішінде:</w:t>
      </w:r>
    </w:p>
    <w:p>
      <w:pPr>
        <w:spacing w:after="0"/>
        <w:ind w:left="0"/>
        <w:jc w:val="both"/>
      </w:pPr>
      <w:r>
        <w:rPr>
          <w:rFonts w:ascii="Times New Roman"/>
          <w:b w:val="false"/>
          <w:i w:val="false"/>
          <w:color w:val="000000"/>
          <w:sz w:val="28"/>
        </w:rPr>
        <w:t>
      Бершүгір ауылында: ірі қара мал 958 бас, оның ішінде аналық мал 688 бас, қой мен ешкілер 1523 бас, жылқы 155 бас.</w:t>
      </w:r>
    </w:p>
    <w:p>
      <w:pPr>
        <w:spacing w:after="0"/>
        <w:ind w:left="0"/>
        <w:jc w:val="both"/>
      </w:pPr>
      <w:r>
        <w:rPr>
          <w:rFonts w:ascii="Times New Roman"/>
          <w:b w:val="false"/>
          <w:i w:val="false"/>
          <w:color w:val="000000"/>
          <w:sz w:val="28"/>
        </w:rPr>
        <w:t>
      Жайылым көлемі 10947 гектарды құрайды.</w:t>
      </w:r>
    </w:p>
    <w:p>
      <w:pPr>
        <w:spacing w:after="0"/>
        <w:ind w:left="0"/>
        <w:jc w:val="both"/>
      </w:pPr>
      <w:r>
        <w:rPr>
          <w:rFonts w:ascii="Times New Roman"/>
          <w:b w:val="false"/>
          <w:i w:val="false"/>
          <w:color w:val="000000"/>
          <w:sz w:val="28"/>
        </w:rPr>
        <w:t>
      Алабас ауылында: ірі қара мал 389 бас, оның ішінде аналық мал 187 бас, қой мен ешкілер 717 бас, жылқы 4 бас.</w:t>
      </w:r>
    </w:p>
    <w:p>
      <w:pPr>
        <w:spacing w:after="0"/>
        <w:ind w:left="0"/>
        <w:jc w:val="both"/>
      </w:pPr>
      <w:r>
        <w:rPr>
          <w:rFonts w:ascii="Times New Roman"/>
          <w:b w:val="false"/>
          <w:i w:val="false"/>
          <w:color w:val="000000"/>
          <w:sz w:val="28"/>
        </w:rPr>
        <w:t>
      Жайылым көлемі 6259 гектарды құрайды.</w:t>
      </w:r>
    </w:p>
    <w:p>
      <w:pPr>
        <w:spacing w:after="0"/>
        <w:ind w:left="0"/>
        <w:jc w:val="both"/>
      </w:pPr>
      <w:r>
        <w:rPr>
          <w:rFonts w:ascii="Times New Roman"/>
          <w:b w:val="false"/>
          <w:i w:val="false"/>
          <w:color w:val="000000"/>
          <w:sz w:val="28"/>
        </w:rPr>
        <w:t>
      Сарысай ауылында: ірі қара мал 123 бас, оның ішінде аналық мал 75 бас, қой мен ешкілер 756 бас, жылқы 56 бас және 8 бас түйе.</w:t>
      </w:r>
    </w:p>
    <w:p>
      <w:pPr>
        <w:spacing w:after="0"/>
        <w:ind w:left="0"/>
        <w:jc w:val="both"/>
      </w:pPr>
      <w:r>
        <w:rPr>
          <w:rFonts w:ascii="Times New Roman"/>
          <w:b w:val="false"/>
          <w:i w:val="false"/>
          <w:color w:val="000000"/>
          <w:sz w:val="28"/>
        </w:rPr>
        <w:t>
      Жайылым көлемі 2940 гектарды құрайды.</w:t>
      </w:r>
    </w:p>
    <w:p>
      <w:pPr>
        <w:spacing w:after="0"/>
        <w:ind w:left="0"/>
        <w:jc w:val="both"/>
      </w:pPr>
      <w:r>
        <w:rPr>
          <w:rFonts w:ascii="Times New Roman"/>
          <w:b w:val="false"/>
          <w:i w:val="false"/>
          <w:color w:val="000000"/>
          <w:sz w:val="28"/>
        </w:rPr>
        <w:t>
      Бершүгір ауылдық округінің шаруа қожалықтарындағы мал басы: ірі қара мал 500 бас, қой мен ешкілер 704 бас, жылқы 285 басты құрайды.</w:t>
      </w:r>
    </w:p>
    <w:p>
      <w:pPr>
        <w:spacing w:after="0"/>
        <w:ind w:left="0"/>
        <w:jc w:val="both"/>
      </w:pPr>
      <w:r>
        <w:rPr>
          <w:rFonts w:ascii="Times New Roman"/>
          <w:b w:val="false"/>
          <w:i w:val="false"/>
          <w:color w:val="000000"/>
          <w:sz w:val="28"/>
        </w:rPr>
        <w:t>
      Шаруа қожалықтарының жайылым алаңы 30525 гектарды құрайды. Жайылым қажеттілігі жоқ.</w:t>
      </w:r>
    </w:p>
    <w:p>
      <w:pPr>
        <w:spacing w:after="0"/>
        <w:ind w:left="0"/>
        <w:jc w:val="both"/>
      </w:pPr>
      <w:r>
        <w:rPr>
          <w:rFonts w:ascii="Times New Roman"/>
          <w:b w:val="false"/>
          <w:i w:val="false"/>
          <w:color w:val="000000"/>
          <w:sz w:val="28"/>
        </w:rPr>
        <w:t>
      Бершүгір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Бершүгір ауылдық округінде табиғи жайылымдардың маусымдық сипаты айқын байқалады. Бершүгір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Бершүгір ауылдық округі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Бершүгір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Бершүгір ауылдық округі бойынша ауылшаруашылығы малдарын қамтамасыз ету үшін барлығы 141905 гектар жайылымдық жерлер бар. Елді мекен шегінде 20146 гектар жайылым бар.</w:t>
      </w:r>
    </w:p>
    <w:p>
      <w:pPr>
        <w:spacing w:after="0"/>
        <w:ind w:left="0"/>
        <w:jc w:val="both"/>
      </w:pPr>
      <w:r>
        <w:rPr>
          <w:rFonts w:ascii="Times New Roman"/>
          <w:b w:val="false"/>
          <w:i w:val="false"/>
          <w:color w:val="000000"/>
          <w:sz w:val="28"/>
        </w:rPr>
        <w:t>
      Бершүгір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(Бершүгір ауылы, Алабас ауылы, Сарысай ауылы,) ауылшаруашылығы жануарларының аналық (сауын) мал басын ұстау бойынша елді мекеннің 20146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15 гектар/бас, қой мен ешкілер – 3 гектар/бас, жылқы – 18 гектар/бас, түйе – 23 гектар/бас болғанда жергілікті халықтың халықтың басқа ауылшаруашылығы малдарын жаю бойынша жайылымдық жерлердің 14946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1470 бас х 15 гектар/бас = 22050 гектар;</w:t>
      </w:r>
    </w:p>
    <w:p>
      <w:pPr>
        <w:spacing w:after="0"/>
        <w:ind w:left="0"/>
        <w:jc w:val="both"/>
      </w:pPr>
      <w:r>
        <w:rPr>
          <w:rFonts w:ascii="Times New Roman"/>
          <w:b w:val="false"/>
          <w:i w:val="false"/>
          <w:color w:val="000000"/>
          <w:sz w:val="28"/>
        </w:rPr>
        <w:t>
      қой мен ешкілер үшін – 2996 бас х 3 гектар/бас = 8988 гектар;</w:t>
      </w:r>
    </w:p>
    <w:p>
      <w:pPr>
        <w:spacing w:after="0"/>
        <w:ind w:left="0"/>
        <w:jc w:val="both"/>
      </w:pPr>
      <w:r>
        <w:rPr>
          <w:rFonts w:ascii="Times New Roman"/>
          <w:b w:val="false"/>
          <w:i w:val="false"/>
          <w:color w:val="000000"/>
          <w:sz w:val="28"/>
        </w:rPr>
        <w:t>
      жылқы үшін – 215 бас х 18 гектар/бас = 3870 гектар;</w:t>
      </w:r>
    </w:p>
    <w:p>
      <w:pPr>
        <w:spacing w:after="0"/>
        <w:ind w:left="0"/>
        <w:jc w:val="both"/>
      </w:pPr>
      <w:r>
        <w:rPr>
          <w:rFonts w:ascii="Times New Roman"/>
          <w:b w:val="false"/>
          <w:i w:val="false"/>
          <w:color w:val="000000"/>
          <w:sz w:val="28"/>
        </w:rPr>
        <w:t>
      түйе үшін – 8 бас х 23 гектар/бас = 184 гектар.</w:t>
      </w:r>
    </w:p>
    <w:p>
      <w:pPr>
        <w:spacing w:after="0"/>
        <w:ind w:left="0"/>
        <w:jc w:val="both"/>
      </w:pPr>
      <w:r>
        <w:rPr>
          <w:rFonts w:ascii="Times New Roman"/>
          <w:b w:val="false"/>
          <w:i w:val="false"/>
          <w:color w:val="000000"/>
          <w:sz w:val="28"/>
        </w:rPr>
        <w:t>
      22050+8988+3870+184 = 35092 гектар.</w:t>
      </w:r>
    </w:p>
    <w:p>
      <w:pPr>
        <w:spacing w:after="0"/>
        <w:ind w:left="0"/>
        <w:jc w:val="both"/>
      </w:pPr>
      <w:r>
        <w:rPr>
          <w:rFonts w:ascii="Times New Roman"/>
          <w:b w:val="false"/>
          <w:i w:val="false"/>
          <w:color w:val="000000"/>
          <w:sz w:val="28"/>
        </w:rPr>
        <w:t>
      Жайылым алқаптарының қалыптасқан 14946 гектар көлемінде қажеттілігін ауданның босалқы жер қоры есебінен толықтыру қажет.</w:t>
      </w:r>
    </w:p>
    <w:p>
      <w:pPr>
        <w:spacing w:after="0"/>
        <w:ind w:left="0"/>
        <w:jc w:val="left"/>
      </w:pPr>
      <w:r>
        <w:rPr>
          <w:rFonts w:ascii="Times New Roman"/>
          <w:b/>
          <w:i w:val="false"/>
          <w:color w:val="000000"/>
        </w:rPr>
        <w:t xml:space="preserve"> Бершүгір ауылдық округі аумағындағы жер учаскелерінің меншік иелері тізімі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"АЛИПАТША"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"ӘМІРЕ"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"БІРМӘН"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"ФАРИЗА"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"ШЫНБЕРГЕН"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"АБЫЛХАН"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"ДОСЫМ"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"МИРЖАН"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"РУСЛАН"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"ҚҰЛАМАН"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"ШЫНТАС"ШҚ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"САНЖАР САЯН"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r>
    </w:tbl>
    <w:p>
      <w:pPr>
        <w:spacing w:after="0"/>
        <w:ind w:left="0"/>
        <w:jc w:val="left"/>
      </w:pPr>
      <w:r>
        <w:rPr>
          <w:rFonts w:ascii="Times New Roman"/>
          <w:b/>
          <w:i w:val="false"/>
          <w:color w:val="000000"/>
        </w:rPr>
        <w:t xml:space="preserve"> Бершүгір ауылдық округі бойынша елді мекендер бөлінісінде ІҚМ аналық (сауын)мал басын орналастыру үшін жайылымдарды бөлу жөніндегі мәліметтер</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Бершүгір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Алабас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Сарысай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5896</w:t>
            </w:r>
          </w:p>
        </w:tc>
      </w:tr>
    </w:tbl>
    <w:p>
      <w:pPr>
        <w:spacing w:after="0"/>
        <w:ind w:left="0"/>
        <w:jc w:val="left"/>
      </w:pPr>
      <w:r>
        <w:rPr>
          <w:rFonts w:ascii="Times New Roman"/>
          <w:b/>
          <w:i w:val="false"/>
          <w:color w:val="000000"/>
        </w:rPr>
        <w:t xml:space="preserve"> Бершүгір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p>
      <w:pPr>
        <w:spacing w:after="0"/>
        <w:ind w:left="0"/>
        <w:jc w:val="both"/>
      </w:pPr>
      <w:r>
        <w:rPr>
          <w:rFonts w:ascii="Times New Roman"/>
          <w:b w:val="false"/>
          <w:i w:val="false"/>
          <w:color w:val="000000"/>
          <w:sz w:val="28"/>
        </w:rPr>
        <w:t>
      №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Бершүгір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Алабас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Сарысай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Бершүгір ауылдық округінде жайылымдарды басқару және оларды пайдалану жөніндегі 2023-2024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Бершүгір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3406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3406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Бершүгір ауылдық округінде жайылымдарды басқару және оларды пайдалану жөніндегі 2023-2024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1628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1628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Бершүгір ауылдық округінде жайылымдарды басқару және оларды пайдалану жөніндегі 2023-2024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объектілерінің сыртқы және ішкі шекаралары мен алаңдары белгіленген картасы</w:t>
      </w:r>
    </w:p>
    <w:p>
      <w:pPr>
        <w:spacing w:after="0"/>
        <w:ind w:left="0"/>
        <w:jc w:val="left"/>
      </w:pPr>
      <w:r>
        <w:br/>
      </w:r>
    </w:p>
    <w:p>
      <w:pPr>
        <w:spacing w:after="0"/>
        <w:ind w:left="0"/>
        <w:jc w:val="both"/>
      </w:pPr>
      <w:r>
        <w:drawing>
          <wp:inline distT="0" distB="0" distL="0" distR="0">
            <wp:extent cx="70231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0231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Бершүгір ауылдық округінде жайылымдарды басқару және оларды пайдалану жөніндегі 2023-2024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1595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1595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404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740400" cy="128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Бершүгір ауылдық округінде жайылымдарды басқару және оларды пайдалану жөніндегі 2023-2024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60579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0579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Бершүгір ауылдық округінде жайылымдарды басқару және оларды пайдалану жөніндегі 2023-2024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4008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4008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Бершүгір ауылдық округінде жайылымдарды басқару және оларды пайдалану жөніндегі 2023-2024 жылдарға арналған жоспарға 7 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Бершүгір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Шалқар аудандық мәслихатының 2023 жылғы 24 сәуірдегі № 9 шешіміне 4 қосымша</w:t>
            </w:r>
          </w:p>
        </w:tc>
      </w:tr>
    </w:tbl>
    <w:bookmarkStart w:name="z33" w:id="6"/>
    <w:p>
      <w:pPr>
        <w:spacing w:after="0"/>
        <w:ind w:left="0"/>
        <w:jc w:val="left"/>
      </w:pPr>
      <w:r>
        <w:rPr>
          <w:rFonts w:ascii="Times New Roman"/>
          <w:b/>
          <w:i w:val="false"/>
          <w:color w:val="000000"/>
        </w:rPr>
        <w:t xml:space="preserve"> Бозой ауылдық округінде жайылымдарды басқару және оларды пайдалану жөніндегі 2023-2024 жылдарға арналған жоспар</w:t>
      </w:r>
    </w:p>
    <w:bookmarkEnd w:id="6"/>
    <w:p>
      <w:pPr>
        <w:spacing w:after="0"/>
        <w:ind w:left="0"/>
        <w:jc w:val="both"/>
      </w:pPr>
      <w:r>
        <w:rPr>
          <w:rFonts w:ascii="Times New Roman"/>
          <w:b w:val="false"/>
          <w:i w:val="false"/>
          <w:color w:val="000000"/>
          <w:sz w:val="28"/>
        </w:rPr>
        <w:t xml:space="preserve">
      Осы Бозой ауылдық округінде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Бозой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Ауылда,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жайылымдарға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 мен қозғалудың маусымдық бағыттарын белгілейтін жайылымдарды пайдалану жөніндегі күнтізбелік кесте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Бозой ауылдық округінде 3 ауылдық елді мекендер бар.</w:t>
      </w:r>
    </w:p>
    <w:p>
      <w:pPr>
        <w:spacing w:after="0"/>
        <w:ind w:left="0"/>
        <w:jc w:val="both"/>
      </w:pPr>
      <w:r>
        <w:rPr>
          <w:rFonts w:ascii="Times New Roman"/>
          <w:b w:val="false"/>
          <w:i w:val="false"/>
          <w:color w:val="000000"/>
          <w:sz w:val="28"/>
        </w:rPr>
        <w:t>
      Бозой ауылдық округі аумағының жалпы көлемі 1076858 гектар, оның ішінде шабындық - 1100 гектар, жайылым жерлері – 816796 гектар, 258962 гектар -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229331 гектар;</w:t>
      </w:r>
    </w:p>
    <w:p>
      <w:pPr>
        <w:spacing w:after="0"/>
        <w:ind w:left="0"/>
        <w:jc w:val="both"/>
      </w:pPr>
      <w:r>
        <w:rPr>
          <w:rFonts w:ascii="Times New Roman"/>
          <w:b w:val="false"/>
          <w:i w:val="false"/>
          <w:color w:val="000000"/>
          <w:sz w:val="28"/>
        </w:rPr>
        <w:t>
      елді мекендердің жері – 102103 гектар;</w:t>
      </w:r>
    </w:p>
    <w:p>
      <w:pPr>
        <w:spacing w:after="0"/>
        <w:ind w:left="0"/>
        <w:jc w:val="both"/>
      </w:pPr>
      <w:r>
        <w:rPr>
          <w:rFonts w:ascii="Times New Roman"/>
          <w:b w:val="false"/>
          <w:i w:val="false"/>
          <w:color w:val="000000"/>
          <w:sz w:val="28"/>
        </w:rPr>
        <w:t>
      қордағы жерлер – 974755 гектар болып бөлінеді.</w:t>
      </w:r>
    </w:p>
    <w:p>
      <w:pPr>
        <w:spacing w:after="0"/>
        <w:ind w:left="0"/>
        <w:jc w:val="both"/>
      </w:pPr>
      <w:r>
        <w:rPr>
          <w:rFonts w:ascii="Times New Roman"/>
          <w:b w:val="false"/>
          <w:i w:val="false"/>
          <w:color w:val="000000"/>
          <w:sz w:val="28"/>
        </w:rPr>
        <w:t>
      Табиғи жағдайлар бойынша Бозой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Бозой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2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2023 жылдың 1 қаңтарына Бозой ауылдық округінде (халықтың жеке ауласы) ірі қара мал 2500 бас, оның ішінде аналық мал басы 830 бас, 1295 қой мен ешкілер, 2461 бас жылқы және 1690 бас түйе бар. Оның ішінде:</w:t>
      </w:r>
    </w:p>
    <w:p>
      <w:pPr>
        <w:spacing w:after="0"/>
        <w:ind w:left="0"/>
        <w:jc w:val="both"/>
      </w:pPr>
      <w:r>
        <w:rPr>
          <w:rFonts w:ascii="Times New Roman"/>
          <w:b w:val="false"/>
          <w:i w:val="false"/>
          <w:color w:val="000000"/>
          <w:sz w:val="28"/>
        </w:rPr>
        <w:t>
      Бозой ауылында: ірі қара мал 1920 бас, оның ішінде аналық мал 620 бас, қой мен ешкілер 850 бас, жылқы 1723 бас және 1038 бас түйе.</w:t>
      </w:r>
    </w:p>
    <w:p>
      <w:pPr>
        <w:spacing w:after="0"/>
        <w:ind w:left="0"/>
        <w:jc w:val="both"/>
      </w:pPr>
      <w:r>
        <w:rPr>
          <w:rFonts w:ascii="Times New Roman"/>
          <w:b w:val="false"/>
          <w:i w:val="false"/>
          <w:color w:val="000000"/>
          <w:sz w:val="28"/>
        </w:rPr>
        <w:t>
      Жайылым көлемі 53142 гектарды құрайды.</w:t>
      </w:r>
    </w:p>
    <w:p>
      <w:pPr>
        <w:spacing w:after="0"/>
        <w:ind w:left="0"/>
        <w:jc w:val="both"/>
      </w:pPr>
      <w:r>
        <w:rPr>
          <w:rFonts w:ascii="Times New Roman"/>
          <w:b w:val="false"/>
          <w:i w:val="false"/>
          <w:color w:val="000000"/>
          <w:sz w:val="28"/>
        </w:rPr>
        <w:t>
      Қаңбақты ауылында: ірі қара мал 479 бас, оның ішінде аналық мал 135 бас, қой мен ешкілер 347 бас, жылқы 560 бас және түйе 525 басты құрайды .</w:t>
      </w:r>
    </w:p>
    <w:p>
      <w:pPr>
        <w:spacing w:after="0"/>
        <w:ind w:left="0"/>
        <w:jc w:val="both"/>
      </w:pPr>
      <w:r>
        <w:rPr>
          <w:rFonts w:ascii="Times New Roman"/>
          <w:b w:val="false"/>
          <w:i w:val="false"/>
          <w:color w:val="000000"/>
          <w:sz w:val="28"/>
        </w:rPr>
        <w:t>
      Жайылым көлемі 16524 гектарды құрайды.</w:t>
      </w:r>
    </w:p>
    <w:p>
      <w:pPr>
        <w:spacing w:after="0"/>
        <w:ind w:left="0"/>
        <w:jc w:val="both"/>
      </w:pPr>
      <w:r>
        <w:rPr>
          <w:rFonts w:ascii="Times New Roman"/>
          <w:b w:val="false"/>
          <w:i w:val="false"/>
          <w:color w:val="000000"/>
          <w:sz w:val="28"/>
        </w:rPr>
        <w:t>
      Қоянқұлақ ауылында: ірі қара мал 101 бас, оның ішінде аналық мал 75 бас, қой мен ешкілер 98 бас, жылқы 178 бас және 127 бас түйе.</w:t>
      </w:r>
    </w:p>
    <w:p>
      <w:pPr>
        <w:spacing w:after="0"/>
        <w:ind w:left="0"/>
        <w:jc w:val="both"/>
      </w:pPr>
      <w:r>
        <w:rPr>
          <w:rFonts w:ascii="Times New Roman"/>
          <w:b w:val="false"/>
          <w:i w:val="false"/>
          <w:color w:val="000000"/>
          <w:sz w:val="28"/>
        </w:rPr>
        <w:t>
      Жайылым көлемі 17639 гектарды құрайды.</w:t>
      </w:r>
    </w:p>
    <w:p>
      <w:pPr>
        <w:spacing w:after="0"/>
        <w:ind w:left="0"/>
        <w:jc w:val="both"/>
      </w:pPr>
      <w:r>
        <w:rPr>
          <w:rFonts w:ascii="Times New Roman"/>
          <w:b w:val="false"/>
          <w:i w:val="false"/>
          <w:color w:val="000000"/>
          <w:sz w:val="28"/>
        </w:rPr>
        <w:t>
      Бозой ауылдық округінің шаруа қожалықтарындағы мал басы: ірі қара мал 3510 бас, қой мен ешкілер 1229 бас, жылқы 9787 бас, түйе 2245 басты құрайды.</w:t>
      </w:r>
    </w:p>
    <w:p>
      <w:pPr>
        <w:spacing w:after="0"/>
        <w:ind w:left="0"/>
        <w:jc w:val="both"/>
      </w:pPr>
      <w:r>
        <w:rPr>
          <w:rFonts w:ascii="Times New Roman"/>
          <w:b w:val="false"/>
          <w:i w:val="false"/>
          <w:color w:val="000000"/>
          <w:sz w:val="28"/>
        </w:rPr>
        <w:t>
      Шаруа қожалықтарының жайылым алаңы 317887 гектарды құрайды. Жайылым қажеттілігі жоқ.</w:t>
      </w:r>
    </w:p>
    <w:p>
      <w:pPr>
        <w:spacing w:after="0"/>
        <w:ind w:left="0"/>
        <w:jc w:val="both"/>
      </w:pPr>
      <w:r>
        <w:rPr>
          <w:rFonts w:ascii="Times New Roman"/>
          <w:b w:val="false"/>
          <w:i w:val="false"/>
          <w:color w:val="000000"/>
          <w:sz w:val="28"/>
        </w:rPr>
        <w:t>
      Бозой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Бозой ауылдық округінде табиғи жайылымдардың маусымдық сипаты айқын байқалады. Бозой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Бозой ауылдық округі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Бозой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Бозой ауылдық округі бойынша ауылшаруашылығы малдарын қамтамасыз ету үшін барлығы 816796 гектар жайылымдық жерлер бар. Елді мекен шегінде 87305 гектар жайылым бар.</w:t>
      </w:r>
    </w:p>
    <w:p>
      <w:pPr>
        <w:spacing w:after="0"/>
        <w:ind w:left="0"/>
        <w:jc w:val="both"/>
      </w:pPr>
      <w:r>
        <w:rPr>
          <w:rFonts w:ascii="Times New Roman"/>
          <w:b w:val="false"/>
          <w:i w:val="false"/>
          <w:color w:val="000000"/>
          <w:sz w:val="28"/>
        </w:rPr>
        <w:t>
      Бозой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(Бозой ауылы, Қанбақты ауылы, Қоянқұлақ ауылы,) ауылшаруашылығы жануарларының аналық (сауын) мал басын ұстау бойынша елді мекеннің 87305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15 гектар/бас, қой мен ешкілер – 3 гектар/бас, жылқы – 18 гектар/бас, түйе – 23 гектар/бас болғанда жергілікті халықтың басқа ауылшаруашылығы малдарын жаю бойынша жайылымдық жерлердің 37248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2500 бас х 15 гектар/бас = 37500 гектар;</w:t>
      </w:r>
    </w:p>
    <w:p>
      <w:pPr>
        <w:spacing w:after="0"/>
        <w:ind w:left="0"/>
        <w:jc w:val="both"/>
      </w:pPr>
      <w:r>
        <w:rPr>
          <w:rFonts w:ascii="Times New Roman"/>
          <w:b w:val="false"/>
          <w:i w:val="false"/>
          <w:color w:val="000000"/>
          <w:sz w:val="28"/>
        </w:rPr>
        <w:t>
      қой мен ешкілер үшін – 1295 бас х 3 гектар/бас = 3885 гектар;</w:t>
      </w:r>
    </w:p>
    <w:p>
      <w:pPr>
        <w:spacing w:after="0"/>
        <w:ind w:left="0"/>
        <w:jc w:val="both"/>
      </w:pPr>
      <w:r>
        <w:rPr>
          <w:rFonts w:ascii="Times New Roman"/>
          <w:b w:val="false"/>
          <w:i w:val="false"/>
          <w:color w:val="000000"/>
          <w:sz w:val="28"/>
        </w:rPr>
        <w:t>
      жылқы үшін – 2461 бас х 18 гектар/бас = 44298 гектар;</w:t>
      </w:r>
    </w:p>
    <w:p>
      <w:pPr>
        <w:spacing w:after="0"/>
        <w:ind w:left="0"/>
        <w:jc w:val="both"/>
      </w:pPr>
      <w:r>
        <w:rPr>
          <w:rFonts w:ascii="Times New Roman"/>
          <w:b w:val="false"/>
          <w:i w:val="false"/>
          <w:color w:val="000000"/>
          <w:sz w:val="28"/>
        </w:rPr>
        <w:t>
      түйе үшін – 1690 бас х 23 гектар/бас = 38870 гектар.</w:t>
      </w:r>
    </w:p>
    <w:p>
      <w:pPr>
        <w:spacing w:after="0"/>
        <w:ind w:left="0"/>
        <w:jc w:val="both"/>
      </w:pPr>
      <w:r>
        <w:rPr>
          <w:rFonts w:ascii="Times New Roman"/>
          <w:b w:val="false"/>
          <w:i w:val="false"/>
          <w:color w:val="000000"/>
          <w:sz w:val="28"/>
        </w:rPr>
        <w:t>
      37500+3885+44298+38870 = 124553 гектар.</w:t>
      </w:r>
    </w:p>
    <w:p>
      <w:pPr>
        <w:spacing w:after="0"/>
        <w:ind w:left="0"/>
        <w:jc w:val="both"/>
      </w:pPr>
      <w:r>
        <w:rPr>
          <w:rFonts w:ascii="Times New Roman"/>
          <w:b w:val="false"/>
          <w:i w:val="false"/>
          <w:color w:val="000000"/>
          <w:sz w:val="28"/>
        </w:rPr>
        <w:t>
      Жайылым алқаптарының қалыптасқан 37248 гектар көлемінде қажеттілігін ауданның босалқы жер қоры есебінен толықтыру қажет.</w:t>
      </w:r>
    </w:p>
    <w:p>
      <w:pPr>
        <w:spacing w:after="0"/>
        <w:ind w:left="0"/>
        <w:jc w:val="left"/>
      </w:pPr>
      <w:r>
        <w:rPr>
          <w:rFonts w:ascii="Times New Roman"/>
          <w:b/>
          <w:i w:val="false"/>
          <w:color w:val="000000"/>
        </w:rPr>
        <w:t xml:space="preserve"> Бозой ауылдық округі аумағындағы жер учаскелерінің меншік иелері тізімі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"ИЛХАМ" ӨК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"ҚАРАНОҒАЙ"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"БАҚТЫБАЙ"Ш/Қ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"НАУРЫЗ-М"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ТАЛАП"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"ЖАНАЛЫ"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"НАУРЫЗ-Е"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ЖҮСІП АТЫНДАҒЫ"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"ӘБДУӘЛИ"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"ӨМІРЗАҚ"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"ЖАСҰЛАН"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"ҮШТӨБЕ"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"ШУЛЫҒАН"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"НҰРГЕЛДІ"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ЖОЛ"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"СЕРІКБАЙ"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ҚАНАТ"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"БАУЫРЖАН"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"ИСЛАМБЕК"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"ҚЫЗҒАЛДАҚ"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"ТАСТЕМІР"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ТАЛАП"Ш/Қ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"ЕРБОЛСЫН"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"САНЖАР"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"БЕКАРЫС"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"ҚУАНЫШБЕК"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"ОРАЗҒАЛИ"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"ШАХ-НҰР"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"РАЙЛАН"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"БАҒЗАТ"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"ҚУАНЫШБАЙ"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"ТОМИРИС"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"АҚӘДІЛ"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"АЛЫМБЕТ"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"ҚОЖБАН"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"ДУЛАТ"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"МҰРАТБАЙ"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"БАЛДОС"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"ШАМШЫРАҚ"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"МӨЛДІР БҰЛАҚ"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"ӘДІЛ-ХАНИТ"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"АҚНИЕТ"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213468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-97170</w:t>
            </w:r>
          </w:p>
        </w:tc>
      </w:tr>
    </w:tbl>
    <w:p>
      <w:pPr>
        <w:spacing w:after="0"/>
        <w:ind w:left="0"/>
        <w:jc w:val="left"/>
      </w:pPr>
      <w:r>
        <w:rPr>
          <w:rFonts w:ascii="Times New Roman"/>
          <w:b/>
          <w:i w:val="false"/>
          <w:color w:val="000000"/>
        </w:rPr>
        <w:t xml:space="preserve"> Бозой ауылдық округі бойынша елді мекендер бөлінісінде ІҚМ аналық (сауын)мал басын орналастыру үшін жайылымдарды бөлу жөніндегі мәліметтер</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Бозой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43842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Қаңбақты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Қоянқұлақ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74855</w:t>
            </w:r>
          </w:p>
        </w:tc>
      </w:tr>
    </w:tbl>
    <w:p>
      <w:pPr>
        <w:spacing w:after="0"/>
        <w:ind w:left="0"/>
        <w:jc w:val="left"/>
      </w:pPr>
      <w:r>
        <w:rPr>
          <w:rFonts w:ascii="Times New Roman"/>
          <w:b/>
          <w:i w:val="false"/>
          <w:color w:val="000000"/>
        </w:rPr>
        <w:t xml:space="preserve"> Бозой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p>
      <w:pPr>
        <w:spacing w:after="0"/>
        <w:ind w:left="0"/>
        <w:jc w:val="both"/>
      </w:pPr>
      <w:r>
        <w:rPr>
          <w:rFonts w:ascii="Times New Roman"/>
          <w:b w:val="false"/>
          <w:i w:val="false"/>
          <w:color w:val="000000"/>
          <w:sz w:val="28"/>
        </w:rPr>
        <w:t>
      №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Бозой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Қаңбақты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Қоянқұлақ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Бозой ауылдық округінде жайылымдарды басқару және оларды пайдалану жөніндегі 2023-2024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Бозой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5659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5659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Бозой ауылдық округінде жайылымдарды басқару және оларды пайдалану жөніндегі 2023-2024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4770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4770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Бозой ауылдық округінде жайылымдарды басқару және оларды пайдалану жөніндегі 2023-2024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объектілерінің сыртқы және ішкі шекаралары мен алаңдары белгіленген картасы </w:t>
      </w:r>
    </w:p>
    <w:p>
      <w:pPr>
        <w:spacing w:after="0"/>
        <w:ind w:left="0"/>
        <w:jc w:val="left"/>
      </w:pPr>
      <w:r>
        <w:br/>
      </w:r>
    </w:p>
    <w:p>
      <w:pPr>
        <w:spacing w:after="0"/>
        <w:ind w:left="0"/>
        <w:jc w:val="both"/>
      </w:pPr>
      <w:r>
        <w:drawing>
          <wp:inline distT="0" distB="0" distL="0" distR="0">
            <wp:extent cx="66167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6167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Бозой ауылдық округінде жайылымдарды басқару және оларды пайдалану жөніндегі 2023-2024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7818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7818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309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930900" cy="140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Бозой ауылдық округінде жайылымдарды басқару және оларды пайдалану жөніндегі 2023-2024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67056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7056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Бозой ауылдық округінде жайылымдарды басқару және оларды пайдалану жөніндегі 2023-2024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5278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5278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Бозой ауылдық округінде жайылымдарды басқару және оларды пайдалану жөніндегі 2023-2024 жылдарға арналған жоспарға 7 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Шалқар аудандық мәслихатының 2023 жылғы 24 сәуірдегі № 9 шешіміне 5 қосымша</w:t>
            </w:r>
          </w:p>
        </w:tc>
      </w:tr>
    </w:tbl>
    <w:bookmarkStart w:name="z42" w:id="7"/>
    <w:p>
      <w:pPr>
        <w:spacing w:after="0"/>
        <w:ind w:left="0"/>
        <w:jc w:val="left"/>
      </w:pPr>
      <w:r>
        <w:rPr>
          <w:rFonts w:ascii="Times New Roman"/>
          <w:b/>
          <w:i w:val="false"/>
          <w:color w:val="000000"/>
        </w:rPr>
        <w:t xml:space="preserve"> Жаңақоныс ауылдық округінде жайылымдарды басқару және оларды пайдалану жөніндегі 2023-2024 жылдарға арналған жоспар</w:t>
      </w:r>
    </w:p>
    <w:bookmarkEnd w:id="7"/>
    <w:p>
      <w:pPr>
        <w:spacing w:after="0"/>
        <w:ind w:left="0"/>
        <w:jc w:val="both"/>
      </w:pPr>
      <w:r>
        <w:rPr>
          <w:rFonts w:ascii="Times New Roman"/>
          <w:b w:val="false"/>
          <w:i w:val="false"/>
          <w:color w:val="000000"/>
          <w:sz w:val="28"/>
        </w:rPr>
        <w:t xml:space="preserve">
      Осы Жаңақоныс ауылдық округінде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Жаңақоныс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Ауылда,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жайылымдарға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 мен қозғалудың маусымдық бағыттарын белгілейтін жайылымдарды пайдалану жөніндегі күнтізбелік кесте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Жаңақоныс ауылдық округінде 2 ауылдық елді мекендер бар.</w:t>
      </w:r>
    </w:p>
    <w:p>
      <w:pPr>
        <w:spacing w:after="0"/>
        <w:ind w:left="0"/>
        <w:jc w:val="both"/>
      </w:pPr>
      <w:r>
        <w:rPr>
          <w:rFonts w:ascii="Times New Roman"/>
          <w:b w:val="false"/>
          <w:i w:val="false"/>
          <w:color w:val="000000"/>
          <w:sz w:val="28"/>
        </w:rPr>
        <w:t>
      Жаңақоныс ауылдық округі аумағының жалпы көлемі 546336 гектар, оның ішінде жайылым жерлері – 487374 гектар, 58962 гектар -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180349 гектар;</w:t>
      </w:r>
    </w:p>
    <w:p>
      <w:pPr>
        <w:spacing w:after="0"/>
        <w:ind w:left="0"/>
        <w:jc w:val="both"/>
      </w:pPr>
      <w:r>
        <w:rPr>
          <w:rFonts w:ascii="Times New Roman"/>
          <w:b w:val="false"/>
          <w:i w:val="false"/>
          <w:color w:val="000000"/>
          <w:sz w:val="28"/>
        </w:rPr>
        <w:t>
      елді мекендердің жері – 61889 гектар;</w:t>
      </w:r>
    </w:p>
    <w:p>
      <w:pPr>
        <w:spacing w:after="0"/>
        <w:ind w:left="0"/>
        <w:jc w:val="both"/>
      </w:pPr>
      <w:r>
        <w:rPr>
          <w:rFonts w:ascii="Times New Roman"/>
          <w:b w:val="false"/>
          <w:i w:val="false"/>
          <w:color w:val="000000"/>
          <w:sz w:val="28"/>
        </w:rPr>
        <w:t>
      қордағы жерлер – 304098 гектар болып бөлінеді.</w:t>
      </w:r>
    </w:p>
    <w:p>
      <w:pPr>
        <w:spacing w:after="0"/>
        <w:ind w:left="0"/>
        <w:jc w:val="both"/>
      </w:pPr>
      <w:r>
        <w:rPr>
          <w:rFonts w:ascii="Times New Roman"/>
          <w:b w:val="false"/>
          <w:i w:val="false"/>
          <w:color w:val="000000"/>
          <w:sz w:val="28"/>
        </w:rPr>
        <w:t>
      Табиғи жағдайлар бойынша Жаңақоныс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бұталы өсімдіктер. Топырағы қызыл қоңыр, қоңыр, аз гумусты.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Жаңақоныс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2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2023 жылдың 1 қаңтарына Жаңақоныс ауылдық округінде (халықтың жеке ауласы) ірі қара мал 770 бас, оның ішінде аналық мал басы 422 бас, 2660 қой мен ешкілер, 420 бас жылқы және 242 бас түйе бар. Оның ішінде:</w:t>
      </w:r>
    </w:p>
    <w:p>
      <w:pPr>
        <w:spacing w:after="0"/>
        <w:ind w:left="0"/>
        <w:jc w:val="both"/>
      </w:pPr>
      <w:r>
        <w:rPr>
          <w:rFonts w:ascii="Times New Roman"/>
          <w:b w:val="false"/>
          <w:i w:val="false"/>
          <w:color w:val="000000"/>
          <w:sz w:val="28"/>
        </w:rPr>
        <w:t>
      Аққайттым ауылында: ірі қара мал 574 бас, оның ішінде аналық мал 329 бас, қой мен ешкілер 1145 бас, жылқы 256 бас және 161 бас түйе.</w:t>
      </w:r>
    </w:p>
    <w:p>
      <w:pPr>
        <w:spacing w:after="0"/>
        <w:ind w:left="0"/>
        <w:jc w:val="both"/>
      </w:pPr>
      <w:r>
        <w:rPr>
          <w:rFonts w:ascii="Times New Roman"/>
          <w:b w:val="false"/>
          <w:i w:val="false"/>
          <w:color w:val="000000"/>
          <w:sz w:val="28"/>
        </w:rPr>
        <w:t>
      Жайылым көлемі 39625 гектарды құрайды.</w:t>
      </w:r>
    </w:p>
    <w:p>
      <w:pPr>
        <w:spacing w:after="0"/>
        <w:ind w:left="0"/>
        <w:jc w:val="both"/>
      </w:pPr>
      <w:r>
        <w:rPr>
          <w:rFonts w:ascii="Times New Roman"/>
          <w:b w:val="false"/>
          <w:i w:val="false"/>
          <w:color w:val="000000"/>
          <w:sz w:val="28"/>
        </w:rPr>
        <w:t>
      Қопасор ауылында: ірі қара мал 196 бас, оның ішінде аналық мал 93 бас, қой мен ешкілер 1515 бас, жылқы 164 бас және түйе 81 басты құрайды .</w:t>
      </w:r>
    </w:p>
    <w:p>
      <w:pPr>
        <w:spacing w:after="0"/>
        <w:ind w:left="0"/>
        <w:jc w:val="both"/>
      </w:pPr>
      <w:r>
        <w:rPr>
          <w:rFonts w:ascii="Times New Roman"/>
          <w:b w:val="false"/>
          <w:i w:val="false"/>
          <w:color w:val="000000"/>
          <w:sz w:val="28"/>
        </w:rPr>
        <w:t>
      Жайылым көлемі 15073 гектарды құрайды.</w:t>
      </w:r>
    </w:p>
    <w:p>
      <w:pPr>
        <w:spacing w:after="0"/>
        <w:ind w:left="0"/>
        <w:jc w:val="both"/>
      </w:pPr>
      <w:r>
        <w:rPr>
          <w:rFonts w:ascii="Times New Roman"/>
          <w:b w:val="false"/>
          <w:i w:val="false"/>
          <w:color w:val="000000"/>
          <w:sz w:val="28"/>
        </w:rPr>
        <w:t>
      Жаңақоныс ауылдық округінің шаруа қожалықтарындағы мал басы: ірі қара мал 2474 бас, қой мен ешкілер 7763 бас, жылқы 2215 бас, түйе 462 басты құрайды.</w:t>
      </w:r>
    </w:p>
    <w:p>
      <w:pPr>
        <w:spacing w:after="0"/>
        <w:ind w:left="0"/>
        <w:jc w:val="both"/>
      </w:pPr>
      <w:r>
        <w:rPr>
          <w:rFonts w:ascii="Times New Roman"/>
          <w:b w:val="false"/>
          <w:i w:val="false"/>
          <w:color w:val="000000"/>
          <w:sz w:val="28"/>
        </w:rPr>
        <w:t>
      Шаруа қожалықтарының жайылым алаңы 178502 гектарды құрайды. Жайылым қажеттілігі жоқ.</w:t>
      </w:r>
    </w:p>
    <w:p>
      <w:pPr>
        <w:spacing w:after="0"/>
        <w:ind w:left="0"/>
        <w:jc w:val="both"/>
      </w:pPr>
      <w:r>
        <w:rPr>
          <w:rFonts w:ascii="Times New Roman"/>
          <w:b w:val="false"/>
          <w:i w:val="false"/>
          <w:color w:val="000000"/>
          <w:sz w:val="28"/>
        </w:rPr>
        <w:t>
      Жаңақоныс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Жаңақоныс ауылдық округінде табиғи жайылымдардың маусымдық сипаты айқын байқалады. Жаңақоныс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Жаңақоныс ауылдық округі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Жаңақоныс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Жаңақоныс ауылдық округі бойынша ауылшаруашылығы малдарын қамтамасыз ету үшін барлығы 487374 гектар жайылымдық жерлер бар. Елді мекен шегінде 54698 гектар жайылым бар.</w:t>
      </w:r>
    </w:p>
    <w:p>
      <w:pPr>
        <w:spacing w:after="0"/>
        <w:ind w:left="0"/>
        <w:jc w:val="both"/>
      </w:pPr>
      <w:r>
        <w:rPr>
          <w:rFonts w:ascii="Times New Roman"/>
          <w:b w:val="false"/>
          <w:i w:val="false"/>
          <w:color w:val="000000"/>
          <w:sz w:val="28"/>
        </w:rPr>
        <w:t>
      Жаңақоныс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(Аққайттым ауылы, Қопасор ауылы) ауылшаруашылығы жануарларының аналық (сауын) мал басын ұстау бойынша елді мекеннің 54698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15 гектар/бас, қой мен ешкілер – 3 гектар/бас, жылқы – 18 гектар/бас, түйе – 23 гектар/бас болғанда жергілікті халықтың басқа ауылшаруашылығы малдарын жаю бойынша жайылымдық жерлердің қажеттілігі жоқ.</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770 бас х 15 гектар/бас = 11550 гектар;</w:t>
      </w:r>
    </w:p>
    <w:p>
      <w:pPr>
        <w:spacing w:after="0"/>
        <w:ind w:left="0"/>
        <w:jc w:val="both"/>
      </w:pPr>
      <w:r>
        <w:rPr>
          <w:rFonts w:ascii="Times New Roman"/>
          <w:b w:val="false"/>
          <w:i w:val="false"/>
          <w:color w:val="000000"/>
          <w:sz w:val="28"/>
        </w:rPr>
        <w:t>
      қой мен ешкілер үшін – 2660 бас х 3 гектар/бас = 7980 гектар;</w:t>
      </w:r>
    </w:p>
    <w:p>
      <w:pPr>
        <w:spacing w:after="0"/>
        <w:ind w:left="0"/>
        <w:jc w:val="both"/>
      </w:pPr>
      <w:r>
        <w:rPr>
          <w:rFonts w:ascii="Times New Roman"/>
          <w:b w:val="false"/>
          <w:i w:val="false"/>
          <w:color w:val="000000"/>
          <w:sz w:val="28"/>
        </w:rPr>
        <w:t>
      жылқы үшін – 420 бас х 18 гектар/бас = 7560 гектар;</w:t>
      </w:r>
    </w:p>
    <w:p>
      <w:pPr>
        <w:spacing w:after="0"/>
        <w:ind w:left="0"/>
        <w:jc w:val="both"/>
      </w:pPr>
      <w:r>
        <w:rPr>
          <w:rFonts w:ascii="Times New Roman"/>
          <w:b w:val="false"/>
          <w:i w:val="false"/>
          <w:color w:val="000000"/>
          <w:sz w:val="28"/>
        </w:rPr>
        <w:t>
      түйе үшін – 242 бас х 23 гектар/бас = 5566 гектар.</w:t>
      </w:r>
    </w:p>
    <w:p>
      <w:pPr>
        <w:spacing w:after="0"/>
        <w:ind w:left="0"/>
        <w:jc w:val="both"/>
      </w:pPr>
      <w:r>
        <w:rPr>
          <w:rFonts w:ascii="Times New Roman"/>
          <w:b w:val="false"/>
          <w:i w:val="false"/>
          <w:color w:val="000000"/>
          <w:sz w:val="28"/>
        </w:rPr>
        <w:t>
      11550+7980+7560+5566 = 32656 гектар.</w:t>
      </w:r>
    </w:p>
    <w:p>
      <w:pPr>
        <w:spacing w:after="0"/>
        <w:ind w:left="0"/>
        <w:jc w:val="left"/>
      </w:pPr>
      <w:r>
        <w:rPr>
          <w:rFonts w:ascii="Times New Roman"/>
          <w:b/>
          <w:i w:val="false"/>
          <w:color w:val="000000"/>
        </w:rPr>
        <w:t xml:space="preserve"> Жаңақоныс ауылдық округі аумағындағы жер учаскелерінің меншік иелері тізімі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"АБЗАЛ"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"АЙТБАЙ"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"АКСҰНҚАР"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"АЛТЫНБЕК"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"АРЗЫҚҰЛ"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"БАЛЫМБЕТ"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"БЕКБОЛАТ"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"БЕКЗАТ"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"БІРЛІК-К"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"БОЛАТ"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"БӨРІБАЙ"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"БОСТАН"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"ДАРХАН"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"ДӘУРЕН"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"ДҮЙСЕНБАЙ"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"ЕРТІЛЕС"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"ӘДІЛЕТ"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"ЖӘДІГЕР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"ЖАҚСЫЛЫҚ"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"ЖАНАР"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"ЖАҢБЫРБАЙ"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"ЖАҢБЫР"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"ЖЕКСЕН"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"ЖОЛАМАН"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"ҚАЙРАТ"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"КЕНЖАЛЫ"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"КНЯЗ"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"КӨКПЕК"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"ҚОПАСОР"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"МАХАМБЕТ"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"МЕДЕТ-М"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"МҰҚАШ"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"МҰХАМБЕТ"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978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"НҰРДӘУЛЕТ-"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"ӨМІР"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"ОНДАСЫН"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"САҒЫНДЫК"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"СӘДІБЕК"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"САРЫШОЛАҚ"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"САЯТ"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"СЕЙІЛХАН"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"ТАЙЖЕТЕР"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"ТАЛАП-1"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"ТАҢБАЙ"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"ТӘТЕН"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"ТӨЛЕГЕН"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"ТҮЛЕУБАЙ"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"ТҰРАР"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"КҰЛАН"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"ҚАЛЫБЕК"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"НЕСІБЕ"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"РАҚЫМЖАН"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"САҒЫНАЙ"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"KHAMZA"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ш/қ"ӘЛИХАН"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"БАЙ 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186491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49526</w:t>
            </w:r>
          </w:p>
        </w:tc>
      </w:tr>
    </w:tbl>
    <w:p>
      <w:pPr>
        <w:spacing w:after="0"/>
        <w:ind w:left="0"/>
        <w:jc w:val="left"/>
      </w:pPr>
      <w:r>
        <w:rPr>
          <w:rFonts w:ascii="Times New Roman"/>
          <w:b/>
          <w:i w:val="false"/>
          <w:color w:val="000000"/>
        </w:rPr>
        <w:t xml:space="preserve"> Жаңақоныс ауылдық округі бойынша елді мекендер бөлінісінде ІҚМ аналық (сауын)мал басын орналастыру үшін жайылымдарды бөлу жөніндегі мәліметтер</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Аққайтым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Қопасор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48368</w:t>
            </w:r>
          </w:p>
        </w:tc>
      </w:tr>
    </w:tbl>
    <w:p>
      <w:pPr>
        <w:spacing w:after="0"/>
        <w:ind w:left="0"/>
        <w:jc w:val="left"/>
      </w:pPr>
      <w:r>
        <w:rPr>
          <w:rFonts w:ascii="Times New Roman"/>
          <w:b/>
          <w:i w:val="false"/>
          <w:color w:val="000000"/>
        </w:rPr>
        <w:t xml:space="preserve"> Жаңақоныс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p>
      <w:pPr>
        <w:spacing w:after="0"/>
        <w:ind w:left="0"/>
        <w:jc w:val="both"/>
      </w:pPr>
      <w:r>
        <w:rPr>
          <w:rFonts w:ascii="Times New Roman"/>
          <w:b w:val="false"/>
          <w:i w:val="false"/>
          <w:color w:val="000000"/>
          <w:sz w:val="28"/>
        </w:rPr>
        <w:t>
      №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Аққайтым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Қопасор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тің қамтамасыз етілуі,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Жаңақоныс ауылдық округінде жайылымдарды басқару және оларды пайдалану жөніндегі 2023-2024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Жаңақоныс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3754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3754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Жаңақоныс ауылдық округінде жайылымдарды басқару және оларды пайдалану жөніндегі 2023-2024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5024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5024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Жаңақоныс ауылдық округінде жайылымдарды басқару және оларды пайдалану жөніндегі 2023-2024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объектілерінің сыртқы және ішкі шекаралары мен алаңдары белгіленген картасы </w:t>
      </w:r>
    </w:p>
    <w:p>
      <w:pPr>
        <w:spacing w:after="0"/>
        <w:ind w:left="0"/>
        <w:jc w:val="left"/>
      </w:pPr>
      <w:r>
        <w:br/>
      </w:r>
    </w:p>
    <w:p>
      <w:pPr>
        <w:spacing w:after="0"/>
        <w:ind w:left="0"/>
        <w:jc w:val="both"/>
      </w:pPr>
      <w:r>
        <w:drawing>
          <wp:inline distT="0" distB="0" distL="0" distR="0">
            <wp:extent cx="66548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6548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Жаңақоныс ауылдық округінде жайылымдарды басқару және оларды пайдалану жөніндегі 2023-2024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1976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1976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Жаңақоныс ауылдық округінде жайылымдарды басқару және оларды пайдалану жөніндегі 2023-2024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64770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4770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Жаңақоныс ауылдық округінде жайылымдарды басқару және оларды пайдалану жөніндегі 2023-2024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4643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4643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Жаңақоныс ауылдық округінде жайылымдарды басқару және оларды пайдалану жөніндегі 2023-2024 жылдарға арналған жоспарға 7 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Жаңақоныс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Шалқар аудандық мәслихатының 2023 жылғы 24 сәуірдегі № 9 шешіміне 6 қосымша</w:t>
            </w:r>
          </w:p>
        </w:tc>
      </w:tr>
    </w:tbl>
    <w:bookmarkStart w:name="z51" w:id="8"/>
    <w:p>
      <w:pPr>
        <w:spacing w:after="0"/>
        <w:ind w:left="0"/>
        <w:jc w:val="left"/>
      </w:pPr>
      <w:r>
        <w:rPr>
          <w:rFonts w:ascii="Times New Roman"/>
          <w:b/>
          <w:i w:val="false"/>
          <w:color w:val="000000"/>
        </w:rPr>
        <w:t xml:space="preserve"> Е.Көтібарұлы ауылдық округінде жайылымдарды басқару және оларды пайдалану жөніндегі 2023-2024 жылдарға арналған жоспар</w:t>
      </w:r>
    </w:p>
    <w:bookmarkEnd w:id="8"/>
    <w:p>
      <w:pPr>
        <w:spacing w:after="0"/>
        <w:ind w:left="0"/>
        <w:jc w:val="both"/>
      </w:pPr>
      <w:r>
        <w:rPr>
          <w:rFonts w:ascii="Times New Roman"/>
          <w:b w:val="false"/>
          <w:i w:val="false"/>
          <w:color w:val="000000"/>
          <w:sz w:val="28"/>
        </w:rPr>
        <w:t xml:space="preserve">
      Осы Е.Көтібарұлы ауылдық округінде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Е.Көтібарұлы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Ауылда,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жайылымдарға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 мен қозғалудың маусымдық бағыттарын белгілейтін жайылымдарды пайдалану жөніндегі күнтізбелік кесте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Е.Көтібарұлы ауылдық округінде 2 ауылдық елді мекендер бар.</w:t>
      </w:r>
    </w:p>
    <w:p>
      <w:pPr>
        <w:spacing w:after="0"/>
        <w:ind w:left="0"/>
        <w:jc w:val="both"/>
      </w:pPr>
      <w:r>
        <w:rPr>
          <w:rFonts w:ascii="Times New Roman"/>
          <w:b w:val="false"/>
          <w:i w:val="false"/>
          <w:color w:val="000000"/>
          <w:sz w:val="28"/>
        </w:rPr>
        <w:t>
      Е.Көтібарұлы ауылдық округі аумағының жалпы көлемі 532847 гектар, оның ішінде жайылым жерлері – 474082 гектар, 58765 гектар -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258647 гектар;</w:t>
      </w:r>
    </w:p>
    <w:p>
      <w:pPr>
        <w:spacing w:after="0"/>
        <w:ind w:left="0"/>
        <w:jc w:val="both"/>
      </w:pPr>
      <w:r>
        <w:rPr>
          <w:rFonts w:ascii="Times New Roman"/>
          <w:b w:val="false"/>
          <w:i w:val="false"/>
          <w:color w:val="000000"/>
          <w:sz w:val="28"/>
        </w:rPr>
        <w:t>
      елді мекендердің жері – 70582 гектар;</w:t>
      </w:r>
    </w:p>
    <w:p>
      <w:pPr>
        <w:spacing w:after="0"/>
        <w:ind w:left="0"/>
        <w:jc w:val="both"/>
      </w:pPr>
      <w:r>
        <w:rPr>
          <w:rFonts w:ascii="Times New Roman"/>
          <w:b w:val="false"/>
          <w:i w:val="false"/>
          <w:color w:val="000000"/>
          <w:sz w:val="28"/>
        </w:rPr>
        <w:t>
      қордағы жерлер – 203618 гектар болып бөлінеді.</w:t>
      </w:r>
    </w:p>
    <w:p>
      <w:pPr>
        <w:spacing w:after="0"/>
        <w:ind w:left="0"/>
        <w:jc w:val="both"/>
      </w:pPr>
      <w:r>
        <w:rPr>
          <w:rFonts w:ascii="Times New Roman"/>
          <w:b w:val="false"/>
          <w:i w:val="false"/>
          <w:color w:val="000000"/>
          <w:sz w:val="28"/>
        </w:rPr>
        <w:t>
      Табиғи жағдайлар бойынша Е.Көтібарұлы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бұталы өсімдіктер. Топырағы қызыл қоңыр, қоңыр, аз гумусты.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Е.Көтібарұлы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2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2023 жылдың 1 қаңтарына Е.Көтібарұлы ауылдық округінде (халықтың жеке ауласы) ірі қара мал 719 бас, оның ішінде аналық мал басы 614 бас, 4611 қой мен ешкілер, 413 бас жылқы және 356 бас түйе бар. Оның ішінде:</w:t>
      </w:r>
    </w:p>
    <w:p>
      <w:pPr>
        <w:spacing w:after="0"/>
        <w:ind w:left="0"/>
        <w:jc w:val="both"/>
      </w:pPr>
      <w:r>
        <w:rPr>
          <w:rFonts w:ascii="Times New Roman"/>
          <w:b w:val="false"/>
          <w:i w:val="false"/>
          <w:color w:val="000000"/>
          <w:sz w:val="28"/>
        </w:rPr>
        <w:t>
      Байқадам ауылында: ірі қара мал 663 бас, оның ішінде аналық мал 561 бас, қой мен ешкілер 4316 бас, жылқы 363 бас және 338 бас түйе.</w:t>
      </w:r>
    </w:p>
    <w:p>
      <w:pPr>
        <w:spacing w:after="0"/>
        <w:ind w:left="0"/>
        <w:jc w:val="both"/>
      </w:pPr>
      <w:r>
        <w:rPr>
          <w:rFonts w:ascii="Times New Roman"/>
          <w:b w:val="false"/>
          <w:i w:val="false"/>
          <w:color w:val="000000"/>
          <w:sz w:val="28"/>
        </w:rPr>
        <w:t>
      Жайылым көлемі 50106 гектарды құрайды.</w:t>
      </w:r>
    </w:p>
    <w:p>
      <w:pPr>
        <w:spacing w:after="0"/>
        <w:ind w:left="0"/>
        <w:jc w:val="both"/>
      </w:pPr>
      <w:r>
        <w:rPr>
          <w:rFonts w:ascii="Times New Roman"/>
          <w:b w:val="false"/>
          <w:i w:val="false"/>
          <w:color w:val="000000"/>
          <w:sz w:val="28"/>
        </w:rPr>
        <w:t>
      Алақозы ауылында: ірі қара мал 56 бас, оның ішінде аналық мал 53 бас, қой мен ешкілер 295 бас, жылқы 50 бас және түйе 18 басты құрайды .</w:t>
      </w:r>
    </w:p>
    <w:p>
      <w:pPr>
        <w:spacing w:after="0"/>
        <w:ind w:left="0"/>
        <w:jc w:val="both"/>
      </w:pPr>
      <w:r>
        <w:rPr>
          <w:rFonts w:ascii="Times New Roman"/>
          <w:b w:val="false"/>
          <w:i w:val="false"/>
          <w:color w:val="000000"/>
          <w:sz w:val="28"/>
        </w:rPr>
        <w:t>
      Жайылым көлемі 16435 гектарды құрайды.</w:t>
      </w:r>
    </w:p>
    <w:p>
      <w:pPr>
        <w:spacing w:after="0"/>
        <w:ind w:left="0"/>
        <w:jc w:val="both"/>
      </w:pPr>
      <w:r>
        <w:rPr>
          <w:rFonts w:ascii="Times New Roman"/>
          <w:b w:val="false"/>
          <w:i w:val="false"/>
          <w:color w:val="000000"/>
          <w:sz w:val="28"/>
        </w:rPr>
        <w:t>
      Е.Көтібарұлы ауылдық округінің шаруа қожалықтарындағы мал басы: ірі қара мал 2859 бас, қой мен ешкілер 9146 бас, жылқы 2963 бас, түйе 883 басты құрайды.</w:t>
      </w:r>
    </w:p>
    <w:p>
      <w:pPr>
        <w:spacing w:after="0"/>
        <w:ind w:left="0"/>
        <w:jc w:val="both"/>
      </w:pPr>
      <w:r>
        <w:rPr>
          <w:rFonts w:ascii="Times New Roman"/>
          <w:b w:val="false"/>
          <w:i w:val="false"/>
          <w:color w:val="000000"/>
          <w:sz w:val="28"/>
        </w:rPr>
        <w:t>
      Шаруа қожалықтарының жайылым алаңы 327766 гектарды құрайды. Жайылым қажеттілігі жоқ.</w:t>
      </w:r>
    </w:p>
    <w:p>
      <w:pPr>
        <w:spacing w:after="0"/>
        <w:ind w:left="0"/>
        <w:jc w:val="both"/>
      </w:pPr>
      <w:r>
        <w:rPr>
          <w:rFonts w:ascii="Times New Roman"/>
          <w:b w:val="false"/>
          <w:i w:val="false"/>
          <w:color w:val="000000"/>
          <w:sz w:val="28"/>
        </w:rPr>
        <w:t>
      Е.Көтібарұлы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жасалады.Е.Көтібарұлы ауылдық округінде табиғи жайылымдардың маусымдық сипаты айқын байқалады.Е.Көтібарұлы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Е.Көтібарұлы ауылдық округі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Е.Көтібарұлы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Е.Көтібарұлы ауылдық округі бойынша ауылшаруашылығы малдарын қамтамасыз ету үшін барлығы 474082 гектар жайылымдық жерлер бар. Елді мекен шегінде 66541 гектар жайылым бар.</w:t>
      </w:r>
    </w:p>
    <w:p>
      <w:pPr>
        <w:spacing w:after="0"/>
        <w:ind w:left="0"/>
        <w:jc w:val="both"/>
      </w:pPr>
      <w:r>
        <w:rPr>
          <w:rFonts w:ascii="Times New Roman"/>
          <w:b w:val="false"/>
          <w:i w:val="false"/>
          <w:color w:val="000000"/>
          <w:sz w:val="28"/>
        </w:rPr>
        <w:t>
      Жаңақоныс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(Байкадам ауылы, Алақозы ауылы) ауылшаруашылығы жануарларының аналық (сауын) мал басын ұстау бойынша елді мекеннің 66541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15 гектар/бас, қой мен ешкілер – 3 гектар/бас, жылқы – 18 гектар/бас, түйе – 23 гектар/бас болғанда жергілікті халықтың басқа ауылшаруашылығы малдарын жаю бойынша жайылымдық жерлердің қажеттілігі жоқ.</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719 бас х 15 гектар/бас = 10785 гектар;</w:t>
      </w:r>
    </w:p>
    <w:p>
      <w:pPr>
        <w:spacing w:after="0"/>
        <w:ind w:left="0"/>
        <w:jc w:val="both"/>
      </w:pPr>
      <w:r>
        <w:rPr>
          <w:rFonts w:ascii="Times New Roman"/>
          <w:b w:val="false"/>
          <w:i w:val="false"/>
          <w:color w:val="000000"/>
          <w:sz w:val="28"/>
        </w:rPr>
        <w:t>
      қой мен ешкілер үшін – 4611 бас х 3 гектар/бас = 13833 гектар;</w:t>
      </w:r>
    </w:p>
    <w:p>
      <w:pPr>
        <w:spacing w:after="0"/>
        <w:ind w:left="0"/>
        <w:jc w:val="both"/>
      </w:pPr>
      <w:r>
        <w:rPr>
          <w:rFonts w:ascii="Times New Roman"/>
          <w:b w:val="false"/>
          <w:i w:val="false"/>
          <w:color w:val="000000"/>
          <w:sz w:val="28"/>
        </w:rPr>
        <w:t>
      жылқы үшін – 413 бас х 18 гектар/бас = 7434гектар;</w:t>
      </w:r>
    </w:p>
    <w:p>
      <w:pPr>
        <w:spacing w:after="0"/>
        <w:ind w:left="0"/>
        <w:jc w:val="both"/>
      </w:pPr>
      <w:r>
        <w:rPr>
          <w:rFonts w:ascii="Times New Roman"/>
          <w:b w:val="false"/>
          <w:i w:val="false"/>
          <w:color w:val="000000"/>
          <w:sz w:val="28"/>
        </w:rPr>
        <w:t>
      түйе үшін – 356 бас х 23 гектар/бас = 8188 гектар.</w:t>
      </w:r>
    </w:p>
    <w:p>
      <w:pPr>
        <w:spacing w:after="0"/>
        <w:ind w:left="0"/>
        <w:jc w:val="both"/>
      </w:pPr>
      <w:r>
        <w:rPr>
          <w:rFonts w:ascii="Times New Roman"/>
          <w:b w:val="false"/>
          <w:i w:val="false"/>
          <w:color w:val="000000"/>
          <w:sz w:val="28"/>
        </w:rPr>
        <w:t>
      10785+13833+7434+8188 = 40240 гектар.</w:t>
      </w:r>
    </w:p>
    <w:p>
      <w:pPr>
        <w:spacing w:after="0"/>
        <w:ind w:left="0"/>
        <w:jc w:val="left"/>
      </w:pPr>
      <w:r>
        <w:rPr>
          <w:rFonts w:ascii="Times New Roman"/>
          <w:b/>
          <w:i w:val="false"/>
          <w:color w:val="000000"/>
        </w:rPr>
        <w:t xml:space="preserve"> Е. Көтібарұлы ауылдық округі аумағындағы жер учаскелерінің меншік иелері тізімі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"АТАҚОНЫС"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"АХМАД"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"ЕСІМБАЙ"ШҚ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"КЕЗҚОРА"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"КҮНПЕЙІС"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"ҚАЛЫБЕК"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"МОЙЫНҚҰМ"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"МҰРАГЕР"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"НИЯЗБЕК"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"НҰРАЛЫ"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"НҰР-ӘСЕМ"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"САҚИ"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"ТӘҢІРБЕРГЕН"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"ТҰЛПАР-М"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"ТҰРҒАНБАЙ"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"ҰЗАҚБАЙ"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"БӘЙІМ"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"ДӘУЛЕТ"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"ШЫҢДӘУЛЕТ"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"ЖОМАРТ"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"БАУЫРЖАН"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"ҚЫЗЫЛБҰРЫШ"ШҚ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"ЕЛДОС-Ә"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"ЕЛЖАС"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"ЖАНҰЯ"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"ЖӘНІБЕК"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"КҮНГЕЙ"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"ҚАРШЫҒА"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"ҚҰЛАГЕР"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"НЕСІПХАН"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"НҰРҒАЗЫ"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"БЕРЕКЕТ 2010"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"БАҚДӘУЛЕТ"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"БОТАШ"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"АҒАЙЫН"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"ЕЛІБАЙ"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"САПАРҒАЛИ" 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"СЕЙНҰР"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"ШОЛАҚЖИДЕ"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"МЕРГЕНБАЙ"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-19163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-70323</w:t>
            </w:r>
          </w:p>
        </w:tc>
      </w:tr>
    </w:tbl>
    <w:p>
      <w:pPr>
        <w:spacing w:after="0"/>
        <w:ind w:left="0"/>
        <w:jc w:val="left"/>
      </w:pPr>
      <w:r>
        <w:rPr>
          <w:rFonts w:ascii="Times New Roman"/>
          <w:b/>
          <w:i w:val="false"/>
          <w:color w:val="000000"/>
        </w:rPr>
        <w:t xml:space="preserve"> Е. Көтібарұлы ауылдық округі бойынша елді мекендер бөлінісінде ІҚМ аналық (сауын)мал басын орналастыру үшін жайылымдарды бөлу жөніндегі мәліметтер</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Байқадам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41691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Алақозы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57331</w:t>
            </w:r>
          </w:p>
        </w:tc>
      </w:tr>
    </w:tbl>
    <w:p>
      <w:pPr>
        <w:spacing w:after="0"/>
        <w:ind w:left="0"/>
        <w:jc w:val="left"/>
      </w:pPr>
      <w:r>
        <w:rPr>
          <w:rFonts w:ascii="Times New Roman"/>
          <w:b/>
          <w:i w:val="false"/>
          <w:color w:val="000000"/>
        </w:rPr>
        <w:t xml:space="preserve"> Е. Көтібарұлы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p>
      <w:pPr>
        <w:spacing w:after="0"/>
        <w:ind w:left="0"/>
        <w:jc w:val="both"/>
      </w:pPr>
      <w:r>
        <w:rPr>
          <w:rFonts w:ascii="Times New Roman"/>
          <w:b w:val="false"/>
          <w:i w:val="false"/>
          <w:color w:val="000000"/>
          <w:sz w:val="28"/>
        </w:rPr>
        <w:t>
      №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Байқадам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Алақозы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Е.Көтібарұлы ауылдық округінде жайылымдарды басқару және оларды пайдалану жөніндегі 2023-2024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Есет Көтібарұлы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1722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1722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Е.Көтібарұлы ауылдық округінде жайылымдарды басқару және оларды пайдалану жөніндегі 2023-2024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1341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1341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Е.Көтібарұлы ауылдық округінде жайылымдарды басқару және оларды пайдалану жөніндегі 2023-2024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объектілерінің сыртқы және ішкі шекаралары мен алаңдары белгіленген картасы </w:t>
      </w:r>
    </w:p>
    <w:p>
      <w:pPr>
        <w:spacing w:after="0"/>
        <w:ind w:left="0"/>
        <w:jc w:val="left"/>
      </w:pPr>
      <w:r>
        <w:br/>
      </w:r>
    </w:p>
    <w:p>
      <w:pPr>
        <w:spacing w:after="0"/>
        <w:ind w:left="0"/>
        <w:jc w:val="both"/>
      </w:pPr>
      <w:r>
        <w:drawing>
          <wp:inline distT="0" distB="0" distL="0" distR="0">
            <wp:extent cx="64897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4897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Е.Көтібарұлы ауылдық округінде жайылымдарды басқару және оларды пайдалану жөніндегі 2023-2024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3373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3373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Е.Көтібарұлы ауылдық округінде жайылымдарды басқару және оларды пайдалану жөніндегі 2023-2024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58039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803900" cy="617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Е.Көтібарұлы ауылдық округінде жайылымдарды басқару және оларды пайдалану жөніндегі 2023-2024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3246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3246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Е.Көтібарұлы ауылдық округінде жайылымдарды басқару және оларды пайдалану жөніндегі 2023-2024 жылдарға арналған жоспарға 7 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 Көтібарұлы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Шалқар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 жылғы 24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9 шешіміне 7 қосымша</w:t>
            </w:r>
          </w:p>
        </w:tc>
      </w:tr>
    </w:tbl>
    <w:p>
      <w:pPr>
        <w:spacing w:after="0"/>
        <w:ind w:left="0"/>
        <w:jc w:val="left"/>
      </w:pPr>
      <w:r>
        <w:rPr>
          <w:rFonts w:ascii="Times New Roman"/>
          <w:b/>
          <w:i w:val="false"/>
          <w:color w:val="000000"/>
        </w:rPr>
        <w:t xml:space="preserve"> Қауылжыр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Қауылжыр ауылдық округінде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Қауылжыр ауылдық округі аумағында жайылымдардың орналасу схемасы (картасы) (1 қосымша);</w:t>
      </w:r>
    </w:p>
    <w:p>
      <w:pPr>
        <w:spacing w:after="0"/>
        <w:ind w:left="0"/>
        <w:jc w:val="both"/>
      </w:pPr>
      <w:r>
        <w:rPr>
          <w:rFonts w:ascii="Times New Roman"/>
          <w:b w:val="false"/>
          <w:i w:val="false"/>
          <w:color w:val="000000"/>
          <w:sz w:val="28"/>
        </w:rPr>
        <w:t>
      2) жайылым айналымдарының қолайлы схемалары (2 қосымша);</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картасы (3 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 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 қосымша);</w:t>
      </w:r>
    </w:p>
    <w:p>
      <w:pPr>
        <w:spacing w:after="0"/>
        <w:ind w:left="0"/>
        <w:jc w:val="both"/>
      </w:pPr>
      <w:r>
        <w:rPr>
          <w:rFonts w:ascii="Times New Roman"/>
          <w:b w:val="false"/>
          <w:i w:val="false"/>
          <w:color w:val="000000"/>
          <w:sz w:val="28"/>
        </w:rPr>
        <w:t>
      6) Ауылда,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жайылымдарға орналастыру схемасы (6 қосымша);</w:t>
      </w:r>
    </w:p>
    <w:p>
      <w:pPr>
        <w:spacing w:after="0"/>
        <w:ind w:left="0"/>
        <w:jc w:val="both"/>
      </w:pPr>
      <w:r>
        <w:rPr>
          <w:rFonts w:ascii="Times New Roman"/>
          <w:b w:val="false"/>
          <w:i w:val="false"/>
          <w:color w:val="000000"/>
          <w:sz w:val="28"/>
        </w:rPr>
        <w:t>
      7) ауыл шаруашылығы жануарларын жаю мен қозғалудың маусымдық бағыттарын белгілейтін жайылымдарды пайдалану жөніндегі күнтізбелік кесте (7 қосымша);</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Қауылжыр ауылдық округінде 3 ауылдық елді мекендер бар.</w:t>
      </w:r>
    </w:p>
    <w:p>
      <w:pPr>
        <w:spacing w:after="0"/>
        <w:ind w:left="0"/>
        <w:jc w:val="both"/>
      </w:pPr>
      <w:r>
        <w:rPr>
          <w:rFonts w:ascii="Times New Roman"/>
          <w:b w:val="false"/>
          <w:i w:val="false"/>
          <w:color w:val="000000"/>
          <w:sz w:val="28"/>
        </w:rPr>
        <w:t>
      Қауылжыр ауылдық округі аумағының жалпы көлемі 126588 гектар, оның ішінде жайылым жерлері – 125262гектар, 1326 гектар -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59741 гектар;</w:t>
      </w:r>
    </w:p>
    <w:p>
      <w:pPr>
        <w:spacing w:after="0"/>
        <w:ind w:left="0"/>
        <w:jc w:val="both"/>
      </w:pPr>
      <w:r>
        <w:rPr>
          <w:rFonts w:ascii="Times New Roman"/>
          <w:b w:val="false"/>
          <w:i w:val="false"/>
          <w:color w:val="000000"/>
          <w:sz w:val="28"/>
        </w:rPr>
        <w:t>
      елді мекендердің жері – 27790 гектар;</w:t>
      </w:r>
    </w:p>
    <w:p>
      <w:pPr>
        <w:spacing w:after="0"/>
        <w:ind w:left="0"/>
        <w:jc w:val="both"/>
      </w:pPr>
      <w:r>
        <w:rPr>
          <w:rFonts w:ascii="Times New Roman"/>
          <w:b w:val="false"/>
          <w:i w:val="false"/>
          <w:color w:val="000000"/>
          <w:sz w:val="28"/>
        </w:rPr>
        <w:t>
      қордағы жерлер – 39057 гектар болып бөлінеді.</w:t>
      </w:r>
    </w:p>
    <w:p>
      <w:pPr>
        <w:spacing w:after="0"/>
        <w:ind w:left="0"/>
        <w:jc w:val="both"/>
      </w:pPr>
      <w:r>
        <w:rPr>
          <w:rFonts w:ascii="Times New Roman"/>
          <w:b w:val="false"/>
          <w:i w:val="false"/>
          <w:color w:val="000000"/>
          <w:sz w:val="28"/>
        </w:rPr>
        <w:t>
      Табиғи жағдайлар бойынша Қауылжыр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бұталы өсімдіктер. Топырағы қызыл қоңыр, қоңыр, аз гумусты.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Қауылжыр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2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2023 жылдың 1 қаңтарына Қауылжыр ауылдық округінде (халықтың жеке ауласы) ірі қара мал 1395 бас, оның ішінде аналық мал басы 570 бас, 2294 қой мен ешкілер, 350 бас жылқы және 250 бас түйе бар. Оның ішінде:</w:t>
      </w:r>
    </w:p>
    <w:p>
      <w:pPr>
        <w:spacing w:after="0"/>
        <w:ind w:left="0"/>
        <w:jc w:val="both"/>
      </w:pPr>
      <w:r>
        <w:rPr>
          <w:rFonts w:ascii="Times New Roman"/>
          <w:b w:val="false"/>
          <w:i w:val="false"/>
          <w:color w:val="000000"/>
          <w:sz w:val="28"/>
        </w:rPr>
        <w:t>
      Қайдауыл ауылында: ірі қара мал 440 бас, оның ішінде аналық мал 212 бас, қой мен ешкілер 1004 бас, жылқы 143 бас.</w:t>
      </w:r>
    </w:p>
    <w:p>
      <w:pPr>
        <w:spacing w:after="0"/>
        <w:ind w:left="0"/>
        <w:jc w:val="both"/>
      </w:pPr>
      <w:r>
        <w:rPr>
          <w:rFonts w:ascii="Times New Roman"/>
          <w:b w:val="false"/>
          <w:i w:val="false"/>
          <w:color w:val="000000"/>
          <w:sz w:val="28"/>
        </w:rPr>
        <w:t>
      Жайылым көлемі 10000 гектарды құрайды.</w:t>
      </w:r>
    </w:p>
    <w:p>
      <w:pPr>
        <w:spacing w:after="0"/>
        <w:ind w:left="0"/>
        <w:jc w:val="both"/>
      </w:pPr>
      <w:r>
        <w:rPr>
          <w:rFonts w:ascii="Times New Roman"/>
          <w:b w:val="false"/>
          <w:i w:val="false"/>
          <w:color w:val="000000"/>
          <w:sz w:val="28"/>
        </w:rPr>
        <w:t>
      Ұлпан ауылында: ірі қара мал 130 бас, оның ішінде аналық мал 46 бас, қой мен ешкілер 295 бас, жылқы 39 бас және түйе 116 басты құрайды .</w:t>
      </w:r>
    </w:p>
    <w:p>
      <w:pPr>
        <w:spacing w:after="0"/>
        <w:ind w:left="0"/>
        <w:jc w:val="both"/>
      </w:pPr>
      <w:r>
        <w:rPr>
          <w:rFonts w:ascii="Times New Roman"/>
          <w:b w:val="false"/>
          <w:i w:val="false"/>
          <w:color w:val="000000"/>
          <w:sz w:val="28"/>
        </w:rPr>
        <w:t>
      Жайылым көлемі 5388 гектарды құрайды.</w:t>
      </w:r>
    </w:p>
    <w:p>
      <w:pPr>
        <w:spacing w:after="0"/>
        <w:ind w:left="0"/>
        <w:jc w:val="both"/>
      </w:pPr>
      <w:r>
        <w:rPr>
          <w:rFonts w:ascii="Times New Roman"/>
          <w:b w:val="false"/>
          <w:i w:val="false"/>
          <w:color w:val="000000"/>
          <w:sz w:val="28"/>
        </w:rPr>
        <w:t>
      Қауылжыр ауылында: ірі қара мал 825 бас, оның ішінде аналық мал 312 бас, қой мен ешкілер 995 бас, жылқы 168 бас және 134 бас түйе.</w:t>
      </w:r>
    </w:p>
    <w:p>
      <w:pPr>
        <w:spacing w:after="0"/>
        <w:ind w:left="0"/>
        <w:jc w:val="both"/>
      </w:pPr>
      <w:r>
        <w:rPr>
          <w:rFonts w:ascii="Times New Roman"/>
          <w:b w:val="false"/>
          <w:i w:val="false"/>
          <w:color w:val="000000"/>
          <w:sz w:val="28"/>
        </w:rPr>
        <w:t>
      Жайылым көлемі 10236 гектарды құрайды.</w:t>
      </w:r>
    </w:p>
    <w:p>
      <w:pPr>
        <w:spacing w:after="0"/>
        <w:ind w:left="0"/>
        <w:jc w:val="both"/>
      </w:pPr>
      <w:r>
        <w:rPr>
          <w:rFonts w:ascii="Times New Roman"/>
          <w:b w:val="false"/>
          <w:i w:val="false"/>
          <w:color w:val="000000"/>
          <w:sz w:val="28"/>
        </w:rPr>
        <w:t>
      Қауылжыр ауылдық округінің шаруа қожалықтарындағы мал басы: ірі қара мал 1125 бас, қой мен ешкілер 2315 бас, жылқы 510 бас, түйе 130 басты құрайды.</w:t>
      </w:r>
    </w:p>
    <w:p>
      <w:pPr>
        <w:spacing w:after="0"/>
        <w:ind w:left="0"/>
        <w:jc w:val="both"/>
      </w:pPr>
      <w:r>
        <w:rPr>
          <w:rFonts w:ascii="Times New Roman"/>
          <w:b w:val="false"/>
          <w:i w:val="false"/>
          <w:color w:val="000000"/>
          <w:sz w:val="28"/>
        </w:rPr>
        <w:t>
      Шаруа қожалықтарының жайылым алаңы 59330 гектарды құрайды. Жайылым қажеттілігі жоқ.</w:t>
      </w:r>
    </w:p>
    <w:p>
      <w:pPr>
        <w:spacing w:after="0"/>
        <w:ind w:left="0"/>
        <w:jc w:val="both"/>
      </w:pPr>
      <w:r>
        <w:rPr>
          <w:rFonts w:ascii="Times New Roman"/>
          <w:b w:val="false"/>
          <w:i w:val="false"/>
          <w:color w:val="000000"/>
          <w:sz w:val="28"/>
        </w:rPr>
        <w:t>
      Қауылжыр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 шөп жануарлар рационының едәуір бөлігін құрайды.Шөпте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Қауылжыр ауылдық округінде табиғи жайылымдардың маусымдық сипаты айқын байқалады. Қауылжыр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Қауылжыр ауылдық округі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Қауылжыр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Қауылжыр ауылдық округі бойынша ауылшаруашылығы малдарын қамтамасыз ету үшін барлығы 125262 гектар жайылымдық жерлер бар. Елді мекен шегінде 27507 гектар жайылым бар.</w:t>
      </w:r>
    </w:p>
    <w:p>
      <w:pPr>
        <w:spacing w:after="0"/>
        <w:ind w:left="0"/>
        <w:jc w:val="both"/>
      </w:pPr>
      <w:r>
        <w:rPr>
          <w:rFonts w:ascii="Times New Roman"/>
          <w:b w:val="false"/>
          <w:i w:val="false"/>
          <w:color w:val="000000"/>
          <w:sz w:val="28"/>
        </w:rPr>
        <w:t>
      Қауылжыр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(Қауылжыр ауылы, Ұлпан ауылы, Қайдауыл) ауылшаруашылығы жануарларының аналық (сауын) мал басын ұстау бойынша елді мекеннің 27507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15 гектар/бас, қой мен ешкілер – 3 гектар/бас, жылқы – 18 гектар/бас, түйе – 23 гектар/бас болғанда жергілікті халықтың басқа ауылшаруашылығы малдарын жаю бойынша жайылымдық жерлердің 12350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1395 бас х 15 гектар/бас = 20925 гектар;</w:t>
      </w:r>
    </w:p>
    <w:p>
      <w:pPr>
        <w:spacing w:after="0"/>
        <w:ind w:left="0"/>
        <w:jc w:val="both"/>
      </w:pPr>
      <w:r>
        <w:rPr>
          <w:rFonts w:ascii="Times New Roman"/>
          <w:b w:val="false"/>
          <w:i w:val="false"/>
          <w:color w:val="000000"/>
          <w:sz w:val="28"/>
        </w:rPr>
        <w:t>
      қой мен ешкілер үшін – 2294 бас х 3 гектар/бас = 6882 гектар;</w:t>
      </w:r>
    </w:p>
    <w:p>
      <w:pPr>
        <w:spacing w:after="0"/>
        <w:ind w:left="0"/>
        <w:jc w:val="both"/>
      </w:pPr>
      <w:r>
        <w:rPr>
          <w:rFonts w:ascii="Times New Roman"/>
          <w:b w:val="false"/>
          <w:i w:val="false"/>
          <w:color w:val="000000"/>
          <w:sz w:val="28"/>
        </w:rPr>
        <w:t>
      жылқы үшін – 350 бас х 18 гектар/бас = 6300 гектар;</w:t>
      </w:r>
    </w:p>
    <w:p>
      <w:pPr>
        <w:spacing w:after="0"/>
        <w:ind w:left="0"/>
        <w:jc w:val="both"/>
      </w:pPr>
      <w:r>
        <w:rPr>
          <w:rFonts w:ascii="Times New Roman"/>
          <w:b w:val="false"/>
          <w:i w:val="false"/>
          <w:color w:val="000000"/>
          <w:sz w:val="28"/>
        </w:rPr>
        <w:t>
      түйе үшін – 250 бас х 23 гектар/бас = 5750 гектар.</w:t>
      </w:r>
    </w:p>
    <w:p>
      <w:pPr>
        <w:spacing w:after="0"/>
        <w:ind w:left="0"/>
        <w:jc w:val="both"/>
      </w:pPr>
      <w:r>
        <w:rPr>
          <w:rFonts w:ascii="Times New Roman"/>
          <w:b w:val="false"/>
          <w:i w:val="false"/>
          <w:color w:val="000000"/>
          <w:sz w:val="28"/>
        </w:rPr>
        <w:t>
      20925+6882+6300+5750 = 39857 гектар.</w:t>
      </w:r>
    </w:p>
    <w:p>
      <w:pPr>
        <w:spacing w:after="0"/>
        <w:ind w:left="0"/>
        <w:jc w:val="both"/>
      </w:pPr>
      <w:r>
        <w:rPr>
          <w:rFonts w:ascii="Times New Roman"/>
          <w:b w:val="false"/>
          <w:i w:val="false"/>
          <w:color w:val="000000"/>
          <w:sz w:val="28"/>
        </w:rPr>
        <w:t>
      Жайылым алқаптарының қалыптасқан 12350 гектар көлемінде қажеттілігін ауданның босалқы жер қоры есебінен толықтыру қажет.</w:t>
      </w:r>
    </w:p>
    <w:p>
      <w:pPr>
        <w:spacing w:after="0"/>
        <w:ind w:left="0"/>
        <w:jc w:val="left"/>
      </w:pPr>
      <w:r>
        <w:rPr>
          <w:rFonts w:ascii="Times New Roman"/>
          <w:b/>
          <w:i w:val="false"/>
          <w:color w:val="000000"/>
        </w:rPr>
        <w:t xml:space="preserve"> Қауылжыр ауылдық округі аумағындағы жер учаскелерінің меншік иелері тізімі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"БІРЛЕСТІК"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"АҒЫЛЕН"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"ҚОҢЫРТАЙ"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"АҚНИЕТ-С"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"ҚАЛЫБЕК"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"ЖАСУЛАН"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"ЕР-ДАУРЕН"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"САМАЛ"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"САНЖАР"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"ЫРЫС"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"ҚАЙДАУЫЛ"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"МЕЙІРЛАН"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"ЖҰМАҒАЛИ-Ш"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"ӘДІЛ-ЖАН-БИ-ӘЛІБЕК"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"МАНСУР"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"АЙДОС"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4450</w:t>
            </w:r>
          </w:p>
        </w:tc>
      </w:tr>
    </w:tbl>
    <w:p>
      <w:pPr>
        <w:spacing w:after="0"/>
        <w:ind w:left="0"/>
        <w:jc w:val="left"/>
      </w:pPr>
      <w:r>
        <w:rPr>
          <w:rFonts w:ascii="Times New Roman"/>
          <w:b/>
          <w:i w:val="false"/>
          <w:color w:val="000000"/>
        </w:rPr>
        <w:t xml:space="preserve"> Қауылжыр ауылдық округі бойынша елді мекендер бөлінісінде ІҚМ аналық (сауын)мал басын орналастыру үшін жайылымдарды бөлу жөніндегі мәліметтер</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Қайдауыл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Ұлпан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Қауылжыр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17074</w:t>
            </w:r>
          </w:p>
        </w:tc>
      </w:tr>
    </w:tbl>
    <w:p>
      <w:pPr>
        <w:spacing w:after="0"/>
        <w:ind w:left="0"/>
        <w:jc w:val="left"/>
      </w:pPr>
      <w:r>
        <w:rPr>
          <w:rFonts w:ascii="Times New Roman"/>
          <w:b/>
          <w:i w:val="false"/>
          <w:color w:val="000000"/>
        </w:rPr>
        <w:t xml:space="preserve"> Қауылжыр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p>
      <w:pPr>
        <w:spacing w:after="0"/>
        <w:ind w:left="0"/>
        <w:jc w:val="both"/>
      </w:pPr>
      <w:r>
        <w:rPr>
          <w:rFonts w:ascii="Times New Roman"/>
          <w:b w:val="false"/>
          <w:i w:val="false"/>
          <w:color w:val="000000"/>
          <w:sz w:val="28"/>
        </w:rPr>
        <w:t>
      №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Қайдауыл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Ұлпан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Қауылжыр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Қауылжыр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Қауылжыр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2611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2611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Қауылжыр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0960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096000" cy="607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Қауылжыр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объектілерінің сыртқы және ішкі шекаралары мен алаңдары белгіленген картасы </w:t>
      </w:r>
    </w:p>
    <w:p>
      <w:pPr>
        <w:spacing w:after="0"/>
        <w:ind w:left="0"/>
        <w:jc w:val="left"/>
      </w:pPr>
      <w:r>
        <w:br/>
      </w:r>
    </w:p>
    <w:p>
      <w:pPr>
        <w:spacing w:after="0"/>
        <w:ind w:left="0"/>
        <w:jc w:val="both"/>
      </w:pPr>
      <w:r>
        <w:drawing>
          <wp:inline distT="0" distB="0" distL="0" distR="0">
            <wp:extent cx="58039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58039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Қауылжыр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3754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3754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Қауылжыр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61849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1849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Қауылжыр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p>
      <w:pPr>
        <w:spacing w:after="0"/>
        <w:ind w:left="0"/>
        <w:jc w:val="left"/>
      </w:pPr>
      <w:r>
        <w:rPr>
          <w:rFonts w:ascii="Times New Roman"/>
          <w:b/>
          <w:i w:val="false"/>
          <w:color w:val="000000"/>
        </w:rPr>
        <w:t xml:space="preserve"> Ауылда,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4516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4516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Қауылжыр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Қауылжыр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Шалқар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 жылғы 24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9 шешіміне 8 қосымша</w:t>
            </w:r>
          </w:p>
        </w:tc>
      </w:tr>
    </w:tbl>
    <w:p>
      <w:pPr>
        <w:spacing w:after="0"/>
        <w:ind w:left="0"/>
        <w:jc w:val="left"/>
      </w:pPr>
      <w:r>
        <w:rPr>
          <w:rFonts w:ascii="Times New Roman"/>
          <w:b/>
          <w:i w:val="false"/>
          <w:color w:val="000000"/>
        </w:rPr>
        <w:t xml:space="preserve"> Кішіқұм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Кішіқұм ауылдық округінде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Кішіқұм ауылдық округі аумағында жайылымдардың орналасу схемасы (картасы) (1 қосымша);</w:t>
      </w:r>
    </w:p>
    <w:p>
      <w:pPr>
        <w:spacing w:after="0"/>
        <w:ind w:left="0"/>
        <w:jc w:val="both"/>
      </w:pPr>
      <w:r>
        <w:rPr>
          <w:rFonts w:ascii="Times New Roman"/>
          <w:b w:val="false"/>
          <w:i w:val="false"/>
          <w:color w:val="000000"/>
          <w:sz w:val="28"/>
        </w:rPr>
        <w:t>
      2) жайылым айналымдарының қолайлы схемалары (2 қосымша);</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картасы (3 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 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 қосымша);</w:t>
      </w:r>
    </w:p>
    <w:p>
      <w:pPr>
        <w:spacing w:after="0"/>
        <w:ind w:left="0"/>
        <w:jc w:val="both"/>
      </w:pPr>
      <w:r>
        <w:rPr>
          <w:rFonts w:ascii="Times New Roman"/>
          <w:b w:val="false"/>
          <w:i w:val="false"/>
          <w:color w:val="000000"/>
          <w:sz w:val="28"/>
        </w:rPr>
        <w:t>
      6) Ауылда,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жайылымдарға орналастыру схемасы (6 қосымша);</w:t>
      </w:r>
    </w:p>
    <w:p>
      <w:pPr>
        <w:spacing w:after="0"/>
        <w:ind w:left="0"/>
        <w:jc w:val="both"/>
      </w:pPr>
      <w:r>
        <w:rPr>
          <w:rFonts w:ascii="Times New Roman"/>
          <w:b w:val="false"/>
          <w:i w:val="false"/>
          <w:color w:val="000000"/>
          <w:sz w:val="28"/>
        </w:rPr>
        <w:t>
      7) ауыл шаруашылығы жануарларын жаю мен қозғалудың маусымдық бағыттарын белгілейтін жайылымдарды пайдалану жөніндегі күнтізбелік кесте (7 қосымша);</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Кішіқұм ауылдық округінде 4 ауылдық елді мекендер бар.</w:t>
      </w:r>
    </w:p>
    <w:p>
      <w:pPr>
        <w:spacing w:after="0"/>
        <w:ind w:left="0"/>
        <w:jc w:val="both"/>
      </w:pPr>
      <w:r>
        <w:rPr>
          <w:rFonts w:ascii="Times New Roman"/>
          <w:b w:val="false"/>
          <w:i w:val="false"/>
          <w:color w:val="000000"/>
          <w:sz w:val="28"/>
        </w:rPr>
        <w:t>
      Кішіқұм ауылдық округі аумағының жалпы көлемі 863189 гектар, оның ішінде жайылым жерлері – 807535 гектар, 55654 гектар -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123010 гектар;</w:t>
      </w:r>
    </w:p>
    <w:p>
      <w:pPr>
        <w:spacing w:after="0"/>
        <w:ind w:left="0"/>
        <w:jc w:val="both"/>
      </w:pPr>
      <w:r>
        <w:rPr>
          <w:rFonts w:ascii="Times New Roman"/>
          <w:b w:val="false"/>
          <w:i w:val="false"/>
          <w:color w:val="000000"/>
          <w:sz w:val="28"/>
        </w:rPr>
        <w:t>
      елді мекендердің жері – 79948 гектар;</w:t>
      </w:r>
    </w:p>
    <w:p>
      <w:pPr>
        <w:spacing w:after="0"/>
        <w:ind w:left="0"/>
        <w:jc w:val="both"/>
      </w:pPr>
      <w:r>
        <w:rPr>
          <w:rFonts w:ascii="Times New Roman"/>
          <w:b w:val="false"/>
          <w:i w:val="false"/>
          <w:color w:val="000000"/>
          <w:sz w:val="28"/>
        </w:rPr>
        <w:t>
      қордағы жерлер – 660231 гектар болып бөлінеді. Оның 300734 гектар жер учаскесі Сары-Шаған полигоны.</w:t>
      </w:r>
    </w:p>
    <w:p>
      <w:pPr>
        <w:spacing w:after="0"/>
        <w:ind w:left="0"/>
        <w:jc w:val="both"/>
      </w:pPr>
      <w:r>
        <w:rPr>
          <w:rFonts w:ascii="Times New Roman"/>
          <w:b w:val="false"/>
          <w:i w:val="false"/>
          <w:color w:val="000000"/>
          <w:sz w:val="28"/>
        </w:rPr>
        <w:t>
      Табиғи жағдайлар бойынша Кішіқұм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бұталы өсімдіктер. Топырағы қызыл қоңыр, қоңыр, аз гумусты.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Кішіқұм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2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2023 жылдың 1 қаңтарына Кішіқұм ауылдық округінде (халықтың жеке ауласы) ірі қара мал 1240 бас, оның ішінде аналық мал басы 645 бас, 2920 қой мен ешкілер, 540 бас жылқы және 720 бас түйе бар. Оның ішінде:</w:t>
      </w:r>
    </w:p>
    <w:p>
      <w:pPr>
        <w:spacing w:after="0"/>
        <w:ind w:left="0"/>
        <w:jc w:val="both"/>
      </w:pPr>
      <w:r>
        <w:rPr>
          <w:rFonts w:ascii="Times New Roman"/>
          <w:b w:val="false"/>
          <w:i w:val="false"/>
          <w:color w:val="000000"/>
          <w:sz w:val="28"/>
        </w:rPr>
        <w:t>
      Ақеспе ауылында: ірі қара мал 28 бас, оның ішінде аналық мал 15 бас, қой мен ешкілер 59 бас, жылқы 29 бас және 15 бас түйе.</w:t>
      </w:r>
    </w:p>
    <w:p>
      <w:pPr>
        <w:spacing w:after="0"/>
        <w:ind w:left="0"/>
        <w:jc w:val="both"/>
      </w:pPr>
      <w:r>
        <w:rPr>
          <w:rFonts w:ascii="Times New Roman"/>
          <w:b w:val="false"/>
          <w:i w:val="false"/>
          <w:color w:val="000000"/>
          <w:sz w:val="28"/>
        </w:rPr>
        <w:t>
      Жайылым көлемі 8200 гектарды құрайды.</w:t>
      </w:r>
    </w:p>
    <w:p>
      <w:pPr>
        <w:spacing w:after="0"/>
        <w:ind w:left="0"/>
        <w:jc w:val="both"/>
      </w:pPr>
      <w:r>
        <w:rPr>
          <w:rFonts w:ascii="Times New Roman"/>
          <w:b w:val="false"/>
          <w:i w:val="false"/>
          <w:color w:val="000000"/>
          <w:sz w:val="28"/>
        </w:rPr>
        <w:t>
      Қарашоқат ауылында: ірі қара мал 214 бас, оның ішінде аналық мал 126 бас, қой мен ешкілер 609 бас, жылқы 63 бас және түйе 159 басты құрайды .</w:t>
      </w:r>
    </w:p>
    <w:p>
      <w:pPr>
        <w:spacing w:after="0"/>
        <w:ind w:left="0"/>
        <w:jc w:val="both"/>
      </w:pPr>
      <w:r>
        <w:rPr>
          <w:rFonts w:ascii="Times New Roman"/>
          <w:b w:val="false"/>
          <w:i w:val="false"/>
          <w:color w:val="000000"/>
          <w:sz w:val="28"/>
        </w:rPr>
        <w:t>
      Жайылым көлемі 16616 гектарды құрайды.</w:t>
      </w:r>
    </w:p>
    <w:p>
      <w:pPr>
        <w:spacing w:after="0"/>
        <w:ind w:left="0"/>
        <w:jc w:val="both"/>
      </w:pPr>
      <w:r>
        <w:rPr>
          <w:rFonts w:ascii="Times New Roman"/>
          <w:b w:val="false"/>
          <w:i w:val="false"/>
          <w:color w:val="000000"/>
          <w:sz w:val="28"/>
        </w:rPr>
        <w:t>
      Шоқысу ауылында: ірі қара мал 160 бас, оның ішінде аналық мал 84 бас, қой мен ешкілер 431 бас, жылқы 51 бас және түйе 149 басты құрайды .</w:t>
      </w:r>
    </w:p>
    <w:p>
      <w:pPr>
        <w:spacing w:after="0"/>
        <w:ind w:left="0"/>
        <w:jc w:val="both"/>
      </w:pPr>
      <w:r>
        <w:rPr>
          <w:rFonts w:ascii="Times New Roman"/>
          <w:b w:val="false"/>
          <w:i w:val="false"/>
          <w:color w:val="000000"/>
          <w:sz w:val="28"/>
        </w:rPr>
        <w:t>
      Жайылым көлемі 13536 гектарды құрайды.</w:t>
      </w:r>
    </w:p>
    <w:p>
      <w:pPr>
        <w:spacing w:after="0"/>
        <w:ind w:left="0"/>
        <w:jc w:val="both"/>
      </w:pPr>
      <w:r>
        <w:rPr>
          <w:rFonts w:ascii="Times New Roman"/>
          <w:b w:val="false"/>
          <w:i w:val="false"/>
          <w:color w:val="000000"/>
          <w:sz w:val="28"/>
        </w:rPr>
        <w:t>
      Шілікті ауылында: ірі қара мал 838 бас, оның ішінде аналық мал 420 бас, қой мен ешкілер 1821 бас, жылқы 397 бас және түйе 397 басты құрайды .</w:t>
      </w:r>
    </w:p>
    <w:p>
      <w:pPr>
        <w:spacing w:after="0"/>
        <w:ind w:left="0"/>
        <w:jc w:val="both"/>
      </w:pPr>
      <w:r>
        <w:rPr>
          <w:rFonts w:ascii="Times New Roman"/>
          <w:b w:val="false"/>
          <w:i w:val="false"/>
          <w:color w:val="000000"/>
          <w:sz w:val="28"/>
        </w:rPr>
        <w:t>
      Жайылым көлемі 37539 гектарды құрайды.</w:t>
      </w:r>
    </w:p>
    <w:p>
      <w:pPr>
        <w:spacing w:after="0"/>
        <w:ind w:left="0"/>
        <w:jc w:val="both"/>
      </w:pPr>
      <w:r>
        <w:rPr>
          <w:rFonts w:ascii="Times New Roman"/>
          <w:b w:val="false"/>
          <w:i w:val="false"/>
          <w:color w:val="000000"/>
          <w:sz w:val="28"/>
        </w:rPr>
        <w:t>
      Кішіқұм ауылдық округінің шаруа қожалықтарындағы мал басы: ірі қара мал 3747 бас, қой мен ешкілер 4125 бас, жылқы 2124 бас, түйе 940 басты құрайды.</w:t>
      </w:r>
    </w:p>
    <w:p>
      <w:pPr>
        <w:spacing w:after="0"/>
        <w:ind w:left="0"/>
        <w:jc w:val="both"/>
      </w:pPr>
      <w:r>
        <w:rPr>
          <w:rFonts w:ascii="Times New Roman"/>
          <w:b w:val="false"/>
          <w:i w:val="false"/>
          <w:color w:val="000000"/>
          <w:sz w:val="28"/>
        </w:rPr>
        <w:t>
      Шаруа қожалықтарының жайылым алаңы 121277 гектарды құрайды. Жайылым қажеттілігі жоқ.</w:t>
      </w:r>
    </w:p>
    <w:p>
      <w:pPr>
        <w:spacing w:after="0"/>
        <w:ind w:left="0"/>
        <w:jc w:val="both"/>
      </w:pPr>
      <w:r>
        <w:rPr>
          <w:rFonts w:ascii="Times New Roman"/>
          <w:b w:val="false"/>
          <w:i w:val="false"/>
          <w:color w:val="000000"/>
          <w:sz w:val="28"/>
        </w:rPr>
        <w:t>
      Кішіқұм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Кішіқұм ауылдық округінде табиғи жайылымдардың маусымдық сипаты айқын байқалады. Кішіқұм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Кішіқұм ауылдық округі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Кішіқұм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Кішіқұм ауылдық округі бойынша ауылшаруашылығы малдарын қамтамасыз ету үшін барлығы 807535 гектар жайылымдық жерлер бар. Елді мекен шегінде 75891 гектар жайылым бар.</w:t>
      </w:r>
    </w:p>
    <w:p>
      <w:pPr>
        <w:spacing w:after="0"/>
        <w:ind w:left="0"/>
        <w:jc w:val="both"/>
      </w:pPr>
      <w:r>
        <w:rPr>
          <w:rFonts w:ascii="Times New Roman"/>
          <w:b w:val="false"/>
          <w:i w:val="false"/>
          <w:color w:val="000000"/>
          <w:sz w:val="28"/>
        </w:rPr>
        <w:t>
      Кішіқұм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(Ақеспе ауылы, Шоқысу ауылы, Қарашоқат ауылы, Шілікті ауылы) ауылшаруашылығы жануарларының аналық (сауын) мал басын ұстау бойынша елді мекеннің 75891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15 гектар/бас, қой мен ешкілер – 3 гектар/бас, жылқы – 18 гектар/бас, түйе – 23 гектар/бас болғанда жергілікті халықтың басқа ауылшаруашылығы малдарын жаю бойынша жайылымдық жерлердің қажеттілігі жоқ.</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1240 бас х 15 гектар/бас = 18600 гектар;</w:t>
      </w:r>
    </w:p>
    <w:p>
      <w:pPr>
        <w:spacing w:after="0"/>
        <w:ind w:left="0"/>
        <w:jc w:val="both"/>
      </w:pPr>
      <w:r>
        <w:rPr>
          <w:rFonts w:ascii="Times New Roman"/>
          <w:b w:val="false"/>
          <w:i w:val="false"/>
          <w:color w:val="000000"/>
          <w:sz w:val="28"/>
        </w:rPr>
        <w:t>
      қой мен ешкілер үшін – 2920 бас х 3 гектар/бас = 8760 гектар;</w:t>
      </w:r>
    </w:p>
    <w:p>
      <w:pPr>
        <w:spacing w:after="0"/>
        <w:ind w:left="0"/>
        <w:jc w:val="both"/>
      </w:pPr>
      <w:r>
        <w:rPr>
          <w:rFonts w:ascii="Times New Roman"/>
          <w:b w:val="false"/>
          <w:i w:val="false"/>
          <w:color w:val="000000"/>
          <w:sz w:val="28"/>
        </w:rPr>
        <w:t>
      жылқы үшін – 540 бас х 18 гектар/бас = 9720 гектар;</w:t>
      </w:r>
    </w:p>
    <w:p>
      <w:pPr>
        <w:spacing w:after="0"/>
        <w:ind w:left="0"/>
        <w:jc w:val="both"/>
      </w:pPr>
      <w:r>
        <w:rPr>
          <w:rFonts w:ascii="Times New Roman"/>
          <w:b w:val="false"/>
          <w:i w:val="false"/>
          <w:color w:val="000000"/>
          <w:sz w:val="28"/>
        </w:rPr>
        <w:t>
      түйе үшін – 720 бас х 23 гектар/бас = 16560 гектар.</w:t>
      </w:r>
    </w:p>
    <w:p>
      <w:pPr>
        <w:spacing w:after="0"/>
        <w:ind w:left="0"/>
        <w:jc w:val="both"/>
      </w:pPr>
      <w:r>
        <w:rPr>
          <w:rFonts w:ascii="Times New Roman"/>
          <w:b w:val="false"/>
          <w:i w:val="false"/>
          <w:color w:val="000000"/>
          <w:sz w:val="28"/>
        </w:rPr>
        <w:t>
      18600+8760+9720+16560 = 53640 гектар.</w:t>
      </w:r>
    </w:p>
    <w:p>
      <w:pPr>
        <w:spacing w:after="0"/>
        <w:ind w:left="0"/>
        <w:jc w:val="left"/>
      </w:pPr>
      <w:r>
        <w:rPr>
          <w:rFonts w:ascii="Times New Roman"/>
          <w:b/>
          <w:i w:val="false"/>
          <w:color w:val="000000"/>
        </w:rPr>
        <w:t xml:space="preserve"> Кішіқұм ауылдық округі аумағындағы жер учаскелерінің меншік иелері тізімі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"АБДОЛ"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"ӘЛМҰҚАН"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"ӘСЕТ"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"БЕДЕР"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20 148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"ЕСАЛЫ"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"ЕС1РКЕП"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"ӘБДІРАХМАН"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"ЖАРАСХАН"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"ЖАРМАҒАНБЕТ"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"ЖҰМАХМЕТ"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"ҚАРАШЕКПЕН"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"КІШІҚҰМ"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"КҮЛІКБАЙ"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"МАНАБАЙ"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"МЕШІТ"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"НҰРБЕК"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"НҰРЛЫБЕК"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"САҚТАП"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"САПАҚ"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"СЕЙТҚҰЛ"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"СЕР-МАК"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"СЫДЫҚ"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"ҚАЗИ-ЕДИЛБАЙ"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"ҚАНИ"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"КҰЛҚАЙ-АҚЫЛБЕК"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"ЫҚЫЛАС"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-20799</w:t>
            </w:r>
          </w:p>
        </w:tc>
      </w:tr>
    </w:tbl>
    <w:p>
      <w:pPr>
        <w:spacing w:after="0"/>
        <w:ind w:left="0"/>
        <w:jc w:val="left"/>
      </w:pPr>
      <w:r>
        <w:rPr>
          <w:rFonts w:ascii="Times New Roman"/>
          <w:b/>
          <w:i w:val="false"/>
          <w:color w:val="000000"/>
        </w:rPr>
        <w:t xml:space="preserve"> Кішіқұм ауылдық округі бойынша елді мекендер бөлінісінде ІҚМ аналық (сауын)мал басын орналастыру үшін жайылымдарды бөлу жөніндегі мәліметтер</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Ақеспе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Қарашоқат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Шоқысу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Шілікті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31329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66306</w:t>
            </w:r>
          </w:p>
        </w:tc>
      </w:tr>
    </w:tbl>
    <w:p>
      <w:pPr>
        <w:spacing w:after="0"/>
        <w:ind w:left="0"/>
        <w:jc w:val="left"/>
      </w:pPr>
      <w:r>
        <w:rPr>
          <w:rFonts w:ascii="Times New Roman"/>
          <w:b/>
          <w:i w:val="false"/>
          <w:color w:val="000000"/>
        </w:rPr>
        <w:t xml:space="preserve"> Кішіқұм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p>
      <w:pPr>
        <w:spacing w:after="0"/>
        <w:ind w:left="0"/>
        <w:jc w:val="both"/>
      </w:pPr>
      <w:r>
        <w:rPr>
          <w:rFonts w:ascii="Times New Roman"/>
          <w:b w:val="false"/>
          <w:i w:val="false"/>
          <w:color w:val="000000"/>
          <w:sz w:val="28"/>
        </w:rPr>
        <w:t>
      №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Ақеспе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Қарашоқат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Шоқысу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Шілікті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Кішіқұм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Кішіқұм атындағы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4008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4008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Кішіқұм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2230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2230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Кішіқұм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объектілерінің сыртқы және ішкі шекаралары мен алаңдары белгіленген картасы </w:t>
      </w:r>
    </w:p>
    <w:p>
      <w:pPr>
        <w:spacing w:after="0"/>
        <w:ind w:left="0"/>
        <w:jc w:val="left"/>
      </w:pPr>
      <w:r>
        <w:br/>
      </w:r>
    </w:p>
    <w:p>
      <w:pPr>
        <w:spacing w:after="0"/>
        <w:ind w:left="0"/>
        <w:jc w:val="both"/>
      </w:pPr>
      <w:r>
        <w:drawing>
          <wp:inline distT="0" distB="0" distL="0" distR="0">
            <wp:extent cx="65532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5532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Кішіқұм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58674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58674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087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1087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Кішіқұм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62865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2865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Кішіқұм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p>
      <w:pPr>
        <w:spacing w:after="0"/>
        <w:ind w:left="0"/>
        <w:jc w:val="left"/>
      </w:pPr>
      <w:r>
        <w:rPr>
          <w:rFonts w:ascii="Times New Roman"/>
          <w:b/>
          <w:i w:val="false"/>
          <w:color w:val="000000"/>
        </w:rPr>
        <w:t xml:space="preserve"> Ауылда,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4516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451600" cy="689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Кішіқұм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Кішіқұм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Шалқар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 жылғы 24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9 шешіміне 9 қосымша</w:t>
            </w:r>
          </w:p>
        </w:tc>
      </w:tr>
    </w:tbl>
    <w:p>
      <w:pPr>
        <w:spacing w:after="0"/>
        <w:ind w:left="0"/>
        <w:jc w:val="left"/>
      </w:pPr>
      <w:r>
        <w:rPr>
          <w:rFonts w:ascii="Times New Roman"/>
          <w:b/>
          <w:i w:val="false"/>
          <w:color w:val="000000"/>
        </w:rPr>
        <w:t xml:space="preserve"> Мөңке би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Мөңке би ауылдық округінде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Мөңке би ауылдық округі аумағында жайылымдардың орналасу схемасы (картасы) (1 қосымша);</w:t>
      </w:r>
    </w:p>
    <w:p>
      <w:pPr>
        <w:spacing w:after="0"/>
        <w:ind w:left="0"/>
        <w:jc w:val="both"/>
      </w:pPr>
      <w:r>
        <w:rPr>
          <w:rFonts w:ascii="Times New Roman"/>
          <w:b w:val="false"/>
          <w:i w:val="false"/>
          <w:color w:val="000000"/>
          <w:sz w:val="28"/>
        </w:rPr>
        <w:t>
      2) жайылым айналымдарының қолайлы схемалары (2 қосымша);</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картасы (3 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 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 қосымша);</w:t>
      </w:r>
    </w:p>
    <w:p>
      <w:pPr>
        <w:spacing w:after="0"/>
        <w:ind w:left="0"/>
        <w:jc w:val="both"/>
      </w:pPr>
      <w:r>
        <w:rPr>
          <w:rFonts w:ascii="Times New Roman"/>
          <w:b w:val="false"/>
          <w:i w:val="false"/>
          <w:color w:val="000000"/>
          <w:sz w:val="28"/>
        </w:rPr>
        <w:t>
      6) Ауылда,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жайылымдарға орналастыру схемасы (6 қосымша);</w:t>
      </w:r>
    </w:p>
    <w:p>
      <w:pPr>
        <w:spacing w:after="0"/>
        <w:ind w:left="0"/>
        <w:jc w:val="both"/>
      </w:pPr>
      <w:r>
        <w:rPr>
          <w:rFonts w:ascii="Times New Roman"/>
          <w:b w:val="false"/>
          <w:i w:val="false"/>
          <w:color w:val="000000"/>
          <w:sz w:val="28"/>
        </w:rPr>
        <w:t>
      7) ауыл шаруашылығы жануарларын жаю мен қозғалудың маусымдық бағыттарын белгілейтін жайылымдарды пайдалану жөніндегі күнтізбелік кесте (7 қосымша);</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Мөңке би ауылдық округінде 1 ауылдық елді мекен бар.</w:t>
      </w:r>
    </w:p>
    <w:p>
      <w:pPr>
        <w:spacing w:after="0"/>
        <w:ind w:left="0"/>
        <w:jc w:val="both"/>
      </w:pPr>
      <w:r>
        <w:rPr>
          <w:rFonts w:ascii="Times New Roman"/>
          <w:b w:val="false"/>
          <w:i w:val="false"/>
          <w:color w:val="000000"/>
          <w:sz w:val="28"/>
        </w:rPr>
        <w:t>
      Мөңке би ауылдық округі аумағының жалпы көлемі 312462 гектар, оның ішінде жайылым жерлері – 306839 гектар, 5623 гектар -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122250 гектар;</w:t>
      </w:r>
    </w:p>
    <w:p>
      <w:pPr>
        <w:spacing w:after="0"/>
        <w:ind w:left="0"/>
        <w:jc w:val="both"/>
      </w:pPr>
      <w:r>
        <w:rPr>
          <w:rFonts w:ascii="Times New Roman"/>
          <w:b w:val="false"/>
          <w:i w:val="false"/>
          <w:color w:val="000000"/>
          <w:sz w:val="28"/>
        </w:rPr>
        <w:t>
      елді мекендердің жері – 33830 гектар;</w:t>
      </w:r>
    </w:p>
    <w:p>
      <w:pPr>
        <w:spacing w:after="0"/>
        <w:ind w:left="0"/>
        <w:jc w:val="both"/>
      </w:pPr>
      <w:r>
        <w:rPr>
          <w:rFonts w:ascii="Times New Roman"/>
          <w:b w:val="false"/>
          <w:i w:val="false"/>
          <w:color w:val="000000"/>
          <w:sz w:val="28"/>
        </w:rPr>
        <w:t>
      қордағы жерлер – 156382 гектар болып бөлінеді.</w:t>
      </w:r>
    </w:p>
    <w:p>
      <w:pPr>
        <w:spacing w:after="0"/>
        <w:ind w:left="0"/>
        <w:jc w:val="both"/>
      </w:pPr>
      <w:r>
        <w:rPr>
          <w:rFonts w:ascii="Times New Roman"/>
          <w:b w:val="false"/>
          <w:i w:val="false"/>
          <w:color w:val="000000"/>
          <w:sz w:val="28"/>
        </w:rPr>
        <w:t>
      Табиғи жағдайлар бойынша Мөңке би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бұталы өсімдіктер. Топырағы қызыл қоңыр, қоңыр, аз гумусты.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Мөңке би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2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2023 жылдың 1 қаңтарына Мөңке би ауылдық округінде (халықтың жеке ауласы) ірі қара мал 904 бас, оның ішінде аналық мал басы 587 бас, 3139 қой мен ешкілер, 204 бас жылқы және 16 бас түйе бар. Оның ішінде:</w:t>
      </w:r>
    </w:p>
    <w:p>
      <w:pPr>
        <w:spacing w:after="0"/>
        <w:ind w:left="0"/>
        <w:jc w:val="both"/>
      </w:pPr>
      <w:r>
        <w:rPr>
          <w:rFonts w:ascii="Times New Roman"/>
          <w:b w:val="false"/>
          <w:i w:val="false"/>
          <w:color w:val="000000"/>
          <w:sz w:val="28"/>
        </w:rPr>
        <w:t>
      Мөңке би ауылында: ірі қара мал 904 бас, оның ішінде аналық мал 587 бас, қой мен ешкілер 3139 бас, жылқы 204 бас және 16 бас түйе.</w:t>
      </w:r>
    </w:p>
    <w:p>
      <w:pPr>
        <w:spacing w:after="0"/>
        <w:ind w:left="0"/>
        <w:jc w:val="both"/>
      </w:pPr>
      <w:r>
        <w:rPr>
          <w:rFonts w:ascii="Times New Roman"/>
          <w:b w:val="false"/>
          <w:i w:val="false"/>
          <w:color w:val="000000"/>
          <w:sz w:val="28"/>
        </w:rPr>
        <w:t>
      Жайылым көлемі 33504 гектарды құрайды.</w:t>
      </w:r>
    </w:p>
    <w:p>
      <w:pPr>
        <w:spacing w:after="0"/>
        <w:ind w:left="0"/>
        <w:jc w:val="both"/>
      </w:pPr>
      <w:r>
        <w:rPr>
          <w:rFonts w:ascii="Times New Roman"/>
          <w:b w:val="false"/>
          <w:i w:val="false"/>
          <w:color w:val="000000"/>
          <w:sz w:val="28"/>
        </w:rPr>
        <w:t>
      Мөңке би ауылдық округінің шаруа қожалықтарындағы мал басы: ірі қара мал 1690 бас, қой мен ешкілер 2954 бас, жылқы 2026 бас, түйе 98 басты құрайды.</w:t>
      </w:r>
    </w:p>
    <w:p>
      <w:pPr>
        <w:spacing w:after="0"/>
        <w:ind w:left="0"/>
        <w:jc w:val="both"/>
      </w:pPr>
      <w:r>
        <w:rPr>
          <w:rFonts w:ascii="Times New Roman"/>
          <w:b w:val="false"/>
          <w:i w:val="false"/>
          <w:color w:val="000000"/>
          <w:sz w:val="28"/>
        </w:rPr>
        <w:t>
      Шаруа қожалықтарының жайылым алаңы 256767 гектарды құрайды. Жайылым қажеттілігі жоқ.</w:t>
      </w:r>
    </w:p>
    <w:p>
      <w:pPr>
        <w:spacing w:after="0"/>
        <w:ind w:left="0"/>
        <w:jc w:val="both"/>
      </w:pPr>
      <w:r>
        <w:rPr>
          <w:rFonts w:ascii="Times New Roman"/>
          <w:b w:val="false"/>
          <w:i w:val="false"/>
          <w:color w:val="000000"/>
          <w:sz w:val="28"/>
        </w:rPr>
        <w:t>
      Мөңке би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Мөңке би ауылдық округінде табиғи жайылымдардың маусымдық сипаты айқын байқалады. Мөңке би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Мөңке би ауылдық округі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Мөңке би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Мөңке би ауылдық округі бойынша ауылшаруашылығы малдарын қамтамасыз ету үшін барлығы 306839 гектар жайылымдық жерлер бар. Елді мекен шегінде 33504 гектар жайылым бар.</w:t>
      </w:r>
    </w:p>
    <w:p>
      <w:pPr>
        <w:spacing w:after="0"/>
        <w:ind w:left="0"/>
        <w:jc w:val="both"/>
      </w:pPr>
      <w:r>
        <w:rPr>
          <w:rFonts w:ascii="Times New Roman"/>
          <w:b w:val="false"/>
          <w:i w:val="false"/>
          <w:color w:val="000000"/>
          <w:sz w:val="28"/>
        </w:rPr>
        <w:t>
      Мөңке би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(Мөңке би ауылы) ауылшаруашылығы жануарларының аналық (сауын) мал басын ұстау бойынша елді мекеннің 33504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15 гектар/бас, қой мен ешкілер – 3 гектар/бас, жылқы – 18 гектар/бас, түйе – 23 гектар/бас болғанда жергілікті халықтың басқа ауылшаруашылығы малдарын жаю бойынша жайылымдық жерлердің қажеттілігі жоқ.</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904 бас х 15 гектар/бас = 13560 гектар;</w:t>
      </w:r>
    </w:p>
    <w:p>
      <w:pPr>
        <w:spacing w:after="0"/>
        <w:ind w:left="0"/>
        <w:jc w:val="both"/>
      </w:pPr>
      <w:r>
        <w:rPr>
          <w:rFonts w:ascii="Times New Roman"/>
          <w:b w:val="false"/>
          <w:i w:val="false"/>
          <w:color w:val="000000"/>
          <w:sz w:val="28"/>
        </w:rPr>
        <w:t>
      қой мен ешкілер үшін – 3139 бас х 3 гектар/бас = 9417 гектар;</w:t>
      </w:r>
    </w:p>
    <w:p>
      <w:pPr>
        <w:spacing w:after="0"/>
        <w:ind w:left="0"/>
        <w:jc w:val="both"/>
      </w:pPr>
      <w:r>
        <w:rPr>
          <w:rFonts w:ascii="Times New Roman"/>
          <w:b w:val="false"/>
          <w:i w:val="false"/>
          <w:color w:val="000000"/>
          <w:sz w:val="28"/>
        </w:rPr>
        <w:t>
      жылқы үшін – 204 бас х 18 гектар/бас = 3672 гектар;</w:t>
      </w:r>
    </w:p>
    <w:p>
      <w:pPr>
        <w:spacing w:after="0"/>
        <w:ind w:left="0"/>
        <w:jc w:val="both"/>
      </w:pPr>
      <w:r>
        <w:rPr>
          <w:rFonts w:ascii="Times New Roman"/>
          <w:b w:val="false"/>
          <w:i w:val="false"/>
          <w:color w:val="000000"/>
          <w:sz w:val="28"/>
        </w:rPr>
        <w:t>
      түйе үшін – 16 бас х 23 гектар/бас = 368 гектар.</w:t>
      </w:r>
    </w:p>
    <w:p>
      <w:pPr>
        <w:spacing w:after="0"/>
        <w:ind w:left="0"/>
        <w:jc w:val="both"/>
      </w:pPr>
      <w:r>
        <w:rPr>
          <w:rFonts w:ascii="Times New Roman"/>
          <w:b w:val="false"/>
          <w:i w:val="false"/>
          <w:color w:val="000000"/>
          <w:sz w:val="28"/>
        </w:rPr>
        <w:t>
      13560+9417+3672+368 = 27017 гектар.</w:t>
      </w:r>
    </w:p>
    <w:p>
      <w:pPr>
        <w:spacing w:after="0"/>
        <w:ind w:left="0"/>
        <w:jc w:val="left"/>
      </w:pPr>
      <w:r>
        <w:rPr>
          <w:rFonts w:ascii="Times New Roman"/>
          <w:b/>
          <w:i w:val="false"/>
          <w:color w:val="000000"/>
        </w:rPr>
        <w:t xml:space="preserve"> Мөңке би ауылдық округі аумағындағы жер учаскелерінің меншік иелері тізімі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"АЛИХАН"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"ЕРҒАЛИ"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"ӘДІЛЕТ"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"РАЯНА"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"АСЫЛ-ЖАН"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"БАҚАТАЙ"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"БАҚЫТЖАН"- 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 МАРАЛ"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"БЕРІШ" ЖК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"БИБАРЫС"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 К/Х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"ЖАҚСЫЛЫҚ"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БЕРГЕН"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ТАЛАП"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"ЕЛДОС Е"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"КӨРКЕМАЙ"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"ШЕРХАН"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"БАҚЫТКЕЛДІ"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"ЛЕКЕР"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"МАУЛЕН"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"НАЙМАН"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"НҰРАЛИ- 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"НҰРДӘУЛЕТ"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"РЫСКЕЛДІ"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"ТАСҚОРА"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"ТӨЛЕШ"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"ТҰРСЫН"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"ҰЯЛЫКӨЛ"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"ШАТТЫҚ"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"МҰРАТ-Ы"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77715</w:t>
            </w:r>
          </w:p>
        </w:tc>
      </w:tr>
    </w:tbl>
    <w:p>
      <w:pPr>
        <w:spacing w:after="0"/>
        <w:ind w:left="0"/>
        <w:jc w:val="left"/>
      </w:pPr>
      <w:r>
        <w:rPr>
          <w:rFonts w:ascii="Times New Roman"/>
          <w:b/>
          <w:i w:val="false"/>
          <w:color w:val="000000"/>
        </w:rPr>
        <w:t xml:space="preserve"> Мөңке би ауылдық округі бойынша елді мекендер бөлінісінде ІҚМ аналық (сауын)мал басын орналастыру үшін жайылымдарды бөлу жөніндегі мәліметтер</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Мөңке би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24699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24699</w:t>
            </w:r>
          </w:p>
        </w:tc>
      </w:tr>
    </w:tbl>
    <w:p>
      <w:pPr>
        <w:spacing w:after="0"/>
        <w:ind w:left="0"/>
        <w:jc w:val="left"/>
      </w:pPr>
      <w:r>
        <w:rPr>
          <w:rFonts w:ascii="Times New Roman"/>
          <w:b/>
          <w:i w:val="false"/>
          <w:color w:val="000000"/>
        </w:rPr>
        <w:t xml:space="preserve"> Мөңке би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p>
      <w:pPr>
        <w:spacing w:after="0"/>
        <w:ind w:left="0"/>
        <w:jc w:val="both"/>
      </w:pPr>
      <w:r>
        <w:rPr>
          <w:rFonts w:ascii="Times New Roman"/>
          <w:b w:val="false"/>
          <w:i w:val="false"/>
          <w:color w:val="000000"/>
          <w:sz w:val="28"/>
        </w:rPr>
        <w:t>
      №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Мөңке би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Мөңке би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Мөңке би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0198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0198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Мөңке би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1087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1087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Мөңке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объектілерінің сыртқы және ішкі шекаралары мен алаңдары белгіленген картасы </w:t>
      </w:r>
    </w:p>
    <w:p>
      <w:pPr>
        <w:spacing w:after="0"/>
        <w:ind w:left="0"/>
        <w:jc w:val="left"/>
      </w:pPr>
      <w:r>
        <w:br/>
      </w:r>
    </w:p>
    <w:p>
      <w:pPr>
        <w:spacing w:after="0"/>
        <w:ind w:left="0"/>
        <w:jc w:val="both"/>
      </w:pPr>
      <w:r>
        <w:drawing>
          <wp:inline distT="0" distB="0" distL="0" distR="0">
            <wp:extent cx="61849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1849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Мөңке би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59563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59563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05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5905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Мөңке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58928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58928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Мөңке би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p>
      <w:pPr>
        <w:spacing w:after="0"/>
        <w:ind w:left="0"/>
        <w:jc w:val="left"/>
      </w:pPr>
      <w:r>
        <w:rPr>
          <w:rFonts w:ascii="Times New Roman"/>
          <w:b/>
          <w:i w:val="false"/>
          <w:color w:val="000000"/>
        </w:rPr>
        <w:t xml:space="preserve"> Ауылда,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5151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5151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Мөңке би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Мөңке би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Шалқар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 жылғы 24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9 шешіміне 10 қосымша</w:t>
            </w:r>
          </w:p>
        </w:tc>
      </w:tr>
    </w:tbl>
    <w:p>
      <w:pPr>
        <w:spacing w:after="0"/>
        <w:ind w:left="0"/>
        <w:jc w:val="left"/>
      </w:pPr>
      <w:r>
        <w:rPr>
          <w:rFonts w:ascii="Times New Roman"/>
          <w:b/>
          <w:i w:val="false"/>
          <w:color w:val="000000"/>
        </w:rPr>
        <w:t xml:space="preserve"> Тоғыз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Тоғыз ауылдық округінде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Тоғыз ауылдық округі аумағында жайылымдардың орналасу схемасы (картасы) (1 қосымша);</w:t>
      </w:r>
    </w:p>
    <w:p>
      <w:pPr>
        <w:spacing w:after="0"/>
        <w:ind w:left="0"/>
        <w:jc w:val="both"/>
      </w:pPr>
      <w:r>
        <w:rPr>
          <w:rFonts w:ascii="Times New Roman"/>
          <w:b w:val="false"/>
          <w:i w:val="false"/>
          <w:color w:val="000000"/>
          <w:sz w:val="28"/>
        </w:rPr>
        <w:t>
      2) жайылым айналымдарының қолайлы схемалары (2 қосымша);</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картасы (3 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 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 қосымша);</w:t>
      </w:r>
    </w:p>
    <w:p>
      <w:pPr>
        <w:spacing w:after="0"/>
        <w:ind w:left="0"/>
        <w:jc w:val="both"/>
      </w:pPr>
      <w:r>
        <w:rPr>
          <w:rFonts w:ascii="Times New Roman"/>
          <w:b w:val="false"/>
          <w:i w:val="false"/>
          <w:color w:val="000000"/>
          <w:sz w:val="28"/>
        </w:rPr>
        <w:t>
      6) Ауылда,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жайылымдарға орналастыру схемасы (6 қосымша);</w:t>
      </w:r>
    </w:p>
    <w:p>
      <w:pPr>
        <w:spacing w:after="0"/>
        <w:ind w:left="0"/>
        <w:jc w:val="both"/>
      </w:pPr>
      <w:r>
        <w:rPr>
          <w:rFonts w:ascii="Times New Roman"/>
          <w:b w:val="false"/>
          <w:i w:val="false"/>
          <w:color w:val="000000"/>
          <w:sz w:val="28"/>
        </w:rPr>
        <w:t>
      7) ауыл шаруашылығы жануарларын жаю мен қозғалудың маусымдық бағыттарын белгілейтін жайылымдарды пайдалану жөніндегі күнтізбелік кесте (7 қосымша);</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Тоғыз ауылдық округінде 5 ауылдық елді мекендер бар.</w:t>
      </w:r>
    </w:p>
    <w:p>
      <w:pPr>
        <w:spacing w:after="0"/>
        <w:ind w:left="0"/>
        <w:jc w:val="both"/>
      </w:pPr>
      <w:r>
        <w:rPr>
          <w:rFonts w:ascii="Times New Roman"/>
          <w:b w:val="false"/>
          <w:i w:val="false"/>
          <w:color w:val="000000"/>
          <w:sz w:val="28"/>
        </w:rPr>
        <w:t>
      Тоғыз ауылдық округі аумағының жалпы көлемі 372419 гектар, оның ішінде жайылым жерлері – 366796 гектар, 5623 гектар -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45690 гектар;</w:t>
      </w:r>
    </w:p>
    <w:p>
      <w:pPr>
        <w:spacing w:after="0"/>
        <w:ind w:left="0"/>
        <w:jc w:val="both"/>
      </w:pPr>
      <w:r>
        <w:rPr>
          <w:rFonts w:ascii="Times New Roman"/>
          <w:b w:val="false"/>
          <w:i w:val="false"/>
          <w:color w:val="000000"/>
          <w:sz w:val="28"/>
        </w:rPr>
        <w:t>
      елді мекендердің жері – 50256 гектар;</w:t>
      </w:r>
    </w:p>
    <w:p>
      <w:pPr>
        <w:spacing w:after="0"/>
        <w:ind w:left="0"/>
        <w:jc w:val="both"/>
      </w:pPr>
      <w:r>
        <w:rPr>
          <w:rFonts w:ascii="Times New Roman"/>
          <w:b w:val="false"/>
          <w:i w:val="false"/>
          <w:color w:val="000000"/>
          <w:sz w:val="28"/>
        </w:rPr>
        <w:t>
      қордағы жерлер – 276473 гектар болып бөлінеді.</w:t>
      </w:r>
    </w:p>
    <w:p>
      <w:pPr>
        <w:spacing w:after="0"/>
        <w:ind w:left="0"/>
        <w:jc w:val="both"/>
      </w:pPr>
      <w:r>
        <w:rPr>
          <w:rFonts w:ascii="Times New Roman"/>
          <w:b w:val="false"/>
          <w:i w:val="false"/>
          <w:color w:val="000000"/>
          <w:sz w:val="28"/>
        </w:rPr>
        <w:t>
      Табиғи жағдайлар бойынша Тоғыз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Тоғыз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2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2023 жылдың 1 қаңтарына Тоғыз ауылдық округінде (халықтың жеке ауласы) ірі қара мал 1188 бас, оның ішінде аналық мал басы 807 бас, 5296 қой мен ешкілер, 850 бас жылқы және 540 бас түйе бар. Оның ішінде:</w:t>
      </w:r>
    </w:p>
    <w:p>
      <w:pPr>
        <w:spacing w:after="0"/>
        <w:ind w:left="0"/>
        <w:jc w:val="both"/>
      </w:pPr>
      <w:r>
        <w:rPr>
          <w:rFonts w:ascii="Times New Roman"/>
          <w:b w:val="false"/>
          <w:i w:val="false"/>
          <w:color w:val="000000"/>
          <w:sz w:val="28"/>
        </w:rPr>
        <w:t>
      Тоғыз ауылында: ірі қара мал 410 бас, оның ішінде аналық мал 286 бас, қой мен ешкілер 2266 бас, жылқы 404 бас және 297 бас түйе.</w:t>
      </w:r>
    </w:p>
    <w:p>
      <w:pPr>
        <w:spacing w:after="0"/>
        <w:ind w:left="0"/>
        <w:jc w:val="both"/>
      </w:pPr>
      <w:r>
        <w:rPr>
          <w:rFonts w:ascii="Times New Roman"/>
          <w:b w:val="false"/>
          <w:i w:val="false"/>
          <w:color w:val="000000"/>
          <w:sz w:val="28"/>
        </w:rPr>
        <w:t>
      Жайылым көлемі 22065 гектарды құрайды.</w:t>
      </w:r>
    </w:p>
    <w:p>
      <w:pPr>
        <w:spacing w:after="0"/>
        <w:ind w:left="0"/>
        <w:jc w:val="both"/>
      </w:pPr>
      <w:r>
        <w:rPr>
          <w:rFonts w:ascii="Times New Roman"/>
          <w:b w:val="false"/>
          <w:i w:val="false"/>
          <w:color w:val="000000"/>
          <w:sz w:val="28"/>
        </w:rPr>
        <w:t>
      Жылан ауылында: ірі қара мал 316 бас, оның ішінде аналық мал 215 бас, қой мен ешкілер 1321 бас, жылқы 173 бас және 156 бас түйе.</w:t>
      </w:r>
    </w:p>
    <w:p>
      <w:pPr>
        <w:spacing w:after="0"/>
        <w:ind w:left="0"/>
        <w:jc w:val="both"/>
      </w:pPr>
      <w:r>
        <w:rPr>
          <w:rFonts w:ascii="Times New Roman"/>
          <w:b w:val="false"/>
          <w:i w:val="false"/>
          <w:color w:val="000000"/>
          <w:sz w:val="28"/>
        </w:rPr>
        <w:t>
      Жайылым көлемі 8637 гектарды құрайды.</w:t>
      </w:r>
    </w:p>
    <w:p>
      <w:pPr>
        <w:spacing w:after="0"/>
        <w:ind w:left="0"/>
        <w:jc w:val="both"/>
      </w:pPr>
      <w:r>
        <w:rPr>
          <w:rFonts w:ascii="Times New Roman"/>
          <w:b w:val="false"/>
          <w:i w:val="false"/>
          <w:color w:val="000000"/>
          <w:sz w:val="28"/>
        </w:rPr>
        <w:t>
      Көпмола ауылында: ірі қара мал 245 бас, оның ішінде аналық мал 151 бас, қой мен ешкілер 858 бас, жылқы 129 бас және 68 бас түйе.</w:t>
      </w:r>
    </w:p>
    <w:p>
      <w:pPr>
        <w:spacing w:after="0"/>
        <w:ind w:left="0"/>
        <w:jc w:val="both"/>
      </w:pPr>
      <w:r>
        <w:rPr>
          <w:rFonts w:ascii="Times New Roman"/>
          <w:b w:val="false"/>
          <w:i w:val="false"/>
          <w:color w:val="000000"/>
          <w:sz w:val="28"/>
        </w:rPr>
        <w:t>
      Жайылым көлемі 7215 гектарды құрайды.</w:t>
      </w:r>
    </w:p>
    <w:p>
      <w:pPr>
        <w:spacing w:after="0"/>
        <w:ind w:left="0"/>
        <w:jc w:val="both"/>
      </w:pPr>
      <w:r>
        <w:rPr>
          <w:rFonts w:ascii="Times New Roman"/>
          <w:b w:val="false"/>
          <w:i w:val="false"/>
          <w:color w:val="000000"/>
          <w:sz w:val="28"/>
        </w:rPr>
        <w:t>
      Кендала ауылында: ірі қара мал 88 бас, оның ішінде аналық мал 57 бас, қой мен ешкілер 656 бас, жылқы 116 бас және 4 бас түйе.</w:t>
      </w:r>
    </w:p>
    <w:p>
      <w:pPr>
        <w:spacing w:after="0"/>
        <w:ind w:left="0"/>
        <w:jc w:val="both"/>
      </w:pPr>
      <w:r>
        <w:rPr>
          <w:rFonts w:ascii="Times New Roman"/>
          <w:b w:val="false"/>
          <w:i w:val="false"/>
          <w:color w:val="000000"/>
          <w:sz w:val="28"/>
        </w:rPr>
        <w:t>
      Жайылым көлемі 6177 гектарды құрайды.</w:t>
      </w:r>
    </w:p>
    <w:p>
      <w:pPr>
        <w:spacing w:after="0"/>
        <w:ind w:left="0"/>
        <w:jc w:val="both"/>
      </w:pPr>
      <w:r>
        <w:rPr>
          <w:rFonts w:ascii="Times New Roman"/>
          <w:b w:val="false"/>
          <w:i w:val="false"/>
          <w:color w:val="000000"/>
          <w:sz w:val="28"/>
        </w:rPr>
        <w:t>
      Төсбұлақ ауылында: ірі қара мал 129 бас, оның ішінде аналық мал 98 бас, қой мен ешкілер 195 бас, жылқы 28 бас және 15 бас түйе.</w:t>
      </w:r>
    </w:p>
    <w:p>
      <w:pPr>
        <w:spacing w:after="0"/>
        <w:ind w:left="0"/>
        <w:jc w:val="both"/>
      </w:pPr>
      <w:r>
        <w:rPr>
          <w:rFonts w:ascii="Times New Roman"/>
          <w:b w:val="false"/>
          <w:i w:val="false"/>
          <w:color w:val="000000"/>
          <w:sz w:val="28"/>
        </w:rPr>
        <w:t>
      Жайылым көлемі 6162 гектарды құрайды.</w:t>
      </w:r>
    </w:p>
    <w:p>
      <w:pPr>
        <w:spacing w:after="0"/>
        <w:ind w:left="0"/>
        <w:jc w:val="both"/>
      </w:pPr>
      <w:r>
        <w:rPr>
          <w:rFonts w:ascii="Times New Roman"/>
          <w:b w:val="false"/>
          <w:i w:val="false"/>
          <w:color w:val="000000"/>
          <w:sz w:val="28"/>
        </w:rPr>
        <w:t>
      Тоғыз ауылдық округінің шаруа қожалықтарындағы мал басы: ірі қара мал 586 бас, қой мен ешкілер 604 бас, жылқы 1049 бас, түйе 115 басты құрайды.</w:t>
      </w:r>
    </w:p>
    <w:p>
      <w:pPr>
        <w:spacing w:after="0"/>
        <w:ind w:left="0"/>
        <w:jc w:val="both"/>
      </w:pPr>
      <w:r>
        <w:rPr>
          <w:rFonts w:ascii="Times New Roman"/>
          <w:b w:val="false"/>
          <w:i w:val="false"/>
          <w:color w:val="000000"/>
          <w:sz w:val="28"/>
        </w:rPr>
        <w:t>
      Шаруа қожалықтарының жайылым алаңы 45690 гектарды құрайды. Жайылым қажеттілігі жоқ.</w:t>
      </w:r>
    </w:p>
    <w:p>
      <w:pPr>
        <w:spacing w:after="0"/>
        <w:ind w:left="0"/>
        <w:jc w:val="both"/>
      </w:pPr>
      <w:r>
        <w:rPr>
          <w:rFonts w:ascii="Times New Roman"/>
          <w:b w:val="false"/>
          <w:i w:val="false"/>
          <w:color w:val="000000"/>
          <w:sz w:val="28"/>
        </w:rPr>
        <w:t>
      Тоғыз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Тоғыз ауылдық округінде табиғи жайылымдардың маусымдық сипаты айқын байқалады. Тоғыз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Тоғыз ауылдық округі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Тоғыз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Тоғыз ауылдық округі бойынша ауылшаруашылығы малдарын қамтамасыз ету үшін барлығы 366796 гектар жайылымдық жерлер бар. Елді мекен шегінде 45690 гектар жайылым бар.</w:t>
      </w:r>
    </w:p>
    <w:p>
      <w:pPr>
        <w:spacing w:after="0"/>
        <w:ind w:left="0"/>
        <w:jc w:val="both"/>
      </w:pPr>
      <w:r>
        <w:rPr>
          <w:rFonts w:ascii="Times New Roman"/>
          <w:b w:val="false"/>
          <w:i w:val="false"/>
          <w:color w:val="000000"/>
          <w:sz w:val="28"/>
        </w:rPr>
        <w:t>
      Тоғыз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(Тоғыз ауылы, Жылан ауылы, Кендала ауылы, Көпмола ауылы, Төсбұлақ ауылы) ауылшаруашылығы жануарларының аналық (сауын) мал басын ұстау бойынша елді мекеннің 45690 гектар бар жайылымдықалқаптарында,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15 гектар/бас, қой мен ешкілер – 3 гектар/бас, жылқы – 18 гектар/бас, түйе – 23 гектар/бас болғанда жергілікті халықтың басқа ауылшаруашылығы малдарын жаю бойынша жайылымдық жерлердің 15738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1188 бас х 15 гектар/бас = 17820 гектар;</w:t>
      </w:r>
    </w:p>
    <w:p>
      <w:pPr>
        <w:spacing w:after="0"/>
        <w:ind w:left="0"/>
        <w:jc w:val="both"/>
      </w:pPr>
      <w:r>
        <w:rPr>
          <w:rFonts w:ascii="Times New Roman"/>
          <w:b w:val="false"/>
          <w:i w:val="false"/>
          <w:color w:val="000000"/>
          <w:sz w:val="28"/>
        </w:rPr>
        <w:t>
      қой мен ешкілер үшін – 5296 бас х 3 гектар/бас = 15888 гектар;</w:t>
      </w:r>
    </w:p>
    <w:p>
      <w:pPr>
        <w:spacing w:after="0"/>
        <w:ind w:left="0"/>
        <w:jc w:val="both"/>
      </w:pPr>
      <w:r>
        <w:rPr>
          <w:rFonts w:ascii="Times New Roman"/>
          <w:b w:val="false"/>
          <w:i w:val="false"/>
          <w:color w:val="000000"/>
          <w:sz w:val="28"/>
        </w:rPr>
        <w:t>
      жылқы үшін – 850 бас х 18 гектар/бас = 15300 гектар;</w:t>
      </w:r>
    </w:p>
    <w:p>
      <w:pPr>
        <w:spacing w:after="0"/>
        <w:ind w:left="0"/>
        <w:jc w:val="both"/>
      </w:pPr>
      <w:r>
        <w:rPr>
          <w:rFonts w:ascii="Times New Roman"/>
          <w:b w:val="false"/>
          <w:i w:val="false"/>
          <w:color w:val="000000"/>
          <w:sz w:val="28"/>
        </w:rPr>
        <w:t>
      түйе үшін – 540 бас х 23 гектар/бас = 12420 гектар.</w:t>
      </w:r>
    </w:p>
    <w:p>
      <w:pPr>
        <w:spacing w:after="0"/>
        <w:ind w:left="0"/>
        <w:jc w:val="both"/>
      </w:pPr>
      <w:r>
        <w:rPr>
          <w:rFonts w:ascii="Times New Roman"/>
          <w:b w:val="false"/>
          <w:i w:val="false"/>
          <w:color w:val="000000"/>
          <w:sz w:val="28"/>
        </w:rPr>
        <w:t>
      17820+15888+15300+12420 = 61428 гектар.</w:t>
      </w:r>
    </w:p>
    <w:p>
      <w:pPr>
        <w:spacing w:after="0"/>
        <w:ind w:left="0"/>
        <w:jc w:val="both"/>
      </w:pPr>
      <w:r>
        <w:rPr>
          <w:rFonts w:ascii="Times New Roman"/>
          <w:b w:val="false"/>
          <w:i w:val="false"/>
          <w:color w:val="000000"/>
          <w:sz w:val="28"/>
        </w:rPr>
        <w:t>
      Жайылым алқаптарының қалыптасқан 15738 гектар көлемінде қажеттілігін ауданның босалқы жер қоры есебінен толықтыру қажет.</w:t>
      </w:r>
    </w:p>
    <w:p>
      <w:pPr>
        <w:spacing w:after="0"/>
        <w:ind w:left="0"/>
        <w:jc w:val="left"/>
      </w:pPr>
      <w:r>
        <w:rPr>
          <w:rFonts w:ascii="Times New Roman"/>
          <w:b/>
          <w:i w:val="false"/>
          <w:color w:val="000000"/>
        </w:rPr>
        <w:t xml:space="preserve"> Тоғыз ауылдық округі аумағындағы жер учаскелерінің меншік иелері тізімі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"ӘДІЛЕТ-Б"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"САҒИДАН"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"НҰР-ИМАН"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"НҰРТІЛЕК"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"ЕРӘЛІ"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"ЕРТАНАШ"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"МУСЛИМ"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"АЙДОС"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"ТҮГЕЛ"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"ДӘУЛЕТ"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4697</w:t>
            </w:r>
          </w:p>
        </w:tc>
      </w:tr>
    </w:tbl>
    <w:p>
      <w:pPr>
        <w:spacing w:after="0"/>
        <w:ind w:left="0"/>
        <w:jc w:val="left"/>
      </w:pPr>
      <w:r>
        <w:rPr>
          <w:rFonts w:ascii="Times New Roman"/>
          <w:b/>
          <w:i w:val="false"/>
          <w:color w:val="000000"/>
        </w:rPr>
        <w:t xml:space="preserve"> Тоғыз ауылдық округі бойынша елді мекендер бөлінісінде ІҚМ аналық (сауын)мал басын орналастыру үшін жайылымдарды бөлу жөніндегі мәліметтер</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Көпмола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Кеңдала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Төсбұлақ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38151</w:t>
            </w:r>
          </w:p>
        </w:tc>
      </w:tr>
    </w:tbl>
    <w:p>
      <w:pPr>
        <w:spacing w:after="0"/>
        <w:ind w:left="0"/>
        <w:jc w:val="left"/>
      </w:pPr>
      <w:r>
        <w:rPr>
          <w:rFonts w:ascii="Times New Roman"/>
          <w:b/>
          <w:i w:val="false"/>
          <w:color w:val="000000"/>
        </w:rPr>
        <w:t xml:space="preserve"> Тоғыз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p>
      <w:pPr>
        <w:spacing w:after="0"/>
        <w:ind w:left="0"/>
        <w:jc w:val="both"/>
      </w:pPr>
      <w:r>
        <w:rPr>
          <w:rFonts w:ascii="Times New Roman"/>
          <w:b w:val="false"/>
          <w:i w:val="false"/>
          <w:color w:val="000000"/>
          <w:sz w:val="28"/>
        </w:rPr>
        <w:t>
      №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Көпмола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Кеңдала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Төсбұлақ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Тоғыз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Тоғыз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1468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1468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Тоғыз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1976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1976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Тоғыз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объектілерінің сыртқы және ішкі шекаралары мен алаңдары белгіленген картасы </w:t>
      </w:r>
    </w:p>
    <w:p>
      <w:pPr>
        <w:spacing w:after="0"/>
        <w:ind w:left="0"/>
        <w:jc w:val="left"/>
      </w:pPr>
      <w:r>
        <w:br/>
      </w:r>
    </w:p>
    <w:p>
      <w:pPr>
        <w:spacing w:after="0"/>
        <w:ind w:left="0"/>
        <w:jc w:val="both"/>
      </w:pPr>
      <w:r>
        <w:drawing>
          <wp:inline distT="0" distB="0" distL="0" distR="0">
            <wp:extent cx="60833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0833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Тоғыз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56769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56769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8547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5854700" cy="139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Тоғыз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63627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63627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457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44577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Тоғыз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p>
      <w:pPr>
        <w:spacing w:after="0"/>
        <w:ind w:left="0"/>
        <w:jc w:val="left"/>
      </w:pPr>
      <w:r>
        <w:rPr>
          <w:rFonts w:ascii="Times New Roman"/>
          <w:b/>
          <w:i w:val="false"/>
          <w:color w:val="000000"/>
        </w:rPr>
        <w:t xml:space="preserve"> Ауылда,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2230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2230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Тоғыз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Шалқар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 жылғы 24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9 шешіміне 11 қосымша</w:t>
            </w:r>
          </w:p>
        </w:tc>
      </w:tr>
    </w:tbl>
    <w:p>
      <w:pPr>
        <w:spacing w:after="0"/>
        <w:ind w:left="0"/>
        <w:jc w:val="left"/>
      </w:pPr>
      <w:r>
        <w:rPr>
          <w:rFonts w:ascii="Times New Roman"/>
          <w:b/>
          <w:i w:val="false"/>
          <w:color w:val="000000"/>
        </w:rPr>
        <w:t xml:space="preserve"> Шетырғыз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Шетырғыз ауылдық округінде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Шетырғыз ауылдық округі аумағында жайылымдардың орналасу схемасы (картасы) (1 қосымша);</w:t>
      </w:r>
    </w:p>
    <w:p>
      <w:pPr>
        <w:spacing w:after="0"/>
        <w:ind w:left="0"/>
        <w:jc w:val="both"/>
      </w:pPr>
      <w:r>
        <w:rPr>
          <w:rFonts w:ascii="Times New Roman"/>
          <w:b w:val="false"/>
          <w:i w:val="false"/>
          <w:color w:val="000000"/>
          <w:sz w:val="28"/>
        </w:rPr>
        <w:t>
      2) жайылым айналымдарының қолайлы схемалары (2 қосымша);</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картасы (3 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 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 қосымша);</w:t>
      </w:r>
    </w:p>
    <w:p>
      <w:pPr>
        <w:spacing w:after="0"/>
        <w:ind w:left="0"/>
        <w:jc w:val="both"/>
      </w:pPr>
      <w:r>
        <w:rPr>
          <w:rFonts w:ascii="Times New Roman"/>
          <w:b w:val="false"/>
          <w:i w:val="false"/>
          <w:color w:val="000000"/>
          <w:sz w:val="28"/>
        </w:rPr>
        <w:t>
      6) Ауылда,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жайылымдарға орналастыру схемасы (6 қосымша);</w:t>
      </w:r>
    </w:p>
    <w:p>
      <w:pPr>
        <w:spacing w:after="0"/>
        <w:ind w:left="0"/>
        <w:jc w:val="both"/>
      </w:pPr>
      <w:r>
        <w:rPr>
          <w:rFonts w:ascii="Times New Roman"/>
          <w:b w:val="false"/>
          <w:i w:val="false"/>
          <w:color w:val="000000"/>
          <w:sz w:val="28"/>
        </w:rPr>
        <w:t>
      7) ауыл шаруашылығы жануарларын жаю мен қозғалудың маусымдық бағыттарын белгілейтін жайылымдарды пайдалану жөніндегі күнтізбелік кесте (7 қосымша);</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Шетырғыз ауылдық округінде 2 ауылдық елді мекендер бар.</w:t>
      </w:r>
    </w:p>
    <w:p>
      <w:pPr>
        <w:spacing w:after="0"/>
        <w:ind w:left="0"/>
        <w:jc w:val="both"/>
      </w:pPr>
      <w:r>
        <w:rPr>
          <w:rFonts w:ascii="Times New Roman"/>
          <w:b w:val="false"/>
          <w:i w:val="false"/>
          <w:color w:val="000000"/>
          <w:sz w:val="28"/>
        </w:rPr>
        <w:t>
      Шетырғыз ауылдық округі аумағының жалпы көлемі 381627 гектар, оның ішінде шабындық – 620 гектар, жайылым жерлері – 355546 гектар, 25461 гектар -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196592 гектар;</w:t>
      </w:r>
    </w:p>
    <w:p>
      <w:pPr>
        <w:spacing w:after="0"/>
        <w:ind w:left="0"/>
        <w:jc w:val="both"/>
      </w:pPr>
      <w:r>
        <w:rPr>
          <w:rFonts w:ascii="Times New Roman"/>
          <w:b w:val="false"/>
          <w:i w:val="false"/>
          <w:color w:val="000000"/>
          <w:sz w:val="28"/>
        </w:rPr>
        <w:t>
      елді мекендердің жері – 89522 гектар;</w:t>
      </w:r>
    </w:p>
    <w:p>
      <w:pPr>
        <w:spacing w:after="0"/>
        <w:ind w:left="0"/>
        <w:jc w:val="both"/>
      </w:pPr>
      <w:r>
        <w:rPr>
          <w:rFonts w:ascii="Times New Roman"/>
          <w:b w:val="false"/>
          <w:i w:val="false"/>
          <w:color w:val="000000"/>
          <w:sz w:val="28"/>
        </w:rPr>
        <w:t>
      қордағы жерлер – 95913 гектар болып бөлінеді.</w:t>
      </w:r>
    </w:p>
    <w:p>
      <w:pPr>
        <w:spacing w:after="0"/>
        <w:ind w:left="0"/>
        <w:jc w:val="both"/>
      </w:pPr>
      <w:r>
        <w:rPr>
          <w:rFonts w:ascii="Times New Roman"/>
          <w:b w:val="false"/>
          <w:i w:val="false"/>
          <w:color w:val="000000"/>
          <w:sz w:val="28"/>
        </w:rPr>
        <w:t>
      Табиғи жағдайлар бойынша Шетырғыз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бұталы өсімдіктер. Топырағы қызыл қоңыр, қоңыр, аз гумусты. Шетырғыз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Шетырғыз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2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2023 жылдың 1 қаңтарына Шетырғыз ауылдық округінде (халықтың жеке ауласы) ірі қара мал 1606 бас, оның ішінде аналық мал басы 1447 бас, 4345 қой мен ешкілер, 1160 бас жылқы және 65 бас түйе бар. Оның ішінде:</w:t>
      </w:r>
    </w:p>
    <w:p>
      <w:pPr>
        <w:spacing w:after="0"/>
        <w:ind w:left="0"/>
        <w:jc w:val="both"/>
      </w:pPr>
      <w:r>
        <w:rPr>
          <w:rFonts w:ascii="Times New Roman"/>
          <w:b w:val="false"/>
          <w:i w:val="false"/>
          <w:color w:val="000000"/>
          <w:sz w:val="28"/>
        </w:rPr>
        <w:t>
      Қаратоғай ауылында: ірі қара мал 1007 бас, оның ішінде аналық мал 919 бас, қой мен ешкілер 3110 бас, жылқы 955 бас және 47 бас түйе.</w:t>
      </w:r>
    </w:p>
    <w:p>
      <w:pPr>
        <w:spacing w:after="0"/>
        <w:ind w:left="0"/>
        <w:jc w:val="both"/>
      </w:pPr>
      <w:r>
        <w:rPr>
          <w:rFonts w:ascii="Times New Roman"/>
          <w:b w:val="false"/>
          <w:i w:val="false"/>
          <w:color w:val="000000"/>
          <w:sz w:val="28"/>
        </w:rPr>
        <w:t>
      Жайылым көлемі 79106 гектарды құрайды.</w:t>
      </w:r>
    </w:p>
    <w:p>
      <w:pPr>
        <w:spacing w:after="0"/>
        <w:ind w:left="0"/>
        <w:jc w:val="both"/>
      </w:pPr>
      <w:r>
        <w:rPr>
          <w:rFonts w:ascii="Times New Roman"/>
          <w:b w:val="false"/>
          <w:i w:val="false"/>
          <w:color w:val="000000"/>
          <w:sz w:val="28"/>
        </w:rPr>
        <w:t>
      Тұмалыкөл ауылында: ірі қара мал 599 бас, оның ішінде аналық мал 528 бас, қой мен ешкілер 1235 бас, жылқы 205 бас және түйе 18 басты құрайды .</w:t>
      </w:r>
    </w:p>
    <w:p>
      <w:pPr>
        <w:spacing w:after="0"/>
        <w:ind w:left="0"/>
        <w:jc w:val="both"/>
      </w:pPr>
      <w:r>
        <w:rPr>
          <w:rFonts w:ascii="Times New Roman"/>
          <w:b w:val="false"/>
          <w:i w:val="false"/>
          <w:color w:val="000000"/>
          <w:sz w:val="28"/>
        </w:rPr>
        <w:t>
      Жайылым көлемі 9389 гектарды құрайды.</w:t>
      </w:r>
    </w:p>
    <w:p>
      <w:pPr>
        <w:spacing w:after="0"/>
        <w:ind w:left="0"/>
        <w:jc w:val="both"/>
      </w:pPr>
      <w:r>
        <w:rPr>
          <w:rFonts w:ascii="Times New Roman"/>
          <w:b w:val="false"/>
          <w:i w:val="false"/>
          <w:color w:val="000000"/>
          <w:sz w:val="28"/>
        </w:rPr>
        <w:t>
      Шетырғыз ауылдық округінің шаруа қожалықтарындағы мал басы: ірі қара мал 1504 бас, қой мен ешкілер 3510 бас, жылқы 3020 бас, түйе 115 басты құрайды.</w:t>
      </w:r>
    </w:p>
    <w:p>
      <w:pPr>
        <w:spacing w:after="0"/>
        <w:ind w:left="0"/>
        <w:jc w:val="both"/>
      </w:pPr>
      <w:r>
        <w:rPr>
          <w:rFonts w:ascii="Times New Roman"/>
          <w:b w:val="false"/>
          <w:i w:val="false"/>
          <w:color w:val="000000"/>
          <w:sz w:val="28"/>
        </w:rPr>
        <w:t>
      Шаруа қожалықтарының жайылым алаңы 193195 гектарды құрайды. Жайылым қажеттілігі жоқ.</w:t>
      </w:r>
    </w:p>
    <w:p>
      <w:pPr>
        <w:spacing w:after="0"/>
        <w:ind w:left="0"/>
        <w:jc w:val="both"/>
      </w:pPr>
      <w:r>
        <w:rPr>
          <w:rFonts w:ascii="Times New Roman"/>
          <w:b w:val="false"/>
          <w:i w:val="false"/>
          <w:color w:val="000000"/>
          <w:sz w:val="28"/>
        </w:rPr>
        <w:t>
      Шетырғыз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Шетырғыз ауылдық округінде табиғи жайылымдардың маусымдық сипаты айқын байқалады. Шетырғыз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Шетырғыз ауылдық округі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Шетырғыз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Шетырғыз ауылдық округі бойынша ауылшаруашылығы малдарын қамтамасыз ету үшін барлығы 355546 гектар жайылымдық жерлер бар. Елді мекен шегінде 88495 гектар жайылым бар.</w:t>
      </w:r>
    </w:p>
    <w:p>
      <w:pPr>
        <w:spacing w:after="0"/>
        <w:ind w:left="0"/>
        <w:jc w:val="both"/>
      </w:pPr>
      <w:r>
        <w:rPr>
          <w:rFonts w:ascii="Times New Roman"/>
          <w:b w:val="false"/>
          <w:i w:val="false"/>
          <w:color w:val="000000"/>
          <w:sz w:val="28"/>
        </w:rPr>
        <w:t>
      Шетырғыз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(Қаратоғай ауылы, Тұмалыкөл ауылы) ауылшаруашылығы жануарларының аналық (сауын) мал басын ұстау бойынша елді мекеннің 88495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15 гектар/бас, қой мен ешкілер – 3 гектар/бас, жылқы – 18 гектар/бас, түйе – 23 гектар/бас болғанда жергілікті халықтың басқа ауылшаруашылығы малдарын жаю бойынша жайылымдық жерлердің қажеттілігі жоқ.</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1606 бас х 15 гектар/бас = 24090 гектар;</w:t>
      </w:r>
    </w:p>
    <w:p>
      <w:pPr>
        <w:spacing w:after="0"/>
        <w:ind w:left="0"/>
        <w:jc w:val="both"/>
      </w:pPr>
      <w:r>
        <w:rPr>
          <w:rFonts w:ascii="Times New Roman"/>
          <w:b w:val="false"/>
          <w:i w:val="false"/>
          <w:color w:val="000000"/>
          <w:sz w:val="28"/>
        </w:rPr>
        <w:t>
      қой мен ешкілер үшін – 4345 бас х 3 гектар/бас = 13035 гектар;</w:t>
      </w:r>
    </w:p>
    <w:p>
      <w:pPr>
        <w:spacing w:after="0"/>
        <w:ind w:left="0"/>
        <w:jc w:val="both"/>
      </w:pPr>
      <w:r>
        <w:rPr>
          <w:rFonts w:ascii="Times New Roman"/>
          <w:b w:val="false"/>
          <w:i w:val="false"/>
          <w:color w:val="000000"/>
          <w:sz w:val="28"/>
        </w:rPr>
        <w:t>
      жылқы үшін – 1160 бас х 18 гектар/бас = 20880 гектар;</w:t>
      </w:r>
    </w:p>
    <w:p>
      <w:pPr>
        <w:spacing w:after="0"/>
        <w:ind w:left="0"/>
        <w:jc w:val="both"/>
      </w:pPr>
      <w:r>
        <w:rPr>
          <w:rFonts w:ascii="Times New Roman"/>
          <w:b w:val="false"/>
          <w:i w:val="false"/>
          <w:color w:val="000000"/>
          <w:sz w:val="28"/>
        </w:rPr>
        <w:t>
      түйе үшін – 65 бас х 23 гектар/бас = 1495 гектар.</w:t>
      </w:r>
    </w:p>
    <w:p>
      <w:pPr>
        <w:spacing w:after="0"/>
        <w:ind w:left="0"/>
        <w:jc w:val="both"/>
      </w:pPr>
      <w:r>
        <w:rPr>
          <w:rFonts w:ascii="Times New Roman"/>
          <w:b w:val="false"/>
          <w:i w:val="false"/>
          <w:color w:val="000000"/>
          <w:sz w:val="28"/>
        </w:rPr>
        <w:t>
      24090+13035+20880+1495 = 59500 гектар</w:t>
      </w:r>
    </w:p>
    <w:p>
      <w:pPr>
        <w:spacing w:after="0"/>
        <w:ind w:left="0"/>
        <w:jc w:val="both"/>
      </w:pPr>
      <w:r>
        <w:rPr>
          <w:rFonts w:ascii="Times New Roman"/>
          <w:b w:val="false"/>
          <w:i w:val="false"/>
          <w:color w:val="000000"/>
          <w:sz w:val="28"/>
        </w:rPr>
        <w:t>
      Шетырғыз ауылдық округі аумағындағы жер учаскелерінің меншік иелері тізімі</w:t>
      </w:r>
    </w:p>
    <w:p>
      <w:pPr>
        <w:spacing w:after="0"/>
        <w:ind w:left="0"/>
        <w:jc w:val="both"/>
      </w:pPr>
      <w:r>
        <w:rPr>
          <w:rFonts w:ascii="Times New Roman"/>
          <w:b w:val="false"/>
          <w:i w:val="false"/>
          <w:color w:val="000000"/>
          <w:sz w:val="28"/>
        </w:rPr>
        <w:t>
      № 1 кесте</w:t>
      </w:r>
    </w:p>
    <w:p>
      <w:pPr>
        <w:spacing w:after="0"/>
        <w:ind w:left="0"/>
        <w:jc w:val="left"/>
      </w:pPr>
      <w:r>
        <w:rPr>
          <w:rFonts w:ascii="Times New Roman"/>
          <w:b/>
          <w:i w:val="false"/>
          <w:color w:val="000000"/>
        </w:rPr>
        <w:t xml:space="preserve"> Шетырғыз ауылдық округі бойынша елді мекендер бөлінісінде ІҚМ аналық (сауын)мал басын орналастыру үшін жайылымдарды бөлу жөніндегі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"ДИМАШ"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"ЕЛЕУКЕН"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"БӘЙІМБЕТ"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"ҮМБЕТ"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"ПАРАСАТ"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"ТӨС-ТОМАН"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"МЕРЕЙ-Е"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"АЙБАР"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"АЙБАР-1"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"АҚНИЕТ"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"АЛАҚАЙ"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"БЕКШЕ"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"ЕЛДОС"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"ЕРМҰҚАН"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"ЕСЖАН"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"ӘБДІРАШ"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"ӘЗБЕРГЕН"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"ЖАДЫРАСЫН"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"ЖАНДӘУЛЕТ"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"ЖАНАР-ГҮЛ"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"ҚАРАТОҒАЙ"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"ҚИЮБЕК"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"ҚҰЛТАС"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"НҰРЗАМАН"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"НҰРЛЫАМАН"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"ОНБАЙ"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"СЕРІКБАЙ"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"СӘРСЕНҒАЛИ"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"СМАҒҰЛ"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"ТӨЛЕУ"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"ТҰЛПАР"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"ШӘКІР"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176279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65675</w:t>
            </w:r>
          </w:p>
        </w:tc>
      </w:tr>
    </w:tbl>
    <w:p>
      <w:pPr>
        <w:spacing w:after="0"/>
        <w:ind w:left="0"/>
        <w:jc w:val="left"/>
      </w:pPr>
      <w:r>
        <w:rPr>
          <w:rFonts w:ascii="Times New Roman"/>
          <w:b/>
          <w:i w:val="false"/>
          <w:color w:val="000000"/>
        </w:rPr>
        <w:t xml:space="preserve"> Шетырғыз ауылдық округі бойынша елді мекендер бөлінісінде ІҚМ аналық (сауын)мал басын орналастыру үшін жайылымдарды бөлу жөніндегі мәліметтер</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Қаратоғай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Тұмалыкөл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66790</w:t>
            </w:r>
          </w:p>
        </w:tc>
      </w:tr>
    </w:tbl>
    <w:p>
      <w:pPr>
        <w:spacing w:after="0"/>
        <w:ind w:left="0"/>
        <w:jc w:val="left"/>
      </w:pPr>
      <w:r>
        <w:rPr>
          <w:rFonts w:ascii="Times New Roman"/>
          <w:b/>
          <w:i w:val="false"/>
          <w:color w:val="000000"/>
        </w:rPr>
        <w:t xml:space="preserve"> Шетырғыз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p>
      <w:pPr>
        <w:spacing w:after="0"/>
        <w:ind w:left="0"/>
        <w:jc w:val="both"/>
      </w:pPr>
      <w:r>
        <w:rPr>
          <w:rFonts w:ascii="Times New Roman"/>
          <w:b w:val="false"/>
          <w:i w:val="false"/>
          <w:color w:val="000000"/>
          <w:sz w:val="28"/>
        </w:rPr>
        <w:t>
      №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Қаратоғай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Тұмалыкөл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w:t>
            </w:r>
          </w:p>
          <w:p>
            <w:pPr>
              <w:spacing w:after="20"/>
              <w:ind w:left="20"/>
              <w:jc w:val="both"/>
            </w:pPr>
            <w:r>
              <w:rPr>
                <w:rFonts w:ascii="Times New Roman"/>
                <w:b w:val="false"/>
                <w:i w:val="false"/>
                <w:color w:val="000000"/>
                <w:sz w:val="20"/>
              </w:rPr>
              <w:t>
тің қамтамасыз етілуі,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Шетырғыз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Шетырғыз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5151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6515100" cy="689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Шетырғыз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3627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63627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Шетырғыз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объектілерінің сыртқы және ішкі шекаралары мен алаңдары белгіленген картасы </w:t>
      </w:r>
    </w:p>
    <w:p>
      <w:pPr>
        <w:spacing w:after="0"/>
        <w:ind w:left="0"/>
        <w:jc w:val="left"/>
      </w:pPr>
      <w:r>
        <w:br/>
      </w:r>
    </w:p>
    <w:p>
      <w:pPr>
        <w:spacing w:after="0"/>
        <w:ind w:left="0"/>
        <w:jc w:val="both"/>
      </w:pPr>
      <w:r>
        <w:drawing>
          <wp:inline distT="0" distB="0" distL="0" distR="0">
            <wp:extent cx="63754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63754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Шетырғыз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3754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63754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817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5981700" cy="154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Шетырғыз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64262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426200" cy="623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Шетырғыз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p>
      <w:pPr>
        <w:spacing w:after="0"/>
        <w:ind w:left="0"/>
        <w:jc w:val="left"/>
      </w:pPr>
      <w:r>
        <w:rPr>
          <w:rFonts w:ascii="Times New Roman"/>
          <w:b/>
          <w:i w:val="false"/>
          <w:color w:val="000000"/>
        </w:rPr>
        <w:t xml:space="preserve"> Ауылда,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2484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62484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Шетырғыз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Шетырғыз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Шалқар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 жылғы 24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9 шешіміне 12 қосымша</w:t>
            </w:r>
          </w:p>
        </w:tc>
      </w:tr>
    </w:tbl>
    <w:p>
      <w:pPr>
        <w:spacing w:after="0"/>
        <w:ind w:left="0"/>
        <w:jc w:val="left"/>
      </w:pPr>
      <w:r>
        <w:rPr>
          <w:rFonts w:ascii="Times New Roman"/>
          <w:b/>
          <w:i w:val="false"/>
          <w:color w:val="000000"/>
        </w:rPr>
        <w:t xml:space="preserve"> Шалқар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Шалқар ауылдық округінде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Шалқар ауылдық округі аумағында жайылымдардың орналасу схемасы (картасы) (1 қосымша);</w:t>
      </w:r>
    </w:p>
    <w:p>
      <w:pPr>
        <w:spacing w:after="0"/>
        <w:ind w:left="0"/>
        <w:jc w:val="both"/>
      </w:pPr>
      <w:r>
        <w:rPr>
          <w:rFonts w:ascii="Times New Roman"/>
          <w:b w:val="false"/>
          <w:i w:val="false"/>
          <w:color w:val="000000"/>
          <w:sz w:val="28"/>
        </w:rPr>
        <w:t>
      2) жайылым айналымдарының қолайлы схемалары (2 қосымша);</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картасы (3 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 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 қосымша);</w:t>
      </w:r>
    </w:p>
    <w:p>
      <w:pPr>
        <w:spacing w:after="0"/>
        <w:ind w:left="0"/>
        <w:jc w:val="both"/>
      </w:pPr>
      <w:r>
        <w:rPr>
          <w:rFonts w:ascii="Times New Roman"/>
          <w:b w:val="false"/>
          <w:i w:val="false"/>
          <w:color w:val="000000"/>
          <w:sz w:val="28"/>
        </w:rPr>
        <w:t>
      6) Ауылда,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жайылымдарға орналастыру схемасы (6 қосымша);</w:t>
      </w:r>
    </w:p>
    <w:p>
      <w:pPr>
        <w:spacing w:after="0"/>
        <w:ind w:left="0"/>
        <w:jc w:val="both"/>
      </w:pPr>
      <w:r>
        <w:rPr>
          <w:rFonts w:ascii="Times New Roman"/>
          <w:b w:val="false"/>
          <w:i w:val="false"/>
          <w:color w:val="000000"/>
          <w:sz w:val="28"/>
        </w:rPr>
        <w:t>
      7) ауыл шаруашылығы жануарларын жаю мен қозғалудың маусымдық бағыттарын белгілейтін жайылымдарды пайдалану жөніндегі күнтізбелік кесте (7 қосымша);</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Шалқар ауылдық округінде 2 ауылдық елді мекендер бар.</w:t>
      </w:r>
    </w:p>
    <w:p>
      <w:pPr>
        <w:spacing w:after="0"/>
        <w:ind w:left="0"/>
        <w:jc w:val="both"/>
      </w:pPr>
      <w:r>
        <w:rPr>
          <w:rFonts w:ascii="Times New Roman"/>
          <w:b w:val="false"/>
          <w:i w:val="false"/>
          <w:color w:val="000000"/>
          <w:sz w:val="28"/>
        </w:rPr>
        <w:t>
      Шалқар ауылдық округі аумағының жалпы көлемі 416692 гектар, оның ішінде жайылым жерлері – 379813 гектар, 36879 гектар -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205835 гектар;</w:t>
      </w:r>
    </w:p>
    <w:p>
      <w:pPr>
        <w:spacing w:after="0"/>
        <w:ind w:left="0"/>
        <w:jc w:val="both"/>
      </w:pPr>
      <w:r>
        <w:rPr>
          <w:rFonts w:ascii="Times New Roman"/>
          <w:b w:val="false"/>
          <w:i w:val="false"/>
          <w:color w:val="000000"/>
          <w:sz w:val="28"/>
        </w:rPr>
        <w:t>
      елді мекендердің жері – 49468 гектар;</w:t>
      </w:r>
    </w:p>
    <w:p>
      <w:pPr>
        <w:spacing w:after="0"/>
        <w:ind w:left="0"/>
        <w:jc w:val="both"/>
      </w:pPr>
      <w:r>
        <w:rPr>
          <w:rFonts w:ascii="Times New Roman"/>
          <w:b w:val="false"/>
          <w:i w:val="false"/>
          <w:color w:val="000000"/>
          <w:sz w:val="28"/>
        </w:rPr>
        <w:t>
      қордағы жерлер – 161389 гектар болып бөлінеді.</w:t>
      </w:r>
    </w:p>
    <w:p>
      <w:pPr>
        <w:spacing w:after="0"/>
        <w:ind w:left="0"/>
        <w:jc w:val="both"/>
      </w:pPr>
      <w:r>
        <w:rPr>
          <w:rFonts w:ascii="Times New Roman"/>
          <w:b w:val="false"/>
          <w:i w:val="false"/>
          <w:color w:val="000000"/>
          <w:sz w:val="28"/>
        </w:rPr>
        <w:t>
      Табиғи жағдайлар бойынша Шалқар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бұталы өсімдіктер. Топырағы қызыл қоңыр, қоңыр, аз гумусты.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Шалқар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2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2023 жылдың 1 қаңтарына Шалқар ауылдық округінде (халықтың жеке ауласы) ірі қара мал 787 бас, оның ішінде аналық мал басы 522 бас, 1778 қой мен ешкілер, 156 бас жылқы және 47 бас түйе бар. Оның ішінде:</w:t>
      </w:r>
    </w:p>
    <w:p>
      <w:pPr>
        <w:spacing w:after="0"/>
        <w:ind w:left="0"/>
        <w:jc w:val="both"/>
      </w:pPr>
      <w:r>
        <w:rPr>
          <w:rFonts w:ascii="Times New Roman"/>
          <w:b w:val="false"/>
          <w:i w:val="false"/>
          <w:color w:val="000000"/>
          <w:sz w:val="28"/>
        </w:rPr>
        <w:t>
      Жылтыр ауылында: ірі қара мал 569 бас, оның ішінде аналық мал 361 бас, қой мен ешкілер 1057 бас, жылқы 138 бас және 47 бас түйе.</w:t>
      </w:r>
    </w:p>
    <w:p>
      <w:pPr>
        <w:spacing w:after="0"/>
        <w:ind w:left="0"/>
        <w:jc w:val="both"/>
      </w:pPr>
      <w:r>
        <w:rPr>
          <w:rFonts w:ascii="Times New Roman"/>
          <w:b w:val="false"/>
          <w:i w:val="false"/>
          <w:color w:val="000000"/>
          <w:sz w:val="28"/>
        </w:rPr>
        <w:t>
      Жайылым көлемі 29577 гектарды құрайды.</w:t>
      </w:r>
    </w:p>
    <w:p>
      <w:pPr>
        <w:spacing w:after="0"/>
        <w:ind w:left="0"/>
        <w:jc w:val="both"/>
      </w:pPr>
      <w:r>
        <w:rPr>
          <w:rFonts w:ascii="Times New Roman"/>
          <w:b w:val="false"/>
          <w:i w:val="false"/>
          <w:color w:val="000000"/>
          <w:sz w:val="28"/>
        </w:rPr>
        <w:t>
      Талдықұм ауылында: ірі қара мал 218 бас, оның ішінде аналық мал 161 бас, қой мен ешкілер 721 бас, жылқы 18 басты құрайды .</w:t>
      </w:r>
    </w:p>
    <w:p>
      <w:pPr>
        <w:spacing w:after="0"/>
        <w:ind w:left="0"/>
        <w:jc w:val="both"/>
      </w:pPr>
      <w:r>
        <w:rPr>
          <w:rFonts w:ascii="Times New Roman"/>
          <w:b w:val="false"/>
          <w:i w:val="false"/>
          <w:color w:val="000000"/>
          <w:sz w:val="28"/>
        </w:rPr>
        <w:t>
      Жайылым көлемі 15325 гектарды құрайды.</w:t>
      </w:r>
    </w:p>
    <w:p>
      <w:pPr>
        <w:spacing w:after="0"/>
        <w:ind w:left="0"/>
        <w:jc w:val="both"/>
      </w:pPr>
      <w:r>
        <w:rPr>
          <w:rFonts w:ascii="Times New Roman"/>
          <w:b w:val="false"/>
          <w:i w:val="false"/>
          <w:color w:val="000000"/>
          <w:sz w:val="28"/>
        </w:rPr>
        <w:t>
      Шалқар ауылдық округінің шаруа қожалықтарындағы мал басы: ірі қара мал 4921 бас, қой мен ешкілер 7886 бас, жылқы 4960 бас, түйе 890 басты құрайды.</w:t>
      </w:r>
    </w:p>
    <w:p>
      <w:pPr>
        <w:spacing w:after="0"/>
        <w:ind w:left="0"/>
        <w:jc w:val="both"/>
      </w:pPr>
      <w:r>
        <w:rPr>
          <w:rFonts w:ascii="Times New Roman"/>
          <w:b w:val="false"/>
          <w:i w:val="false"/>
          <w:color w:val="000000"/>
          <w:sz w:val="28"/>
        </w:rPr>
        <w:t>
      Шаруа қожалықтарының жайылым алаңы 203100 гектарды құрайды.Жайылым қажеттілігі жоқ.</w:t>
      </w:r>
    </w:p>
    <w:p>
      <w:pPr>
        <w:spacing w:after="0"/>
        <w:ind w:left="0"/>
        <w:jc w:val="both"/>
      </w:pPr>
      <w:r>
        <w:rPr>
          <w:rFonts w:ascii="Times New Roman"/>
          <w:b w:val="false"/>
          <w:i w:val="false"/>
          <w:color w:val="000000"/>
          <w:sz w:val="28"/>
        </w:rPr>
        <w:t>
      Шалқар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Шалқар ауылдық округінде табиғи жайылымдардың маусымдық сипаты айқын байқалады. Шалқар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Шалқар ауылдық округі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Шалқар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Шалқар ауылдық округі бойынша ауыл шаруашылығы малдарын қамтамасыз ету үшін барлығы 379813 гектар жайылымдық жерлер бар. Елді мекен шегінде 44902 гектар жайылым бар.</w:t>
      </w:r>
    </w:p>
    <w:p>
      <w:pPr>
        <w:spacing w:after="0"/>
        <w:ind w:left="0"/>
        <w:jc w:val="both"/>
      </w:pPr>
      <w:r>
        <w:rPr>
          <w:rFonts w:ascii="Times New Roman"/>
          <w:b w:val="false"/>
          <w:i w:val="false"/>
          <w:color w:val="000000"/>
          <w:sz w:val="28"/>
        </w:rPr>
        <w:t>
      Шалқар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(Жылтыр ауылы, Талдықұм ауылы) ауылшаруашылығы жануарларының аналық (сауын) мал басын ұстау бойынша елді мекеннің 44902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15 гектар/бас, қой мен ешкілер – 3 гектар/бас, жылқы – 18 гектар/бас, түйе – 23 гектар/бас болғанда жергілікті халықтың басқа ауылшаруашылығы малдарын жаю бойынша жайылымдық жерлердің қажеттілігі жоқ.</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787 бас х 15 гектар/бас = 11805 гектар;</w:t>
      </w:r>
    </w:p>
    <w:p>
      <w:pPr>
        <w:spacing w:after="0"/>
        <w:ind w:left="0"/>
        <w:jc w:val="both"/>
      </w:pPr>
      <w:r>
        <w:rPr>
          <w:rFonts w:ascii="Times New Roman"/>
          <w:b w:val="false"/>
          <w:i w:val="false"/>
          <w:color w:val="000000"/>
          <w:sz w:val="28"/>
        </w:rPr>
        <w:t>
      қой мен ешкілер үшін – 1778 бас х 3 гектар/бас = 5334 гектар;</w:t>
      </w:r>
    </w:p>
    <w:p>
      <w:pPr>
        <w:spacing w:after="0"/>
        <w:ind w:left="0"/>
        <w:jc w:val="both"/>
      </w:pPr>
      <w:r>
        <w:rPr>
          <w:rFonts w:ascii="Times New Roman"/>
          <w:b w:val="false"/>
          <w:i w:val="false"/>
          <w:color w:val="000000"/>
          <w:sz w:val="28"/>
        </w:rPr>
        <w:t>
      жылқы үшін – 156 бас х 18 гектар/бас = 2808 гектар;</w:t>
      </w:r>
    </w:p>
    <w:p>
      <w:pPr>
        <w:spacing w:after="0"/>
        <w:ind w:left="0"/>
        <w:jc w:val="both"/>
      </w:pPr>
      <w:r>
        <w:rPr>
          <w:rFonts w:ascii="Times New Roman"/>
          <w:b w:val="false"/>
          <w:i w:val="false"/>
          <w:color w:val="000000"/>
          <w:sz w:val="28"/>
        </w:rPr>
        <w:t>
      түйе үшін – 47 бас х 23 гектар/бас = 1081 гектар.</w:t>
      </w:r>
    </w:p>
    <w:p>
      <w:pPr>
        <w:spacing w:after="0"/>
        <w:ind w:left="0"/>
        <w:jc w:val="both"/>
      </w:pPr>
      <w:r>
        <w:rPr>
          <w:rFonts w:ascii="Times New Roman"/>
          <w:b w:val="false"/>
          <w:i w:val="false"/>
          <w:color w:val="000000"/>
          <w:sz w:val="28"/>
        </w:rPr>
        <w:t>
      11805+5334+2808+1081 = 21028 гектар.</w:t>
      </w:r>
    </w:p>
    <w:p>
      <w:pPr>
        <w:spacing w:after="0"/>
        <w:ind w:left="0"/>
        <w:jc w:val="left"/>
      </w:pPr>
      <w:r>
        <w:rPr>
          <w:rFonts w:ascii="Times New Roman"/>
          <w:b/>
          <w:i w:val="false"/>
          <w:color w:val="000000"/>
        </w:rPr>
        <w:t xml:space="preserve"> Шалқар ауылдық округі аумағындағы жер учаскелерінің меншік иелері тізімі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жер пайдаланушылардың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"АҚШИ"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"ЖАРЫЛҚАСЫН"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"ЖАУБАСАР"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"ҚАЙРАТ-ЖОМАРТ"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"ҚАНАТ Қ"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"ҚАРАЖИДЕ"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"МУСЛИМ"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"МҰХАНБЕТӘЛІ"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"НАРҰЛ"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"НУРИСЛАМ"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"ӨСЕР"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"РАСУЛ"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"ТІЛЕКТЕС"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"АЙКА"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"АЙНҰР"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"АҚОЙМА"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"АМАНЖОЛ-ҚАЗБЕКҰЛЫ"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"АРАЙЛЫМ"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"АРАЛШИ"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"БЕГІНСАН"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"БҮРКІТ"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"ДӘУЛЕТ-М"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"ДӘУЛЕТ-С"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"ЕБЕС"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"ЖӘНІБЕК"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"ҚИЯҚТЫСАЙ"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"КӨЛҚАМЫС"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"АҚТҮБЕК"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МЫРЗА - КАНАТ "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"SERIK"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"АҚНИЕТ-Б"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"ЕРАСЫЛ"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"ЕРҒАЗЫ"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"Ернұр"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"ӘДІЛЕТ"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"ЖАНТӨРЕ"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"НҰРДАУЛЕТ Б"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"ХАМТ ӘУЛЕТІ"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"АЙБАР"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"ӘНУАР"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"ҚАРШЫҒА"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"ҚУАНЫШБЕК"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"МАЯҚҰМ"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"МЕДЕТ-Ж"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"МЕҢДЕШ"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"МӘДИ"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"НҰРДАУЛЕТ"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"САҒЫНАЙ"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"САЯСАТ"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"СЕЙІЛХАН"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СЕЛЬСКОХОЗЯЙСТВЕННЫЙПРОИЗВОДСТВЕННЫЙ КОППЕРАТИВ "ӘНУАР-ЕРЕЖЕП"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"ТАҒЫБЕК"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Ш/Қ"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"КЕРУЕН"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"ШҰҚЫР"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"ДУЛАТ"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"ҚАЙСАР"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"СEНІМ"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"БАУЫРЖАН-А"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-16863</w:t>
            </w:r>
          </w:p>
        </w:tc>
      </w:tr>
    </w:tbl>
    <w:p>
      <w:pPr>
        <w:spacing w:after="0"/>
        <w:ind w:left="0"/>
        <w:jc w:val="left"/>
      </w:pPr>
      <w:r>
        <w:rPr>
          <w:rFonts w:ascii="Times New Roman"/>
          <w:b/>
          <w:i w:val="false"/>
          <w:color w:val="000000"/>
        </w:rPr>
        <w:t xml:space="preserve"> Шалқар ауылдық округі бойынша елді мекендер бөлінісінде ІҚМ аналық (сауын)мал басын орналастыру үшін жайылымдарды бөлу жөніндегі мәліметтер</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Жылтыр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24162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Талдықұм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119 433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111603</w:t>
            </w:r>
          </w:p>
        </w:tc>
      </w:tr>
    </w:tbl>
    <w:p>
      <w:pPr>
        <w:spacing w:after="0"/>
        <w:ind w:left="0"/>
        <w:jc w:val="left"/>
      </w:pPr>
      <w:r>
        <w:rPr>
          <w:rFonts w:ascii="Times New Roman"/>
          <w:b/>
          <w:i w:val="false"/>
          <w:color w:val="000000"/>
        </w:rPr>
        <w:t xml:space="preserve"> Шалқар ауылдық округі бойынша жер учаскелерінің меншік иелері бөлігінде ауыл шаруашылығы малдарының басын орналастыру үшін жайылымдарды қайта бөлу жөніндегі мәліметтер</w:t>
      </w:r>
    </w:p>
    <w:p>
      <w:pPr>
        <w:spacing w:after="0"/>
        <w:ind w:left="0"/>
        <w:jc w:val="both"/>
      </w:pPr>
      <w:r>
        <w:rPr>
          <w:rFonts w:ascii="Times New Roman"/>
          <w:b w:val="false"/>
          <w:i w:val="false"/>
          <w:color w:val="000000"/>
          <w:sz w:val="28"/>
        </w:rPr>
        <w:t>
      №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болуы түрлері бойынша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Жылтыр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бөлу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Шалқар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Шалқар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3627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63627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Шалқар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3881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63881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Шалқар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объектілерінің сыртқы және ішкі шекаралары мен алаңдары белгіленген картасы</w:t>
      </w:r>
    </w:p>
    <w:p>
      <w:pPr>
        <w:spacing w:after="0"/>
        <w:ind w:left="0"/>
        <w:jc w:val="left"/>
      </w:pPr>
      <w:r>
        <w:br/>
      </w:r>
    </w:p>
    <w:p>
      <w:pPr>
        <w:spacing w:after="0"/>
        <w:ind w:left="0"/>
        <w:jc w:val="both"/>
      </w:pPr>
      <w:r>
        <w:drawing>
          <wp:inline distT="0" distB="0" distL="0" distR="0">
            <wp:extent cx="63881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63881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Шалқар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159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6159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8801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5880100" cy="267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Шалқар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61341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61341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Шалқар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p>
      <w:pPr>
        <w:spacing w:after="0"/>
        <w:ind w:left="0"/>
        <w:jc w:val="left"/>
      </w:pPr>
      <w:r>
        <w:rPr>
          <w:rFonts w:ascii="Times New Roman"/>
          <w:b/>
          <w:i w:val="false"/>
          <w:color w:val="000000"/>
        </w:rPr>
        <w:t xml:space="preserve"> Ауылда,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4770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64770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Шалқар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Шалқар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 жылғы 24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9 шешіміне 13 қосымша</w:t>
            </w:r>
          </w:p>
        </w:tc>
      </w:tr>
    </w:tbl>
    <w:p>
      <w:pPr>
        <w:spacing w:after="0"/>
        <w:ind w:left="0"/>
        <w:jc w:val="left"/>
      </w:pPr>
      <w:r>
        <w:rPr>
          <w:rFonts w:ascii="Times New Roman"/>
          <w:b/>
          <w:i w:val="false"/>
          <w:color w:val="000000"/>
        </w:rPr>
        <w:t xml:space="preserve"> Шалқар қаласында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Шалқар қаласында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Шалқар қаласы аумағында жайылымдардың орналасу схемасы (картасы) (1 қосымша);</w:t>
      </w:r>
    </w:p>
    <w:p>
      <w:pPr>
        <w:spacing w:after="0"/>
        <w:ind w:left="0"/>
        <w:jc w:val="both"/>
      </w:pPr>
      <w:r>
        <w:rPr>
          <w:rFonts w:ascii="Times New Roman"/>
          <w:b w:val="false"/>
          <w:i w:val="false"/>
          <w:color w:val="000000"/>
          <w:sz w:val="28"/>
        </w:rPr>
        <w:t>
      2) жайылым айналымдарының қолайлы схемалары (2 қосымша);</w:t>
      </w:r>
    </w:p>
    <w:p>
      <w:pPr>
        <w:spacing w:after="0"/>
        <w:ind w:left="0"/>
        <w:jc w:val="both"/>
      </w:pPr>
      <w:r>
        <w:rPr>
          <w:rFonts w:ascii="Times New Roman"/>
          <w:b w:val="false"/>
          <w:i w:val="false"/>
          <w:color w:val="000000"/>
          <w:sz w:val="28"/>
        </w:rPr>
        <w:t>
      3) Жайылымдардың, оның ішінде маусымдық, жайылымдық инфрақұрылым объектілерінің сыртқы және ішкі шекаралары мен алаңдары белгіленген картасы (3 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 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 қосымша);</w:t>
      </w:r>
    </w:p>
    <w:p>
      <w:pPr>
        <w:spacing w:after="0"/>
        <w:ind w:left="0"/>
        <w:jc w:val="both"/>
      </w:pPr>
      <w:r>
        <w:rPr>
          <w:rFonts w:ascii="Times New Roman"/>
          <w:b w:val="false"/>
          <w:i w:val="false"/>
          <w:color w:val="000000"/>
          <w:sz w:val="28"/>
        </w:rPr>
        <w:t>
      6) Ауылда,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жайылымдарға орналастыру схемасы (6 қосымша);</w:t>
      </w:r>
    </w:p>
    <w:p>
      <w:pPr>
        <w:spacing w:after="0"/>
        <w:ind w:left="0"/>
        <w:jc w:val="both"/>
      </w:pPr>
      <w:r>
        <w:rPr>
          <w:rFonts w:ascii="Times New Roman"/>
          <w:b w:val="false"/>
          <w:i w:val="false"/>
          <w:color w:val="000000"/>
          <w:sz w:val="28"/>
        </w:rPr>
        <w:t>
      7) ауыл шаруашылығы жануарларын жаю мен қозғалудың маусымдық бағыттарын белгілейтін жайылымдарды пайдалану жөніндегі күнтізбелік кесте (7 қосымша);</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Шалқар қаласының аумағының жалпы көлемі 61490 гектар, оның ішінде егістік -38 гектар, көпжылдық екпелер – 44 гектар, тыңайған жерлер – 27 гектар, шабындық - 111 гектар, жайылым жерлері – 53408 гектар, бақша – 46 гектар, 7816 гектар -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24142 гектар;</w:t>
      </w:r>
    </w:p>
    <w:p>
      <w:pPr>
        <w:spacing w:after="0"/>
        <w:ind w:left="0"/>
        <w:jc w:val="both"/>
      </w:pPr>
      <w:r>
        <w:rPr>
          <w:rFonts w:ascii="Times New Roman"/>
          <w:b w:val="false"/>
          <w:i w:val="false"/>
          <w:color w:val="000000"/>
          <w:sz w:val="28"/>
        </w:rPr>
        <w:t>
      елді мекендердің жері – 39173 гектар;</w:t>
      </w:r>
    </w:p>
    <w:p>
      <w:pPr>
        <w:spacing w:after="0"/>
        <w:ind w:left="0"/>
        <w:jc w:val="both"/>
      </w:pPr>
      <w:r>
        <w:rPr>
          <w:rFonts w:ascii="Times New Roman"/>
          <w:b w:val="false"/>
          <w:i w:val="false"/>
          <w:color w:val="000000"/>
          <w:sz w:val="28"/>
        </w:rPr>
        <w:t>
      қордағы жер-161389 гектар.</w:t>
      </w:r>
    </w:p>
    <w:p>
      <w:pPr>
        <w:spacing w:after="0"/>
        <w:ind w:left="0"/>
        <w:jc w:val="both"/>
      </w:pPr>
      <w:r>
        <w:rPr>
          <w:rFonts w:ascii="Times New Roman"/>
          <w:b w:val="false"/>
          <w:i w:val="false"/>
          <w:color w:val="000000"/>
          <w:sz w:val="28"/>
        </w:rPr>
        <w:t>
      Табиғи жағдайлар бойынша Шалқар қаласының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Шалқар қаласы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2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2023 жылдың 1 қаңтарына Шалқар қаласында (халықтың жеке ауласы) ірі қара мал 3000 бас, оның ішінде аналық мал басы 2661 бас, 4575 қой мен ешкілер, 130 бас жылқы және 250 бас түйе бар.</w:t>
      </w:r>
    </w:p>
    <w:p>
      <w:pPr>
        <w:spacing w:after="0"/>
        <w:ind w:left="0"/>
        <w:jc w:val="both"/>
      </w:pPr>
      <w:r>
        <w:rPr>
          <w:rFonts w:ascii="Times New Roman"/>
          <w:b w:val="false"/>
          <w:i w:val="false"/>
          <w:color w:val="000000"/>
          <w:sz w:val="28"/>
        </w:rPr>
        <w:t>
      Жайылым көлемі 53408 гектарды құрайды.</w:t>
      </w:r>
    </w:p>
    <w:p>
      <w:pPr>
        <w:spacing w:after="0"/>
        <w:ind w:left="0"/>
        <w:jc w:val="both"/>
      </w:pPr>
      <w:r>
        <w:rPr>
          <w:rFonts w:ascii="Times New Roman"/>
          <w:b w:val="false"/>
          <w:i w:val="false"/>
          <w:color w:val="000000"/>
          <w:sz w:val="28"/>
        </w:rPr>
        <w:t>
      Шалқар қаласында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Шалқар қаласында табиғи жайылымдардың маусымдық сипаты айқын байқалады. Шалқар қаласы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Шалқар қаласы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Шалқар қаласында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Шалқар қаласы бойынша ауылшаруашылығы малдарын қамтамасыз ету үшін барлығы 53408 гектар жайылым бар.</w:t>
      </w:r>
    </w:p>
    <w:p>
      <w:pPr>
        <w:spacing w:after="0"/>
        <w:ind w:left="0"/>
        <w:jc w:val="both"/>
      </w:pPr>
      <w:r>
        <w:rPr>
          <w:rFonts w:ascii="Times New Roman"/>
          <w:b w:val="false"/>
          <w:i w:val="false"/>
          <w:color w:val="000000"/>
          <w:sz w:val="28"/>
        </w:rPr>
        <w:t>
      Шалқар қаласында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ауыл шаруашылығы жануарларының аналық (сауын) мал басын ұстау бойынша елді мекеннің 53408 гектар бар жайылымдық алқаптарында, жүктеме нормасы 5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15 гектар/бас, қой мен ешкілер – 3 гектар/бас, жылқы – 18 гектар/бас, түйе – 23 гектар/бас болғанда жергілікті халықтың басқа ауылшаруашылығы малдарын жаю бойынша жайылымдық жерлердің 13407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3000 бас х 15 гектар/бас = 45000 гектар;</w:t>
      </w:r>
    </w:p>
    <w:p>
      <w:pPr>
        <w:spacing w:after="0"/>
        <w:ind w:left="0"/>
        <w:jc w:val="both"/>
      </w:pPr>
      <w:r>
        <w:rPr>
          <w:rFonts w:ascii="Times New Roman"/>
          <w:b w:val="false"/>
          <w:i w:val="false"/>
          <w:color w:val="000000"/>
          <w:sz w:val="28"/>
        </w:rPr>
        <w:t>
      қой мен ешкілер үшін – 4575 бас х 3 гектар/бас = 13725 гектар;</w:t>
      </w:r>
    </w:p>
    <w:p>
      <w:pPr>
        <w:spacing w:after="0"/>
        <w:ind w:left="0"/>
        <w:jc w:val="both"/>
      </w:pPr>
      <w:r>
        <w:rPr>
          <w:rFonts w:ascii="Times New Roman"/>
          <w:b w:val="false"/>
          <w:i w:val="false"/>
          <w:color w:val="000000"/>
          <w:sz w:val="28"/>
        </w:rPr>
        <w:t>
      жылқы үшін – 130 бас х 18 гектар/бас = 2340 гектар;</w:t>
      </w:r>
    </w:p>
    <w:p>
      <w:pPr>
        <w:spacing w:after="0"/>
        <w:ind w:left="0"/>
        <w:jc w:val="both"/>
      </w:pPr>
      <w:r>
        <w:rPr>
          <w:rFonts w:ascii="Times New Roman"/>
          <w:b w:val="false"/>
          <w:i w:val="false"/>
          <w:color w:val="000000"/>
          <w:sz w:val="28"/>
        </w:rPr>
        <w:t>
      түйе үшін – 250 бас х 23 гектар/бас = 5750 гектар.</w:t>
      </w:r>
    </w:p>
    <w:p>
      <w:pPr>
        <w:spacing w:after="0"/>
        <w:ind w:left="0"/>
        <w:jc w:val="both"/>
      </w:pPr>
      <w:r>
        <w:rPr>
          <w:rFonts w:ascii="Times New Roman"/>
          <w:b w:val="false"/>
          <w:i w:val="false"/>
          <w:color w:val="000000"/>
          <w:sz w:val="28"/>
        </w:rPr>
        <w:t>
      45000+13725+2340+5750 = 66815 гектар.</w:t>
      </w:r>
    </w:p>
    <w:p>
      <w:pPr>
        <w:spacing w:after="0"/>
        <w:ind w:left="0"/>
        <w:jc w:val="both"/>
      </w:pPr>
      <w:r>
        <w:rPr>
          <w:rFonts w:ascii="Times New Roman"/>
          <w:b w:val="false"/>
          <w:i w:val="false"/>
          <w:color w:val="000000"/>
          <w:sz w:val="28"/>
        </w:rPr>
        <w:t>
      Жайылым алқаптарының қалыптасқан 13407 гектар көлемінде қажеттілігін ауданның босалқы жер қоры есебінен толықтыру қажет.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Шалқар қаласында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Шалқар қаласы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5659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65659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Шалқар қаласында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3119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63119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Шалқар қаласында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объектілерінің сыртқы және ішкі шекаралары мен алаңдары белгіленген картасы </w:t>
      </w:r>
    </w:p>
    <w:p>
      <w:pPr>
        <w:spacing w:after="0"/>
        <w:ind w:left="0"/>
        <w:jc w:val="left"/>
      </w:pPr>
      <w:r>
        <w:br/>
      </w:r>
    </w:p>
    <w:p>
      <w:pPr>
        <w:spacing w:after="0"/>
        <w:ind w:left="0"/>
        <w:jc w:val="both"/>
      </w:pPr>
      <w:r>
        <w:drawing>
          <wp:inline distT="0" distB="0" distL="0" distR="0">
            <wp:extent cx="62484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6248400" cy="725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Шалқар қаласында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58420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58420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05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59055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Шалқар қаласында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59690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59690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Шалқар қаласында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p>
      <w:pPr>
        <w:spacing w:after="0"/>
        <w:ind w:left="0"/>
        <w:jc w:val="left"/>
      </w:pPr>
      <w:r>
        <w:rPr>
          <w:rFonts w:ascii="Times New Roman"/>
          <w:b/>
          <w:i w:val="false"/>
          <w:color w:val="000000"/>
        </w:rPr>
        <w:t xml:space="preserve"> Ауылда, ауылдық округте орналасқан жеке және (немесе) заңды тұлғалардың жайылымдармен қамтамасыз етілмеген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3754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63754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Шалқар қаласында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bl>
    <w:p>
      <w:pPr>
        <w:spacing w:after="0"/>
        <w:ind w:left="0"/>
        <w:jc w:val="left"/>
      </w:pPr>
      <w:r>
        <w:rPr>
          <w:rFonts w:ascii="Times New Roman"/>
          <w:b/>
          <w:i w:val="false"/>
          <w:color w:val="000000"/>
        </w:rPr>
        <w:t xml:space="preserve"> Ауыл шаруашылығы жануарларын жаю мен қозғалудың маусымдық бағыттарын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