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c722c4" w14:textId="cc722c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Қарақастек ауылдық округінің Қарақастек, Бұрған және Үшбұлақ ауылдарындағы көшелерге атау беру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Жамбыл ауданы Қарақастек ауылдық округі әкімінің 2023 жылғы 1 тамыздағы № 8-11 шешімі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Республикасының әкімшілік-аумақтық құрылысы туралы" Қазақстан Республикасы Заңының 14-бабының </w:t>
      </w:r>
      <w:r>
        <w:rPr>
          <w:rFonts w:ascii="Times New Roman"/>
          <w:b w:val="false"/>
          <w:i w:val="false"/>
          <w:color w:val="000000"/>
          <w:sz w:val="28"/>
        </w:rPr>
        <w:t>4) тармақшасына</w:t>
      </w:r>
      <w:r>
        <w:rPr>
          <w:rFonts w:ascii="Times New Roman"/>
          <w:b w:val="false"/>
          <w:i w:val="false"/>
          <w:color w:val="000000"/>
          <w:sz w:val="28"/>
        </w:rPr>
        <w:t>, Қарақастек ауылдық округінің халқының пікірін ескере отырып және Алматы облысының ономастикалық комиссиясының 2019 жылғы 24 желтоқсандағы қорытындысы негізінде ШЕШТІМ: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Қарақастек ауылдық округі Қарақастек ауылының келесі көшелеріне атаулар берілсін: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 көшесіне "Сүйінбай Аронұлы" көшесі;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№ 2 көшесіне "Абай Құнанбаев" көшесі; 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№ 3 көшесіне "Достық" көшесі;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№ 4 көшесіне "Астана" көшесі;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5 көшесіне "Төле би" көшесі;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6 көшесіне "Дінмұхамед Қонаев" көшесі;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7 көшесіне "Әйтеке би" көшесі;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8 көшесіне "Қарасай батыр" көшесі;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9 көшесіне "Бейбітшілік" көшесі;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10 көшесіне "Наурыз" көшесі;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11 көшесіне "Бостандық" көшесі;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12 көшесіне "Тәуелсіздік" көшесі;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13 көшесіне "Жібек жолы" көшесі;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№ 14 көшесіне "Қайнар" көшесі, 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15 көшесіне "Медеу" көшесі;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16 көшесіне "Жастар" көшесі;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17 көшесіне "Суықтөбе" көшесі;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18 көшесіне "Алматы" көшесі;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19 көшесіне "Жамбыл Жабаев" көшесі;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№ 20 көшесіне "Үшқоңыр" көшесі. 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Қарақастек ауылдық округі Бұрған ауылының жаңа көшесіне "Майтөбе" көшесі атауы берілсін. 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Қарақастек ауылдық округі Үшбұлақ ауылының жаңа көшесіне "Үшбұлақ" көшесі атауы берілсін.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шешімнің орындалуын бақылауды өзіме қалдырамын. 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шешім оның алғашқы ресми жарияланған күнінен кейін күнтізбелік он күн өткен соң қолданысқа енгізіледі.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Округ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Қасымбаев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Жамбыл ауданы Қаракастек ауылдық округі әкімінің №____ шешіміне қосымша "___"______20____жыл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облысы Жамбыл ауданы Қарақастек ауылдық округінің Қарақастек ауылының көшелеріне атаулар беру туралы схемалық карта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мәндер: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Көше №1 – Сүйінбай Аронұлы көшесі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№2 – Абай Құнанбаев көшесі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мәндер: 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№3 – Достық көшесі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№4 – Астана көшесі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№5 - Төле би көшесі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№6 – Дінмұхамед Қонаев көшесі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№7 – Әйтеке би көшесі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№8 – Қарасай батыр көшесі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№9 – Бейбітшілік көшесі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№10 – Наурыз көшесі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№11 – Бостандық көшесі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№12 – Тәуелсіздік көшесі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№13 – Жібек жолы көшесі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№14 – Қайнар көшесі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№15 – Медеу көшесі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мәндер: 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№16 –Жастар көшесі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№17 – Суықтөбе көшесі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№18 - Алматы көшесі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№19 – Жамбыл Жабаев көшесі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№20 – Үшқоңыр көшесі</w:t>
      </w:r>
    </w:p>
    <w:bookmarkEnd w:id="52"/>
    <w:bookmarkStart w:name="z6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облысы Жамбыл ауданы Қарақастек ауылдық округінің Қарақастек ауылының көшелеріне атаулар беру туралы схемалық карта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мәндер: 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Көше №1 – Майтөбе көшесі </w:t>
      </w:r>
    </w:p>
    <w:bookmarkEnd w:id="56"/>
    <w:bookmarkStart w:name="z6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облысы Жамбыл ауданы Қарақастек ауылдық округінің Қарақастек ауылының көшелеріне атаулар беру туралы схемалық карта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мәндер: 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Көше №1 – Үшбұлақ көшесі</w:t>
      </w:r>
    </w:p>
    <w:bookmarkEnd w:id="6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