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5f87fd" w14:textId="f5f87f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Кербұлақ ауданы бойынша 2023-2024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Жетісу облысы Кербұлақ аудандық мәслихатының 2023 жылғы 6 сәуірдегі № 02-11 шешімі. Күші жойылды - Жетісу облысы Кербұлақ аудандық мәслихатының 2024 жылғы 4 желтоқсандағы № 20-164 шешімімен</w:t>
      </w:r>
    </w:p>
    <w:p>
      <w:pPr>
        <w:spacing w:after="0"/>
        <w:ind w:left="0"/>
        <w:jc w:val="both"/>
      </w:pPr>
      <w:r>
        <w:rPr>
          <w:rFonts w:ascii="Times New Roman"/>
          <w:b w:val="false"/>
          <w:i w:val="false"/>
          <w:color w:val="ff0000"/>
          <w:sz w:val="28"/>
        </w:rPr>
        <w:t xml:space="preserve">
      Ескерту. Күші жойылды - Жетісу облысы Кербұлақ аудандық мәслихатының 04.12.2024 </w:t>
      </w:r>
      <w:r>
        <w:rPr>
          <w:rFonts w:ascii="Times New Roman"/>
          <w:b w:val="false"/>
          <w:i w:val="false"/>
          <w:color w:val="ff0000"/>
          <w:sz w:val="28"/>
        </w:rPr>
        <w:t>№ 20-164</w:t>
      </w:r>
      <w:r>
        <w:rPr>
          <w:rFonts w:ascii="Times New Roman"/>
          <w:b w:val="false"/>
          <w:i w:val="false"/>
          <w:color w:val="ff0000"/>
          <w:sz w:val="28"/>
        </w:rPr>
        <w:t xml:space="preserve"> шешімімен (алғашқы ресми жарияланған күннен кейін күнтізбелік он күн өткен соң қолданысқа енгізіледі).</w:t>
      </w:r>
    </w:p>
    <w:bookmarkStart w:name="z7" w:id="0"/>
    <w:p>
      <w:pPr>
        <w:spacing w:after="0"/>
        <w:ind w:left="0"/>
        <w:jc w:val="both"/>
      </w:pPr>
      <w:r>
        <w:rPr>
          <w:rFonts w:ascii="Times New Roman"/>
          <w:b w:val="false"/>
          <w:i w:val="false"/>
          <w:color w:val="000000"/>
          <w:sz w:val="28"/>
        </w:rPr>
        <w:t xml:space="preserve">
      "Жайылымдар туралы"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Кербұлақ аудандық мәслихаты ШЕШТІ:</w:t>
      </w:r>
    </w:p>
    <w:bookmarkEnd w:id="0"/>
    <w:bookmarkStart w:name="z8" w:id="1"/>
    <w:p>
      <w:pPr>
        <w:spacing w:after="0"/>
        <w:ind w:left="0"/>
        <w:jc w:val="both"/>
      </w:pPr>
      <w:r>
        <w:rPr>
          <w:rFonts w:ascii="Times New Roman"/>
          <w:b w:val="false"/>
          <w:i w:val="false"/>
          <w:color w:val="000000"/>
          <w:sz w:val="28"/>
        </w:rPr>
        <w:t xml:space="preserve">
      1. Кербұлақ ауданы бойынша 2023-2024 жылдарға арналған жайылымдарды басқару және оларды пайдалану жөніндегі жоспары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аудан әкімінің орынбасары Ж. Жүнісбековке жүктелсін.</w:t>
      </w:r>
    </w:p>
    <w:bookmarkEnd w:id="2"/>
    <w:bookmarkStart w:name="z10"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Мәслихат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Бекиев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2023-2024 жылдарға арналған жайылымдарды басқару және оларды пайдалану жөніндегі жоспарға 1 қосымша</w:t>
            </w:r>
          </w:p>
        </w:tc>
      </w:tr>
    </w:tbl>
    <w:bookmarkStart w:name="z13" w:id="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bookmarkEnd w:id="4"/>
    <w:bookmarkStart w:name="z14" w:id="5"/>
    <w:p>
      <w:pPr>
        <w:spacing w:after="0"/>
        <w:ind w:left="0"/>
        <w:jc w:val="both"/>
      </w:pPr>
      <w:r>
        <w:rPr>
          <w:rFonts w:ascii="Times New Roman"/>
          <w:b w:val="false"/>
          <w:i w:val="false"/>
          <w:color w:val="000000"/>
          <w:sz w:val="28"/>
        </w:rPr>
        <w:t xml:space="preserve">
      </w:t>
      </w:r>
    </w:p>
    <w:bookmarkEnd w:id="5"/>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2023-2024 жылдарға арналған жайылымдарды басқару және оларды пайдалану жөніндегі жоспарға 2 қосымша</w:t>
            </w:r>
          </w:p>
        </w:tc>
      </w:tr>
    </w:tbl>
    <w:bookmarkStart w:name="z16" w:id="6"/>
    <w:p>
      <w:pPr>
        <w:spacing w:after="0"/>
        <w:ind w:left="0"/>
        <w:jc w:val="left"/>
      </w:pPr>
      <w:r>
        <w:rPr>
          <w:rFonts w:ascii="Times New Roman"/>
          <w:b/>
          <w:i w:val="false"/>
          <w:color w:val="000000"/>
        </w:rPr>
        <w:t xml:space="preserve"> Жайылым айналымдарының қолайлы схемасы</w:t>
      </w:r>
    </w:p>
    <w:bookmarkEnd w:id="6"/>
    <w:bookmarkStart w:name="z17" w:id="7"/>
    <w:p>
      <w:pPr>
        <w:spacing w:after="0"/>
        <w:ind w:left="0"/>
        <w:jc w:val="both"/>
      </w:pPr>
      <w:r>
        <w:rPr>
          <w:rFonts w:ascii="Times New Roman"/>
          <w:b w:val="false"/>
          <w:i w:val="false"/>
          <w:color w:val="000000"/>
          <w:sz w:val="28"/>
        </w:rPr>
        <w:t xml:space="preserve">
      </w:t>
      </w:r>
    </w:p>
    <w:bookmarkEnd w:id="7"/>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2023-2024 жылдарға арналған жайылымдарды басқару және оларды пайдалану жөніндегі жоспарға 3 қосымша</w:t>
            </w:r>
          </w:p>
        </w:tc>
      </w:tr>
    </w:tbl>
    <w:bookmarkStart w:name="z19" w:id="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нысандар белгіленген картасы</w:t>
      </w:r>
    </w:p>
    <w:bookmarkEnd w:id="8"/>
    <w:bookmarkStart w:name="z20" w:id="9"/>
    <w:p>
      <w:pPr>
        <w:spacing w:after="0"/>
        <w:ind w:left="0"/>
        <w:jc w:val="both"/>
      </w:pPr>
      <w:r>
        <w:rPr>
          <w:rFonts w:ascii="Times New Roman"/>
          <w:b w:val="false"/>
          <w:i w:val="false"/>
          <w:color w:val="000000"/>
          <w:sz w:val="28"/>
        </w:rPr>
        <w:t xml:space="preserve">
      </w:t>
      </w:r>
    </w:p>
    <w:bookmarkEnd w:id="9"/>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2023-2024 жылдарға арналған жайылымдарды басқару және оларды пайдалану жөніндегі жоспарға 4 қосымша</w:t>
            </w:r>
          </w:p>
        </w:tc>
      </w:tr>
    </w:tbl>
    <w:bookmarkStart w:name="z22" w:id="1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суғару немесе суландыру каналдарына, құбырлы құдықтарға) қол жеткізу схемасы</w:t>
      </w:r>
    </w:p>
    <w:bookmarkEnd w:id="10"/>
    <w:bookmarkStart w:name="z23"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2023-2024 жылдарға арналған жайылымдарды басқару және оларды пайдалану жөніндегі жоспарға 5 қосымша</w:t>
            </w:r>
          </w:p>
        </w:tc>
      </w:tr>
    </w:tbl>
    <w:bookmarkStart w:name="z25" w:id="1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
    <w:bookmarkStart w:name="z26"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2023-2024 жылдарға арналған жайылымдарды басқару және оларды пайдалану жөніндегі жоспарға 6 қосымша</w:t>
            </w:r>
          </w:p>
        </w:tc>
      </w:tr>
    </w:tbl>
    <w:bookmarkStart w:name="z28" w:id="14"/>
    <w:p>
      <w:pPr>
        <w:spacing w:after="0"/>
        <w:ind w:left="0"/>
        <w:jc w:val="left"/>
      </w:pPr>
      <w:r>
        <w:rPr>
          <w:rFonts w:ascii="Times New Roman"/>
          <w:b/>
          <w:i w:val="false"/>
          <w:color w:val="000000"/>
        </w:rPr>
        <w:t xml:space="preserve"> Ауыл, ауылдық округ маңында орналасқан жайылымдар мен қамтамасыз етілмеген және (немесе) заңды тұлғалардың ауыл шаруашылығы жануарларының мал басын шалғайдағы жайылымдарға орналастыру схемасы</w:t>
      </w:r>
    </w:p>
    <w:bookmarkEnd w:id="14"/>
    <w:bookmarkStart w:name="z29"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2023-2024 жылдарға арналған жайылымдарды басқару және оларды пайдалану жөніндегі жоспарға 7 қосымша</w:t>
            </w:r>
          </w:p>
        </w:tc>
      </w:tr>
    </w:tbl>
    <w:bookmarkStart w:name="z31" w:id="1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Жайылымға малдарды айдап шығару және жайылымнан қайтару мерзімі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ІІ он күндігінен Мамырдың 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ІІ он күндігінен Қазанның 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ІІ он күндігінен Қарашаның 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ІІ он күндігінен Наурыздың ІІ он күндігіне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ІІ он күндігінен Мамырдың 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ІІ он күндігінен Қазанның 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ІІ он күндігінен Қарашаның 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ІІ он күндігінен Наурыздың ІІ он күндігіне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2023-2024 жылдарға арналған жайылымдарды басқару және оларды пайдалану жөніндегі жоспарға 7-1 қосымша</w:t>
            </w:r>
          </w:p>
        </w:tc>
      </w:tr>
    </w:tbl>
    <w:bookmarkStart w:name="z33" w:id="17"/>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жоюға халық мұқтажын қанағаттандыру үшін қажетті жайылымдардың сыртқы мен ішкі шекаралары және алаңдары белгіленген картасы</w:t>
      </w:r>
    </w:p>
    <w:bookmarkEnd w:id="17"/>
    <w:bookmarkStart w:name="z34"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аудандық мәслихатының 2023 жылғы "6" сәуірдегі "Кербұлақ ауданы бойынша 2023-2024 жылдарға арналған жайылымдарды басқару және оларды пайдалану жөніндегі жоспарды бекіту туралы" № 02-11 шешіміне қосымша</w:t>
            </w:r>
          </w:p>
        </w:tc>
      </w:tr>
    </w:tbl>
    <w:bookmarkStart w:name="z36" w:id="19"/>
    <w:p>
      <w:pPr>
        <w:spacing w:after="0"/>
        <w:ind w:left="0"/>
        <w:jc w:val="left"/>
      </w:pPr>
      <w:r>
        <w:rPr>
          <w:rFonts w:ascii="Times New Roman"/>
          <w:b/>
          <w:i w:val="false"/>
          <w:color w:val="000000"/>
        </w:rPr>
        <w:t xml:space="preserve"> Кербұлақ ауданы бойынша 2023-2024 жылдарға арналған жайылымдарды басқару және оларды пайдалану жөніндегі жоспар</w:t>
      </w:r>
    </w:p>
    <w:bookmarkEnd w:id="19"/>
    <w:bookmarkStart w:name="z37" w:id="20"/>
    <w:p>
      <w:pPr>
        <w:spacing w:after="0"/>
        <w:ind w:left="0"/>
        <w:jc w:val="both"/>
      </w:pPr>
      <w:r>
        <w:rPr>
          <w:rFonts w:ascii="Times New Roman"/>
          <w:b w:val="false"/>
          <w:i w:val="false"/>
          <w:color w:val="000000"/>
          <w:sz w:val="28"/>
        </w:rPr>
        <w:t>
      Осы Кербұлақ ауданы бойынша 2023-2024 жылдарға арналған жайылымдарды басқару және оларды пайдалану жөніндегі жоспар (бұдан әрі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"Жайылымдарды ұтымды пайдалану қағидаларын бекіту туралы" бұйрығына (Нормативтік құқықтық актілерді мемлекеттік тіркеу тізілімінде № 15090 тіркелген), Қазақстан Республикасы Ауыл шаруашылығы министрінің 2015 жылғы 14 сәуірдегі </w:t>
      </w:r>
      <w:r>
        <w:rPr>
          <w:rFonts w:ascii="Times New Roman"/>
          <w:b w:val="false"/>
          <w:i w:val="false"/>
          <w:color w:val="000000"/>
          <w:sz w:val="28"/>
        </w:rPr>
        <w:t>№3-3/332</w:t>
      </w: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бұйрығына сәйкес әзірленді.</w:t>
      </w:r>
    </w:p>
    <w:bookmarkEnd w:id="20"/>
    <w:bookmarkStart w:name="z38" w:id="21"/>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21"/>
    <w:bookmarkStart w:name="z39" w:id="22"/>
    <w:p>
      <w:pPr>
        <w:spacing w:after="0"/>
        <w:ind w:left="0"/>
        <w:jc w:val="both"/>
      </w:pPr>
      <w:r>
        <w:rPr>
          <w:rFonts w:ascii="Times New Roman"/>
          <w:b w:val="false"/>
          <w:i w:val="false"/>
          <w:color w:val="000000"/>
          <w:sz w:val="28"/>
        </w:rPr>
        <w:t>
      Жоспар:</w:t>
      </w:r>
    </w:p>
    <w:bookmarkEnd w:id="22"/>
    <w:bookmarkStart w:name="z40" w:id="23"/>
    <w:p>
      <w:pPr>
        <w:spacing w:after="0"/>
        <w:ind w:left="0"/>
        <w:jc w:val="both"/>
      </w:pPr>
      <w:r>
        <w:rPr>
          <w:rFonts w:ascii="Times New Roman"/>
          <w:b w:val="false"/>
          <w:i w:val="false"/>
          <w:color w:val="000000"/>
          <w:sz w:val="28"/>
        </w:rPr>
        <w:t xml:space="preserve">
      1)осы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схемасын(картасын);</w:t>
      </w:r>
    </w:p>
    <w:bookmarkEnd w:id="23"/>
    <w:bookmarkStart w:name="z41" w:id="24"/>
    <w:p>
      <w:pPr>
        <w:spacing w:after="0"/>
        <w:ind w:left="0"/>
        <w:jc w:val="both"/>
      </w:pPr>
      <w:r>
        <w:rPr>
          <w:rFonts w:ascii="Times New Roman"/>
          <w:b w:val="false"/>
          <w:i w:val="false"/>
          <w:color w:val="000000"/>
          <w:sz w:val="28"/>
        </w:rPr>
        <w:t xml:space="preserve">
      2)осы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bookmarkEnd w:id="24"/>
    <w:bookmarkStart w:name="z42" w:id="25"/>
    <w:p>
      <w:pPr>
        <w:spacing w:after="0"/>
        <w:ind w:left="0"/>
        <w:jc w:val="both"/>
      </w:pPr>
      <w:r>
        <w:rPr>
          <w:rFonts w:ascii="Times New Roman"/>
          <w:b w:val="false"/>
          <w:i w:val="false"/>
          <w:color w:val="000000"/>
          <w:sz w:val="28"/>
        </w:rPr>
        <w:t xml:space="preserve">
      3)осы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обьектілері белгіленген картасын;</w:t>
      </w:r>
    </w:p>
    <w:bookmarkEnd w:id="25"/>
    <w:bookmarkStart w:name="z43" w:id="26"/>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 сәйкес жасалған су көздеріне (көлдерге, өзендерге, тоғандарға, апандарға, суару немесе суландыру каналдарына, құбырлар немесе шахталы құдықтарға қол жеткізу схемасын;</w:t>
      </w:r>
    </w:p>
    <w:bookmarkEnd w:id="26"/>
    <w:bookmarkStart w:name="z44" w:id="27"/>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27"/>
    <w:bookmarkStart w:name="z45" w:id="28"/>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28"/>
    <w:bookmarkStart w:name="z46" w:id="29"/>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графигін;</w:t>
      </w:r>
    </w:p>
    <w:bookmarkEnd w:id="29"/>
    <w:bookmarkStart w:name="z47" w:id="30"/>
    <w:p>
      <w:pPr>
        <w:spacing w:after="0"/>
        <w:ind w:left="0"/>
        <w:jc w:val="both"/>
      </w:pPr>
      <w:r>
        <w:rPr>
          <w:rFonts w:ascii="Times New Roman"/>
          <w:b w:val="false"/>
          <w:i w:val="false"/>
          <w:color w:val="000000"/>
          <w:sz w:val="28"/>
        </w:rPr>
        <w:t>
      7-1)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 қамтиды.</w:t>
      </w:r>
    </w:p>
    <w:bookmarkEnd w:id="30"/>
    <w:bookmarkStart w:name="z48" w:id="31"/>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31"/>
    <w:bookmarkStart w:name="z49" w:id="32"/>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ветеринарлық-санитарлық обьектілер туралы мәліметтер иелерін, жайылым пайдаланушыларды, жеке және (немесе) заңды тұлғаларды көрсете отырып, ауыл шаруашылығы жануарларының мал басының саны туралы деректер, ауыл шаруашылығы жануарларының түрлері мен жыныстық топтары бойыншақалыптастырылған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қабылданады.</w:t>
      </w:r>
    </w:p>
    <w:bookmarkEnd w:id="32"/>
    <w:bookmarkStart w:name="z50" w:id="33"/>
    <w:p>
      <w:pPr>
        <w:spacing w:after="0"/>
        <w:ind w:left="0"/>
        <w:jc w:val="both"/>
      </w:pPr>
      <w:r>
        <w:rPr>
          <w:rFonts w:ascii="Times New Roman"/>
          <w:b w:val="false"/>
          <w:i w:val="false"/>
          <w:color w:val="000000"/>
          <w:sz w:val="28"/>
        </w:rPr>
        <w:t>
      Әкімшілік-аумақтық бөлініс бойынша Кербұлақ ауданында 15 ауылдық округ, 63 елді мекен бар.</w:t>
      </w:r>
    </w:p>
    <w:bookmarkEnd w:id="33"/>
    <w:bookmarkStart w:name="z51" w:id="34"/>
    <w:p>
      <w:pPr>
        <w:spacing w:after="0"/>
        <w:ind w:left="0"/>
        <w:jc w:val="both"/>
      </w:pPr>
      <w:r>
        <w:rPr>
          <w:rFonts w:ascii="Times New Roman"/>
          <w:b w:val="false"/>
          <w:i w:val="false"/>
          <w:color w:val="000000"/>
          <w:sz w:val="28"/>
        </w:rPr>
        <w:t>
      Кербұлақ ауданының жалпы көлемі 1149301 гектар, оның ішінде жайылымдық жерлер-381 136 гектар, суармалы жерлер- 4 609 гектар.</w:t>
      </w:r>
    </w:p>
    <w:bookmarkEnd w:id="34"/>
    <w:bookmarkStart w:name="z52" w:id="35"/>
    <w:p>
      <w:pPr>
        <w:spacing w:after="0"/>
        <w:ind w:left="0"/>
        <w:jc w:val="both"/>
      </w:pPr>
      <w:r>
        <w:rPr>
          <w:rFonts w:ascii="Times New Roman"/>
          <w:b w:val="false"/>
          <w:i w:val="false"/>
          <w:color w:val="000000"/>
          <w:sz w:val="28"/>
        </w:rPr>
        <w:t>
      Аудан климаты облыстың қар аз түсетін, қысы қатты, ылғал жеткіліксіз түсетін климаттық өңірі шегінде орналасқан. Ауаның жылдық орташа температурасы қаңтар айында -14,9 С, шілде айында +22,5 С. Жауынның орташа түсімі 40 миллиметр, ал жылдық 300 миллиметр.</w:t>
      </w:r>
    </w:p>
    <w:bookmarkEnd w:id="35"/>
    <w:bookmarkStart w:name="z53" w:id="36"/>
    <w:p>
      <w:pPr>
        <w:spacing w:after="0"/>
        <w:ind w:left="0"/>
        <w:jc w:val="both"/>
      </w:pPr>
      <w:r>
        <w:rPr>
          <w:rFonts w:ascii="Times New Roman"/>
          <w:b w:val="false"/>
          <w:i w:val="false"/>
          <w:color w:val="000000"/>
          <w:sz w:val="28"/>
        </w:rPr>
        <w:t>
      Ауданның өсімдік жамылғысы әртүрлі, шамамен қоса алғанда 120 түрлі. Олардың ішінде ең көп тараған түрі жантақ және жусан шөптері.</w:t>
      </w:r>
    </w:p>
    <w:bookmarkEnd w:id="36"/>
    <w:bookmarkStart w:name="z54" w:id="37"/>
    <w:p>
      <w:pPr>
        <w:spacing w:after="0"/>
        <w:ind w:left="0"/>
        <w:jc w:val="both"/>
      </w:pPr>
      <w:r>
        <w:rPr>
          <w:rFonts w:ascii="Times New Roman"/>
          <w:b w:val="false"/>
          <w:i w:val="false"/>
          <w:color w:val="000000"/>
          <w:sz w:val="28"/>
        </w:rPr>
        <w:t>
      Топырақтың жоғарғы қабатының қалыптасуы әртүрлі климаттық тереңдегі ызасулардың жатуы, рельеф топырақтың түрлері себеп болады. Ауданның оңтүстік бетінде рельефтің биік элементтерінде Матай тауы жотасында дала бұтасының өсімдіктерінен таудың қара қоңыр топырағы құралды. Бұл топырақтың сапасы жақсы, құрамында гумус 4,2%. Топырақты егіншілікте пайдалану үшін агротехниканы ғана қажет етеді.</w:t>
      </w:r>
    </w:p>
    <w:bookmarkEnd w:id="37"/>
    <w:bookmarkStart w:name="z55" w:id="38"/>
    <w:p>
      <w:pPr>
        <w:spacing w:after="0"/>
        <w:ind w:left="0"/>
        <w:jc w:val="both"/>
      </w:pPr>
      <w:r>
        <w:rPr>
          <w:rFonts w:ascii="Times New Roman"/>
          <w:b w:val="false"/>
          <w:i w:val="false"/>
          <w:color w:val="000000"/>
          <w:sz w:val="28"/>
        </w:rPr>
        <w:t>
      Ауданда 15 мал дәрігерлік пункті, 16 мал қорымдары, 1 мал сою орны және 27 сібір жарасының көміндісі жұмыс істейді.</w:t>
      </w:r>
    </w:p>
    <w:bookmarkEnd w:id="3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header.xml" Type="http://schemas.openxmlformats.org/officeDocument/2006/relationships/header" Id="rId1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