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909ba" w14:textId="4f909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Қарағанды қаласы бойынша 2023-2024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қалалық мәслихатының 2023 жылғы 27 маусымдағы № 55 шешімі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Премьер-Министрінің орынбасары – Қазақстан Республикасы Ауыл шаруашылығы министрінің 2017 жылғы 24 сәуірдегі № 173 "Жайылымдарды ұтымды пайдалану қағидаларын бекіту туралы" (нормативтік құқықтық актілерді мемлекеттік тіркеу Тізілімінде № 15090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Қарағанды қалалық мәслихат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2023-2024 жылдарға арналған Қарағанды қаласы бойынша жайылымдарын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 ресми жарияланған күннен кейін күнтізбелік он күн өткеннен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Қарағанды қалалық 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Бөкенов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VIII сайланған Қарағанды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кезекті VII сессиясының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27 маусымдағы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шешімімен бекітілген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Қарағанды қаласы бойынша 2023-2024 жылдарға арналған жайылымдарды басқару және оларды пайдалану жөніндегі жоспар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 2023-2024 жылдарға арналған Қарағанды қаласы бойынша жайылымдарды басқару және оларды пайдалану жөніндегі Жоспары (бұдан әрі – жоспар)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 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баптары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Премьер Министрінің орынбасары – Қазақстан Республикасы Ауыл шаруашылығы министрінің 2017 жылғы 24 сәуірдегі №173 "Жайылымдарды ұтымды пайдалану қағидаларын бекіту туралы" (нормативтік құқықтық актілерді мемлекеттік тіркеу тізілімінде №15090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Ауыл шаруашылығы министрінің 2015 жылғы 14 сәуірдегі №3-3/332 "Жайылымдардың жалпы алаңына түсетін жүктеменің шекті рұқсат етілетін нормасын бекіту туралы" (нормативтік құқықтық актілерді мемлекеттік тіркеу тізілімінде № 11064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жүзеге асырылады.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азыққа қажеттілікті тұрақты қамтамасыз ету және жайылымдардың тозу процестерін болғызбау мақсатында қабылданады.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құрамында: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 айналымдарының қолайлы схемалары;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жайылымдардың, оның ішінде маусымдық жайылымдардың сыртқы және ішкі шекаралары мен алаңдары, жайылымдық инфрақұрылым объектілері белгіленген карта;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ауыл шаруашылығы жануарларын жаюдың және айдаудың маусымдық маршруттарын белгілейтін жайылымдарды пайдалану жөніндегі күнтізбелік кесте.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5016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5626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4229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4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5"/>
    <w:bookmarkStart w:name="z4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Қарағанды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2023-2024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басталуы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аяқталуы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Қарағанды қаласы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соңы-мамырдың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қазанның соңы-қарашаның басы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