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a511fe" w14:textId="da511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Нұра ауданы бойынша 2024-2025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Нұра аудандық мәслихатының 2023 жылғы 27 маусымдағы № 31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6-бабының </w:t>
      </w:r>
      <w:r>
        <w:rPr>
          <w:rFonts w:ascii="Times New Roman"/>
          <w:b w:val="false"/>
          <w:i w:val="false"/>
          <w:color w:val="000000"/>
          <w:sz w:val="28"/>
        </w:rPr>
        <w:t>1-тармағының</w:t>
      </w:r>
      <w:r>
        <w:rPr>
          <w:rFonts w:ascii="Times New Roman"/>
          <w:b w:val="false"/>
          <w:i w:val="false"/>
          <w:color w:val="000000"/>
          <w:sz w:val="28"/>
        </w:rPr>
        <w:t xml:space="preserve"> 1) тармақшасына,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аудандық мәслихат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Нұра ауданы бойынша 2024-2025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шешімнің қосымшаларына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Нұра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Жунусбеков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1-қосымша</w:t>
            </w:r>
          </w:p>
        </w:tc>
      </w:tr>
    </w:tbl>
    <w:bookmarkStart w:name="z9" w:id="3"/>
    <w:p>
      <w:pPr>
        <w:spacing w:after="0"/>
        <w:ind w:left="0"/>
        <w:jc w:val="left"/>
      </w:pPr>
      <w:r>
        <w:rPr>
          <w:rFonts w:ascii="Times New Roman"/>
          <w:b/>
          <w:i w:val="false"/>
          <w:color w:val="000000"/>
        </w:rPr>
        <w:t xml:space="preserve"> Нұра ауданының жайылымдарын басқару және оларды жер аумағында пайдалану жөніндегі 2024-2025 жылдарға арналған жоспар</w:t>
      </w:r>
    </w:p>
    <w:bookmarkEnd w:id="3"/>
    <w:bookmarkStart w:name="z10" w:id="4"/>
    <w:p>
      <w:pPr>
        <w:spacing w:after="0"/>
        <w:ind w:left="0"/>
        <w:jc w:val="both"/>
      </w:pPr>
      <w:r>
        <w:rPr>
          <w:rFonts w:ascii="Times New Roman"/>
          <w:b w:val="false"/>
          <w:i w:val="false"/>
          <w:color w:val="000000"/>
          <w:sz w:val="28"/>
        </w:rPr>
        <w:t xml:space="preserve">
      Нұра ауданының жайылымдарын басқару және оларды пайдалану жөніндегі 2024-2025 жылдарға арналған осы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және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жол берілетін нормасын бекіту туралы" бұйрықтарына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құрамында:</w:t>
      </w:r>
    </w:p>
    <w:bookmarkEnd w:id="6"/>
    <w:bookmarkStart w:name="z13" w:id="7"/>
    <w:p>
      <w:pPr>
        <w:spacing w:after="0"/>
        <w:ind w:left="0"/>
        <w:jc w:val="both"/>
      </w:pPr>
      <w:r>
        <w:rPr>
          <w:rFonts w:ascii="Times New Roman"/>
          <w:b w:val="false"/>
          <w:i w:val="false"/>
          <w:color w:val="000000"/>
          <w:sz w:val="28"/>
        </w:rPr>
        <w:t>
      1) осы жоспарға 1-қосымшаға сәйкес ауылдық округтердің аумағында құқық белгілейтін құжаттар негізінде жер санаттары, жер учаскелерінің меншік иелері және жер пайдаланушылар бөлінісінде Нұра ауданының аумағында жайылымдардың орналасу схемасы (картасы);</w:t>
      </w:r>
    </w:p>
    <w:bookmarkEnd w:id="7"/>
    <w:bookmarkStart w:name="z14" w:id="8"/>
    <w:p>
      <w:pPr>
        <w:spacing w:after="0"/>
        <w:ind w:left="0"/>
        <w:jc w:val="both"/>
      </w:pPr>
      <w:r>
        <w:rPr>
          <w:rFonts w:ascii="Times New Roman"/>
          <w:b w:val="false"/>
          <w:i w:val="false"/>
          <w:color w:val="000000"/>
          <w:sz w:val="28"/>
        </w:rPr>
        <w:t>
      2) осы жоспарға 2-қосымшаға сәйкес жайылым айналымдарының қолайлы схемалары;</w:t>
      </w:r>
    </w:p>
    <w:bookmarkEnd w:id="8"/>
    <w:bookmarkStart w:name="z15" w:id="9"/>
    <w:p>
      <w:pPr>
        <w:spacing w:after="0"/>
        <w:ind w:left="0"/>
        <w:jc w:val="both"/>
      </w:pPr>
      <w:r>
        <w:rPr>
          <w:rFonts w:ascii="Times New Roman"/>
          <w:b w:val="false"/>
          <w:i w:val="false"/>
          <w:color w:val="000000"/>
          <w:sz w:val="28"/>
        </w:rPr>
        <w:t>
      3) осы жоспарға 3-қосымшаға сәйкес Нұра ауданының аумағындағы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
    <w:bookmarkStart w:name="z16" w:id="10"/>
    <w:p>
      <w:pPr>
        <w:spacing w:after="0"/>
        <w:ind w:left="0"/>
        <w:jc w:val="both"/>
      </w:pPr>
      <w:r>
        <w:rPr>
          <w:rFonts w:ascii="Times New Roman"/>
          <w:b w:val="false"/>
          <w:i w:val="false"/>
          <w:color w:val="000000"/>
          <w:sz w:val="28"/>
        </w:rPr>
        <w:t>
      4) осы жоспарға 4-қосымшаға сәйкес Нұра ауданының аумағында су тұтыну нормасына сәйкес жасалған жайылым пайдаланушылардың су көздеріне (көлдерге, өзендерге, тоғандарға, копандарға, суару немесе суландыру каналдарына, құбырлы немесе шахталы құдықтарға) қол жеткізу схемасы бекітілсін;</w:t>
      </w:r>
    </w:p>
    <w:bookmarkEnd w:id="10"/>
    <w:bookmarkStart w:name="z17" w:id="11"/>
    <w:p>
      <w:pPr>
        <w:spacing w:after="0"/>
        <w:ind w:left="0"/>
        <w:jc w:val="both"/>
      </w:pPr>
      <w:r>
        <w:rPr>
          <w:rFonts w:ascii="Times New Roman"/>
          <w:b w:val="false"/>
          <w:i w:val="false"/>
          <w:color w:val="000000"/>
          <w:sz w:val="28"/>
        </w:rPr>
        <w:t>
      5) осы жоспарға 5-қосымшаға сәйкес жайылымы жоқ жеке және (немесе) заңды тұлғалардың Ауыл шаруашылығы жануарларының мал басын орналастыру үшін жайылымдарды қайта бөлу және оны Нұра ауданының берілетін жайылымдарына ауыстыру схемасы бекітілсін;</w:t>
      </w:r>
    </w:p>
    <w:bookmarkEnd w:id="11"/>
    <w:bookmarkStart w:name="z18" w:id="12"/>
    <w:p>
      <w:pPr>
        <w:spacing w:after="0"/>
        <w:ind w:left="0"/>
        <w:jc w:val="both"/>
      </w:pPr>
      <w:r>
        <w:rPr>
          <w:rFonts w:ascii="Times New Roman"/>
          <w:b w:val="false"/>
          <w:i w:val="false"/>
          <w:color w:val="000000"/>
          <w:sz w:val="28"/>
        </w:rPr>
        <w:t>
      6) осы жоспарға 6-қосымшаға сәйкес Нұра ауданында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
    <w:bookmarkStart w:name="z19" w:id="13"/>
    <w:p>
      <w:pPr>
        <w:spacing w:after="0"/>
        <w:ind w:left="0"/>
        <w:jc w:val="both"/>
      </w:pPr>
      <w:r>
        <w:rPr>
          <w:rFonts w:ascii="Times New Roman"/>
          <w:b w:val="false"/>
          <w:i w:val="false"/>
          <w:color w:val="000000"/>
          <w:sz w:val="28"/>
        </w:rPr>
        <w:t>
      7) осы жоспарға 7-қосымшаға сәйкес ауыл шаруашылығы жануарларын жаюдың және жылжытудың маусымдық маршруттарын белгілейтін жайылымдарды пайдалану жөніндегі күнтізбелік кесте.</w:t>
      </w:r>
    </w:p>
    <w:bookmarkEnd w:id="13"/>
    <w:bookmarkStart w:name="z20"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әзірленді –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жергілікті өзін-өзі басқару органдарының қатысуымен ауылдардың әкімдіктерімен және ауылдық елді мекендердің әкімдіктерімен бірлесіп, мемлекеттік органдар, жеке және (немесе) заңды тұлғалар ұсынған өзге де, ауылдық округ және жайылым пайдаланушылар.</w:t>
      </w:r>
    </w:p>
    <w:bookmarkEnd w:id="14"/>
    <w:bookmarkStart w:name="z21" w:id="15"/>
    <w:p>
      <w:pPr>
        <w:spacing w:after="0"/>
        <w:ind w:left="0"/>
        <w:jc w:val="both"/>
      </w:pPr>
      <w:r>
        <w:rPr>
          <w:rFonts w:ascii="Times New Roman"/>
          <w:b w:val="false"/>
          <w:i w:val="false"/>
          <w:color w:val="000000"/>
          <w:sz w:val="28"/>
        </w:rPr>
        <w:t>
      Әкімшілік-аумақтық бөлінісі бойынша Нұра ауданында 23 ауылдық және 2 кенттік округ бар.</w:t>
      </w:r>
    </w:p>
    <w:bookmarkEnd w:id="15"/>
    <w:bookmarkStart w:name="z22" w:id="16"/>
    <w:p>
      <w:pPr>
        <w:spacing w:after="0"/>
        <w:ind w:left="0"/>
        <w:jc w:val="both"/>
      </w:pPr>
      <w:r>
        <w:rPr>
          <w:rFonts w:ascii="Times New Roman"/>
          <w:b w:val="false"/>
          <w:i w:val="false"/>
          <w:color w:val="000000"/>
          <w:sz w:val="28"/>
        </w:rPr>
        <w:t>
      Нұра ауданындағы жайылымдық жерлердің жалпы ауданы 4 033 430 гектарды құрайды, оның ішінде жер пайдаланушыларда – 1 698 847 га, елді мекендердің жерлері-379 959 га, қорықтық аймақтың жерлері 241 596 га, ауыл шаруашылық емес объектілердің жерлері 4 273 га және қордағы жерлер 1 708 755 га.</w:t>
      </w:r>
    </w:p>
    <w:bookmarkEnd w:id="16"/>
    <w:bookmarkStart w:name="z23" w:id="17"/>
    <w:p>
      <w:pPr>
        <w:spacing w:after="0"/>
        <w:ind w:left="0"/>
        <w:jc w:val="both"/>
      </w:pPr>
      <w:r>
        <w:rPr>
          <w:rFonts w:ascii="Times New Roman"/>
          <w:b w:val="false"/>
          <w:i w:val="false"/>
          <w:color w:val="000000"/>
          <w:sz w:val="28"/>
        </w:rPr>
        <w:t>
      Нұра ауданы 1928 жылы құрылған. Аудан аумағы 46,3 мың шаршы километрді құрайды. Халық саны-22,3 мың адам. Аудан орталығы-Нұра кенті. Қарағанды қаласынан солтүстік-батысқа қарай 205 шақырым жерде орналасқан.</w:t>
      </w:r>
    </w:p>
    <w:bookmarkEnd w:id="17"/>
    <w:bookmarkStart w:name="z24" w:id="18"/>
    <w:p>
      <w:pPr>
        <w:spacing w:after="0"/>
        <w:ind w:left="0"/>
        <w:jc w:val="both"/>
      </w:pPr>
      <w:r>
        <w:rPr>
          <w:rFonts w:ascii="Times New Roman"/>
          <w:b w:val="false"/>
          <w:i w:val="false"/>
          <w:color w:val="000000"/>
          <w:sz w:val="28"/>
        </w:rPr>
        <w:t>
      Нұра ауданының аумағы континенталдылықтың барлық ерекшеліктерімен сипатталады: қатты ұзақ қыс, қысқа орташа ыстық жаз, қыс пен жаз температурасының күрт қарама-қайшылығы, жылдық жауын-шашынның аз мөлшері. Ең ыстық ай-шілде, ең суық-қаңтар. Алғашқы күзгі аяздар қыркүйек айында, соңғы көктем мамыр айының соңында басталады. Жауын-шашын мөлшері бойынша аумақ құрғақ аймаққа жатады.</w:t>
      </w:r>
    </w:p>
    <w:bookmarkEnd w:id="18"/>
    <w:bookmarkStart w:name="z25" w:id="19"/>
    <w:p>
      <w:pPr>
        <w:spacing w:after="0"/>
        <w:ind w:left="0"/>
        <w:jc w:val="both"/>
      </w:pPr>
      <w:r>
        <w:rPr>
          <w:rFonts w:ascii="Times New Roman"/>
          <w:b w:val="false"/>
          <w:i w:val="false"/>
          <w:color w:val="000000"/>
          <w:sz w:val="28"/>
        </w:rPr>
        <w:t>
      Ауыл шаруашылығы жануарларын жартыжылдық қайта есептеу қорытындылары бойынша 2023 жылдың 1 мамырында Нұра ауданы бойынша (халықтың жеке ауласы, шаруа қожалықтары, заңды тұлғалар) ірі қара мал-62 168 бас, оның ішінде аналық мал басы-29 355 бас, ұсақ мал-109 833 бас, жылқы-63 942 бас есептеледі.</w:t>
      </w:r>
    </w:p>
    <w:bookmarkEnd w:id="19"/>
    <w:bookmarkStart w:name="z26" w:id="2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2-қосымша</w:t>
            </w:r>
          </w:p>
        </w:tc>
      </w:tr>
    </w:tbl>
    <w:bookmarkStart w:name="z28" w:id="21"/>
    <w:p>
      <w:pPr>
        <w:spacing w:after="0"/>
        <w:ind w:left="0"/>
        <w:jc w:val="left"/>
      </w:pPr>
      <w:r>
        <w:rPr>
          <w:rFonts w:ascii="Times New Roman"/>
          <w:b/>
          <w:i w:val="false"/>
          <w:color w:val="000000"/>
        </w:rPr>
        <w:t xml:space="preserve"> Балықтыкөл ауылдық округінің жайылымдарын басқару және оларды жер аумағында пайдалану жөніндегі 2024-2025 жылдарға арналған жоспар</w:t>
      </w:r>
    </w:p>
    <w:bookmarkEnd w:id="21"/>
    <w:bookmarkStart w:name="z29" w:id="22"/>
    <w:p>
      <w:pPr>
        <w:spacing w:after="0"/>
        <w:ind w:left="0"/>
        <w:jc w:val="both"/>
      </w:pPr>
      <w:r>
        <w:rPr>
          <w:rFonts w:ascii="Times New Roman"/>
          <w:b w:val="false"/>
          <w:i w:val="false"/>
          <w:color w:val="000000"/>
          <w:sz w:val="28"/>
        </w:rPr>
        <w:t>
      Балықтыкөл ауылдық округінің жалпы жер көлемі 187 694 гектарды құрайды, оның ішінде егістік – 6 566 га, жайылымдық жерлер – 175 860 гектар, шабындық – 3 917 гектар, басқа санаттар – 1 351 гектар.</w:t>
      </w:r>
    </w:p>
    <w:bookmarkEnd w:id="22"/>
    <w:bookmarkStart w:name="z30" w:id="23"/>
    <w:p>
      <w:pPr>
        <w:spacing w:after="0"/>
        <w:ind w:left="0"/>
        <w:jc w:val="both"/>
      </w:pPr>
      <w:r>
        <w:rPr>
          <w:rFonts w:ascii="Times New Roman"/>
          <w:b w:val="false"/>
          <w:i w:val="false"/>
          <w:color w:val="000000"/>
          <w:sz w:val="28"/>
        </w:rPr>
        <w:t>
      Жер санаттары бойынша:</w:t>
      </w:r>
    </w:p>
    <w:bookmarkEnd w:id="23"/>
    <w:bookmarkStart w:name="z31" w:id="24"/>
    <w:p>
      <w:pPr>
        <w:spacing w:after="0"/>
        <w:ind w:left="0"/>
        <w:jc w:val="both"/>
      </w:pPr>
      <w:r>
        <w:rPr>
          <w:rFonts w:ascii="Times New Roman"/>
          <w:b w:val="false"/>
          <w:i w:val="false"/>
          <w:color w:val="000000"/>
          <w:sz w:val="28"/>
        </w:rPr>
        <w:t>
      ауыл шаруашылығы мақсатындағы жерлер-88 427 гектар;</w:t>
      </w:r>
    </w:p>
    <w:bookmarkEnd w:id="24"/>
    <w:bookmarkStart w:name="z32" w:id="25"/>
    <w:p>
      <w:pPr>
        <w:spacing w:after="0"/>
        <w:ind w:left="0"/>
        <w:jc w:val="both"/>
      </w:pPr>
      <w:r>
        <w:rPr>
          <w:rFonts w:ascii="Times New Roman"/>
          <w:b w:val="false"/>
          <w:i w:val="false"/>
          <w:color w:val="000000"/>
          <w:sz w:val="28"/>
        </w:rPr>
        <w:t>
      елді мекендердің жері – 12 236 гектар;</w:t>
      </w:r>
    </w:p>
    <w:bookmarkEnd w:id="25"/>
    <w:bookmarkStart w:name="z33" w:id="26"/>
    <w:p>
      <w:pPr>
        <w:spacing w:after="0"/>
        <w:ind w:left="0"/>
        <w:jc w:val="both"/>
      </w:pPr>
      <w:r>
        <w:rPr>
          <w:rFonts w:ascii="Times New Roman"/>
          <w:b w:val="false"/>
          <w:i w:val="false"/>
          <w:color w:val="000000"/>
          <w:sz w:val="28"/>
        </w:rPr>
        <w:t>
      босалқы жер-87 031 гектар.</w:t>
      </w:r>
    </w:p>
    <w:bookmarkEnd w:id="26"/>
    <w:bookmarkStart w:name="z34" w:id="27"/>
    <w:p>
      <w:pPr>
        <w:spacing w:after="0"/>
        <w:ind w:left="0"/>
        <w:jc w:val="both"/>
      </w:pPr>
      <w:r>
        <w:rPr>
          <w:rFonts w:ascii="Times New Roman"/>
          <w:b w:val="false"/>
          <w:i w:val="false"/>
          <w:color w:val="000000"/>
          <w:sz w:val="28"/>
        </w:rPr>
        <w:t>
      2023 жылдың 1 мамырында Балықтыкөл ауылдық округінде (халықтың жеке ауласы, шаруа қожалықтары, заңды тұлғалар) 1 467 ірі қара мал, оның ішінде аналық мал басы 781 бас, ұсақ мал басы 3 540 бас, жылқы 1 553 бас. (Су тұтыну нормалары ауыл шаруашылығы жануарлары ІҚМ – 55 л. басына тәулігіне, ҰММ-8 л. басына тәулігіне, Жылқы -50 л. басы күніне). Ірі қара мал – 80 685 литр, ұсақ мал – 28 320 литр, жылқы – 77 650 литр су.</w:t>
      </w:r>
    </w:p>
    <w:bookmarkEnd w:id="27"/>
    <w:bookmarkStart w:name="z35" w:id="28"/>
    <w:p>
      <w:pPr>
        <w:spacing w:after="0"/>
        <w:ind w:left="0"/>
        <w:jc w:val="both"/>
      </w:pPr>
      <w:r>
        <w:rPr>
          <w:rFonts w:ascii="Times New Roman"/>
          <w:b w:val="false"/>
          <w:i w:val="false"/>
          <w:color w:val="000000"/>
          <w:sz w:val="28"/>
        </w:rPr>
        <w:t>
      Балықтыкөл ауылдық округінің заңды тұлғаларының, шаруа және фермер қожалықтарының саны: ірі қара мал 1 008 бас, ұсақ мал 2 011 бас, жылқы 1 281 бас құрайды.</w:t>
      </w:r>
    </w:p>
    <w:bookmarkEnd w:id="28"/>
    <w:bookmarkStart w:name="z36" w:id="29"/>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83 922 гектарды құрайды, жайылымдарға жүктеме 43,3%.</w:t>
      </w:r>
    </w:p>
    <w:bookmarkEnd w:id="29"/>
    <w:bookmarkStart w:name="z37" w:id="30"/>
    <w:p>
      <w:pPr>
        <w:spacing w:after="0"/>
        <w:ind w:left="0"/>
        <w:jc w:val="both"/>
      </w:pPr>
      <w:r>
        <w:rPr>
          <w:rFonts w:ascii="Times New Roman"/>
          <w:b w:val="false"/>
          <w:i w:val="false"/>
          <w:color w:val="000000"/>
          <w:sz w:val="28"/>
        </w:rPr>
        <w:t>
      (ІҚМ:1 008 Бас*9 га=9 072 га га; ҰММ: 2 011 бас *1,8 га=3 619,8 га; жылқылар: 1 281 бас*10,8 га=13 834,8 га.барлығы: 26 526,6 га.).</w:t>
      </w:r>
    </w:p>
    <w:bookmarkEnd w:id="30"/>
    <w:bookmarkStart w:name="z38" w:id="31"/>
    <w:p>
      <w:pPr>
        <w:spacing w:after="0"/>
        <w:ind w:left="0"/>
        <w:jc w:val="both"/>
      </w:pPr>
      <w:r>
        <w:rPr>
          <w:rFonts w:ascii="Times New Roman"/>
          <w:b w:val="false"/>
          <w:i w:val="false"/>
          <w:color w:val="000000"/>
          <w:sz w:val="28"/>
        </w:rPr>
        <w:t>
      Балықтыкөл ауылдық округі бойынша ауыл шаруашылығы жануарларын қамтамасыз ету үшін барлығы 175 860 гектар жайылымдық жер бар. Елді мекендер шегінде 12 024 гектар жайылым бар.</w:t>
      </w:r>
    </w:p>
    <w:bookmarkEnd w:id="31"/>
    <w:bookmarkStart w:name="z39" w:id="32"/>
    <w:p>
      <w:pPr>
        <w:spacing w:after="0"/>
        <w:ind w:left="0"/>
        <w:jc w:val="both"/>
      </w:pPr>
      <w:r>
        <w:rPr>
          <w:rFonts w:ascii="Times New Roman"/>
          <w:b w:val="false"/>
          <w:i w:val="false"/>
          <w:color w:val="000000"/>
          <w:sz w:val="28"/>
        </w:rPr>
        <w:t>
      Балықтыкөл ауылдық округінде мал айдауға арналған сервитуттар орнатылмаған.</w:t>
      </w:r>
    </w:p>
    <w:bookmarkEnd w:id="32"/>
    <w:bookmarkStart w:name="z40" w:id="33"/>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12 024 гектар мөлшерінде қажеттілік 2 223 гектарды құрайды, жүктеме нормасы 9 гектар/бас. (Аналық бас ІҚМ 247 Бас*9 га=2 223 га).</w:t>
      </w:r>
    </w:p>
    <w:bookmarkEnd w:id="33"/>
    <w:bookmarkStart w:name="z41" w:id="34"/>
    <w:p>
      <w:pPr>
        <w:spacing w:after="0"/>
        <w:ind w:left="0"/>
        <w:jc w:val="both"/>
      </w:pPr>
      <w:r>
        <w:rPr>
          <w:rFonts w:ascii="Times New Roman"/>
          <w:b w:val="false"/>
          <w:i w:val="false"/>
          <w:color w:val="000000"/>
          <w:sz w:val="28"/>
        </w:rPr>
        <w:t>
      Босалқы жерлерде жергілікті халықтың 1087 басына 247 ірі қара мал (төл, бұқа) және 1 отар ұсақ мал жайылымына 1 табын ұйымдастырылды.</w:t>
      </w:r>
    </w:p>
    <w:bookmarkEnd w:id="34"/>
    <w:bookmarkStart w:name="z42" w:id="3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13 479,5гектар мөлшерінде жайылымдық алқаптарға қажеттілік бар, ірі қара малдың басына жүктеме нормасы – 9 гектар/1 басқа, ұсақ мал – 1,8 гектар/1 басқа, жылқы – 10,8 гектар/1 басқа.</w:t>
      </w:r>
    </w:p>
    <w:bookmarkEnd w:id="35"/>
    <w:bookmarkStart w:name="z43" w:id="36"/>
    <w:p>
      <w:pPr>
        <w:spacing w:after="0"/>
        <w:ind w:left="0"/>
        <w:jc w:val="both"/>
      </w:pPr>
      <w:r>
        <w:rPr>
          <w:rFonts w:ascii="Times New Roman"/>
          <w:b w:val="false"/>
          <w:i w:val="false"/>
          <w:color w:val="000000"/>
          <w:sz w:val="28"/>
        </w:rPr>
        <w:t>
      Қажеттілік:</w:t>
      </w:r>
    </w:p>
    <w:bookmarkEnd w:id="36"/>
    <w:bookmarkStart w:name="z44" w:id="37"/>
    <w:p>
      <w:pPr>
        <w:spacing w:after="0"/>
        <w:ind w:left="0"/>
        <w:jc w:val="both"/>
      </w:pPr>
      <w:r>
        <w:rPr>
          <w:rFonts w:ascii="Times New Roman"/>
          <w:b w:val="false"/>
          <w:i w:val="false"/>
          <w:color w:val="000000"/>
          <w:sz w:val="28"/>
        </w:rPr>
        <w:t>
      ірі қара мал 186 бас * 9 гектар / 1 басқа = 1 674 гектар;</w:t>
      </w:r>
    </w:p>
    <w:bookmarkEnd w:id="37"/>
    <w:bookmarkStart w:name="z45" w:id="38"/>
    <w:p>
      <w:pPr>
        <w:spacing w:after="0"/>
        <w:ind w:left="0"/>
        <w:jc w:val="both"/>
      </w:pPr>
      <w:r>
        <w:rPr>
          <w:rFonts w:ascii="Times New Roman"/>
          <w:b w:val="false"/>
          <w:i w:val="false"/>
          <w:color w:val="000000"/>
          <w:sz w:val="28"/>
        </w:rPr>
        <w:t>
      ұсақ мал үшін-442 бас * 1,8 гектар / 1 басқа = 795,6 гектар;</w:t>
      </w:r>
    </w:p>
    <w:bookmarkEnd w:id="38"/>
    <w:bookmarkStart w:name="z46" w:id="39"/>
    <w:p>
      <w:pPr>
        <w:spacing w:after="0"/>
        <w:ind w:left="0"/>
        <w:jc w:val="both"/>
      </w:pPr>
      <w:r>
        <w:rPr>
          <w:rFonts w:ascii="Times New Roman"/>
          <w:b w:val="false"/>
          <w:i w:val="false"/>
          <w:color w:val="000000"/>
          <w:sz w:val="28"/>
        </w:rPr>
        <w:t>
      жылқылар үшін-268 бас * 10,8 гектар/1 Бас = 2 894,4 гектар.</w:t>
      </w:r>
    </w:p>
    <w:bookmarkEnd w:id="39"/>
    <w:bookmarkStart w:name="z47" w:id="40"/>
    <w:p>
      <w:pPr>
        <w:spacing w:after="0"/>
        <w:ind w:left="0"/>
        <w:jc w:val="both"/>
      </w:pPr>
      <w:r>
        <w:rPr>
          <w:rFonts w:ascii="Times New Roman"/>
          <w:b w:val="false"/>
          <w:i w:val="false"/>
          <w:color w:val="000000"/>
          <w:sz w:val="28"/>
        </w:rPr>
        <w:t>
      1 674 +795,6 +2 894,4 =5 364,0 гектар.</w:t>
      </w:r>
    </w:p>
    <w:bookmarkEnd w:id="40"/>
    <w:bookmarkStart w:name="z48" w:id="41"/>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39,8% -. құрайды.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50"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Балықтыкөл ауылдық округі аумағында жайылымдардың орналасу схемасы (картасы)</w:t>
      </w:r>
    </w:p>
    <w:bookmarkEnd w:id="42"/>
    <w:bookmarkStart w:name="z5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4"/>
    <w:p>
      <w:pPr>
        <w:spacing w:after="0"/>
        <w:ind w:left="0"/>
        <w:jc w:val="left"/>
      </w:pPr>
      <w:r>
        <w:rPr>
          <w:rFonts w:ascii="Times New Roman"/>
          <w:b/>
          <w:i w:val="false"/>
          <w:color w:val="000000"/>
        </w:rPr>
        <w:t xml:space="preserve"> Кесте-1. Балықтыкөл ауылдық округі бойынша ірі қара малдың аналық (сауын)мал басын орналастыру үшін жайылымдарды бөлу жөніндегі мәліметтер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тен аса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r>
    </w:tbl>
    <w:bookmarkStart w:name="z53" w:id="45"/>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45"/>
    <w:bookmarkStart w:name="z54" w:id="46"/>
    <w:p>
      <w:pPr>
        <w:spacing w:after="0"/>
        <w:ind w:left="0"/>
        <w:jc w:val="left"/>
      </w:pPr>
      <w:r>
        <w:rPr>
          <w:rFonts w:ascii="Times New Roman"/>
          <w:b/>
          <w:i w:val="false"/>
          <w:color w:val="000000"/>
        </w:rPr>
        <w:t xml:space="preserve"> Кесте-2. Балықтыкөл ауылдық округі бойынша ауыл шаруашылығы жануарларын орналастыру үшін халықтың жайылымдарға қажеттілігі туралы мәліметтер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56" w:id="47"/>
    <w:p>
      <w:pPr>
        <w:spacing w:after="0"/>
        <w:ind w:left="0"/>
        <w:jc w:val="left"/>
      </w:pPr>
      <w:r>
        <w:rPr>
          <w:rFonts w:ascii="Times New Roman"/>
          <w:b/>
          <w:i w:val="false"/>
          <w:color w:val="000000"/>
        </w:rPr>
        <w:t xml:space="preserve"> Балықтыкөл ауылдық округі үшін жайылым айналымдарының қолайлы схемасы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57" w:id="48"/>
    <w:p>
      <w:pPr>
        <w:spacing w:after="0"/>
        <w:ind w:left="0"/>
        <w:jc w:val="both"/>
      </w:pPr>
      <w:r>
        <w:rPr>
          <w:rFonts w:ascii="Times New Roman"/>
          <w:b w:val="false"/>
          <w:i w:val="false"/>
          <w:color w:val="000000"/>
          <w:sz w:val="28"/>
        </w:rPr>
        <w:t>
      Ескертпе: 1, 2, 3, 4-жылына қашаларды пайдалану кезектілігі.</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59" w:id="49"/>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49"/>
    <w:bookmarkStart w:name="z6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63" w:id="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52"/>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66" w:id="5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70" w:id="57"/>
    <w:p>
      <w:pPr>
        <w:spacing w:after="0"/>
        <w:ind w:left="0"/>
        <w:jc w:val="left"/>
      </w:pPr>
      <w:r>
        <w:rPr>
          <w:rFonts w:ascii="Times New Roman"/>
          <w:b/>
          <w:i w:val="false"/>
          <w:color w:val="000000"/>
        </w:rPr>
        <w:t xml:space="preserve"> Балықтыкөл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Балықтыкөл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73" w:id="59"/>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74" w:id="60"/>
    <w:p>
      <w:pPr>
        <w:spacing w:after="0"/>
        <w:ind w:left="0"/>
        <w:jc w:val="both"/>
      </w:pPr>
      <w:r>
        <w:rPr>
          <w:rFonts w:ascii="Times New Roman"/>
          <w:b w:val="false"/>
          <w:i w:val="false"/>
          <w:color w:val="000000"/>
          <w:sz w:val="28"/>
        </w:rPr>
        <w:t>
      Ескерту: аббревиатуралардың толық жазылуы:</w:t>
      </w:r>
    </w:p>
    <w:bookmarkEnd w:id="60"/>
    <w:bookmarkStart w:name="z75" w:id="61"/>
    <w:p>
      <w:pPr>
        <w:spacing w:after="0"/>
        <w:ind w:left="0"/>
        <w:jc w:val="both"/>
      </w:pPr>
      <w:r>
        <w:rPr>
          <w:rFonts w:ascii="Times New Roman"/>
          <w:b w:val="false"/>
          <w:i w:val="false"/>
          <w:color w:val="000000"/>
          <w:sz w:val="28"/>
        </w:rPr>
        <w:t>
      КЖМ -көктемгі-жазғы маусым;</w:t>
      </w:r>
    </w:p>
    <w:bookmarkEnd w:id="61"/>
    <w:bookmarkStart w:name="z76" w:id="62"/>
    <w:p>
      <w:pPr>
        <w:spacing w:after="0"/>
        <w:ind w:left="0"/>
        <w:jc w:val="both"/>
      </w:pPr>
      <w:r>
        <w:rPr>
          <w:rFonts w:ascii="Times New Roman"/>
          <w:b w:val="false"/>
          <w:i w:val="false"/>
          <w:color w:val="000000"/>
          <w:sz w:val="28"/>
        </w:rPr>
        <w:t>
      ЖКМ -жазғы-күзгі маусым;</w:t>
      </w:r>
    </w:p>
    <w:bookmarkEnd w:id="62"/>
    <w:bookmarkStart w:name="z77" w:id="63"/>
    <w:p>
      <w:pPr>
        <w:spacing w:after="0"/>
        <w:ind w:left="0"/>
        <w:jc w:val="both"/>
      </w:pPr>
      <w:r>
        <w:rPr>
          <w:rFonts w:ascii="Times New Roman"/>
          <w:b w:val="false"/>
          <w:i w:val="false"/>
          <w:color w:val="000000"/>
          <w:sz w:val="28"/>
        </w:rPr>
        <w:t>
      ЖМ - жазғы маусым;</w:t>
      </w:r>
    </w:p>
    <w:bookmarkEnd w:id="63"/>
    <w:bookmarkStart w:name="z78" w:id="64"/>
    <w:p>
      <w:pPr>
        <w:spacing w:after="0"/>
        <w:ind w:left="0"/>
        <w:jc w:val="both"/>
      </w:pPr>
      <w:r>
        <w:rPr>
          <w:rFonts w:ascii="Times New Roman"/>
          <w:b w:val="false"/>
          <w:i w:val="false"/>
          <w:color w:val="000000"/>
          <w:sz w:val="28"/>
        </w:rPr>
        <w:t>
      ДА -демалушы алаң.</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3-қосымша</w:t>
            </w:r>
          </w:p>
        </w:tc>
      </w:tr>
    </w:tbl>
    <w:bookmarkStart w:name="z80" w:id="65"/>
    <w:p>
      <w:pPr>
        <w:spacing w:after="0"/>
        <w:ind w:left="0"/>
        <w:jc w:val="left"/>
      </w:pPr>
      <w:r>
        <w:rPr>
          <w:rFonts w:ascii="Times New Roman"/>
          <w:b/>
          <w:i w:val="false"/>
          <w:color w:val="000000"/>
        </w:rPr>
        <w:t xml:space="preserve"> Баршын ауылдық округінің 2024-2025 жылдарға арналған жайылымдарды басқару және оларды пайдалану жөніндегі жоспар</w:t>
      </w:r>
    </w:p>
    <w:bookmarkEnd w:id="65"/>
    <w:bookmarkStart w:name="z81" w:id="66"/>
    <w:p>
      <w:pPr>
        <w:spacing w:after="0"/>
        <w:ind w:left="0"/>
        <w:jc w:val="both"/>
      </w:pPr>
      <w:r>
        <w:rPr>
          <w:rFonts w:ascii="Times New Roman"/>
          <w:b w:val="false"/>
          <w:i w:val="false"/>
          <w:color w:val="000000"/>
          <w:sz w:val="28"/>
        </w:rPr>
        <w:t>
      Әкімшілік-аумақтық бөлінісі бойынша Баршын ауылдық округінде 2 ауылдық елді мекен (Баршын, Бестамақ ауылдары) бар.</w:t>
      </w:r>
    </w:p>
    <w:bookmarkEnd w:id="66"/>
    <w:bookmarkStart w:name="z82" w:id="67"/>
    <w:p>
      <w:pPr>
        <w:spacing w:after="0"/>
        <w:ind w:left="0"/>
        <w:jc w:val="both"/>
      </w:pPr>
      <w:r>
        <w:rPr>
          <w:rFonts w:ascii="Times New Roman"/>
          <w:b w:val="false"/>
          <w:i w:val="false"/>
          <w:color w:val="000000"/>
          <w:sz w:val="28"/>
        </w:rPr>
        <w:t>
      Ауылдық округтің жалпы жер көлемі 622 613 гектарды құрайды, оның ішінде жайылымдық жер – 614 099 гектар,шабындық жер – 4 752 гектар, басқа санаттар – 3 762 гектар.</w:t>
      </w:r>
    </w:p>
    <w:bookmarkEnd w:id="67"/>
    <w:bookmarkStart w:name="z83" w:id="68"/>
    <w:p>
      <w:pPr>
        <w:spacing w:after="0"/>
        <w:ind w:left="0"/>
        <w:jc w:val="both"/>
      </w:pPr>
      <w:r>
        <w:rPr>
          <w:rFonts w:ascii="Times New Roman"/>
          <w:b w:val="false"/>
          <w:i w:val="false"/>
          <w:color w:val="000000"/>
          <w:sz w:val="28"/>
        </w:rPr>
        <w:t>
      Жер санаттары бойынша:</w:t>
      </w:r>
    </w:p>
    <w:bookmarkEnd w:id="68"/>
    <w:bookmarkStart w:name="z84" w:id="69"/>
    <w:p>
      <w:pPr>
        <w:spacing w:after="0"/>
        <w:ind w:left="0"/>
        <w:jc w:val="both"/>
      </w:pPr>
      <w:r>
        <w:rPr>
          <w:rFonts w:ascii="Times New Roman"/>
          <w:b w:val="false"/>
          <w:i w:val="false"/>
          <w:color w:val="000000"/>
          <w:sz w:val="28"/>
        </w:rPr>
        <w:t>
      ауыл шаруашылығы мақсатындағы жерлер-296 972 гектар;</w:t>
      </w:r>
    </w:p>
    <w:bookmarkEnd w:id="69"/>
    <w:bookmarkStart w:name="z85" w:id="70"/>
    <w:p>
      <w:pPr>
        <w:spacing w:after="0"/>
        <w:ind w:left="0"/>
        <w:jc w:val="both"/>
      </w:pPr>
      <w:r>
        <w:rPr>
          <w:rFonts w:ascii="Times New Roman"/>
          <w:b w:val="false"/>
          <w:i w:val="false"/>
          <w:color w:val="000000"/>
          <w:sz w:val="28"/>
        </w:rPr>
        <w:t>
      елді мекендердің жерлері - 94 539 гектар;</w:t>
      </w:r>
    </w:p>
    <w:bookmarkEnd w:id="70"/>
    <w:bookmarkStart w:name="z86" w:id="71"/>
    <w:p>
      <w:pPr>
        <w:spacing w:after="0"/>
        <w:ind w:left="0"/>
        <w:jc w:val="both"/>
      </w:pPr>
      <w:r>
        <w:rPr>
          <w:rFonts w:ascii="Times New Roman"/>
          <w:b w:val="false"/>
          <w:i w:val="false"/>
          <w:color w:val="000000"/>
          <w:sz w:val="28"/>
        </w:rPr>
        <w:t>
      тұрғындардың малдарын жайлымға шығару - 9000,0га;</w:t>
      </w:r>
    </w:p>
    <w:bookmarkEnd w:id="71"/>
    <w:bookmarkStart w:name="z87" w:id="72"/>
    <w:p>
      <w:pPr>
        <w:spacing w:after="0"/>
        <w:ind w:left="0"/>
        <w:jc w:val="both"/>
      </w:pPr>
      <w:r>
        <w:rPr>
          <w:rFonts w:ascii="Times New Roman"/>
          <w:b w:val="false"/>
          <w:i w:val="false"/>
          <w:color w:val="000000"/>
          <w:sz w:val="28"/>
        </w:rPr>
        <w:t>
      қордағы жерлер-231 102 гектар.</w:t>
      </w:r>
    </w:p>
    <w:bookmarkEnd w:id="72"/>
    <w:bookmarkStart w:name="z88" w:id="73"/>
    <w:p>
      <w:pPr>
        <w:spacing w:after="0"/>
        <w:ind w:left="0"/>
        <w:jc w:val="both"/>
      </w:pPr>
      <w:r>
        <w:rPr>
          <w:rFonts w:ascii="Times New Roman"/>
          <w:b w:val="false"/>
          <w:i w:val="false"/>
          <w:color w:val="000000"/>
          <w:sz w:val="28"/>
        </w:rPr>
        <w:t>
      Баршын ауылдық округінің аумағы шұғыл континенталды климаты бар құрғақ дала аймағында орналасқан және қазақтың орталық ұсақ шоқыларының шегінде орналасқан. Олар континенталдылықтың барлық ерекшеліктерімен сипатталады: қатал ұзақ қыс, қысқа, орташа ыстық жаз, қыс пен жаздың температурасының күрт қарама-қайшылықтары, жылдық жауын-шашынның аз мөлшері.</w:t>
      </w:r>
    </w:p>
    <w:bookmarkEnd w:id="73"/>
    <w:bookmarkStart w:name="z89" w:id="74"/>
    <w:p>
      <w:pPr>
        <w:spacing w:after="0"/>
        <w:ind w:left="0"/>
        <w:jc w:val="both"/>
      </w:pPr>
      <w:r>
        <w:rPr>
          <w:rFonts w:ascii="Times New Roman"/>
          <w:b w:val="false"/>
          <w:i w:val="false"/>
          <w:color w:val="000000"/>
          <w:sz w:val="28"/>
        </w:rPr>
        <w:t>
      2023 жылдың 1 мамырында Баршын ауылдық округінде (халықтың жеке ауласы, шаруа қожалықтары, заңды тұлғалар) 5 152 бас ірі қара мал бар, оның ішінде аналық мал басы 3 218 бас, ұсақ мал басы 4 096 бас, жылқы басы 4 056 бас. (Ауыл шаруашылығы жануарларының су тұтыну нормалары ІҚМ– басына 55 л, ҰММ – 8 л, Жылқылар – 50 л). Ірі қара мал – 283 360 литр, ұсақ мал – 32 759 литр, жылқы – 202 800 литр су.</w:t>
      </w:r>
    </w:p>
    <w:bookmarkEnd w:id="74"/>
    <w:bookmarkStart w:name="z90" w:id="75"/>
    <w:p>
      <w:pPr>
        <w:spacing w:after="0"/>
        <w:ind w:left="0"/>
        <w:jc w:val="both"/>
      </w:pPr>
      <w:r>
        <w:rPr>
          <w:rFonts w:ascii="Times New Roman"/>
          <w:b w:val="false"/>
          <w:i w:val="false"/>
          <w:color w:val="000000"/>
          <w:sz w:val="28"/>
        </w:rPr>
        <w:t>
      Баршын ауылдық округінің заңды тұлғаларының, шаруа және фермерлік қожалықтарының бас саны: ірі қара мал 2 773 бас, ұсақ мал 1 695 бас, жылқы 3 003 бас.</w:t>
      </w:r>
    </w:p>
    <w:bookmarkEnd w:id="75"/>
    <w:bookmarkStart w:name="z91" w:id="76"/>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296 972 гектарды құрайды, жайылымдарға жүктеме 36%.</w:t>
      </w:r>
    </w:p>
    <w:bookmarkEnd w:id="76"/>
    <w:bookmarkStart w:name="z92" w:id="77"/>
    <w:p>
      <w:pPr>
        <w:spacing w:after="0"/>
        <w:ind w:left="0"/>
        <w:jc w:val="both"/>
      </w:pPr>
      <w:r>
        <w:rPr>
          <w:rFonts w:ascii="Times New Roman"/>
          <w:b w:val="false"/>
          <w:i w:val="false"/>
          <w:color w:val="000000"/>
          <w:sz w:val="28"/>
        </w:rPr>
        <w:t>
      (ІҚМ: 2 773 бас*10,5 га=29 116,5 га, ҰММ:1 695 бас*2,0 га=3 390 га, жылқылар 3 003 бас*12 га=36 036 га.барлығы: 29 116,5 + 3 390 га + 36 036 га = 68 542,5 га.).</w:t>
      </w:r>
    </w:p>
    <w:bookmarkEnd w:id="77"/>
    <w:bookmarkStart w:name="z93" w:id="78"/>
    <w:p>
      <w:pPr>
        <w:spacing w:after="0"/>
        <w:ind w:left="0"/>
        <w:jc w:val="both"/>
      </w:pPr>
      <w:r>
        <w:rPr>
          <w:rFonts w:ascii="Times New Roman"/>
          <w:b w:val="false"/>
          <w:i w:val="false"/>
          <w:color w:val="000000"/>
          <w:sz w:val="28"/>
        </w:rPr>
        <w:t>
      Ауыл шаруашылығы жануарларын қамтамасыз ету үшін Баршын ауылдық округі бойынша барлығы 324 062 гектар жайылымдық жер бар. Елді мекендер шегінде 92 960 гектар жайылым бар.</w:t>
      </w:r>
    </w:p>
    <w:bookmarkEnd w:id="78"/>
    <w:bookmarkStart w:name="z94" w:id="79"/>
    <w:p>
      <w:pPr>
        <w:spacing w:after="0"/>
        <w:ind w:left="0"/>
        <w:jc w:val="both"/>
      </w:pPr>
      <w:r>
        <w:rPr>
          <w:rFonts w:ascii="Times New Roman"/>
          <w:b w:val="false"/>
          <w:i w:val="false"/>
          <w:color w:val="000000"/>
          <w:sz w:val="28"/>
        </w:rPr>
        <w:t>
      Баршын ауылдық округінде мал айдауға арналған сервитуттар орнатылмаған.</w:t>
      </w:r>
    </w:p>
    <w:bookmarkEnd w:id="79"/>
    <w:bookmarkStart w:name="z95" w:id="8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92 960 гектар мөлшерінде қажеттілік 15 424,5 гектарды құрайды, жүктеме нормасы 10,5 гектар/бас. (Аналық бас ІҚМ 1 469 бас*10,5 га=15 424,5 га).</w:t>
      </w:r>
    </w:p>
    <w:bookmarkEnd w:id="80"/>
    <w:bookmarkStart w:name="z96" w:id="81"/>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66 659,0 гектар мөлшерінде жайылымдық алқаптарға қажеттілік бар, ірі қара малдың басына жүктеме нормасы – 10,5 гектар/1 басқа, ұсақ қара мал – 2,0 гектар/1 басқа, жылқы – 12 гектар/1 басқа.</w:t>
      </w:r>
    </w:p>
    <w:bookmarkEnd w:id="81"/>
    <w:bookmarkStart w:name="z97" w:id="82"/>
    <w:p>
      <w:pPr>
        <w:spacing w:after="0"/>
        <w:ind w:left="0"/>
        <w:jc w:val="both"/>
      </w:pPr>
      <w:r>
        <w:rPr>
          <w:rFonts w:ascii="Times New Roman"/>
          <w:b w:val="false"/>
          <w:i w:val="false"/>
          <w:color w:val="000000"/>
          <w:sz w:val="28"/>
        </w:rPr>
        <w:t>
      Қажеттілік, оның ішінде:</w:t>
      </w:r>
    </w:p>
    <w:bookmarkEnd w:id="82"/>
    <w:bookmarkStart w:name="z98" w:id="83"/>
    <w:p>
      <w:pPr>
        <w:spacing w:after="0"/>
        <w:ind w:left="0"/>
        <w:jc w:val="both"/>
      </w:pPr>
      <w:r>
        <w:rPr>
          <w:rFonts w:ascii="Times New Roman"/>
          <w:b w:val="false"/>
          <w:i w:val="false"/>
          <w:color w:val="000000"/>
          <w:sz w:val="28"/>
        </w:rPr>
        <w:t>
      Баршын ауылында:</w:t>
      </w:r>
    </w:p>
    <w:bookmarkEnd w:id="83"/>
    <w:bookmarkStart w:name="z99" w:id="84"/>
    <w:p>
      <w:pPr>
        <w:spacing w:after="0"/>
        <w:ind w:left="0"/>
        <w:jc w:val="both"/>
      </w:pPr>
      <w:r>
        <w:rPr>
          <w:rFonts w:ascii="Times New Roman"/>
          <w:b w:val="false"/>
          <w:i w:val="false"/>
          <w:color w:val="000000"/>
          <w:sz w:val="28"/>
        </w:rPr>
        <w:t>
      ірі қара мал 2342 бас * 10,5 га=24 591 га;</w:t>
      </w:r>
    </w:p>
    <w:bookmarkEnd w:id="84"/>
    <w:bookmarkStart w:name="z100" w:id="85"/>
    <w:p>
      <w:pPr>
        <w:spacing w:after="0"/>
        <w:ind w:left="0"/>
        <w:jc w:val="both"/>
      </w:pPr>
      <w:r>
        <w:rPr>
          <w:rFonts w:ascii="Times New Roman"/>
          <w:b w:val="false"/>
          <w:i w:val="false"/>
          <w:color w:val="000000"/>
          <w:sz w:val="28"/>
        </w:rPr>
        <w:t>
      ұсақ мүйізді Скотт 1274 Бас * 2 га=2548 га;</w:t>
      </w:r>
    </w:p>
    <w:bookmarkEnd w:id="85"/>
    <w:bookmarkStart w:name="z101" w:id="86"/>
    <w:p>
      <w:pPr>
        <w:spacing w:after="0"/>
        <w:ind w:left="0"/>
        <w:jc w:val="both"/>
      </w:pPr>
      <w:r>
        <w:rPr>
          <w:rFonts w:ascii="Times New Roman"/>
          <w:b w:val="false"/>
          <w:i w:val="false"/>
          <w:color w:val="000000"/>
          <w:sz w:val="28"/>
        </w:rPr>
        <w:t>
      жылқылар 1052 бас * 12 га=12 624 га;</w:t>
      </w:r>
    </w:p>
    <w:bookmarkEnd w:id="86"/>
    <w:bookmarkStart w:name="z102" w:id="87"/>
    <w:p>
      <w:pPr>
        <w:spacing w:after="0"/>
        <w:ind w:left="0"/>
        <w:jc w:val="both"/>
      </w:pPr>
      <w:r>
        <w:rPr>
          <w:rFonts w:ascii="Times New Roman"/>
          <w:b w:val="false"/>
          <w:i w:val="false"/>
          <w:color w:val="000000"/>
          <w:sz w:val="28"/>
        </w:rPr>
        <w:t>
      Барлығы: 24 591 га+2 548 га+12 624 га=39 763 га.</w:t>
      </w:r>
    </w:p>
    <w:bookmarkEnd w:id="87"/>
    <w:bookmarkStart w:name="z103" w:id="88"/>
    <w:p>
      <w:pPr>
        <w:spacing w:after="0"/>
        <w:ind w:left="0"/>
        <w:jc w:val="both"/>
      </w:pPr>
      <w:r>
        <w:rPr>
          <w:rFonts w:ascii="Times New Roman"/>
          <w:b w:val="false"/>
          <w:i w:val="false"/>
          <w:color w:val="000000"/>
          <w:sz w:val="28"/>
        </w:rPr>
        <w:t>
      Бестамақ ауылында:</w:t>
      </w:r>
    </w:p>
    <w:bookmarkEnd w:id="88"/>
    <w:bookmarkStart w:name="z104" w:id="89"/>
    <w:p>
      <w:pPr>
        <w:spacing w:after="0"/>
        <w:ind w:left="0"/>
        <w:jc w:val="both"/>
      </w:pPr>
      <w:r>
        <w:rPr>
          <w:rFonts w:ascii="Times New Roman"/>
          <w:b w:val="false"/>
          <w:i w:val="false"/>
          <w:color w:val="000000"/>
          <w:sz w:val="28"/>
        </w:rPr>
        <w:t>
      ірі қара мал 37 бас * 10,5 га=388,5 га;</w:t>
      </w:r>
    </w:p>
    <w:bookmarkEnd w:id="89"/>
    <w:bookmarkStart w:name="z105" w:id="90"/>
    <w:p>
      <w:pPr>
        <w:spacing w:after="0"/>
        <w:ind w:left="0"/>
        <w:jc w:val="both"/>
      </w:pPr>
      <w:r>
        <w:rPr>
          <w:rFonts w:ascii="Times New Roman"/>
          <w:b w:val="false"/>
          <w:i w:val="false"/>
          <w:color w:val="000000"/>
          <w:sz w:val="28"/>
        </w:rPr>
        <w:t>
      ұсақ мүйізді Скотт 127 бас * 2 га=254 га;</w:t>
      </w:r>
    </w:p>
    <w:bookmarkEnd w:id="90"/>
    <w:bookmarkStart w:name="z106" w:id="91"/>
    <w:p>
      <w:pPr>
        <w:spacing w:after="0"/>
        <w:ind w:left="0"/>
        <w:jc w:val="both"/>
      </w:pPr>
      <w:r>
        <w:rPr>
          <w:rFonts w:ascii="Times New Roman"/>
          <w:b w:val="false"/>
          <w:i w:val="false"/>
          <w:color w:val="000000"/>
          <w:sz w:val="28"/>
        </w:rPr>
        <w:t>
      жылқылар 10 бас * 12 га=120 га;</w:t>
      </w:r>
    </w:p>
    <w:bookmarkEnd w:id="91"/>
    <w:bookmarkStart w:name="z107" w:id="92"/>
    <w:p>
      <w:pPr>
        <w:spacing w:after="0"/>
        <w:ind w:left="0"/>
        <w:jc w:val="both"/>
      </w:pPr>
      <w:r>
        <w:rPr>
          <w:rFonts w:ascii="Times New Roman"/>
          <w:b w:val="false"/>
          <w:i w:val="false"/>
          <w:color w:val="000000"/>
          <w:sz w:val="28"/>
        </w:rPr>
        <w:t>
      Барлығы: 388,5 га+254 га+120 га=762,5 га.</w:t>
      </w:r>
    </w:p>
    <w:bookmarkEnd w:id="92"/>
    <w:bookmarkStart w:name="z108" w:id="93"/>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60,8% -. құрайды.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10" w:id="9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Баршын ауылдық округі аумағында жайылымдардың орналасу схемасы (картасы)</w:t>
      </w:r>
    </w:p>
    <w:bookmarkEnd w:id="94"/>
    <w:bookmarkStart w:name="z11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6"/>
    <w:p>
      <w:pPr>
        <w:spacing w:after="0"/>
        <w:ind w:left="0"/>
        <w:jc w:val="left"/>
      </w:pPr>
      <w:r>
        <w:rPr>
          <w:rFonts w:ascii="Times New Roman"/>
          <w:b/>
          <w:i w:val="false"/>
          <w:color w:val="000000"/>
        </w:rPr>
        <w:t xml:space="preserve"> Кесте-1. Баршын ауылдық округі бойынша ірі қара малдың аналық (сауын)мал басын орналастыру үшін жайылымдарды бөлу жөніндегі мәліметтер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64 983,0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52 430,5</w:t>
            </w:r>
          </w:p>
        </w:tc>
      </w:tr>
    </w:tbl>
    <w:bookmarkStart w:name="z113" w:id="9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97"/>
    <w:bookmarkStart w:name="z114" w:id="98"/>
    <w:p>
      <w:pPr>
        <w:spacing w:after="0"/>
        <w:ind w:left="0"/>
        <w:jc w:val="left"/>
      </w:pPr>
      <w:r>
        <w:rPr>
          <w:rFonts w:ascii="Times New Roman"/>
          <w:b/>
          <w:i w:val="false"/>
          <w:color w:val="000000"/>
        </w:rPr>
        <w:t xml:space="preserve"> Кесте-2. Баршын ауылдық округі бойынша ауыл шаруашылығы жануарларын орналастыру үшін халықтың жайылымдарға қажеттілігі туралы мәліметтер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39 763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16" w:id="99"/>
    <w:p>
      <w:pPr>
        <w:spacing w:after="0"/>
        <w:ind w:left="0"/>
        <w:jc w:val="left"/>
      </w:pPr>
      <w:r>
        <w:rPr>
          <w:rFonts w:ascii="Times New Roman"/>
          <w:b/>
          <w:i w:val="false"/>
          <w:color w:val="000000"/>
        </w:rPr>
        <w:t xml:space="preserve"> Баршын ауылдық округі үшін жайылым айналымдарының қолайлы схемасы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17" w:id="10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19" w:id="10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01"/>
    <w:bookmarkStart w:name="z12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4064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0640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23" w:id="1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04"/>
    <w:bookmarkStart w:name="z12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26" w:id="10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6"/>
    <w:bookmarkStart w:name="z12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30" w:id="109"/>
    <w:p>
      <w:pPr>
        <w:spacing w:after="0"/>
        <w:ind w:left="0"/>
        <w:jc w:val="left"/>
      </w:pPr>
      <w:r>
        <w:rPr>
          <w:rFonts w:ascii="Times New Roman"/>
          <w:b/>
          <w:i w:val="false"/>
          <w:color w:val="000000"/>
        </w:rPr>
        <w:t xml:space="preserve"> Баршын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9"/>
    <w:bookmarkStart w:name="z13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Баршын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33" w:id="111"/>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34" w:id="112"/>
    <w:p>
      <w:pPr>
        <w:spacing w:after="0"/>
        <w:ind w:left="0"/>
        <w:jc w:val="both"/>
      </w:pPr>
      <w:r>
        <w:rPr>
          <w:rFonts w:ascii="Times New Roman"/>
          <w:b w:val="false"/>
          <w:i w:val="false"/>
          <w:color w:val="000000"/>
          <w:sz w:val="28"/>
        </w:rPr>
        <w:t>
      Ескерту: аббревиатуралардың толық жазылуы:</w:t>
      </w:r>
    </w:p>
    <w:bookmarkEnd w:id="112"/>
    <w:bookmarkStart w:name="z135" w:id="113"/>
    <w:p>
      <w:pPr>
        <w:spacing w:after="0"/>
        <w:ind w:left="0"/>
        <w:jc w:val="both"/>
      </w:pPr>
      <w:r>
        <w:rPr>
          <w:rFonts w:ascii="Times New Roman"/>
          <w:b w:val="false"/>
          <w:i w:val="false"/>
          <w:color w:val="000000"/>
          <w:sz w:val="28"/>
        </w:rPr>
        <w:t>
      КЖМ -көктемгі-жазғы маусым;</w:t>
      </w:r>
    </w:p>
    <w:bookmarkEnd w:id="113"/>
    <w:bookmarkStart w:name="z136" w:id="114"/>
    <w:p>
      <w:pPr>
        <w:spacing w:after="0"/>
        <w:ind w:left="0"/>
        <w:jc w:val="both"/>
      </w:pPr>
      <w:r>
        <w:rPr>
          <w:rFonts w:ascii="Times New Roman"/>
          <w:b w:val="false"/>
          <w:i w:val="false"/>
          <w:color w:val="000000"/>
          <w:sz w:val="28"/>
        </w:rPr>
        <w:t>
      ЖКМ -жазғы-күзгі маусым;</w:t>
      </w:r>
    </w:p>
    <w:bookmarkEnd w:id="114"/>
    <w:bookmarkStart w:name="z137" w:id="115"/>
    <w:p>
      <w:pPr>
        <w:spacing w:after="0"/>
        <w:ind w:left="0"/>
        <w:jc w:val="both"/>
      </w:pPr>
      <w:r>
        <w:rPr>
          <w:rFonts w:ascii="Times New Roman"/>
          <w:b w:val="false"/>
          <w:i w:val="false"/>
          <w:color w:val="000000"/>
          <w:sz w:val="28"/>
        </w:rPr>
        <w:t>
      ЖМ - жазғы маусым;</w:t>
      </w:r>
    </w:p>
    <w:bookmarkEnd w:id="115"/>
    <w:bookmarkStart w:name="z138" w:id="116"/>
    <w:p>
      <w:pPr>
        <w:spacing w:after="0"/>
        <w:ind w:left="0"/>
        <w:jc w:val="both"/>
      </w:pPr>
      <w:r>
        <w:rPr>
          <w:rFonts w:ascii="Times New Roman"/>
          <w:b w:val="false"/>
          <w:i w:val="false"/>
          <w:color w:val="000000"/>
          <w:sz w:val="28"/>
        </w:rPr>
        <w:t>
      ДА -демалушы алаң.</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4-қосымша</w:t>
            </w:r>
          </w:p>
        </w:tc>
      </w:tr>
    </w:tbl>
    <w:bookmarkStart w:name="z140" w:id="117"/>
    <w:p>
      <w:pPr>
        <w:spacing w:after="0"/>
        <w:ind w:left="0"/>
        <w:jc w:val="left"/>
      </w:pPr>
      <w:r>
        <w:rPr>
          <w:rFonts w:ascii="Times New Roman"/>
          <w:b/>
          <w:i w:val="false"/>
          <w:color w:val="000000"/>
        </w:rPr>
        <w:t xml:space="preserve"> Дон ауылдық округінің 2024-2025 жылдарға арналған жайылымдарды басқару және оларды пайдалану жөніндегі жоспар</w:t>
      </w:r>
    </w:p>
    <w:bookmarkEnd w:id="117"/>
    <w:bookmarkStart w:name="z141" w:id="118"/>
    <w:p>
      <w:pPr>
        <w:spacing w:after="0"/>
        <w:ind w:left="0"/>
        <w:jc w:val="both"/>
      </w:pPr>
      <w:r>
        <w:rPr>
          <w:rFonts w:ascii="Times New Roman"/>
          <w:b w:val="false"/>
          <w:i w:val="false"/>
          <w:color w:val="000000"/>
          <w:sz w:val="28"/>
        </w:rPr>
        <w:t>
      Дон ауылдық округінің жалпы жер көлемі 85 255 гектарды құрайды, оның ішінде егістік – 21 547 га, жайылымдық жер – 60 178 гектар,шабындық – 1 593 гектар, басқа санаттар – 1 937 гектар.</w:t>
      </w:r>
    </w:p>
    <w:bookmarkEnd w:id="118"/>
    <w:bookmarkStart w:name="z142" w:id="119"/>
    <w:p>
      <w:pPr>
        <w:spacing w:after="0"/>
        <w:ind w:left="0"/>
        <w:jc w:val="both"/>
      </w:pPr>
      <w:r>
        <w:rPr>
          <w:rFonts w:ascii="Times New Roman"/>
          <w:b w:val="false"/>
          <w:i w:val="false"/>
          <w:color w:val="000000"/>
          <w:sz w:val="28"/>
        </w:rPr>
        <w:t>
      Жер санаттары бойынша:</w:t>
      </w:r>
    </w:p>
    <w:bookmarkEnd w:id="119"/>
    <w:bookmarkStart w:name="z143" w:id="120"/>
    <w:p>
      <w:pPr>
        <w:spacing w:after="0"/>
        <w:ind w:left="0"/>
        <w:jc w:val="both"/>
      </w:pPr>
      <w:r>
        <w:rPr>
          <w:rFonts w:ascii="Times New Roman"/>
          <w:b w:val="false"/>
          <w:i w:val="false"/>
          <w:color w:val="000000"/>
          <w:sz w:val="28"/>
        </w:rPr>
        <w:t>
      ауыл шаруашылығы мақсатындағы жерлер - 61 164 гектар;</w:t>
      </w:r>
    </w:p>
    <w:bookmarkEnd w:id="120"/>
    <w:bookmarkStart w:name="z144" w:id="121"/>
    <w:p>
      <w:pPr>
        <w:spacing w:after="0"/>
        <w:ind w:left="0"/>
        <w:jc w:val="both"/>
      </w:pPr>
      <w:r>
        <w:rPr>
          <w:rFonts w:ascii="Times New Roman"/>
          <w:b w:val="false"/>
          <w:i w:val="false"/>
          <w:color w:val="000000"/>
          <w:sz w:val="28"/>
        </w:rPr>
        <w:t>
      елді мекендердің жерлері-13 051 гектар;</w:t>
      </w:r>
    </w:p>
    <w:bookmarkEnd w:id="121"/>
    <w:bookmarkStart w:name="z145" w:id="122"/>
    <w:p>
      <w:pPr>
        <w:spacing w:after="0"/>
        <w:ind w:left="0"/>
        <w:jc w:val="both"/>
      </w:pPr>
      <w:r>
        <w:rPr>
          <w:rFonts w:ascii="Times New Roman"/>
          <w:b w:val="false"/>
          <w:i w:val="false"/>
          <w:color w:val="000000"/>
          <w:sz w:val="28"/>
        </w:rPr>
        <w:t>
      босалқы жер-10 979 гектар;</w:t>
      </w:r>
    </w:p>
    <w:bookmarkEnd w:id="122"/>
    <w:bookmarkStart w:name="z146" w:id="123"/>
    <w:p>
      <w:pPr>
        <w:spacing w:after="0"/>
        <w:ind w:left="0"/>
        <w:jc w:val="both"/>
      </w:pPr>
      <w:r>
        <w:rPr>
          <w:rFonts w:ascii="Times New Roman"/>
          <w:b w:val="false"/>
          <w:i w:val="false"/>
          <w:color w:val="000000"/>
          <w:sz w:val="28"/>
        </w:rPr>
        <w:t>
      тұрғындардың малдарын жайлымға шығару - 3600 гектар;;</w:t>
      </w:r>
    </w:p>
    <w:bookmarkEnd w:id="123"/>
    <w:bookmarkStart w:name="z147" w:id="124"/>
    <w:p>
      <w:pPr>
        <w:spacing w:after="0"/>
        <w:ind w:left="0"/>
        <w:jc w:val="both"/>
      </w:pPr>
      <w:r>
        <w:rPr>
          <w:rFonts w:ascii="Times New Roman"/>
          <w:b w:val="false"/>
          <w:i w:val="false"/>
          <w:color w:val="000000"/>
          <w:sz w:val="28"/>
        </w:rPr>
        <w:t>
      басқа санаттар - 61 га.</w:t>
      </w:r>
    </w:p>
    <w:bookmarkEnd w:id="124"/>
    <w:bookmarkStart w:name="z148" w:id="125"/>
    <w:p>
      <w:pPr>
        <w:spacing w:after="0"/>
        <w:ind w:left="0"/>
        <w:jc w:val="both"/>
      </w:pPr>
      <w:r>
        <w:rPr>
          <w:rFonts w:ascii="Times New Roman"/>
          <w:b w:val="false"/>
          <w:i w:val="false"/>
          <w:color w:val="000000"/>
          <w:sz w:val="28"/>
        </w:rPr>
        <w:t>
      2023 жылдың 1 мамырында Дон ауылдық округінде (халықтың жеке ауласы, шаруа қожалықтары, заңды тұлғалар) 1 459 бас ірі қара мал, оның ішінде 898 бас аналық мал, 1 424 бас ұсақ мал, 1 165 бас жылқы бар.</w:t>
      </w:r>
    </w:p>
    <w:bookmarkEnd w:id="125"/>
    <w:bookmarkStart w:name="z149" w:id="126"/>
    <w:p>
      <w:pPr>
        <w:spacing w:after="0"/>
        <w:ind w:left="0"/>
        <w:jc w:val="both"/>
      </w:pPr>
      <w:r>
        <w:rPr>
          <w:rFonts w:ascii="Times New Roman"/>
          <w:b w:val="false"/>
          <w:i w:val="false"/>
          <w:color w:val="000000"/>
          <w:sz w:val="28"/>
        </w:rPr>
        <w:t>
      Дон ауылдық округінің заңды тұлғаларының, шаруа және фермерлік қожалықтарының саны: ірі қара мал 1 039 бас, ұсақ мал 484 бас, жылқы 792 бас.</w:t>
      </w:r>
    </w:p>
    <w:bookmarkEnd w:id="126"/>
    <w:bookmarkStart w:name="z150" w:id="127"/>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40 360 гектарды құрайды, жайылымдарға жүктеме 60,1%.</w:t>
      </w:r>
    </w:p>
    <w:bookmarkEnd w:id="127"/>
    <w:bookmarkStart w:name="z151" w:id="128"/>
    <w:p>
      <w:pPr>
        <w:spacing w:after="0"/>
        <w:ind w:left="0"/>
        <w:jc w:val="both"/>
      </w:pPr>
      <w:r>
        <w:rPr>
          <w:rFonts w:ascii="Times New Roman"/>
          <w:b w:val="false"/>
          <w:i w:val="false"/>
          <w:color w:val="000000"/>
          <w:sz w:val="28"/>
        </w:rPr>
        <w:t>
      Ауыл шаруашылығы жануарларын қамтамасыз ету үшін Дон ауылдық округі бойынша барлығы 20 527 гектар жайылымдық жер бар. Елді мекендер шегінде 12 646 гектар жайылым бар.</w:t>
      </w:r>
    </w:p>
    <w:bookmarkEnd w:id="128"/>
    <w:bookmarkStart w:name="z152" w:id="129"/>
    <w:p>
      <w:pPr>
        <w:spacing w:after="0"/>
        <w:ind w:left="0"/>
        <w:jc w:val="both"/>
      </w:pPr>
      <w:r>
        <w:rPr>
          <w:rFonts w:ascii="Times New Roman"/>
          <w:b w:val="false"/>
          <w:i w:val="false"/>
          <w:color w:val="000000"/>
          <w:sz w:val="28"/>
        </w:rPr>
        <w:t>
      Дон ауылдық округінде мал айдауға арналған сервитуттар орнатылмаған.</w:t>
      </w:r>
    </w:p>
    <w:bookmarkEnd w:id="129"/>
    <w:bookmarkStart w:name="z153" w:id="13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12 646 гектар мөлшерінде қажеттілік 2 169 гектарды құрайды, жүктеме нормасы 9 гектар/бас. (Аналық бас ІҚМ 241 Бас*9 га=2 169 га).</w:t>
      </w:r>
    </w:p>
    <w:bookmarkEnd w:id="130"/>
    <w:bookmarkStart w:name="z154" w:id="131"/>
    <w:p>
      <w:pPr>
        <w:spacing w:after="0"/>
        <w:ind w:left="0"/>
        <w:jc w:val="both"/>
      </w:pPr>
      <w:r>
        <w:rPr>
          <w:rFonts w:ascii="Times New Roman"/>
          <w:b w:val="false"/>
          <w:i w:val="false"/>
          <w:color w:val="000000"/>
          <w:sz w:val="28"/>
        </w:rPr>
        <w:t>
      Босалқы жерлерде 179 бас ірі қара малға (төл, бұқа) 1 жайылымдық жайылым ұйымдастырылды.</w:t>
      </w:r>
    </w:p>
    <w:bookmarkEnd w:id="131"/>
    <w:bookmarkStart w:name="z155" w:id="132"/>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11 279,0 гектар мөлшерінде, ірі қара малдың басына жүктеме нормасы – 9 гектар/1 басқа, ұсақ қара мал – 1,8 гектар/ 1 басқа, жылқы – 10,8 гектар/ 1 басқа.</w:t>
      </w:r>
    </w:p>
    <w:bookmarkEnd w:id="132"/>
    <w:bookmarkStart w:name="z156" w:id="133"/>
    <w:p>
      <w:pPr>
        <w:spacing w:after="0"/>
        <w:ind w:left="0"/>
        <w:jc w:val="both"/>
      </w:pPr>
      <w:r>
        <w:rPr>
          <w:rFonts w:ascii="Times New Roman"/>
          <w:b w:val="false"/>
          <w:i w:val="false"/>
          <w:color w:val="000000"/>
          <w:sz w:val="28"/>
        </w:rPr>
        <w:t>
      Қажеттілік:</w:t>
      </w:r>
    </w:p>
    <w:bookmarkEnd w:id="133"/>
    <w:bookmarkStart w:name="z157" w:id="134"/>
    <w:p>
      <w:pPr>
        <w:spacing w:after="0"/>
        <w:ind w:left="0"/>
        <w:jc w:val="both"/>
      </w:pPr>
      <w:r>
        <w:rPr>
          <w:rFonts w:ascii="Times New Roman"/>
          <w:b w:val="false"/>
          <w:i w:val="false"/>
          <w:color w:val="000000"/>
          <w:sz w:val="28"/>
        </w:rPr>
        <w:t>
      ірі қара мал 420 бас * 9 гектар / 1 Басқа = 3 780 гектар;</w:t>
      </w:r>
    </w:p>
    <w:bookmarkEnd w:id="134"/>
    <w:bookmarkStart w:name="z158" w:id="135"/>
    <w:p>
      <w:pPr>
        <w:spacing w:after="0"/>
        <w:ind w:left="0"/>
        <w:jc w:val="both"/>
      </w:pPr>
      <w:r>
        <w:rPr>
          <w:rFonts w:ascii="Times New Roman"/>
          <w:b w:val="false"/>
          <w:i w:val="false"/>
          <w:color w:val="000000"/>
          <w:sz w:val="28"/>
        </w:rPr>
        <w:t>
      ұсақ мал үшін-940 бас*1,8 гектар / 1 басқа = 1 692 гектар;</w:t>
      </w:r>
    </w:p>
    <w:bookmarkEnd w:id="135"/>
    <w:bookmarkStart w:name="z159" w:id="136"/>
    <w:p>
      <w:pPr>
        <w:spacing w:after="0"/>
        <w:ind w:left="0"/>
        <w:jc w:val="both"/>
      </w:pPr>
      <w:r>
        <w:rPr>
          <w:rFonts w:ascii="Times New Roman"/>
          <w:b w:val="false"/>
          <w:i w:val="false"/>
          <w:color w:val="000000"/>
          <w:sz w:val="28"/>
        </w:rPr>
        <w:t>
      жылқылар үшін-373 бас * 10,8 гектар / 1 Бас = 4 028,4 гектар.</w:t>
      </w:r>
    </w:p>
    <w:bookmarkEnd w:id="136"/>
    <w:bookmarkStart w:name="z160" w:id="137"/>
    <w:p>
      <w:pPr>
        <w:spacing w:after="0"/>
        <w:ind w:left="0"/>
        <w:jc w:val="both"/>
      </w:pPr>
      <w:r>
        <w:rPr>
          <w:rFonts w:ascii="Times New Roman"/>
          <w:b w:val="false"/>
          <w:i w:val="false"/>
          <w:color w:val="000000"/>
          <w:sz w:val="28"/>
        </w:rPr>
        <w:t>
      3 780 +1 692 +4 028,4 =9 500,4 гектар.</w:t>
      </w:r>
    </w:p>
    <w:bookmarkEnd w:id="137"/>
    <w:bookmarkStart w:name="z161" w:id="138"/>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84,2%, қамтамасыз етілуі 239,9% құрайды.</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63" w:id="1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Дон ауылдық округі аумағында жайылымдардың орналасу схемасы (картасы)</w:t>
      </w:r>
    </w:p>
    <w:bookmarkEnd w:id="139"/>
    <w:bookmarkStart w:name="z164"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41"/>
    <w:p>
      <w:pPr>
        <w:spacing w:after="0"/>
        <w:ind w:left="0"/>
        <w:jc w:val="left"/>
      </w:pPr>
      <w:r>
        <w:rPr>
          <w:rFonts w:ascii="Times New Roman"/>
          <w:b/>
          <w:i w:val="false"/>
          <w:color w:val="000000"/>
        </w:rPr>
        <w:t xml:space="preserve"> Кесте-1. Дон ауылдық округі бойынша ірі қара малдың аналық (сауын)мал басын орналастыру үшін жайылымдарды бөлу жөніндегі мәліметтер</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10 477</w:t>
            </w:r>
          </w:p>
        </w:tc>
      </w:tr>
    </w:tbl>
    <w:bookmarkStart w:name="z166" w:id="142"/>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42"/>
    <w:bookmarkStart w:name="z167" w:id="143"/>
    <w:p>
      <w:pPr>
        <w:spacing w:after="0"/>
        <w:ind w:left="0"/>
        <w:jc w:val="left"/>
      </w:pPr>
      <w:r>
        <w:rPr>
          <w:rFonts w:ascii="Times New Roman"/>
          <w:b/>
          <w:i w:val="false"/>
          <w:color w:val="000000"/>
        </w:rPr>
        <w:t xml:space="preserve"> Кесте-2. Дон ауылдық округі бойынша ауыл шаруашылығы жануарларын орналастыру үшін халықтың жайылымдарға қажеттілігі туралы мәліметтер</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69" w:id="144"/>
    <w:p>
      <w:pPr>
        <w:spacing w:after="0"/>
        <w:ind w:left="0"/>
        <w:jc w:val="left"/>
      </w:pPr>
      <w:r>
        <w:rPr>
          <w:rFonts w:ascii="Times New Roman"/>
          <w:b/>
          <w:i w:val="false"/>
          <w:color w:val="000000"/>
        </w:rPr>
        <w:t xml:space="preserve"> Дон ауылдық округі үшін жайылым айналымдарының қолайлы схемасы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70" w:id="145"/>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72" w:id="14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46"/>
    <w:bookmarkStart w:name="z173"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75" w:id="1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48"/>
    <w:bookmarkStart w:name="z17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78" w:id="15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0"/>
    <w:bookmarkStart w:name="z17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81" w:id="152"/>
    <w:p>
      <w:pPr>
        <w:spacing w:after="0"/>
        <w:ind w:left="0"/>
        <w:jc w:val="left"/>
      </w:pPr>
      <w:r>
        <w:rPr>
          <w:rFonts w:ascii="Times New Roman"/>
          <w:b/>
          <w:i w:val="false"/>
          <w:color w:val="000000"/>
        </w:rPr>
        <w:t xml:space="preserve"> Дон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2"/>
    <w:bookmarkStart w:name="z18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84" w:id="154"/>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85" w:id="155"/>
    <w:p>
      <w:pPr>
        <w:spacing w:after="0"/>
        <w:ind w:left="0"/>
        <w:jc w:val="both"/>
      </w:pPr>
      <w:r>
        <w:rPr>
          <w:rFonts w:ascii="Times New Roman"/>
          <w:b w:val="false"/>
          <w:i w:val="false"/>
          <w:color w:val="000000"/>
          <w:sz w:val="28"/>
        </w:rPr>
        <w:t>
      Ескерту: аббревиатуралардың толық жазылуы:</w:t>
      </w:r>
    </w:p>
    <w:bookmarkEnd w:id="155"/>
    <w:bookmarkStart w:name="z186" w:id="156"/>
    <w:p>
      <w:pPr>
        <w:spacing w:after="0"/>
        <w:ind w:left="0"/>
        <w:jc w:val="both"/>
      </w:pPr>
      <w:r>
        <w:rPr>
          <w:rFonts w:ascii="Times New Roman"/>
          <w:b w:val="false"/>
          <w:i w:val="false"/>
          <w:color w:val="000000"/>
          <w:sz w:val="28"/>
        </w:rPr>
        <w:t>
      КЖМ -көктемгі-жазғы маусым;</w:t>
      </w:r>
    </w:p>
    <w:bookmarkEnd w:id="156"/>
    <w:bookmarkStart w:name="z187" w:id="157"/>
    <w:p>
      <w:pPr>
        <w:spacing w:after="0"/>
        <w:ind w:left="0"/>
        <w:jc w:val="both"/>
      </w:pPr>
      <w:r>
        <w:rPr>
          <w:rFonts w:ascii="Times New Roman"/>
          <w:b w:val="false"/>
          <w:i w:val="false"/>
          <w:color w:val="000000"/>
          <w:sz w:val="28"/>
        </w:rPr>
        <w:t>
      ЖКМ -жазғы-күзгі маусым;</w:t>
      </w:r>
    </w:p>
    <w:bookmarkEnd w:id="157"/>
    <w:bookmarkStart w:name="z188" w:id="158"/>
    <w:p>
      <w:pPr>
        <w:spacing w:after="0"/>
        <w:ind w:left="0"/>
        <w:jc w:val="both"/>
      </w:pPr>
      <w:r>
        <w:rPr>
          <w:rFonts w:ascii="Times New Roman"/>
          <w:b w:val="false"/>
          <w:i w:val="false"/>
          <w:color w:val="000000"/>
          <w:sz w:val="28"/>
        </w:rPr>
        <w:t>
      ЖМ - жазғы маусым;</w:t>
      </w:r>
    </w:p>
    <w:bookmarkEnd w:id="158"/>
    <w:bookmarkStart w:name="z189" w:id="159"/>
    <w:p>
      <w:pPr>
        <w:spacing w:after="0"/>
        <w:ind w:left="0"/>
        <w:jc w:val="both"/>
      </w:pPr>
      <w:r>
        <w:rPr>
          <w:rFonts w:ascii="Times New Roman"/>
          <w:b w:val="false"/>
          <w:i w:val="false"/>
          <w:color w:val="000000"/>
          <w:sz w:val="28"/>
        </w:rPr>
        <w:t>
      ДА -демалушы алаң.</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5-қосымша</w:t>
            </w:r>
          </w:p>
        </w:tc>
      </w:tr>
    </w:tbl>
    <w:bookmarkStart w:name="z191" w:id="160"/>
    <w:p>
      <w:pPr>
        <w:spacing w:after="0"/>
        <w:ind w:left="0"/>
        <w:jc w:val="left"/>
      </w:pPr>
      <w:r>
        <w:rPr>
          <w:rFonts w:ascii="Times New Roman"/>
          <w:b/>
          <w:i w:val="false"/>
          <w:color w:val="000000"/>
        </w:rPr>
        <w:t xml:space="preserve"> Жараспай ауылдық округінің 2024-2025 жылдарға арналған жайылымдарды басқару және оларды пайдалану жөніндегі жоспар</w:t>
      </w:r>
    </w:p>
    <w:bookmarkEnd w:id="160"/>
    <w:bookmarkStart w:name="z192" w:id="161"/>
    <w:p>
      <w:pPr>
        <w:spacing w:after="0"/>
        <w:ind w:left="0"/>
        <w:jc w:val="both"/>
      </w:pPr>
      <w:r>
        <w:rPr>
          <w:rFonts w:ascii="Times New Roman"/>
          <w:b w:val="false"/>
          <w:i w:val="false"/>
          <w:color w:val="000000"/>
          <w:sz w:val="28"/>
        </w:rPr>
        <w:t>
      Жараспай ауылдық округі жерінің жалпы ауданы 94 324 гектар, оның ішінде егістік-40 292 гектар, жайылымдық жерлер – 47 920 гектар,шабындық – 4 951 гектар, басқа санаттар – 1 161 гектар.</w:t>
      </w:r>
    </w:p>
    <w:bookmarkEnd w:id="161"/>
    <w:bookmarkStart w:name="z193" w:id="162"/>
    <w:p>
      <w:pPr>
        <w:spacing w:after="0"/>
        <w:ind w:left="0"/>
        <w:jc w:val="both"/>
      </w:pPr>
      <w:r>
        <w:rPr>
          <w:rFonts w:ascii="Times New Roman"/>
          <w:b w:val="false"/>
          <w:i w:val="false"/>
          <w:color w:val="000000"/>
          <w:sz w:val="28"/>
        </w:rPr>
        <w:t>
      Жер санаттары бойынша:</w:t>
      </w:r>
    </w:p>
    <w:bookmarkEnd w:id="162"/>
    <w:bookmarkStart w:name="z194" w:id="163"/>
    <w:p>
      <w:pPr>
        <w:spacing w:after="0"/>
        <w:ind w:left="0"/>
        <w:jc w:val="both"/>
      </w:pPr>
      <w:r>
        <w:rPr>
          <w:rFonts w:ascii="Times New Roman"/>
          <w:b w:val="false"/>
          <w:i w:val="false"/>
          <w:color w:val="000000"/>
          <w:sz w:val="28"/>
        </w:rPr>
        <w:t>
      ауыл шаруашылығы мақсатындағы жерлер - 79 557 гектар;</w:t>
      </w:r>
    </w:p>
    <w:bookmarkEnd w:id="163"/>
    <w:bookmarkStart w:name="z195" w:id="164"/>
    <w:p>
      <w:pPr>
        <w:spacing w:after="0"/>
        <w:ind w:left="0"/>
        <w:jc w:val="both"/>
      </w:pPr>
      <w:r>
        <w:rPr>
          <w:rFonts w:ascii="Times New Roman"/>
          <w:b w:val="false"/>
          <w:i w:val="false"/>
          <w:color w:val="000000"/>
          <w:sz w:val="28"/>
        </w:rPr>
        <w:t>
      елді мекендердің жерлері - 7 088 гектар;</w:t>
      </w:r>
    </w:p>
    <w:bookmarkEnd w:id="164"/>
    <w:bookmarkStart w:name="z196" w:id="165"/>
    <w:p>
      <w:pPr>
        <w:spacing w:after="0"/>
        <w:ind w:left="0"/>
        <w:jc w:val="both"/>
      </w:pPr>
      <w:r>
        <w:rPr>
          <w:rFonts w:ascii="Times New Roman"/>
          <w:b w:val="false"/>
          <w:i w:val="false"/>
          <w:color w:val="000000"/>
          <w:sz w:val="28"/>
        </w:rPr>
        <w:t>
      тұрғындардың малдарын жайлымға шығару - 500,0 гектар;</w:t>
      </w:r>
    </w:p>
    <w:bookmarkEnd w:id="165"/>
    <w:bookmarkStart w:name="z197" w:id="166"/>
    <w:p>
      <w:pPr>
        <w:spacing w:after="0"/>
        <w:ind w:left="0"/>
        <w:jc w:val="both"/>
      </w:pPr>
      <w:r>
        <w:rPr>
          <w:rFonts w:ascii="Times New Roman"/>
          <w:b w:val="false"/>
          <w:i w:val="false"/>
          <w:color w:val="000000"/>
          <w:sz w:val="28"/>
        </w:rPr>
        <w:t>
      босалқы жер-7 679 гектар.</w:t>
      </w:r>
    </w:p>
    <w:bookmarkEnd w:id="166"/>
    <w:bookmarkStart w:name="z198" w:id="167"/>
    <w:p>
      <w:pPr>
        <w:spacing w:after="0"/>
        <w:ind w:left="0"/>
        <w:jc w:val="both"/>
      </w:pPr>
      <w:r>
        <w:rPr>
          <w:rFonts w:ascii="Times New Roman"/>
          <w:b w:val="false"/>
          <w:i w:val="false"/>
          <w:color w:val="000000"/>
          <w:sz w:val="28"/>
        </w:rPr>
        <w:t>
      2023 жылдың 1 мамырында Жараспай ауылдық округінде (халықтың жеке ауласы, шаруа қожалықтары, заңды тұлғалар) 1 423 ірі қара мал, оның ішінде аналық мал басы 835 бас, ұсақ мал басы 1 804 бас, жылқы 678 бас.</w:t>
      </w:r>
    </w:p>
    <w:bookmarkEnd w:id="167"/>
    <w:bookmarkStart w:name="z199" w:id="168"/>
    <w:p>
      <w:pPr>
        <w:spacing w:after="0"/>
        <w:ind w:left="0"/>
        <w:jc w:val="both"/>
      </w:pPr>
      <w:r>
        <w:rPr>
          <w:rFonts w:ascii="Times New Roman"/>
          <w:b w:val="false"/>
          <w:i w:val="false"/>
          <w:color w:val="000000"/>
          <w:sz w:val="28"/>
        </w:rPr>
        <w:t>
      Жараспай ауылдық округінің заңды тұлғаларының, шаруа және фермер қожалықтарының саны: ірі қара мал-601 бас, ұсақ мал-333 бас, жылқы-276 бас.</w:t>
      </w:r>
    </w:p>
    <w:bookmarkEnd w:id="168"/>
    <w:bookmarkStart w:name="z200" w:id="169"/>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38 410 гектарды құрайды, жайылымдарға жүктеме 32%.</w:t>
      </w:r>
    </w:p>
    <w:bookmarkEnd w:id="169"/>
    <w:bookmarkStart w:name="z201" w:id="170"/>
    <w:p>
      <w:pPr>
        <w:spacing w:after="0"/>
        <w:ind w:left="0"/>
        <w:jc w:val="both"/>
      </w:pPr>
      <w:r>
        <w:rPr>
          <w:rFonts w:ascii="Times New Roman"/>
          <w:b w:val="false"/>
          <w:i w:val="false"/>
          <w:color w:val="000000"/>
          <w:sz w:val="28"/>
        </w:rPr>
        <w:t>
      (ІҚМ: 601 бас*9га=5 409 га, ҰММ: 333 бас*1,8 га=599,4 га, жылқылар: 276 бас * 10,8 га=2 980,8 га.барлығы: 8 989,2 га).</w:t>
      </w:r>
    </w:p>
    <w:bookmarkEnd w:id="170"/>
    <w:bookmarkStart w:name="z202" w:id="171"/>
    <w:p>
      <w:pPr>
        <w:spacing w:after="0"/>
        <w:ind w:left="0"/>
        <w:jc w:val="both"/>
      </w:pPr>
      <w:r>
        <w:rPr>
          <w:rFonts w:ascii="Times New Roman"/>
          <w:b w:val="false"/>
          <w:i w:val="false"/>
          <w:color w:val="000000"/>
          <w:sz w:val="28"/>
        </w:rPr>
        <w:t>
      Жараспай ауылдық округі бойынша ауыл шаруашылығы жануарларын қамтамасыз ету үшін барлығы 47 920 гектар жайылымдық жер бар. Елді мекендер шегінде 6 769 гектар жайылым бар.</w:t>
      </w:r>
    </w:p>
    <w:bookmarkEnd w:id="171"/>
    <w:bookmarkStart w:name="z203" w:id="172"/>
    <w:p>
      <w:pPr>
        <w:spacing w:after="0"/>
        <w:ind w:left="0"/>
        <w:jc w:val="both"/>
      </w:pPr>
      <w:r>
        <w:rPr>
          <w:rFonts w:ascii="Times New Roman"/>
          <w:b w:val="false"/>
          <w:i w:val="false"/>
          <w:color w:val="000000"/>
          <w:sz w:val="28"/>
        </w:rPr>
        <w:t>
      Жараспай ауылдық округінде мал айдауға арналған сервитуттар орнатылмаған.</w:t>
      </w:r>
    </w:p>
    <w:bookmarkEnd w:id="172"/>
    <w:bookmarkStart w:name="z204" w:id="173"/>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6 769 гектар мөлшерінде қажеттілік 3 996 гектарды құрайды, жүктеме нормасы 9 гектар/бас. (Аналық бас ІҚМ 444 Бас*9 га=3 996 га).</w:t>
      </w:r>
    </w:p>
    <w:bookmarkEnd w:id="173"/>
    <w:bookmarkStart w:name="z205" w:id="174"/>
    <w:p>
      <w:pPr>
        <w:spacing w:after="0"/>
        <w:ind w:left="0"/>
        <w:jc w:val="both"/>
      </w:pPr>
      <w:r>
        <w:rPr>
          <w:rFonts w:ascii="Times New Roman"/>
          <w:b w:val="false"/>
          <w:i w:val="false"/>
          <w:color w:val="000000"/>
          <w:sz w:val="28"/>
        </w:rPr>
        <w:t>
      Босалқы жерлерде 200 бас ірі қара малға (төл, бұқа) 1 жайылымдық табын және 250 бас жылқыға 1 табын ұйымдастырылды.</w:t>
      </w:r>
    </w:p>
    <w:bookmarkEnd w:id="174"/>
    <w:bookmarkStart w:name="z206" w:id="17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19 572 гектар мөлшерінде, ірі қара малдың басына жүктеме нормасы – 9 гектар/1 басқа, ұсақ қара мал – 1,8 гектар/ 1 басқа, жылқы – 10,8 гектар/ 1 басқа.</w:t>
      </w:r>
    </w:p>
    <w:bookmarkEnd w:id="175"/>
    <w:bookmarkStart w:name="z207" w:id="176"/>
    <w:p>
      <w:pPr>
        <w:spacing w:after="0"/>
        <w:ind w:left="0"/>
        <w:jc w:val="both"/>
      </w:pPr>
      <w:r>
        <w:rPr>
          <w:rFonts w:ascii="Times New Roman"/>
          <w:b w:val="false"/>
          <w:i w:val="false"/>
          <w:color w:val="000000"/>
          <w:sz w:val="28"/>
        </w:rPr>
        <w:t>
      Қажеттілік:</w:t>
      </w:r>
    </w:p>
    <w:bookmarkEnd w:id="176"/>
    <w:bookmarkStart w:name="z208" w:id="177"/>
    <w:p>
      <w:pPr>
        <w:spacing w:after="0"/>
        <w:ind w:left="0"/>
        <w:jc w:val="both"/>
      </w:pPr>
      <w:r>
        <w:rPr>
          <w:rFonts w:ascii="Times New Roman"/>
          <w:b w:val="false"/>
          <w:i w:val="false"/>
          <w:color w:val="000000"/>
          <w:sz w:val="28"/>
        </w:rPr>
        <w:t>
      ірі қара мал 822 бас * 9 гектар / 1 Басқа = 7 398 гектар;</w:t>
      </w:r>
    </w:p>
    <w:bookmarkEnd w:id="177"/>
    <w:bookmarkStart w:name="z209" w:id="178"/>
    <w:p>
      <w:pPr>
        <w:spacing w:after="0"/>
        <w:ind w:left="0"/>
        <w:jc w:val="both"/>
      </w:pPr>
      <w:r>
        <w:rPr>
          <w:rFonts w:ascii="Times New Roman"/>
          <w:b w:val="false"/>
          <w:i w:val="false"/>
          <w:color w:val="000000"/>
          <w:sz w:val="28"/>
        </w:rPr>
        <w:t>
      ұсақ мал үшін - 1 471 бас * 1,8 гектар / 1 Басқа = 2 647,8 гектар;</w:t>
      </w:r>
    </w:p>
    <w:bookmarkEnd w:id="178"/>
    <w:bookmarkStart w:name="z210" w:id="179"/>
    <w:p>
      <w:pPr>
        <w:spacing w:after="0"/>
        <w:ind w:left="0"/>
        <w:jc w:val="both"/>
      </w:pPr>
      <w:r>
        <w:rPr>
          <w:rFonts w:ascii="Times New Roman"/>
          <w:b w:val="false"/>
          <w:i w:val="false"/>
          <w:color w:val="000000"/>
          <w:sz w:val="28"/>
        </w:rPr>
        <w:t>
      жылқылар үшін-402 бас * 10,8 гектар / 1 Бас = 4 341,6 гектар.</w:t>
      </w:r>
    </w:p>
    <w:bookmarkEnd w:id="179"/>
    <w:bookmarkStart w:name="z211" w:id="180"/>
    <w:p>
      <w:pPr>
        <w:spacing w:after="0"/>
        <w:ind w:left="0"/>
        <w:jc w:val="both"/>
      </w:pPr>
      <w:r>
        <w:rPr>
          <w:rFonts w:ascii="Times New Roman"/>
          <w:b w:val="false"/>
          <w:i w:val="false"/>
          <w:color w:val="000000"/>
          <w:sz w:val="28"/>
        </w:rPr>
        <w:t>
      7 398 +2 647,8 +4 341,6 =14 387,4 гектар.</w:t>
      </w:r>
    </w:p>
    <w:bookmarkEnd w:id="180"/>
    <w:bookmarkStart w:name="z212" w:id="181"/>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80,7% -. құрайды.</w:t>
      </w:r>
    </w:p>
    <w:bookmarkEnd w:id="181"/>
    <w:bookmarkStart w:name="z213" w:id="182"/>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"Жараспай" ЖШС және "Ашанбаев" ШҚ жерлерінде жаю есебінен қамтамасыз етіледі.</w:t>
      </w:r>
    </w:p>
    <w:bookmarkEnd w:id="182"/>
    <w:bookmarkStart w:name="z214" w:id="183"/>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216" w:id="18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Жараспай ауылдық округі аумағында жайылымдардың орналасу схемасы (картасы)</w:t>
      </w:r>
    </w:p>
    <w:bookmarkEnd w:id="184"/>
    <w:bookmarkStart w:name="z21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86"/>
    <w:p>
      <w:pPr>
        <w:spacing w:after="0"/>
        <w:ind w:left="0"/>
        <w:jc w:val="left"/>
      </w:pPr>
      <w:r>
        <w:rPr>
          <w:rFonts w:ascii="Times New Roman"/>
          <w:b/>
          <w:i w:val="false"/>
          <w:color w:val="000000"/>
        </w:rPr>
        <w:t xml:space="preserve"> Кесте-1. Жараспай ауылдық округі бойынша ірі қара малдың аналық (сауын)мал басын орналастыру үшін жайылымдарды бөлу жөніндегі мәліметтер</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9" w:id="18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87"/>
    <w:bookmarkStart w:name="z220" w:id="188"/>
    <w:p>
      <w:pPr>
        <w:spacing w:after="0"/>
        <w:ind w:left="0"/>
        <w:jc w:val="left"/>
      </w:pPr>
      <w:r>
        <w:rPr>
          <w:rFonts w:ascii="Times New Roman"/>
          <w:b/>
          <w:i w:val="false"/>
          <w:color w:val="000000"/>
        </w:rPr>
        <w:t xml:space="preserve"> Кесте-2. Жараспай ауылдық округі бойынша ауыл шаруашылығы жануарларын орналастыру үшін халықтың жайылымдарға қажеттілігі туралы мәліметтер</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222" w:id="189"/>
    <w:p>
      <w:pPr>
        <w:spacing w:after="0"/>
        <w:ind w:left="0"/>
        <w:jc w:val="left"/>
      </w:pPr>
      <w:r>
        <w:rPr>
          <w:rFonts w:ascii="Times New Roman"/>
          <w:b/>
          <w:i w:val="false"/>
          <w:color w:val="000000"/>
        </w:rPr>
        <w:t xml:space="preserve"> Жараспай ауылдық округі үшін жайылым айналымдарының қолайлы схемасы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223" w:id="19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225" w:id="19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91"/>
    <w:bookmarkStart w:name="z226"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228" w:id="1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93"/>
    <w:bookmarkStart w:name="z229"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231" w:id="1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5"/>
    <w:bookmarkStart w:name="z232"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234" w:id="197"/>
    <w:p>
      <w:pPr>
        <w:spacing w:after="0"/>
        <w:ind w:left="0"/>
        <w:jc w:val="left"/>
      </w:pPr>
      <w:r>
        <w:rPr>
          <w:rFonts w:ascii="Times New Roman"/>
          <w:b/>
          <w:i w:val="false"/>
          <w:color w:val="000000"/>
        </w:rPr>
        <w:t xml:space="preserve"> Жараспай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7"/>
    <w:bookmarkStart w:name="z235"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Жараспай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237" w:id="199"/>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238" w:id="200"/>
    <w:p>
      <w:pPr>
        <w:spacing w:after="0"/>
        <w:ind w:left="0"/>
        <w:jc w:val="both"/>
      </w:pPr>
      <w:r>
        <w:rPr>
          <w:rFonts w:ascii="Times New Roman"/>
          <w:b w:val="false"/>
          <w:i w:val="false"/>
          <w:color w:val="000000"/>
          <w:sz w:val="28"/>
        </w:rPr>
        <w:t>
      Ескерту: аббревиатуралардың толық жазылуы:</w:t>
      </w:r>
    </w:p>
    <w:bookmarkEnd w:id="200"/>
    <w:bookmarkStart w:name="z239" w:id="201"/>
    <w:p>
      <w:pPr>
        <w:spacing w:after="0"/>
        <w:ind w:left="0"/>
        <w:jc w:val="both"/>
      </w:pPr>
      <w:r>
        <w:rPr>
          <w:rFonts w:ascii="Times New Roman"/>
          <w:b w:val="false"/>
          <w:i w:val="false"/>
          <w:color w:val="000000"/>
          <w:sz w:val="28"/>
        </w:rPr>
        <w:t>
      КЖМ -көктемгі-жазғы маусым;</w:t>
      </w:r>
    </w:p>
    <w:bookmarkEnd w:id="201"/>
    <w:bookmarkStart w:name="z240" w:id="202"/>
    <w:p>
      <w:pPr>
        <w:spacing w:after="0"/>
        <w:ind w:left="0"/>
        <w:jc w:val="both"/>
      </w:pPr>
      <w:r>
        <w:rPr>
          <w:rFonts w:ascii="Times New Roman"/>
          <w:b w:val="false"/>
          <w:i w:val="false"/>
          <w:color w:val="000000"/>
          <w:sz w:val="28"/>
        </w:rPr>
        <w:t>
      ЖКМ -жазғы-күзгі маусым;</w:t>
      </w:r>
    </w:p>
    <w:bookmarkEnd w:id="202"/>
    <w:bookmarkStart w:name="z241" w:id="203"/>
    <w:p>
      <w:pPr>
        <w:spacing w:after="0"/>
        <w:ind w:left="0"/>
        <w:jc w:val="both"/>
      </w:pPr>
      <w:r>
        <w:rPr>
          <w:rFonts w:ascii="Times New Roman"/>
          <w:b w:val="false"/>
          <w:i w:val="false"/>
          <w:color w:val="000000"/>
          <w:sz w:val="28"/>
        </w:rPr>
        <w:t>
      ЖМ - жазғы маусым;</w:t>
      </w:r>
    </w:p>
    <w:bookmarkEnd w:id="203"/>
    <w:bookmarkStart w:name="z242" w:id="204"/>
    <w:p>
      <w:pPr>
        <w:spacing w:after="0"/>
        <w:ind w:left="0"/>
        <w:jc w:val="both"/>
      </w:pPr>
      <w:r>
        <w:rPr>
          <w:rFonts w:ascii="Times New Roman"/>
          <w:b w:val="false"/>
          <w:i w:val="false"/>
          <w:color w:val="000000"/>
          <w:sz w:val="28"/>
        </w:rPr>
        <w:t>
      ДА -демалушы алаң.</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6-қосымша</w:t>
            </w:r>
          </w:p>
        </w:tc>
      </w:tr>
    </w:tbl>
    <w:bookmarkStart w:name="z244" w:id="205"/>
    <w:p>
      <w:pPr>
        <w:spacing w:after="0"/>
        <w:ind w:left="0"/>
        <w:jc w:val="left"/>
      </w:pPr>
      <w:r>
        <w:rPr>
          <w:rFonts w:ascii="Times New Roman"/>
          <w:b/>
          <w:i w:val="false"/>
          <w:color w:val="000000"/>
        </w:rPr>
        <w:t xml:space="preserve"> Заречное ауылдық округінің 2024-2025 жылдарға арналған жайылымдарды басқару және оларды пайдалану жөніндегі жоспар</w:t>
      </w:r>
    </w:p>
    <w:bookmarkEnd w:id="205"/>
    <w:bookmarkStart w:name="z245" w:id="206"/>
    <w:p>
      <w:pPr>
        <w:spacing w:after="0"/>
        <w:ind w:left="0"/>
        <w:jc w:val="both"/>
      </w:pPr>
      <w:r>
        <w:rPr>
          <w:rFonts w:ascii="Times New Roman"/>
          <w:b w:val="false"/>
          <w:i w:val="false"/>
          <w:color w:val="000000"/>
          <w:sz w:val="28"/>
        </w:rPr>
        <w:t>
      Заречное ауылдық округі аумағының жалпы ауданы 55 391 гектар, оның ішінде егістік-26 834 га, жайылымдық жерлер – 26 761 га, шабындық – 614 га, басқалары – 1 182 га.</w:t>
      </w:r>
    </w:p>
    <w:bookmarkEnd w:id="206"/>
    <w:bookmarkStart w:name="z246" w:id="207"/>
    <w:p>
      <w:pPr>
        <w:spacing w:after="0"/>
        <w:ind w:left="0"/>
        <w:jc w:val="both"/>
      </w:pPr>
      <w:r>
        <w:rPr>
          <w:rFonts w:ascii="Times New Roman"/>
          <w:b w:val="false"/>
          <w:i w:val="false"/>
          <w:color w:val="000000"/>
          <w:sz w:val="28"/>
        </w:rPr>
        <w:t>
      Жер санаттары бойынша:</w:t>
      </w:r>
    </w:p>
    <w:bookmarkEnd w:id="207"/>
    <w:bookmarkStart w:name="z247" w:id="208"/>
    <w:p>
      <w:pPr>
        <w:spacing w:after="0"/>
        <w:ind w:left="0"/>
        <w:jc w:val="both"/>
      </w:pPr>
      <w:r>
        <w:rPr>
          <w:rFonts w:ascii="Times New Roman"/>
          <w:b w:val="false"/>
          <w:i w:val="false"/>
          <w:color w:val="000000"/>
          <w:sz w:val="28"/>
        </w:rPr>
        <w:t>
      ауыл шаруашылығы мақсатындағы жерлер-42 451 гектар;</w:t>
      </w:r>
    </w:p>
    <w:bookmarkEnd w:id="208"/>
    <w:bookmarkStart w:name="z248" w:id="209"/>
    <w:p>
      <w:pPr>
        <w:spacing w:after="0"/>
        <w:ind w:left="0"/>
        <w:jc w:val="both"/>
      </w:pPr>
      <w:r>
        <w:rPr>
          <w:rFonts w:ascii="Times New Roman"/>
          <w:b w:val="false"/>
          <w:i w:val="false"/>
          <w:color w:val="000000"/>
          <w:sz w:val="28"/>
        </w:rPr>
        <w:t>
      елді мекендердің жерлері -3 055 гектар;</w:t>
      </w:r>
    </w:p>
    <w:bookmarkEnd w:id="209"/>
    <w:bookmarkStart w:name="z249" w:id="210"/>
    <w:p>
      <w:pPr>
        <w:spacing w:after="0"/>
        <w:ind w:left="0"/>
        <w:jc w:val="both"/>
      </w:pPr>
      <w:r>
        <w:rPr>
          <w:rFonts w:ascii="Times New Roman"/>
          <w:b w:val="false"/>
          <w:i w:val="false"/>
          <w:color w:val="000000"/>
          <w:sz w:val="28"/>
        </w:rPr>
        <w:t>
      тұрғындардың малдарын жайлымға шығару - 6600 гектар;</w:t>
      </w:r>
    </w:p>
    <w:bookmarkEnd w:id="210"/>
    <w:bookmarkStart w:name="z250" w:id="211"/>
    <w:p>
      <w:pPr>
        <w:spacing w:after="0"/>
        <w:ind w:left="0"/>
        <w:jc w:val="both"/>
      </w:pPr>
      <w:r>
        <w:rPr>
          <w:rFonts w:ascii="Times New Roman"/>
          <w:b w:val="false"/>
          <w:i w:val="false"/>
          <w:color w:val="000000"/>
          <w:sz w:val="28"/>
        </w:rPr>
        <w:t>
      қордағы жерлер-9 885 гектар.</w:t>
      </w:r>
    </w:p>
    <w:bookmarkEnd w:id="211"/>
    <w:bookmarkStart w:name="z251" w:id="212"/>
    <w:p>
      <w:pPr>
        <w:spacing w:after="0"/>
        <w:ind w:left="0"/>
        <w:jc w:val="both"/>
      </w:pPr>
      <w:r>
        <w:rPr>
          <w:rFonts w:ascii="Times New Roman"/>
          <w:b w:val="false"/>
          <w:i w:val="false"/>
          <w:color w:val="000000"/>
          <w:sz w:val="28"/>
        </w:rPr>
        <w:t>
      2023 жылдың 1 мамырында Заречное ауылдық округінде (халықтың жеке ауласы және мал басы,ФХ, ШҚ) 1 195 бас ірі қара мал, оның ішінде аналық мал басы 829 бас, ұсақ мал басы 1 198 Бас, 594 бас мал басы бар.</w:t>
      </w:r>
    </w:p>
    <w:bookmarkEnd w:id="212"/>
    <w:bookmarkStart w:name="z252" w:id="213"/>
    <w:p>
      <w:pPr>
        <w:spacing w:after="0"/>
        <w:ind w:left="0"/>
        <w:jc w:val="both"/>
      </w:pPr>
      <w:r>
        <w:rPr>
          <w:rFonts w:ascii="Times New Roman"/>
          <w:b w:val="false"/>
          <w:i w:val="false"/>
          <w:color w:val="000000"/>
          <w:sz w:val="28"/>
        </w:rPr>
        <w:t>
      Заречное ауылдық округінің ЖК, шаруа және фермер қожалықтарындағы мал басы: ірі қара мал 451 бас,ұсақ мал 387 бас, жылқы 269 бас құрайды.</w:t>
      </w:r>
    </w:p>
    <w:bookmarkEnd w:id="213"/>
    <w:bookmarkStart w:name="z253" w:id="214"/>
    <w:p>
      <w:pPr>
        <w:spacing w:after="0"/>
        <w:ind w:left="0"/>
        <w:jc w:val="both"/>
      </w:pPr>
      <w:r>
        <w:rPr>
          <w:rFonts w:ascii="Times New Roman"/>
          <w:b w:val="false"/>
          <w:i w:val="false"/>
          <w:color w:val="000000"/>
          <w:sz w:val="28"/>
        </w:rPr>
        <w:t>
      ЖШС, шаруа және фермер қожалықтары жайылымдарының ауданы 16 644 гектарды құрайды, жайылымдарға жүктеме 62,6%.(ІҚМ: 451 Бас * 9 га=4 059 га, ҰММ:387 бас*1,8 га=696,6 га, жылқылар:269 бас*10,8 га=2 905,2 га.барлығы: 7 660,8 га).</w:t>
      </w:r>
    </w:p>
    <w:bookmarkEnd w:id="214"/>
    <w:bookmarkStart w:name="z254" w:id="215"/>
    <w:p>
      <w:pPr>
        <w:spacing w:after="0"/>
        <w:ind w:left="0"/>
        <w:jc w:val="both"/>
      </w:pPr>
      <w:r>
        <w:rPr>
          <w:rFonts w:ascii="Times New Roman"/>
          <w:b w:val="false"/>
          <w:i w:val="false"/>
          <w:color w:val="000000"/>
          <w:sz w:val="28"/>
        </w:rPr>
        <w:t>
      Заречное ауылдық округі бойынша ауыл шаруашылығы жануарларын қамтамасыз ету үшін барлығы 8 332,0гектар жайылымдық жер бар. Елді мекендер шегінде 1 732 гектар жайылым бар.</w:t>
      </w:r>
    </w:p>
    <w:bookmarkEnd w:id="215"/>
    <w:bookmarkStart w:name="z255" w:id="216"/>
    <w:p>
      <w:pPr>
        <w:spacing w:after="0"/>
        <w:ind w:left="0"/>
        <w:jc w:val="both"/>
      </w:pPr>
      <w:r>
        <w:rPr>
          <w:rFonts w:ascii="Times New Roman"/>
          <w:b w:val="false"/>
          <w:i w:val="false"/>
          <w:color w:val="000000"/>
          <w:sz w:val="28"/>
        </w:rPr>
        <w:t>
      Заречное ауылдық округінде мал айдауға арналған сервитуттар орнатылмаған.</w:t>
      </w:r>
    </w:p>
    <w:bookmarkEnd w:id="216"/>
    <w:bookmarkStart w:name="z256" w:id="21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1 732 гектар мөлшерінде қажеттілік 4 626 гектарды құрайды, жүктеме нормасы 9 гектар/бас. (Аналық бас ІҚМ 514 Бас*9 га=4 626 га).</w:t>
      </w:r>
    </w:p>
    <w:bookmarkEnd w:id="217"/>
    <w:bookmarkStart w:name="z257" w:id="218"/>
    <w:p>
      <w:pPr>
        <w:spacing w:after="0"/>
        <w:ind w:left="0"/>
        <w:jc w:val="both"/>
      </w:pPr>
      <w:r>
        <w:rPr>
          <w:rFonts w:ascii="Times New Roman"/>
          <w:b w:val="false"/>
          <w:i w:val="false"/>
          <w:color w:val="000000"/>
          <w:sz w:val="28"/>
        </w:rPr>
        <w:t>
      Жергілікті халықтың басқа ауыл шаруашылығы жануарларын жаю үшін 10 294,5га жайылымдық жерлерге қажеттілік бар, ІҚМ басына жүктеме нормасы – 9 га/бас., Ұсақ мал-1,8 га/бас., жылқы-10,8 га/бас.</w:t>
      </w:r>
    </w:p>
    <w:bookmarkEnd w:id="218"/>
    <w:bookmarkStart w:name="z258" w:id="219"/>
    <w:p>
      <w:pPr>
        <w:spacing w:after="0"/>
        <w:ind w:left="0"/>
        <w:jc w:val="both"/>
      </w:pPr>
      <w:r>
        <w:rPr>
          <w:rFonts w:ascii="Times New Roman"/>
          <w:b w:val="false"/>
          <w:i w:val="false"/>
          <w:color w:val="000000"/>
          <w:sz w:val="28"/>
        </w:rPr>
        <w:t>
      Қажеттілік:</w:t>
      </w:r>
    </w:p>
    <w:bookmarkEnd w:id="219"/>
    <w:bookmarkStart w:name="z259" w:id="220"/>
    <w:p>
      <w:pPr>
        <w:spacing w:after="0"/>
        <w:ind w:left="0"/>
        <w:jc w:val="both"/>
      </w:pPr>
      <w:r>
        <w:rPr>
          <w:rFonts w:ascii="Times New Roman"/>
          <w:b w:val="false"/>
          <w:i w:val="false"/>
          <w:color w:val="000000"/>
          <w:sz w:val="28"/>
        </w:rPr>
        <w:t>
      ІҚМ үшін-744 бас. * 9 га / гол.=6 696,0 га;</w:t>
      </w:r>
    </w:p>
    <w:bookmarkEnd w:id="220"/>
    <w:bookmarkStart w:name="z260" w:id="221"/>
    <w:p>
      <w:pPr>
        <w:spacing w:after="0"/>
        <w:ind w:left="0"/>
        <w:jc w:val="both"/>
      </w:pPr>
      <w:r>
        <w:rPr>
          <w:rFonts w:ascii="Times New Roman"/>
          <w:b w:val="false"/>
          <w:i w:val="false"/>
          <w:color w:val="000000"/>
          <w:sz w:val="28"/>
        </w:rPr>
        <w:t>
      шағын және орта бизнес үшін-811 бас. * 1,8 га / гол.=1 459,8 га;</w:t>
      </w:r>
    </w:p>
    <w:bookmarkEnd w:id="221"/>
    <w:bookmarkStart w:name="z261" w:id="222"/>
    <w:p>
      <w:pPr>
        <w:spacing w:after="0"/>
        <w:ind w:left="0"/>
        <w:jc w:val="both"/>
      </w:pPr>
      <w:r>
        <w:rPr>
          <w:rFonts w:ascii="Times New Roman"/>
          <w:b w:val="false"/>
          <w:i w:val="false"/>
          <w:color w:val="000000"/>
          <w:sz w:val="28"/>
        </w:rPr>
        <w:t>
      жылқылар үшін-325 бас. * 10,8 га / бас.=3 510 га.</w:t>
      </w:r>
    </w:p>
    <w:bookmarkEnd w:id="222"/>
    <w:bookmarkStart w:name="z262" w:id="223"/>
    <w:p>
      <w:pPr>
        <w:spacing w:after="0"/>
        <w:ind w:left="0"/>
        <w:jc w:val="both"/>
      </w:pPr>
      <w:r>
        <w:rPr>
          <w:rFonts w:ascii="Times New Roman"/>
          <w:b w:val="false"/>
          <w:i w:val="false"/>
          <w:color w:val="000000"/>
          <w:sz w:val="28"/>
        </w:rPr>
        <w:t>
      6 696,0 +1 459,8 +3 510 =11 665,8 га.</w:t>
      </w:r>
    </w:p>
    <w:bookmarkEnd w:id="223"/>
    <w:bookmarkStart w:name="z263" w:id="224"/>
    <w:p>
      <w:pPr>
        <w:spacing w:after="0"/>
        <w:ind w:left="0"/>
        <w:jc w:val="both"/>
      </w:pPr>
      <w:r>
        <w:rPr>
          <w:rFonts w:ascii="Times New Roman"/>
          <w:b w:val="false"/>
          <w:i w:val="false"/>
          <w:color w:val="000000"/>
          <w:sz w:val="28"/>
        </w:rPr>
        <w:t>
      Жеке аулалардың ауыл шаруашылығы жануарларын жаюға арналған жайылымдық алқаптардың жетіспейтін саны меморандумға сәйкес шаруа қожалықтарының жерлерінде жаю есебінен қамтамасыз етіледі.</w:t>
      </w:r>
    </w:p>
    <w:bookmarkEnd w:id="224"/>
    <w:bookmarkStart w:name="z264" w:id="225"/>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266" w:id="22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Заречное ауылдық округі аумағында жайылымдардың орналасу схемасы (картасы)</w:t>
      </w:r>
    </w:p>
    <w:bookmarkEnd w:id="226"/>
    <w:bookmarkStart w:name="z26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28"/>
    <w:p>
      <w:pPr>
        <w:spacing w:after="0"/>
        <w:ind w:left="0"/>
        <w:jc w:val="left"/>
      </w:pPr>
      <w:r>
        <w:rPr>
          <w:rFonts w:ascii="Times New Roman"/>
          <w:b/>
          <w:i w:val="false"/>
          <w:color w:val="000000"/>
        </w:rPr>
        <w:t xml:space="preserve"> Кесте-1. Заречное ауылдық округі бойынша ірі қара малдың аналық (сауын)мал басын орналастыру үшін жайылымдарды бөлу жөніндегі мәліметтер</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 w:id="229"/>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229"/>
    <w:bookmarkStart w:name="z270" w:id="230"/>
    <w:p>
      <w:pPr>
        <w:spacing w:after="0"/>
        <w:ind w:left="0"/>
        <w:jc w:val="left"/>
      </w:pPr>
      <w:r>
        <w:rPr>
          <w:rFonts w:ascii="Times New Roman"/>
          <w:b/>
          <w:i w:val="false"/>
          <w:color w:val="000000"/>
        </w:rPr>
        <w:t xml:space="preserve"> Кесте-2. Заречное ауылдық округі бойынша ауыл шаруашылығы жануарларын орналастыру үшін халықтың жайылымдарға қажеттілігі туралы мәліметтер</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272" w:id="231"/>
    <w:p>
      <w:pPr>
        <w:spacing w:after="0"/>
        <w:ind w:left="0"/>
        <w:jc w:val="left"/>
      </w:pPr>
      <w:r>
        <w:rPr>
          <w:rFonts w:ascii="Times New Roman"/>
          <w:b/>
          <w:i w:val="false"/>
          <w:color w:val="000000"/>
        </w:rPr>
        <w:t xml:space="preserve"> Заречное ауылдық округі үшін жайылым айналымдарының қолайлы схемасы</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273" w:id="232"/>
    <w:p>
      <w:pPr>
        <w:spacing w:after="0"/>
        <w:ind w:left="0"/>
        <w:jc w:val="both"/>
      </w:pPr>
      <w:r>
        <w:rPr>
          <w:rFonts w:ascii="Times New Roman"/>
          <w:b w:val="false"/>
          <w:i w:val="false"/>
          <w:color w:val="000000"/>
          <w:sz w:val="28"/>
        </w:rPr>
        <w:t>
      Ескертпе: 1, 2, 3, 4-жылына қашаларды пайдалану кезектілігі.</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275" w:id="233"/>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33"/>
    <w:bookmarkStart w:name="z276"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278" w:id="2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35"/>
    <w:bookmarkStart w:name="z279"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281" w:id="2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7"/>
    <w:bookmarkStart w:name="z282"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284" w:id="239"/>
    <w:p>
      <w:pPr>
        <w:spacing w:after="0"/>
        <w:ind w:left="0"/>
        <w:jc w:val="left"/>
      </w:pPr>
      <w:r>
        <w:rPr>
          <w:rFonts w:ascii="Times New Roman"/>
          <w:b/>
          <w:i w:val="false"/>
          <w:color w:val="000000"/>
        </w:rPr>
        <w:t xml:space="preserve"> Заречное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9"/>
    <w:bookmarkStart w:name="z28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Заречное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287" w:id="241"/>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288" w:id="242"/>
    <w:p>
      <w:pPr>
        <w:spacing w:after="0"/>
        <w:ind w:left="0"/>
        <w:jc w:val="both"/>
      </w:pPr>
      <w:r>
        <w:rPr>
          <w:rFonts w:ascii="Times New Roman"/>
          <w:b w:val="false"/>
          <w:i w:val="false"/>
          <w:color w:val="000000"/>
          <w:sz w:val="28"/>
        </w:rPr>
        <w:t>
      Ескерту: аббревиатуралардың толық жазылуы:</w:t>
      </w:r>
    </w:p>
    <w:bookmarkEnd w:id="242"/>
    <w:bookmarkStart w:name="z289" w:id="243"/>
    <w:p>
      <w:pPr>
        <w:spacing w:after="0"/>
        <w:ind w:left="0"/>
        <w:jc w:val="both"/>
      </w:pPr>
      <w:r>
        <w:rPr>
          <w:rFonts w:ascii="Times New Roman"/>
          <w:b w:val="false"/>
          <w:i w:val="false"/>
          <w:color w:val="000000"/>
          <w:sz w:val="28"/>
        </w:rPr>
        <w:t>
      КЖМ -көктемгі-жазғы маусым;</w:t>
      </w:r>
    </w:p>
    <w:bookmarkEnd w:id="243"/>
    <w:bookmarkStart w:name="z290" w:id="244"/>
    <w:p>
      <w:pPr>
        <w:spacing w:after="0"/>
        <w:ind w:left="0"/>
        <w:jc w:val="both"/>
      </w:pPr>
      <w:r>
        <w:rPr>
          <w:rFonts w:ascii="Times New Roman"/>
          <w:b w:val="false"/>
          <w:i w:val="false"/>
          <w:color w:val="000000"/>
          <w:sz w:val="28"/>
        </w:rPr>
        <w:t>
      ЖКМ -жазғы-күзгі маусым;</w:t>
      </w:r>
    </w:p>
    <w:bookmarkEnd w:id="244"/>
    <w:bookmarkStart w:name="z291" w:id="245"/>
    <w:p>
      <w:pPr>
        <w:spacing w:after="0"/>
        <w:ind w:left="0"/>
        <w:jc w:val="both"/>
      </w:pPr>
      <w:r>
        <w:rPr>
          <w:rFonts w:ascii="Times New Roman"/>
          <w:b w:val="false"/>
          <w:i w:val="false"/>
          <w:color w:val="000000"/>
          <w:sz w:val="28"/>
        </w:rPr>
        <w:t>
      ЖМ - жазғы маусым;</w:t>
      </w:r>
    </w:p>
    <w:bookmarkEnd w:id="245"/>
    <w:bookmarkStart w:name="z292" w:id="246"/>
    <w:p>
      <w:pPr>
        <w:spacing w:after="0"/>
        <w:ind w:left="0"/>
        <w:jc w:val="both"/>
      </w:pPr>
      <w:r>
        <w:rPr>
          <w:rFonts w:ascii="Times New Roman"/>
          <w:b w:val="false"/>
          <w:i w:val="false"/>
          <w:color w:val="000000"/>
          <w:sz w:val="28"/>
        </w:rPr>
        <w:t>
      ДА -демалушы алаң.</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7-қосымша</w:t>
            </w:r>
          </w:p>
        </w:tc>
      </w:tr>
    </w:tbl>
    <w:bookmarkStart w:name="z294" w:id="247"/>
    <w:p>
      <w:pPr>
        <w:spacing w:after="0"/>
        <w:ind w:left="0"/>
        <w:jc w:val="left"/>
      </w:pPr>
      <w:r>
        <w:rPr>
          <w:rFonts w:ascii="Times New Roman"/>
          <w:b/>
          <w:i w:val="false"/>
          <w:color w:val="000000"/>
        </w:rPr>
        <w:t xml:space="preserve"> Ақмешіт ауылдық округінің 2024-2025 жылдарға арналған жайылымдарды басқару және оларды пайдалану жөніндегі жоспар</w:t>
      </w:r>
    </w:p>
    <w:bookmarkEnd w:id="247"/>
    <w:bookmarkStart w:name="z295" w:id="248"/>
    <w:p>
      <w:pPr>
        <w:spacing w:after="0"/>
        <w:ind w:left="0"/>
        <w:jc w:val="both"/>
      </w:pPr>
      <w:r>
        <w:rPr>
          <w:rFonts w:ascii="Times New Roman"/>
          <w:b w:val="false"/>
          <w:i w:val="false"/>
          <w:color w:val="000000"/>
          <w:sz w:val="28"/>
        </w:rPr>
        <w:t>
      Әкімшілік-аумақтық бөлінісі бойынша Ақмешіт ауылдық округінде 2 ауылдық елді мекен (Ақмешіт және Қантай ауылдары) бар.</w:t>
      </w:r>
    </w:p>
    <w:bookmarkEnd w:id="248"/>
    <w:bookmarkStart w:name="z296" w:id="249"/>
    <w:p>
      <w:pPr>
        <w:spacing w:after="0"/>
        <w:ind w:left="0"/>
        <w:jc w:val="both"/>
      </w:pPr>
      <w:r>
        <w:rPr>
          <w:rFonts w:ascii="Times New Roman"/>
          <w:b w:val="false"/>
          <w:i w:val="false"/>
          <w:color w:val="000000"/>
          <w:sz w:val="28"/>
        </w:rPr>
        <w:t>
      Ақмешіт ауылдық округі аумағының жалпы ауданы 66 400 га, оның ішінде егістік-13 556 га, шабындық – 569 га, жайылымдық жерлер – 50 130 га, басқа санаттар – 2 145 га.</w:t>
      </w:r>
    </w:p>
    <w:bookmarkEnd w:id="249"/>
    <w:bookmarkStart w:name="z297" w:id="250"/>
    <w:p>
      <w:pPr>
        <w:spacing w:after="0"/>
        <w:ind w:left="0"/>
        <w:jc w:val="both"/>
      </w:pPr>
      <w:r>
        <w:rPr>
          <w:rFonts w:ascii="Times New Roman"/>
          <w:b w:val="false"/>
          <w:i w:val="false"/>
          <w:color w:val="000000"/>
          <w:sz w:val="28"/>
        </w:rPr>
        <w:t>
      Жер санаттары бойынша:</w:t>
      </w:r>
    </w:p>
    <w:bookmarkEnd w:id="250"/>
    <w:bookmarkStart w:name="z298" w:id="251"/>
    <w:p>
      <w:pPr>
        <w:spacing w:after="0"/>
        <w:ind w:left="0"/>
        <w:jc w:val="both"/>
      </w:pPr>
      <w:r>
        <w:rPr>
          <w:rFonts w:ascii="Times New Roman"/>
          <w:b w:val="false"/>
          <w:i w:val="false"/>
          <w:color w:val="000000"/>
          <w:sz w:val="28"/>
        </w:rPr>
        <w:t>
      ауыл шаруашылығы мақсатындағы жерлер-47 079 гектар;</w:t>
      </w:r>
    </w:p>
    <w:bookmarkEnd w:id="251"/>
    <w:bookmarkStart w:name="z299" w:id="252"/>
    <w:p>
      <w:pPr>
        <w:spacing w:after="0"/>
        <w:ind w:left="0"/>
        <w:jc w:val="both"/>
      </w:pPr>
      <w:r>
        <w:rPr>
          <w:rFonts w:ascii="Times New Roman"/>
          <w:b w:val="false"/>
          <w:i w:val="false"/>
          <w:color w:val="000000"/>
          <w:sz w:val="28"/>
        </w:rPr>
        <w:t>
      елді мекендердің жері-15 190 гектар;</w:t>
      </w:r>
    </w:p>
    <w:bookmarkEnd w:id="252"/>
    <w:bookmarkStart w:name="z300" w:id="253"/>
    <w:p>
      <w:pPr>
        <w:spacing w:after="0"/>
        <w:ind w:left="0"/>
        <w:jc w:val="both"/>
      </w:pPr>
      <w:r>
        <w:rPr>
          <w:rFonts w:ascii="Times New Roman"/>
          <w:b w:val="false"/>
          <w:i w:val="false"/>
          <w:color w:val="000000"/>
          <w:sz w:val="28"/>
        </w:rPr>
        <w:t>
      тұрғындардың малдарын жайлымға шығару - 115,0 гектар;</w:t>
      </w:r>
    </w:p>
    <w:bookmarkEnd w:id="253"/>
    <w:bookmarkStart w:name="z301" w:id="254"/>
    <w:p>
      <w:pPr>
        <w:spacing w:after="0"/>
        <w:ind w:left="0"/>
        <w:jc w:val="both"/>
      </w:pPr>
      <w:r>
        <w:rPr>
          <w:rFonts w:ascii="Times New Roman"/>
          <w:b w:val="false"/>
          <w:i w:val="false"/>
          <w:color w:val="000000"/>
          <w:sz w:val="28"/>
        </w:rPr>
        <w:t>
      босалқы жер-4 131 гектар.</w:t>
      </w:r>
    </w:p>
    <w:bookmarkEnd w:id="254"/>
    <w:bookmarkStart w:name="z302" w:id="255"/>
    <w:p>
      <w:pPr>
        <w:spacing w:after="0"/>
        <w:ind w:left="0"/>
        <w:jc w:val="both"/>
      </w:pPr>
      <w:r>
        <w:rPr>
          <w:rFonts w:ascii="Times New Roman"/>
          <w:b w:val="false"/>
          <w:i w:val="false"/>
          <w:color w:val="000000"/>
          <w:sz w:val="28"/>
        </w:rPr>
        <w:t>
      2023 жылғы 1 мамырында Ақмешіт ауылдық округінде (халықтың жеке ауласы және ЖШС, ШҚ мал басы) ірі қара мал есептеледі.</w:t>
      </w:r>
    </w:p>
    <w:bookmarkEnd w:id="255"/>
    <w:bookmarkStart w:name="z303" w:id="256"/>
    <w:p>
      <w:pPr>
        <w:spacing w:after="0"/>
        <w:ind w:left="0"/>
        <w:jc w:val="both"/>
      </w:pPr>
      <w:r>
        <w:rPr>
          <w:rFonts w:ascii="Times New Roman"/>
          <w:b w:val="false"/>
          <w:i w:val="false"/>
          <w:color w:val="000000"/>
          <w:sz w:val="28"/>
        </w:rPr>
        <w:t>
      2 574 бас, оның ішінде аналық бас 2 085 бас, ұсақ қара мал</w:t>
      </w:r>
    </w:p>
    <w:bookmarkEnd w:id="256"/>
    <w:bookmarkStart w:name="z304" w:id="257"/>
    <w:p>
      <w:pPr>
        <w:spacing w:after="0"/>
        <w:ind w:left="0"/>
        <w:jc w:val="both"/>
      </w:pPr>
      <w:r>
        <w:rPr>
          <w:rFonts w:ascii="Times New Roman"/>
          <w:b w:val="false"/>
          <w:i w:val="false"/>
          <w:color w:val="000000"/>
          <w:sz w:val="28"/>
        </w:rPr>
        <w:t>
      2 859 Бас, 1 891 бас жылқы. Оның ішінде:</w:t>
      </w:r>
    </w:p>
    <w:bookmarkEnd w:id="257"/>
    <w:bookmarkStart w:name="z305" w:id="258"/>
    <w:p>
      <w:pPr>
        <w:spacing w:after="0"/>
        <w:ind w:left="0"/>
        <w:jc w:val="both"/>
      </w:pPr>
      <w:r>
        <w:rPr>
          <w:rFonts w:ascii="Times New Roman"/>
          <w:b w:val="false"/>
          <w:i w:val="false"/>
          <w:color w:val="000000"/>
          <w:sz w:val="28"/>
        </w:rPr>
        <w:t>
      Ақмешіт ауылында:</w:t>
      </w:r>
    </w:p>
    <w:bookmarkEnd w:id="258"/>
    <w:bookmarkStart w:name="z306" w:id="259"/>
    <w:p>
      <w:pPr>
        <w:spacing w:after="0"/>
        <w:ind w:left="0"/>
        <w:jc w:val="both"/>
      </w:pPr>
      <w:r>
        <w:rPr>
          <w:rFonts w:ascii="Times New Roman"/>
          <w:b w:val="false"/>
          <w:i w:val="false"/>
          <w:color w:val="000000"/>
          <w:sz w:val="28"/>
        </w:rPr>
        <w:t>
      (ЖҚШ) ірі қара мал 572 бас, оның ішінде аналық мал 271 бас, ұсақ мал 924 бас, жылқы 389 бас.</w:t>
      </w:r>
    </w:p>
    <w:bookmarkEnd w:id="259"/>
    <w:bookmarkStart w:name="z307" w:id="260"/>
    <w:p>
      <w:pPr>
        <w:spacing w:after="0"/>
        <w:ind w:left="0"/>
        <w:jc w:val="both"/>
      </w:pPr>
      <w:r>
        <w:rPr>
          <w:rFonts w:ascii="Times New Roman"/>
          <w:b w:val="false"/>
          <w:i w:val="false"/>
          <w:color w:val="000000"/>
          <w:sz w:val="28"/>
        </w:rPr>
        <w:t>
      Жайылым алаңы 6217 гектарды құрайды.</w:t>
      </w:r>
    </w:p>
    <w:bookmarkEnd w:id="260"/>
    <w:bookmarkStart w:name="z308" w:id="261"/>
    <w:p>
      <w:pPr>
        <w:spacing w:after="0"/>
        <w:ind w:left="0"/>
        <w:jc w:val="both"/>
      </w:pPr>
      <w:r>
        <w:rPr>
          <w:rFonts w:ascii="Times New Roman"/>
          <w:b w:val="false"/>
          <w:i w:val="false"/>
          <w:color w:val="000000"/>
          <w:sz w:val="28"/>
        </w:rPr>
        <w:t>
      Қантай ауылында:</w:t>
      </w:r>
    </w:p>
    <w:bookmarkEnd w:id="261"/>
    <w:bookmarkStart w:name="z309" w:id="262"/>
    <w:p>
      <w:pPr>
        <w:spacing w:after="0"/>
        <w:ind w:left="0"/>
        <w:jc w:val="both"/>
      </w:pPr>
      <w:r>
        <w:rPr>
          <w:rFonts w:ascii="Times New Roman"/>
          <w:b w:val="false"/>
          <w:i w:val="false"/>
          <w:color w:val="000000"/>
          <w:sz w:val="28"/>
        </w:rPr>
        <w:t>
      (ЖҚШ) ірі қара мал 317 бас, оның ішінде аналық мал басы 126 бас, ұсақ мал басы 514 бас, мал басы 114 бас.</w:t>
      </w:r>
    </w:p>
    <w:bookmarkEnd w:id="262"/>
    <w:bookmarkStart w:name="z310" w:id="263"/>
    <w:p>
      <w:pPr>
        <w:spacing w:after="0"/>
        <w:ind w:left="0"/>
        <w:jc w:val="both"/>
      </w:pPr>
      <w:r>
        <w:rPr>
          <w:rFonts w:ascii="Times New Roman"/>
          <w:b w:val="false"/>
          <w:i w:val="false"/>
          <w:color w:val="000000"/>
          <w:sz w:val="28"/>
        </w:rPr>
        <w:t>
      Ақмешіт ауылдық округінің ЖШС, шаруа және фермер қожалықтарындағы мал басы: ірі қара мал 1 685 басты, ұсақ мал 1 421 басты, жылқы 1 388 басты құрайды.</w:t>
      </w:r>
    </w:p>
    <w:bookmarkEnd w:id="263"/>
    <w:bookmarkStart w:name="z311" w:id="264"/>
    <w:p>
      <w:pPr>
        <w:spacing w:after="0"/>
        <w:ind w:left="0"/>
        <w:jc w:val="both"/>
      </w:pPr>
      <w:r>
        <w:rPr>
          <w:rFonts w:ascii="Times New Roman"/>
          <w:b w:val="false"/>
          <w:i w:val="false"/>
          <w:color w:val="000000"/>
          <w:sz w:val="28"/>
        </w:rPr>
        <w:t>
      ЖШС, шаруа және фермер қожалықтары жайылымдарының ауданы 34 904 гектарды құрайды, жайылымдарға жүктеме 128%. (1 685 бас*9 га=15 165 га, ұсақ мал: 1 421 бас*1,8 га=2 557,8 га, жылқы: 1 388 бас*10,8 га=14 990,4 га.барлығы: 15 165 га+2 557,8 га+14 990,4 га=32 713,2 га).</w:t>
      </w:r>
    </w:p>
    <w:bookmarkEnd w:id="264"/>
    <w:bookmarkStart w:name="z312" w:id="265"/>
    <w:p>
      <w:pPr>
        <w:spacing w:after="0"/>
        <w:ind w:left="0"/>
        <w:jc w:val="both"/>
      </w:pPr>
      <w:r>
        <w:rPr>
          <w:rFonts w:ascii="Times New Roman"/>
          <w:b w:val="false"/>
          <w:i w:val="false"/>
          <w:color w:val="000000"/>
          <w:sz w:val="28"/>
        </w:rPr>
        <w:t>
      Жайылымдық алқаптардың қажеттілігін шешу үшін Ауыл шаруашылығын қалыптастыру қажеттілігі үшін конкурстық негізде қосымша жер учаскелері берілді, осылайша жалпы алаңға 8 учаске бөлінді</w:t>
      </w:r>
    </w:p>
    <w:bookmarkEnd w:id="265"/>
    <w:bookmarkStart w:name="z313" w:id="266"/>
    <w:p>
      <w:pPr>
        <w:spacing w:after="0"/>
        <w:ind w:left="0"/>
        <w:jc w:val="both"/>
      </w:pPr>
      <w:r>
        <w:rPr>
          <w:rFonts w:ascii="Times New Roman"/>
          <w:b w:val="false"/>
          <w:i w:val="false"/>
          <w:color w:val="000000"/>
          <w:sz w:val="28"/>
        </w:rPr>
        <w:t>
      2 388 га жайылым. Қосымша бөлінген жайылымдарды ескере отырып, ауыл шаруашылығы құрылымдарындағы жерлердің жүктемесі 120% - ды құрады.</w:t>
      </w:r>
    </w:p>
    <w:bookmarkEnd w:id="266"/>
    <w:bookmarkStart w:name="z314" w:id="267"/>
    <w:p>
      <w:pPr>
        <w:spacing w:after="0"/>
        <w:ind w:left="0"/>
        <w:jc w:val="both"/>
      </w:pPr>
      <w:r>
        <w:rPr>
          <w:rFonts w:ascii="Times New Roman"/>
          <w:b w:val="false"/>
          <w:i w:val="false"/>
          <w:color w:val="000000"/>
          <w:sz w:val="28"/>
        </w:rPr>
        <w:t>
      Ауыл шаруашылығы жануарларын қамтамасыз ету үшін Ақмешіт ауылдық округі бойынша барлығы 50 130 гектар жайылымдық жер бар. Елді мекендер шегінде 12 128 гектар жайылым бар.</w:t>
      </w:r>
    </w:p>
    <w:bookmarkEnd w:id="267"/>
    <w:bookmarkStart w:name="z315" w:id="268"/>
    <w:p>
      <w:pPr>
        <w:spacing w:after="0"/>
        <w:ind w:left="0"/>
        <w:jc w:val="both"/>
      </w:pPr>
      <w:r>
        <w:rPr>
          <w:rFonts w:ascii="Times New Roman"/>
          <w:b w:val="false"/>
          <w:i w:val="false"/>
          <w:color w:val="000000"/>
          <w:sz w:val="28"/>
        </w:rPr>
        <w:t>
      Ақмешіт ауылдық округінде мал айдауға арналған сервитуттар орнатылмаған.</w:t>
      </w:r>
    </w:p>
    <w:bookmarkEnd w:id="268"/>
    <w:bookmarkStart w:name="z316" w:id="26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жерлеріндегі ауыл шаруашылығы жануарларының аналық (сауын) басын күтіп-ұстау бойынша жергілікті халықтың мұқтажы үшін (Ақмешіт және Қантай ауылдары) 12 128 га мөлшерінде қажеттілік 3 573 га құрайды, 397 ІҚМ басына жүктеме нормасы 9 га/бас.</w:t>
      </w:r>
    </w:p>
    <w:bookmarkEnd w:id="269"/>
    <w:bookmarkStart w:name="z317" w:id="270"/>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алқаптарға 21 808 га мөлшерінде қажеттілік бар, ІҚМ басына жүктеме нормасы – 9 га/бас., Ұсақ мал-1,8 га/бас., жылқы-10,8 га/бас.Оның ішінде:</w:t>
      </w:r>
    </w:p>
    <w:bookmarkEnd w:id="270"/>
    <w:bookmarkStart w:name="z318" w:id="271"/>
    <w:p>
      <w:pPr>
        <w:spacing w:after="0"/>
        <w:ind w:left="0"/>
        <w:jc w:val="both"/>
      </w:pPr>
      <w:r>
        <w:rPr>
          <w:rFonts w:ascii="Times New Roman"/>
          <w:b w:val="false"/>
          <w:i w:val="false"/>
          <w:color w:val="000000"/>
          <w:sz w:val="28"/>
        </w:rPr>
        <w:t>
      Ақмешіт ауылында:</w:t>
      </w:r>
    </w:p>
    <w:bookmarkEnd w:id="271"/>
    <w:bookmarkStart w:name="z319" w:id="272"/>
    <w:p>
      <w:pPr>
        <w:spacing w:after="0"/>
        <w:ind w:left="0"/>
        <w:jc w:val="both"/>
      </w:pPr>
      <w:r>
        <w:rPr>
          <w:rFonts w:ascii="Times New Roman"/>
          <w:b w:val="false"/>
          <w:i w:val="false"/>
          <w:color w:val="000000"/>
          <w:sz w:val="28"/>
        </w:rPr>
        <w:t>
      ірі қара мал 572 бас * 9 гектар / 1 Басқа =5 148 гектар;</w:t>
      </w:r>
    </w:p>
    <w:bookmarkEnd w:id="272"/>
    <w:bookmarkStart w:name="z320" w:id="273"/>
    <w:p>
      <w:pPr>
        <w:spacing w:after="0"/>
        <w:ind w:left="0"/>
        <w:jc w:val="both"/>
      </w:pPr>
      <w:r>
        <w:rPr>
          <w:rFonts w:ascii="Times New Roman"/>
          <w:b w:val="false"/>
          <w:i w:val="false"/>
          <w:color w:val="000000"/>
          <w:sz w:val="28"/>
        </w:rPr>
        <w:t>
      ұсақ мал үшін-924 бас * 1,8 гектар / 1 басқа = 1 663,2 гектар;</w:t>
      </w:r>
    </w:p>
    <w:bookmarkEnd w:id="273"/>
    <w:bookmarkStart w:name="z321" w:id="274"/>
    <w:p>
      <w:pPr>
        <w:spacing w:after="0"/>
        <w:ind w:left="0"/>
        <w:jc w:val="both"/>
      </w:pPr>
      <w:r>
        <w:rPr>
          <w:rFonts w:ascii="Times New Roman"/>
          <w:b w:val="false"/>
          <w:i w:val="false"/>
          <w:color w:val="000000"/>
          <w:sz w:val="28"/>
        </w:rPr>
        <w:t>
      жылқылар үшін-389 бас * 10,8 гектар / 1 Бас = 4 201,2 гектар.</w:t>
      </w:r>
    </w:p>
    <w:bookmarkEnd w:id="274"/>
    <w:bookmarkStart w:name="z322" w:id="275"/>
    <w:p>
      <w:pPr>
        <w:spacing w:after="0"/>
        <w:ind w:left="0"/>
        <w:jc w:val="both"/>
      </w:pPr>
      <w:r>
        <w:rPr>
          <w:rFonts w:ascii="Times New Roman"/>
          <w:b w:val="false"/>
          <w:i w:val="false"/>
          <w:color w:val="000000"/>
          <w:sz w:val="28"/>
        </w:rPr>
        <w:t>
      5 148 +1 663,2 +4 201,2 = 11 012,4 гектар.</w:t>
      </w:r>
    </w:p>
    <w:bookmarkEnd w:id="275"/>
    <w:bookmarkStart w:name="z323" w:id="276"/>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50,0% -. құрайды.</w:t>
      </w:r>
    </w:p>
    <w:bookmarkEnd w:id="276"/>
    <w:bookmarkStart w:name="z324" w:id="277"/>
    <w:p>
      <w:pPr>
        <w:spacing w:after="0"/>
        <w:ind w:left="0"/>
        <w:jc w:val="both"/>
      </w:pPr>
      <w:r>
        <w:rPr>
          <w:rFonts w:ascii="Times New Roman"/>
          <w:b w:val="false"/>
          <w:i w:val="false"/>
          <w:color w:val="000000"/>
          <w:sz w:val="28"/>
        </w:rPr>
        <w:t>
      Ақмешіт ауылында:</w:t>
      </w:r>
    </w:p>
    <w:bookmarkEnd w:id="277"/>
    <w:bookmarkStart w:name="z325" w:id="278"/>
    <w:p>
      <w:pPr>
        <w:spacing w:after="0"/>
        <w:ind w:left="0"/>
        <w:jc w:val="both"/>
      </w:pPr>
      <w:r>
        <w:rPr>
          <w:rFonts w:ascii="Times New Roman"/>
          <w:b w:val="false"/>
          <w:i w:val="false"/>
          <w:color w:val="000000"/>
          <w:sz w:val="28"/>
        </w:rPr>
        <w:t>
      ІҚМ үшін-317 бас. * 9 га / гол.=2 853 га;</w:t>
      </w:r>
    </w:p>
    <w:bookmarkEnd w:id="278"/>
    <w:bookmarkStart w:name="z326" w:id="279"/>
    <w:p>
      <w:pPr>
        <w:spacing w:after="0"/>
        <w:ind w:left="0"/>
        <w:jc w:val="both"/>
      </w:pPr>
      <w:r>
        <w:rPr>
          <w:rFonts w:ascii="Times New Roman"/>
          <w:b w:val="false"/>
          <w:i w:val="false"/>
          <w:color w:val="000000"/>
          <w:sz w:val="28"/>
        </w:rPr>
        <w:t>
      шағын және орта бизнес үшін-514 бас. * 1,8 га / гол.= 925,2 га;</w:t>
      </w:r>
    </w:p>
    <w:bookmarkEnd w:id="279"/>
    <w:bookmarkStart w:name="z327" w:id="280"/>
    <w:p>
      <w:pPr>
        <w:spacing w:after="0"/>
        <w:ind w:left="0"/>
        <w:jc w:val="both"/>
      </w:pPr>
      <w:r>
        <w:rPr>
          <w:rFonts w:ascii="Times New Roman"/>
          <w:b w:val="false"/>
          <w:i w:val="false"/>
          <w:color w:val="000000"/>
          <w:sz w:val="28"/>
        </w:rPr>
        <w:t>
      жылқылар үшін-114 гол. * 10,8 га / бас.= 1 231,2 га.</w:t>
      </w:r>
    </w:p>
    <w:bookmarkEnd w:id="280"/>
    <w:bookmarkStart w:name="z328" w:id="281"/>
    <w:p>
      <w:pPr>
        <w:spacing w:after="0"/>
        <w:ind w:left="0"/>
        <w:jc w:val="both"/>
      </w:pPr>
      <w:r>
        <w:rPr>
          <w:rFonts w:ascii="Times New Roman"/>
          <w:b w:val="false"/>
          <w:i w:val="false"/>
          <w:color w:val="000000"/>
          <w:sz w:val="28"/>
        </w:rPr>
        <w:t>
      2 853 + 925,2 + 1 231,2 = 5 009,4 га.</w:t>
      </w:r>
    </w:p>
    <w:bookmarkEnd w:id="281"/>
    <w:bookmarkStart w:name="z329" w:id="282"/>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94,7% -. құрайды.</w:t>
      </w:r>
    </w:p>
    <w:bookmarkEnd w:id="282"/>
    <w:bookmarkStart w:name="z330" w:id="283"/>
    <w:p>
      <w:pPr>
        <w:spacing w:after="0"/>
        <w:ind w:left="0"/>
        <w:jc w:val="both"/>
      </w:pPr>
      <w:r>
        <w:rPr>
          <w:rFonts w:ascii="Times New Roman"/>
          <w:b w:val="false"/>
          <w:i w:val="false"/>
          <w:color w:val="000000"/>
          <w:sz w:val="28"/>
        </w:rPr>
        <w:t>
      590 га мөлшеріндегі жайылымдық алқаптардың ішінара қалыптасқан қажеттілігін "Жартас" ЖШС тиесілі жерлерде халықтың ауыл шаруашылығы жануарларын жаю есебінен толтыру қажет-7903 га.</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332" w:id="28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Ақмешіт ауылдық округі аумағында жайылымдардың орналасу схемасы (картасы)</w:t>
      </w:r>
    </w:p>
    <w:bookmarkEnd w:id="284"/>
    <w:bookmarkStart w:name="z333"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86"/>
    <w:p>
      <w:pPr>
        <w:spacing w:after="0"/>
        <w:ind w:left="0"/>
        <w:jc w:val="left"/>
      </w:pPr>
      <w:r>
        <w:rPr>
          <w:rFonts w:ascii="Times New Roman"/>
          <w:b/>
          <w:i w:val="false"/>
          <w:color w:val="000000"/>
        </w:rPr>
        <w:t xml:space="preserve"> Кесте-1. Ақмешіт ауылдық округі бойынша ірі қара малдың аналық (сауын)мал басын орналастыру үшін жайылымдарды бөлу жөніндегі мәліметтер</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Қантай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8 555</w:t>
            </w:r>
          </w:p>
        </w:tc>
      </w:tr>
    </w:tbl>
    <w:bookmarkStart w:name="z335" w:id="28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287"/>
    <w:bookmarkStart w:name="z336" w:id="288"/>
    <w:p>
      <w:pPr>
        <w:spacing w:after="0"/>
        <w:ind w:left="0"/>
        <w:jc w:val="left"/>
      </w:pPr>
      <w:r>
        <w:rPr>
          <w:rFonts w:ascii="Times New Roman"/>
          <w:b/>
          <w:i w:val="false"/>
          <w:color w:val="000000"/>
        </w:rPr>
        <w:t xml:space="preserve"> Кесте-2. Ақмешіт ауылдық округі бойынша ауыл шаруашылығы жануарларын орналастыру үшін халықтың жайылымдарға қажеттілігі туралы мәліметтер</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Қантай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16 032,6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338" w:id="289"/>
    <w:p>
      <w:pPr>
        <w:spacing w:after="0"/>
        <w:ind w:left="0"/>
        <w:jc w:val="left"/>
      </w:pPr>
      <w:r>
        <w:rPr>
          <w:rFonts w:ascii="Times New Roman"/>
          <w:b/>
          <w:i w:val="false"/>
          <w:color w:val="000000"/>
        </w:rPr>
        <w:t xml:space="preserve"> Ақмешіт ауылдық округі үшін жайылым айналымдарының қолайлы схемасы</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339" w:id="29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341" w:id="29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91"/>
    <w:bookmarkStart w:name="z342"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344" w:id="2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93"/>
    <w:bookmarkStart w:name="z34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347" w:id="2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5"/>
    <w:bookmarkStart w:name="z348"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351" w:id="298"/>
    <w:p>
      <w:pPr>
        <w:spacing w:after="0"/>
        <w:ind w:left="0"/>
        <w:jc w:val="left"/>
      </w:pPr>
      <w:r>
        <w:rPr>
          <w:rFonts w:ascii="Times New Roman"/>
          <w:b/>
          <w:i w:val="false"/>
          <w:color w:val="000000"/>
        </w:rPr>
        <w:t xml:space="preserve"> Ақмешіт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8"/>
    <w:bookmarkStart w:name="z35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Ақмешіт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354" w:id="300"/>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355" w:id="301"/>
    <w:p>
      <w:pPr>
        <w:spacing w:after="0"/>
        <w:ind w:left="0"/>
        <w:jc w:val="both"/>
      </w:pPr>
      <w:r>
        <w:rPr>
          <w:rFonts w:ascii="Times New Roman"/>
          <w:b w:val="false"/>
          <w:i w:val="false"/>
          <w:color w:val="000000"/>
          <w:sz w:val="28"/>
        </w:rPr>
        <w:t>
      Ескерту: аббревиатуралардың толық жазылуы:</w:t>
      </w:r>
    </w:p>
    <w:bookmarkEnd w:id="301"/>
    <w:bookmarkStart w:name="z356" w:id="302"/>
    <w:p>
      <w:pPr>
        <w:spacing w:after="0"/>
        <w:ind w:left="0"/>
        <w:jc w:val="both"/>
      </w:pPr>
      <w:r>
        <w:rPr>
          <w:rFonts w:ascii="Times New Roman"/>
          <w:b w:val="false"/>
          <w:i w:val="false"/>
          <w:color w:val="000000"/>
          <w:sz w:val="28"/>
        </w:rPr>
        <w:t>
      КЖМ -көктемгі-жазғы маусым;</w:t>
      </w:r>
    </w:p>
    <w:bookmarkEnd w:id="302"/>
    <w:bookmarkStart w:name="z357" w:id="303"/>
    <w:p>
      <w:pPr>
        <w:spacing w:after="0"/>
        <w:ind w:left="0"/>
        <w:jc w:val="both"/>
      </w:pPr>
      <w:r>
        <w:rPr>
          <w:rFonts w:ascii="Times New Roman"/>
          <w:b w:val="false"/>
          <w:i w:val="false"/>
          <w:color w:val="000000"/>
          <w:sz w:val="28"/>
        </w:rPr>
        <w:t>
      ЖКМ -жазғы-күзгі маусым;</w:t>
      </w:r>
    </w:p>
    <w:bookmarkEnd w:id="303"/>
    <w:bookmarkStart w:name="z358" w:id="304"/>
    <w:p>
      <w:pPr>
        <w:spacing w:after="0"/>
        <w:ind w:left="0"/>
        <w:jc w:val="both"/>
      </w:pPr>
      <w:r>
        <w:rPr>
          <w:rFonts w:ascii="Times New Roman"/>
          <w:b w:val="false"/>
          <w:i w:val="false"/>
          <w:color w:val="000000"/>
          <w:sz w:val="28"/>
        </w:rPr>
        <w:t>
      ЖМ - жазғы маусым;</w:t>
      </w:r>
    </w:p>
    <w:bookmarkEnd w:id="304"/>
    <w:bookmarkStart w:name="z359" w:id="305"/>
    <w:p>
      <w:pPr>
        <w:spacing w:after="0"/>
        <w:ind w:left="0"/>
        <w:jc w:val="both"/>
      </w:pPr>
      <w:r>
        <w:rPr>
          <w:rFonts w:ascii="Times New Roman"/>
          <w:b w:val="false"/>
          <w:i w:val="false"/>
          <w:color w:val="000000"/>
          <w:sz w:val="28"/>
        </w:rPr>
        <w:t>
      ДА -демалушы алаң.</w:t>
      </w:r>
    </w:p>
    <w:bookmarkEnd w:id="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8-қосымша</w:t>
            </w:r>
          </w:p>
        </w:tc>
      </w:tr>
    </w:tbl>
    <w:bookmarkStart w:name="z361" w:id="306"/>
    <w:p>
      <w:pPr>
        <w:spacing w:after="0"/>
        <w:ind w:left="0"/>
        <w:jc w:val="left"/>
      </w:pPr>
      <w:r>
        <w:rPr>
          <w:rFonts w:ascii="Times New Roman"/>
          <w:b/>
          <w:i w:val="false"/>
          <w:color w:val="000000"/>
        </w:rPr>
        <w:t xml:space="preserve"> Индустриальный ауылдық округінің 2024-2025 жылдарға арналған жайылымдарды басқару және оларды пайдалану жөніндегі жоспар</w:t>
      </w:r>
    </w:p>
    <w:bookmarkEnd w:id="306"/>
    <w:bookmarkStart w:name="z362" w:id="307"/>
    <w:p>
      <w:pPr>
        <w:spacing w:after="0"/>
        <w:ind w:left="0"/>
        <w:jc w:val="both"/>
      </w:pPr>
      <w:r>
        <w:rPr>
          <w:rFonts w:ascii="Times New Roman"/>
          <w:b w:val="false"/>
          <w:i w:val="false"/>
          <w:color w:val="000000"/>
          <w:sz w:val="28"/>
        </w:rPr>
        <w:t>
      Индустриальный ауылдық округінің жалпы ауданы 39 690 гектар, оның ішінде егістік – 27 894 гектар, шабындық 641 гектар, жайылымдық жер 10 261 гектар.</w:t>
      </w:r>
    </w:p>
    <w:bookmarkEnd w:id="307"/>
    <w:bookmarkStart w:name="z363" w:id="308"/>
    <w:p>
      <w:pPr>
        <w:spacing w:after="0"/>
        <w:ind w:left="0"/>
        <w:jc w:val="both"/>
      </w:pPr>
      <w:r>
        <w:rPr>
          <w:rFonts w:ascii="Times New Roman"/>
          <w:b w:val="false"/>
          <w:i w:val="false"/>
          <w:color w:val="000000"/>
          <w:sz w:val="28"/>
        </w:rPr>
        <w:t>
      Жер санаттары бойынша:</w:t>
      </w:r>
    </w:p>
    <w:bookmarkEnd w:id="308"/>
    <w:bookmarkStart w:name="z364" w:id="309"/>
    <w:p>
      <w:pPr>
        <w:spacing w:after="0"/>
        <w:ind w:left="0"/>
        <w:jc w:val="both"/>
      </w:pPr>
      <w:r>
        <w:rPr>
          <w:rFonts w:ascii="Times New Roman"/>
          <w:b w:val="false"/>
          <w:i w:val="false"/>
          <w:color w:val="000000"/>
          <w:sz w:val="28"/>
        </w:rPr>
        <w:t>
      ауыл шаруашылығы мақсатындағы жерлер - 34 577гектар;</w:t>
      </w:r>
    </w:p>
    <w:bookmarkEnd w:id="309"/>
    <w:bookmarkStart w:name="z365" w:id="310"/>
    <w:p>
      <w:pPr>
        <w:spacing w:after="0"/>
        <w:ind w:left="0"/>
        <w:jc w:val="both"/>
      </w:pPr>
      <w:r>
        <w:rPr>
          <w:rFonts w:ascii="Times New Roman"/>
          <w:b w:val="false"/>
          <w:i w:val="false"/>
          <w:color w:val="000000"/>
          <w:sz w:val="28"/>
        </w:rPr>
        <w:t>
      елді мекендердің жерлері - 2 151 гектар;</w:t>
      </w:r>
    </w:p>
    <w:bookmarkEnd w:id="310"/>
    <w:bookmarkStart w:name="z366" w:id="311"/>
    <w:p>
      <w:pPr>
        <w:spacing w:after="0"/>
        <w:ind w:left="0"/>
        <w:jc w:val="both"/>
      </w:pPr>
      <w:r>
        <w:rPr>
          <w:rFonts w:ascii="Times New Roman"/>
          <w:b w:val="false"/>
          <w:i w:val="false"/>
          <w:color w:val="000000"/>
          <w:sz w:val="28"/>
        </w:rPr>
        <w:t>
      тұрғындардың малдарын жайлымға шығару - 5000,0 гектар;</w:t>
      </w:r>
    </w:p>
    <w:bookmarkEnd w:id="311"/>
    <w:bookmarkStart w:name="z367" w:id="312"/>
    <w:p>
      <w:pPr>
        <w:spacing w:after="0"/>
        <w:ind w:left="0"/>
        <w:jc w:val="both"/>
      </w:pPr>
      <w:r>
        <w:rPr>
          <w:rFonts w:ascii="Times New Roman"/>
          <w:b w:val="false"/>
          <w:i w:val="false"/>
          <w:color w:val="000000"/>
          <w:sz w:val="28"/>
        </w:rPr>
        <w:t>
      қордағы жерлер-2 962 гектар.</w:t>
      </w:r>
    </w:p>
    <w:bookmarkEnd w:id="312"/>
    <w:bookmarkStart w:name="z368" w:id="313"/>
    <w:p>
      <w:pPr>
        <w:spacing w:after="0"/>
        <w:ind w:left="0"/>
        <w:jc w:val="both"/>
      </w:pPr>
      <w:r>
        <w:rPr>
          <w:rFonts w:ascii="Times New Roman"/>
          <w:b w:val="false"/>
          <w:i w:val="false"/>
          <w:color w:val="000000"/>
          <w:sz w:val="28"/>
        </w:rPr>
        <w:t>
      2023 жылғы 1 мамырдагі жағдай бойынша Индустриальный ауылдық округінде (халықтың жеке ауласы, шаруа қожалықтары, заңды тұлғалар) 1 026 ірі қара мал бар, оның ішінде аналық мал басы 488 бас, ұсақ мал басы 349 бас, жылқы 139 бас.</w:t>
      </w:r>
    </w:p>
    <w:bookmarkEnd w:id="313"/>
    <w:bookmarkStart w:name="z369" w:id="314"/>
    <w:p>
      <w:pPr>
        <w:spacing w:after="0"/>
        <w:ind w:left="0"/>
        <w:jc w:val="both"/>
      </w:pPr>
      <w:r>
        <w:rPr>
          <w:rFonts w:ascii="Times New Roman"/>
          <w:b w:val="false"/>
          <w:i w:val="false"/>
          <w:color w:val="000000"/>
          <w:sz w:val="28"/>
        </w:rPr>
        <w:t>
      Индустриальный ауылдық округінің заңды тұлғаларының, шаруа және фермер қожалықтарының саны: ірі қара мал 222 бас, ұсақ мал 24 бас, жылқы 32 бас құрайды.</w:t>
      </w:r>
    </w:p>
    <w:bookmarkEnd w:id="314"/>
    <w:bookmarkStart w:name="z370" w:id="315"/>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7 816 гектарды құрайды, жайылымдарға жүктеме 41%.</w:t>
      </w:r>
    </w:p>
    <w:bookmarkEnd w:id="315"/>
    <w:bookmarkStart w:name="z371" w:id="316"/>
    <w:p>
      <w:pPr>
        <w:spacing w:after="0"/>
        <w:ind w:left="0"/>
        <w:jc w:val="both"/>
      </w:pPr>
      <w:r>
        <w:rPr>
          <w:rFonts w:ascii="Times New Roman"/>
          <w:b w:val="false"/>
          <w:i w:val="false"/>
          <w:color w:val="000000"/>
          <w:sz w:val="28"/>
        </w:rPr>
        <w:t>
      (ІҚМ: 222 бас-9 га=1998,0 га, ІҚМ:24 бас*1,8 га=43,2 га, жылқы: 32 бас*10,8 га=345,6 га. барлығы: 2 386,8 га).</w:t>
      </w:r>
    </w:p>
    <w:bookmarkEnd w:id="316"/>
    <w:bookmarkStart w:name="z372" w:id="317"/>
    <w:p>
      <w:pPr>
        <w:spacing w:after="0"/>
        <w:ind w:left="0"/>
        <w:jc w:val="both"/>
      </w:pPr>
      <w:r>
        <w:rPr>
          <w:rFonts w:ascii="Times New Roman"/>
          <w:b w:val="false"/>
          <w:i w:val="false"/>
          <w:color w:val="000000"/>
          <w:sz w:val="28"/>
        </w:rPr>
        <w:t>
      Индустриальный ауылдық округ бойынша ауыл шаруашылығы жануарларын қамтамасыз ету үшін барлығы 10 261 гектар жайылымдық жер бар. Елді мекен шегінде 1 430 гектар жайылым бар.</w:t>
      </w:r>
    </w:p>
    <w:bookmarkEnd w:id="317"/>
    <w:bookmarkStart w:name="z373" w:id="318"/>
    <w:p>
      <w:pPr>
        <w:spacing w:after="0"/>
        <w:ind w:left="0"/>
        <w:jc w:val="both"/>
      </w:pPr>
      <w:r>
        <w:rPr>
          <w:rFonts w:ascii="Times New Roman"/>
          <w:b w:val="false"/>
          <w:i w:val="false"/>
          <w:color w:val="000000"/>
          <w:sz w:val="28"/>
        </w:rPr>
        <w:t>
      Индустриальный ауылдық округте мал айдауға арналған сервитуттар орнатылмаған.</w:t>
      </w:r>
    </w:p>
    <w:bookmarkEnd w:id="318"/>
    <w:bookmarkStart w:name="z374" w:id="31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алқаптарында 1 430 га мөлшерінде қажеттілік 3 249 га құрайды (ІҚМ: 361 бас аналық мал*9 га=3 249 га).</w:t>
      </w:r>
    </w:p>
    <w:bookmarkEnd w:id="319"/>
    <w:bookmarkStart w:name="z375" w:id="320"/>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12 066 га мөлшерінде, ІҚМ басына жүктеме нормасы-9 га/бас., Ұсақ мал-1,8 га/бас., жылқы-10,8 га/бас.</w:t>
      </w:r>
    </w:p>
    <w:bookmarkEnd w:id="320"/>
    <w:bookmarkStart w:name="z376" w:id="321"/>
    <w:p>
      <w:pPr>
        <w:spacing w:after="0"/>
        <w:ind w:left="0"/>
        <w:jc w:val="both"/>
      </w:pPr>
      <w:r>
        <w:rPr>
          <w:rFonts w:ascii="Times New Roman"/>
          <w:b w:val="false"/>
          <w:i w:val="false"/>
          <w:color w:val="000000"/>
          <w:sz w:val="28"/>
        </w:rPr>
        <w:t>
      Қажеттілік:</w:t>
      </w:r>
    </w:p>
    <w:bookmarkEnd w:id="321"/>
    <w:bookmarkStart w:name="z377" w:id="322"/>
    <w:p>
      <w:pPr>
        <w:spacing w:after="0"/>
        <w:ind w:left="0"/>
        <w:jc w:val="both"/>
      </w:pPr>
      <w:r>
        <w:rPr>
          <w:rFonts w:ascii="Times New Roman"/>
          <w:b w:val="false"/>
          <w:i w:val="false"/>
          <w:color w:val="000000"/>
          <w:sz w:val="28"/>
        </w:rPr>
        <w:t>
      ІҚМ үшін-804 бас. * 9,0 га / бас.= 7 236 га;</w:t>
      </w:r>
    </w:p>
    <w:bookmarkEnd w:id="322"/>
    <w:bookmarkStart w:name="z378" w:id="323"/>
    <w:p>
      <w:pPr>
        <w:spacing w:after="0"/>
        <w:ind w:left="0"/>
        <w:jc w:val="both"/>
      </w:pPr>
      <w:r>
        <w:rPr>
          <w:rFonts w:ascii="Times New Roman"/>
          <w:b w:val="false"/>
          <w:i w:val="false"/>
          <w:color w:val="000000"/>
          <w:sz w:val="28"/>
        </w:rPr>
        <w:t>
      шағын және орта бизнес үшін-325 бас. * 1,8 га / гол.= 585 га;</w:t>
      </w:r>
    </w:p>
    <w:bookmarkEnd w:id="323"/>
    <w:bookmarkStart w:name="z379" w:id="324"/>
    <w:p>
      <w:pPr>
        <w:spacing w:after="0"/>
        <w:ind w:left="0"/>
        <w:jc w:val="both"/>
      </w:pPr>
      <w:r>
        <w:rPr>
          <w:rFonts w:ascii="Times New Roman"/>
          <w:b w:val="false"/>
          <w:i w:val="false"/>
          <w:color w:val="000000"/>
          <w:sz w:val="28"/>
        </w:rPr>
        <w:t>
      жылқылар үшін-107 гол. * 10,8 га / бас.= 1 155,6 га.</w:t>
      </w:r>
    </w:p>
    <w:bookmarkEnd w:id="324"/>
    <w:bookmarkStart w:name="z380" w:id="325"/>
    <w:p>
      <w:pPr>
        <w:spacing w:after="0"/>
        <w:ind w:left="0"/>
        <w:jc w:val="both"/>
      </w:pPr>
      <w:r>
        <w:rPr>
          <w:rFonts w:ascii="Times New Roman"/>
          <w:b w:val="false"/>
          <w:i w:val="false"/>
          <w:color w:val="000000"/>
          <w:sz w:val="28"/>
        </w:rPr>
        <w:t>
      7 236 +585+1 155,6 =7 976,6 га.</w:t>
      </w:r>
    </w:p>
    <w:bookmarkEnd w:id="325"/>
    <w:bookmarkStart w:name="z381" w:id="326"/>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97,3% -. құрайды.</w:t>
      </w:r>
    </w:p>
    <w:bookmarkEnd w:id="326"/>
    <w:bookmarkStart w:name="z382" w:id="327"/>
    <w:p>
      <w:pPr>
        <w:spacing w:after="0"/>
        <w:ind w:left="0"/>
        <w:jc w:val="both"/>
      </w:pPr>
      <w:r>
        <w:rPr>
          <w:rFonts w:ascii="Times New Roman"/>
          <w:b w:val="false"/>
          <w:i w:val="false"/>
          <w:color w:val="000000"/>
          <w:sz w:val="28"/>
        </w:rPr>
        <w:t xml:space="preserve">
      Жеке аулалардағы ауыл шаруашылығы жануарларын жаю үшін жайылымдық жерлердің жеткіліксіз саны меморандумға сәйкес "Тассуат Агро" ЖШС жерлерінде жаю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ұстау жөн</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384" w:id="3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Индустриальный ауылдық округі аумағында жайылымдардың орналасу схемасы (картасы)</w:t>
      </w:r>
    </w:p>
    <w:bookmarkEnd w:id="328"/>
    <w:bookmarkStart w:name="z385"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330"/>
    <w:p>
      <w:pPr>
        <w:spacing w:after="0"/>
        <w:ind w:left="0"/>
        <w:jc w:val="left"/>
      </w:pPr>
      <w:r>
        <w:rPr>
          <w:rFonts w:ascii="Times New Roman"/>
          <w:b/>
          <w:i w:val="false"/>
          <w:color w:val="000000"/>
        </w:rPr>
        <w:t xml:space="preserve"> Кесте-1. Индустриальный ауылдық округі бойынша ірі қара малдың аналық (сауын)мал басын орналастыру үшін жайылымдарды бөлу жөніндегі мәліметтер</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 w:id="331"/>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331"/>
    <w:bookmarkStart w:name="z388" w:id="332"/>
    <w:p>
      <w:pPr>
        <w:spacing w:after="0"/>
        <w:ind w:left="0"/>
        <w:jc w:val="left"/>
      </w:pPr>
      <w:r>
        <w:rPr>
          <w:rFonts w:ascii="Times New Roman"/>
          <w:b/>
          <w:i w:val="false"/>
          <w:color w:val="000000"/>
        </w:rPr>
        <w:t xml:space="preserve"> Кесте-2. Индустриальный ауылдық округі бойынша ауыл шаруашылығы жануарларын орналастыру үшін халықтың жайылымдарға қажеттілігі туралы мәліметтер Индустриальный ауылдық округі</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8 976,6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390" w:id="333"/>
    <w:p>
      <w:pPr>
        <w:spacing w:after="0"/>
        <w:ind w:left="0"/>
        <w:jc w:val="left"/>
      </w:pPr>
      <w:r>
        <w:rPr>
          <w:rFonts w:ascii="Times New Roman"/>
          <w:b/>
          <w:i w:val="false"/>
          <w:color w:val="000000"/>
        </w:rPr>
        <w:t xml:space="preserve"> Индустриальный ауылдық округі үшін жайылым айналымдарының қолайлы схемасы</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391" w:id="334"/>
    <w:p>
      <w:pPr>
        <w:spacing w:after="0"/>
        <w:ind w:left="0"/>
        <w:jc w:val="both"/>
      </w:pPr>
      <w:r>
        <w:rPr>
          <w:rFonts w:ascii="Times New Roman"/>
          <w:b w:val="false"/>
          <w:i w:val="false"/>
          <w:color w:val="000000"/>
          <w:sz w:val="28"/>
        </w:rPr>
        <w:t>
      Ескертпе: 1, 2, 3, 4-жылына қашаларды пайдалану кезектілігі.</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393" w:id="335"/>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35"/>
    <w:bookmarkStart w:name="z394"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396" w:id="3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37"/>
    <w:bookmarkStart w:name="z397"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399" w:id="3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9"/>
    <w:bookmarkStart w:name="z400"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403" w:id="342"/>
    <w:p>
      <w:pPr>
        <w:spacing w:after="0"/>
        <w:ind w:left="0"/>
        <w:jc w:val="left"/>
      </w:pPr>
      <w:r>
        <w:rPr>
          <w:rFonts w:ascii="Times New Roman"/>
          <w:b/>
          <w:i w:val="false"/>
          <w:color w:val="000000"/>
        </w:rPr>
        <w:t xml:space="preserve"> Индустриальный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2"/>
    <w:bookmarkStart w:name="z404"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Индустриальный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406" w:id="344"/>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407" w:id="345"/>
    <w:p>
      <w:pPr>
        <w:spacing w:after="0"/>
        <w:ind w:left="0"/>
        <w:jc w:val="both"/>
      </w:pPr>
      <w:r>
        <w:rPr>
          <w:rFonts w:ascii="Times New Roman"/>
          <w:b w:val="false"/>
          <w:i w:val="false"/>
          <w:color w:val="000000"/>
          <w:sz w:val="28"/>
        </w:rPr>
        <w:t>
      Ескерту: аббревиатуралардың толық жазылуы:</w:t>
      </w:r>
    </w:p>
    <w:bookmarkEnd w:id="345"/>
    <w:bookmarkStart w:name="z408" w:id="346"/>
    <w:p>
      <w:pPr>
        <w:spacing w:after="0"/>
        <w:ind w:left="0"/>
        <w:jc w:val="both"/>
      </w:pPr>
      <w:r>
        <w:rPr>
          <w:rFonts w:ascii="Times New Roman"/>
          <w:b w:val="false"/>
          <w:i w:val="false"/>
          <w:color w:val="000000"/>
          <w:sz w:val="28"/>
        </w:rPr>
        <w:t>
      КЖМ -көктемгі-жазғы маусым;</w:t>
      </w:r>
    </w:p>
    <w:bookmarkEnd w:id="346"/>
    <w:bookmarkStart w:name="z409" w:id="347"/>
    <w:p>
      <w:pPr>
        <w:spacing w:after="0"/>
        <w:ind w:left="0"/>
        <w:jc w:val="both"/>
      </w:pPr>
      <w:r>
        <w:rPr>
          <w:rFonts w:ascii="Times New Roman"/>
          <w:b w:val="false"/>
          <w:i w:val="false"/>
          <w:color w:val="000000"/>
          <w:sz w:val="28"/>
        </w:rPr>
        <w:t>
      ЖКМ -жазғы-күзгі маусым;</w:t>
      </w:r>
    </w:p>
    <w:bookmarkEnd w:id="347"/>
    <w:bookmarkStart w:name="z410" w:id="348"/>
    <w:p>
      <w:pPr>
        <w:spacing w:after="0"/>
        <w:ind w:left="0"/>
        <w:jc w:val="both"/>
      </w:pPr>
      <w:r>
        <w:rPr>
          <w:rFonts w:ascii="Times New Roman"/>
          <w:b w:val="false"/>
          <w:i w:val="false"/>
          <w:color w:val="000000"/>
          <w:sz w:val="28"/>
        </w:rPr>
        <w:t>
      ЖМ - жазғы маусым;</w:t>
      </w:r>
    </w:p>
    <w:bookmarkEnd w:id="348"/>
    <w:bookmarkStart w:name="z411" w:id="349"/>
    <w:p>
      <w:pPr>
        <w:spacing w:after="0"/>
        <w:ind w:left="0"/>
        <w:jc w:val="both"/>
      </w:pPr>
      <w:r>
        <w:rPr>
          <w:rFonts w:ascii="Times New Roman"/>
          <w:b w:val="false"/>
          <w:i w:val="false"/>
          <w:color w:val="000000"/>
          <w:sz w:val="28"/>
        </w:rPr>
        <w:t>
      ДА -демалушы алаң.</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9-қосымша</w:t>
            </w:r>
          </w:p>
        </w:tc>
      </w:tr>
    </w:tbl>
    <w:bookmarkStart w:name="z413" w:id="350"/>
    <w:p>
      <w:pPr>
        <w:spacing w:after="0"/>
        <w:ind w:left="0"/>
        <w:jc w:val="left"/>
      </w:pPr>
      <w:r>
        <w:rPr>
          <w:rFonts w:ascii="Times New Roman"/>
          <w:b/>
          <w:i w:val="false"/>
          <w:color w:val="000000"/>
        </w:rPr>
        <w:t xml:space="preserve"> Кенжарық ауылдық округінің 2024-2025 жылдарға арналған жайылымдарды басқару және оларды пайдалану жөніндегі жоспар</w:t>
      </w:r>
    </w:p>
    <w:bookmarkEnd w:id="350"/>
    <w:bookmarkStart w:name="z414" w:id="351"/>
    <w:p>
      <w:pPr>
        <w:spacing w:after="0"/>
        <w:ind w:left="0"/>
        <w:jc w:val="both"/>
      </w:pPr>
      <w:r>
        <w:rPr>
          <w:rFonts w:ascii="Times New Roman"/>
          <w:b w:val="false"/>
          <w:i w:val="false"/>
          <w:color w:val="000000"/>
          <w:sz w:val="28"/>
        </w:rPr>
        <w:t>
      Әкімшілік-аумақтық бөлінісі бойынша Кенжарық ауылдық округінде 3 ауылдық елді мекен бар.</w:t>
      </w:r>
    </w:p>
    <w:bookmarkEnd w:id="351"/>
    <w:bookmarkStart w:name="z415" w:id="352"/>
    <w:p>
      <w:pPr>
        <w:spacing w:after="0"/>
        <w:ind w:left="0"/>
        <w:jc w:val="both"/>
      </w:pPr>
      <w:r>
        <w:rPr>
          <w:rFonts w:ascii="Times New Roman"/>
          <w:b w:val="false"/>
          <w:i w:val="false"/>
          <w:color w:val="000000"/>
          <w:sz w:val="28"/>
        </w:rPr>
        <w:t>
      Ауылдық округтің жалпы жер көлемі 128 542 гектарды құрайды, оның ішінде егістік – 6 203 га, жайылымдық жер – 112 918 гектар,шабындық – 6 806 гектар, басқа санаттар – 2 615 гектар.</w:t>
      </w:r>
    </w:p>
    <w:bookmarkEnd w:id="352"/>
    <w:bookmarkStart w:name="z416" w:id="353"/>
    <w:p>
      <w:pPr>
        <w:spacing w:after="0"/>
        <w:ind w:left="0"/>
        <w:jc w:val="both"/>
      </w:pPr>
      <w:r>
        <w:rPr>
          <w:rFonts w:ascii="Times New Roman"/>
          <w:b w:val="false"/>
          <w:i w:val="false"/>
          <w:color w:val="000000"/>
          <w:sz w:val="28"/>
        </w:rPr>
        <w:t>
      Жер санаттары бойынша:</w:t>
      </w:r>
    </w:p>
    <w:bookmarkEnd w:id="353"/>
    <w:bookmarkStart w:name="z417" w:id="354"/>
    <w:p>
      <w:pPr>
        <w:spacing w:after="0"/>
        <w:ind w:left="0"/>
        <w:jc w:val="both"/>
      </w:pPr>
      <w:r>
        <w:rPr>
          <w:rFonts w:ascii="Times New Roman"/>
          <w:b w:val="false"/>
          <w:i w:val="false"/>
          <w:color w:val="000000"/>
          <w:sz w:val="28"/>
        </w:rPr>
        <w:t>
      ауыл шаруашылығы мақсатындағы жерлер-107 086 гектар;</w:t>
      </w:r>
    </w:p>
    <w:bookmarkEnd w:id="354"/>
    <w:bookmarkStart w:name="z418" w:id="355"/>
    <w:p>
      <w:pPr>
        <w:spacing w:after="0"/>
        <w:ind w:left="0"/>
        <w:jc w:val="both"/>
      </w:pPr>
      <w:r>
        <w:rPr>
          <w:rFonts w:ascii="Times New Roman"/>
          <w:b w:val="false"/>
          <w:i w:val="false"/>
          <w:color w:val="000000"/>
          <w:sz w:val="28"/>
        </w:rPr>
        <w:t>
      елді мекендердің жерлері-13 946 гектар;</w:t>
      </w:r>
    </w:p>
    <w:bookmarkEnd w:id="355"/>
    <w:bookmarkStart w:name="z419" w:id="356"/>
    <w:p>
      <w:pPr>
        <w:spacing w:after="0"/>
        <w:ind w:left="0"/>
        <w:jc w:val="both"/>
      </w:pPr>
      <w:r>
        <w:rPr>
          <w:rFonts w:ascii="Times New Roman"/>
          <w:b w:val="false"/>
          <w:i w:val="false"/>
          <w:color w:val="000000"/>
          <w:sz w:val="28"/>
        </w:rPr>
        <w:t>
      тұрғындардың малдарын жайлымға шығару – 11 200,0 гектар;</w:t>
      </w:r>
    </w:p>
    <w:bookmarkEnd w:id="356"/>
    <w:bookmarkStart w:name="z420" w:id="357"/>
    <w:p>
      <w:pPr>
        <w:spacing w:after="0"/>
        <w:ind w:left="0"/>
        <w:jc w:val="both"/>
      </w:pPr>
      <w:r>
        <w:rPr>
          <w:rFonts w:ascii="Times New Roman"/>
          <w:b w:val="false"/>
          <w:i w:val="false"/>
          <w:color w:val="000000"/>
          <w:sz w:val="28"/>
        </w:rPr>
        <w:t>
      босалқы жер-7 510 гектар.</w:t>
      </w:r>
    </w:p>
    <w:bookmarkEnd w:id="357"/>
    <w:bookmarkStart w:name="z421" w:id="358"/>
    <w:p>
      <w:pPr>
        <w:spacing w:after="0"/>
        <w:ind w:left="0"/>
        <w:jc w:val="both"/>
      </w:pPr>
      <w:r>
        <w:rPr>
          <w:rFonts w:ascii="Times New Roman"/>
          <w:b w:val="false"/>
          <w:i w:val="false"/>
          <w:color w:val="000000"/>
          <w:sz w:val="28"/>
        </w:rPr>
        <w:t>
      2023 жылдың 1 мамырында Кенжарық ауылдық округінде (халықтың жеке ауласы, шаруа қожалықтары, заңды тұлғалар) 2 075 ірі қара мал бар, оның ішінде аналық мал басы 1 185 бас, ұсақ мал 12 268 бас, жылқы 2 345 бас.</w:t>
      </w:r>
    </w:p>
    <w:bookmarkEnd w:id="358"/>
    <w:bookmarkStart w:name="z422" w:id="359"/>
    <w:p>
      <w:pPr>
        <w:spacing w:after="0"/>
        <w:ind w:left="0"/>
        <w:jc w:val="both"/>
      </w:pPr>
      <w:r>
        <w:rPr>
          <w:rFonts w:ascii="Times New Roman"/>
          <w:b w:val="false"/>
          <w:i w:val="false"/>
          <w:color w:val="000000"/>
          <w:sz w:val="28"/>
        </w:rPr>
        <w:t>
      Кенжарық ауылдық округінің заңды тұлғаларының, шаруа және фермер қожалықтарының саны: ірі қара мал-558 бас, ұсақ мал-10 287 бас, жылқы-1 683 бас.</w:t>
      </w:r>
    </w:p>
    <w:bookmarkEnd w:id="359"/>
    <w:bookmarkStart w:name="z423" w:id="360"/>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92 161 гектарды құрайды, жайылымдарға жүктеме 63%.</w:t>
      </w:r>
    </w:p>
    <w:bookmarkEnd w:id="360"/>
    <w:bookmarkStart w:name="z424" w:id="361"/>
    <w:p>
      <w:pPr>
        <w:spacing w:after="0"/>
        <w:ind w:left="0"/>
        <w:jc w:val="both"/>
      </w:pPr>
      <w:r>
        <w:rPr>
          <w:rFonts w:ascii="Times New Roman"/>
          <w:b w:val="false"/>
          <w:i w:val="false"/>
          <w:color w:val="000000"/>
          <w:sz w:val="28"/>
        </w:rPr>
        <w:t>
      (ІҚМ: 558 бас * 9 га=5 022 га, ұсақ мал: 10 287 бас*1,8 га=18 516,6 га, жылқылар: 1 683 баған * 10,8 га=18 176,4 га. барлығы: 5 022 га+18 516,6 га+18 176,4 га=41 715 га).</w:t>
      </w:r>
    </w:p>
    <w:bookmarkEnd w:id="361"/>
    <w:bookmarkStart w:name="z425" w:id="362"/>
    <w:p>
      <w:pPr>
        <w:spacing w:after="0"/>
        <w:ind w:left="0"/>
        <w:jc w:val="both"/>
      </w:pPr>
      <w:r>
        <w:rPr>
          <w:rFonts w:ascii="Times New Roman"/>
          <w:b w:val="false"/>
          <w:i w:val="false"/>
          <w:color w:val="000000"/>
          <w:sz w:val="28"/>
        </w:rPr>
        <w:t>
      Кеңжарық ауылдық округі бойынша ауыл шаруашылығы жануарларын қамтамасыз ету үшін 53 346,0 гектар жайылымдық жер бар. Елді мекендер шегінде 13 247 гектар жайылым бар.</w:t>
      </w:r>
    </w:p>
    <w:bookmarkEnd w:id="362"/>
    <w:bookmarkStart w:name="z426" w:id="363"/>
    <w:p>
      <w:pPr>
        <w:spacing w:after="0"/>
        <w:ind w:left="0"/>
        <w:jc w:val="both"/>
      </w:pPr>
      <w:r>
        <w:rPr>
          <w:rFonts w:ascii="Times New Roman"/>
          <w:b w:val="false"/>
          <w:i w:val="false"/>
          <w:color w:val="000000"/>
          <w:sz w:val="28"/>
        </w:rPr>
        <w:t>
      Ауылдық округте мал айдауға арналған сервитуттар орнатылмаған.</w:t>
      </w:r>
    </w:p>
    <w:bookmarkEnd w:id="363"/>
    <w:bookmarkStart w:name="z427" w:id="36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жерлеріндегі ауыл шаруашылығы жануарларының аналық (сауын) басын күтіп-ұстау бойынша жергілікті халықтың мұқтажы үшін 13 247 гектар мөлшерінде қажеттілік 7 497 гектарды құрайды, жүктеме нормасы 9 гектар/бас. (Аналық бас ІҚМ 833 Бас*9 га = 7 497 га).</w:t>
      </w:r>
    </w:p>
    <w:bookmarkEnd w:id="364"/>
    <w:bookmarkStart w:name="z428" w:id="36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33 087 гектар мөлшерінде, ірі қара малдың басына жүктеме нормасы – 9 гектар/1 басқа, ұсақ мал – 1,8 гектар/ 1 басқа, жылқы – 10,8 гектар/ 1 басқа. Оның ішінде:</w:t>
      </w:r>
    </w:p>
    <w:bookmarkEnd w:id="365"/>
    <w:bookmarkStart w:name="z429" w:id="366"/>
    <w:p>
      <w:pPr>
        <w:spacing w:after="0"/>
        <w:ind w:left="0"/>
        <w:jc w:val="both"/>
      </w:pPr>
      <w:r>
        <w:rPr>
          <w:rFonts w:ascii="Times New Roman"/>
          <w:b w:val="false"/>
          <w:i w:val="false"/>
          <w:color w:val="000000"/>
          <w:sz w:val="28"/>
        </w:rPr>
        <w:t>
      Изенда ауылында:</w:t>
      </w:r>
    </w:p>
    <w:bookmarkEnd w:id="366"/>
    <w:bookmarkStart w:name="z430" w:id="367"/>
    <w:p>
      <w:pPr>
        <w:spacing w:after="0"/>
        <w:ind w:left="0"/>
        <w:jc w:val="both"/>
      </w:pPr>
      <w:r>
        <w:rPr>
          <w:rFonts w:ascii="Times New Roman"/>
          <w:b w:val="false"/>
          <w:i w:val="false"/>
          <w:color w:val="000000"/>
          <w:sz w:val="28"/>
        </w:rPr>
        <w:t>
      ірі қара мал 1 016 бас * 9 гектар / 1 Басқа =9 144 гектар;</w:t>
      </w:r>
    </w:p>
    <w:bookmarkEnd w:id="367"/>
    <w:bookmarkStart w:name="z431" w:id="368"/>
    <w:p>
      <w:pPr>
        <w:spacing w:after="0"/>
        <w:ind w:left="0"/>
        <w:jc w:val="both"/>
      </w:pPr>
      <w:r>
        <w:rPr>
          <w:rFonts w:ascii="Times New Roman"/>
          <w:b w:val="false"/>
          <w:i w:val="false"/>
          <w:color w:val="000000"/>
          <w:sz w:val="28"/>
        </w:rPr>
        <w:t>
      ұсақ мал үшін - 1 702 бас * 1,8 гектар / 1 Басқа = 3 063,6 гектар;</w:t>
      </w:r>
    </w:p>
    <w:bookmarkEnd w:id="368"/>
    <w:bookmarkStart w:name="z432" w:id="369"/>
    <w:p>
      <w:pPr>
        <w:spacing w:after="0"/>
        <w:ind w:left="0"/>
        <w:jc w:val="both"/>
      </w:pPr>
      <w:r>
        <w:rPr>
          <w:rFonts w:ascii="Times New Roman"/>
          <w:b w:val="false"/>
          <w:i w:val="false"/>
          <w:color w:val="000000"/>
          <w:sz w:val="28"/>
        </w:rPr>
        <w:t>
      жылқылар үшін-571 бас * 10,8 гектар/1 Бас = 6 166,8 гектар.</w:t>
      </w:r>
    </w:p>
    <w:bookmarkEnd w:id="369"/>
    <w:bookmarkStart w:name="z433" w:id="370"/>
    <w:p>
      <w:pPr>
        <w:spacing w:after="0"/>
        <w:ind w:left="0"/>
        <w:jc w:val="both"/>
      </w:pPr>
      <w:r>
        <w:rPr>
          <w:rFonts w:ascii="Times New Roman"/>
          <w:b w:val="false"/>
          <w:i w:val="false"/>
          <w:color w:val="000000"/>
          <w:sz w:val="28"/>
        </w:rPr>
        <w:t>
      9 144 +3 063,6 +6 166,8 = 18 374,4 гектар.</w:t>
      </w:r>
    </w:p>
    <w:bookmarkEnd w:id="370"/>
    <w:bookmarkStart w:name="z434" w:id="371"/>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91,6% -. құрайды.</w:t>
      </w:r>
    </w:p>
    <w:bookmarkEnd w:id="371"/>
    <w:bookmarkStart w:name="z435" w:id="372"/>
    <w:p>
      <w:pPr>
        <w:spacing w:after="0"/>
        <w:ind w:left="0"/>
        <w:jc w:val="both"/>
      </w:pPr>
      <w:r>
        <w:rPr>
          <w:rFonts w:ascii="Times New Roman"/>
          <w:b w:val="false"/>
          <w:i w:val="false"/>
          <w:color w:val="000000"/>
          <w:sz w:val="28"/>
        </w:rPr>
        <w:t>
      Кенжарық ауылында:</w:t>
      </w:r>
    </w:p>
    <w:bookmarkEnd w:id="372"/>
    <w:bookmarkStart w:name="z436" w:id="373"/>
    <w:p>
      <w:pPr>
        <w:spacing w:after="0"/>
        <w:ind w:left="0"/>
        <w:jc w:val="both"/>
      </w:pPr>
      <w:r>
        <w:rPr>
          <w:rFonts w:ascii="Times New Roman"/>
          <w:b w:val="false"/>
          <w:i w:val="false"/>
          <w:color w:val="000000"/>
          <w:sz w:val="28"/>
        </w:rPr>
        <w:t>
      ірі қара 156 бас * 9 гектар / 1 басқа = 1 404 гектар;</w:t>
      </w:r>
    </w:p>
    <w:bookmarkEnd w:id="373"/>
    <w:bookmarkStart w:name="z437" w:id="374"/>
    <w:p>
      <w:pPr>
        <w:spacing w:after="0"/>
        <w:ind w:left="0"/>
        <w:jc w:val="both"/>
      </w:pPr>
      <w:r>
        <w:rPr>
          <w:rFonts w:ascii="Times New Roman"/>
          <w:b w:val="false"/>
          <w:i w:val="false"/>
          <w:color w:val="000000"/>
          <w:sz w:val="28"/>
        </w:rPr>
        <w:t>
      ұсақ мал үшін - 159 бас * 1,8 гектар / 1 басқа = 286,2 гектар;</w:t>
      </w:r>
    </w:p>
    <w:bookmarkEnd w:id="374"/>
    <w:bookmarkStart w:name="z438" w:id="375"/>
    <w:p>
      <w:pPr>
        <w:spacing w:after="0"/>
        <w:ind w:left="0"/>
        <w:jc w:val="both"/>
      </w:pPr>
      <w:r>
        <w:rPr>
          <w:rFonts w:ascii="Times New Roman"/>
          <w:b w:val="false"/>
          <w:i w:val="false"/>
          <w:color w:val="000000"/>
          <w:sz w:val="28"/>
        </w:rPr>
        <w:t>
      жылқылар үшін-74 бас * 10,8 гектар / 1 бас = 799,2 гектар.</w:t>
      </w:r>
    </w:p>
    <w:bookmarkEnd w:id="375"/>
    <w:bookmarkStart w:name="z439" w:id="376"/>
    <w:p>
      <w:pPr>
        <w:spacing w:after="0"/>
        <w:ind w:left="0"/>
        <w:jc w:val="both"/>
      </w:pPr>
      <w:r>
        <w:rPr>
          <w:rFonts w:ascii="Times New Roman"/>
          <w:b w:val="false"/>
          <w:i w:val="false"/>
          <w:color w:val="000000"/>
          <w:sz w:val="28"/>
        </w:rPr>
        <w:t>
      1 404 +286,2 +799,2 = 2 489,4 га.</w:t>
      </w:r>
    </w:p>
    <w:bookmarkEnd w:id="376"/>
    <w:bookmarkStart w:name="z440" w:id="377"/>
    <w:p>
      <w:pPr>
        <w:spacing w:after="0"/>
        <w:ind w:left="0"/>
        <w:jc w:val="both"/>
      </w:pPr>
      <w:r>
        <w:rPr>
          <w:rFonts w:ascii="Times New Roman"/>
          <w:b w:val="false"/>
          <w:i w:val="false"/>
          <w:color w:val="000000"/>
          <w:sz w:val="28"/>
        </w:rPr>
        <w:t>
      Халықтың ауыл / ш малдарын жаю үшін жайылымдарда қамтамасыз етілуі 68% -. құрайды.</w:t>
      </w:r>
    </w:p>
    <w:bookmarkEnd w:id="377"/>
    <w:bookmarkStart w:name="z441" w:id="378"/>
    <w:p>
      <w:pPr>
        <w:spacing w:after="0"/>
        <w:ind w:left="0"/>
        <w:jc w:val="both"/>
      </w:pPr>
      <w:r>
        <w:rPr>
          <w:rFonts w:ascii="Times New Roman"/>
          <w:b w:val="false"/>
          <w:i w:val="false"/>
          <w:color w:val="000000"/>
          <w:sz w:val="28"/>
        </w:rPr>
        <w:t>
      Топаркөл ауылы:</w:t>
      </w:r>
    </w:p>
    <w:bookmarkEnd w:id="378"/>
    <w:bookmarkStart w:name="z442" w:id="379"/>
    <w:p>
      <w:pPr>
        <w:spacing w:after="0"/>
        <w:ind w:left="0"/>
        <w:jc w:val="both"/>
      </w:pPr>
      <w:r>
        <w:rPr>
          <w:rFonts w:ascii="Times New Roman"/>
          <w:b w:val="false"/>
          <w:i w:val="false"/>
          <w:color w:val="000000"/>
          <w:sz w:val="28"/>
        </w:rPr>
        <w:t>
      ірі қара мал 345 бас * 9 гектар / 1 Басқа = 3 105 гектар;</w:t>
      </w:r>
    </w:p>
    <w:bookmarkEnd w:id="379"/>
    <w:bookmarkStart w:name="z443" w:id="380"/>
    <w:p>
      <w:pPr>
        <w:spacing w:after="0"/>
        <w:ind w:left="0"/>
        <w:jc w:val="both"/>
      </w:pPr>
      <w:r>
        <w:rPr>
          <w:rFonts w:ascii="Times New Roman"/>
          <w:b w:val="false"/>
          <w:i w:val="false"/>
          <w:color w:val="000000"/>
          <w:sz w:val="28"/>
        </w:rPr>
        <w:t>
      ұсақ мал үшін - 120 бас * 1,8 гектар / 1 басқа</w:t>
      </w:r>
    </w:p>
    <w:bookmarkEnd w:id="380"/>
    <w:bookmarkStart w:name="z444" w:id="381"/>
    <w:p>
      <w:pPr>
        <w:spacing w:after="0"/>
        <w:ind w:left="0"/>
        <w:jc w:val="both"/>
      </w:pPr>
      <w:r>
        <w:rPr>
          <w:rFonts w:ascii="Times New Roman"/>
          <w:b w:val="false"/>
          <w:i w:val="false"/>
          <w:color w:val="000000"/>
          <w:sz w:val="28"/>
        </w:rPr>
        <w:t>
      = 216 гектар;</w:t>
      </w:r>
    </w:p>
    <w:bookmarkEnd w:id="381"/>
    <w:bookmarkStart w:name="z445" w:id="382"/>
    <w:p>
      <w:pPr>
        <w:spacing w:after="0"/>
        <w:ind w:left="0"/>
        <w:jc w:val="both"/>
      </w:pPr>
      <w:r>
        <w:rPr>
          <w:rFonts w:ascii="Times New Roman"/>
          <w:b w:val="false"/>
          <w:i w:val="false"/>
          <w:color w:val="000000"/>
          <w:sz w:val="28"/>
        </w:rPr>
        <w:t>
      жылқылар үшін-17 бас * 10,8 гектар / 1 бас = 183,6 гектар.</w:t>
      </w:r>
    </w:p>
    <w:bookmarkEnd w:id="382"/>
    <w:bookmarkStart w:name="z446" w:id="383"/>
    <w:p>
      <w:pPr>
        <w:spacing w:after="0"/>
        <w:ind w:left="0"/>
        <w:jc w:val="both"/>
      </w:pPr>
      <w:r>
        <w:rPr>
          <w:rFonts w:ascii="Times New Roman"/>
          <w:b w:val="false"/>
          <w:i w:val="false"/>
          <w:color w:val="000000"/>
          <w:sz w:val="28"/>
        </w:rPr>
        <w:t>
      3 105 +216+183,6 = 3 504,6 га.</w:t>
      </w:r>
    </w:p>
    <w:bookmarkEnd w:id="383"/>
    <w:bookmarkStart w:name="z447" w:id="384"/>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46% -. құрайды.</w:t>
      </w:r>
    </w:p>
    <w:bookmarkEnd w:id="384"/>
    <w:bookmarkStart w:name="z448" w:id="385"/>
    <w:p>
      <w:pPr>
        <w:spacing w:after="0"/>
        <w:ind w:left="0"/>
        <w:jc w:val="both"/>
      </w:pPr>
      <w:r>
        <w:rPr>
          <w:rFonts w:ascii="Times New Roman"/>
          <w:b w:val="false"/>
          <w:i w:val="false"/>
          <w:color w:val="000000"/>
          <w:sz w:val="28"/>
        </w:rPr>
        <w:t>
      Жайылымдық алқаптарға ішінара қалыптасқан қажеттілік "Отканжар" ЖШС тиесілі 28 899 мың га алқаптағы жерлерде халықтың ауыл шаруашылығы жануарларын жаю есебінен өтеледі.</w:t>
      </w:r>
    </w:p>
    <w:bookmarkEnd w:id="385"/>
    <w:bookmarkStart w:name="z449" w:id="386"/>
    <w:p>
      <w:pPr>
        <w:spacing w:after="0"/>
        <w:ind w:left="0"/>
        <w:jc w:val="both"/>
      </w:pPr>
      <w:r>
        <w:rPr>
          <w:rFonts w:ascii="Times New Roman"/>
          <w:b w:val="false"/>
          <w:i w:val="false"/>
          <w:color w:val="000000"/>
          <w:sz w:val="28"/>
        </w:rPr>
        <w:t>
      Шалғайдағы жайылымды ұйымдастыру үшін ауылдық округ жерлерінен 14 590 га көлемінде жайылымдарды резервтеу қажет болады, оның ішінде:</w:t>
      </w:r>
    </w:p>
    <w:bookmarkEnd w:id="386"/>
    <w:bookmarkStart w:name="z450" w:id="387"/>
    <w:p>
      <w:pPr>
        <w:spacing w:after="0"/>
        <w:ind w:left="0"/>
        <w:jc w:val="both"/>
      </w:pPr>
      <w:r>
        <w:rPr>
          <w:rFonts w:ascii="Times New Roman"/>
          <w:b w:val="false"/>
          <w:i w:val="false"/>
          <w:color w:val="000000"/>
          <w:sz w:val="28"/>
        </w:rPr>
        <w:t>
      – Изенді ауылында есептеулер: ІҚМ – 117 бас*9 = 1 053 га, ұсақ мал-1000 бас*1,8 га = 1 800 га және жылқы – 571 бас.*10,8 га = 6 166,8 га (барлығы 9 019,8 га);</w:t>
      </w:r>
    </w:p>
    <w:bookmarkEnd w:id="387"/>
    <w:bookmarkStart w:name="z451" w:id="388"/>
    <w:p>
      <w:pPr>
        <w:spacing w:after="0"/>
        <w:ind w:left="0"/>
        <w:jc w:val="both"/>
      </w:pPr>
      <w:r>
        <w:rPr>
          <w:rFonts w:ascii="Times New Roman"/>
          <w:b w:val="false"/>
          <w:i w:val="false"/>
          <w:color w:val="000000"/>
          <w:sz w:val="28"/>
        </w:rPr>
        <w:t>
      - Кенжарық ауылында есептеулер: ІҚМ-32 бас * 9 = 288 га, жылқы-74 бас.*10,8 га = 799,2 га (барлығы 1 087,2 га);</w:t>
      </w:r>
    </w:p>
    <w:bookmarkEnd w:id="388"/>
    <w:bookmarkStart w:name="z452" w:id="389"/>
    <w:p>
      <w:pPr>
        <w:spacing w:after="0"/>
        <w:ind w:left="0"/>
        <w:jc w:val="both"/>
      </w:pPr>
      <w:r>
        <w:rPr>
          <w:rFonts w:ascii="Times New Roman"/>
          <w:b w:val="false"/>
          <w:i w:val="false"/>
          <w:color w:val="000000"/>
          <w:sz w:val="28"/>
        </w:rPr>
        <w:t>
      - Топаркөл ауылында есептеулер: ІҚМ – 31 бас * 9 = 279 га, жылқы-17 бас.*10,8 га = 183,6 га (барлығы 462,6 га).</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454" w:id="39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Кенжарық ауылдық округі аумағында жайылымдардың орналасу схемасы (картасы)</w:t>
      </w:r>
    </w:p>
    <w:bookmarkEnd w:id="390"/>
    <w:bookmarkStart w:name="z455"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392"/>
    <w:p>
      <w:pPr>
        <w:spacing w:after="0"/>
        <w:ind w:left="0"/>
        <w:jc w:val="left"/>
      </w:pPr>
      <w:r>
        <w:rPr>
          <w:rFonts w:ascii="Times New Roman"/>
          <w:b/>
          <w:i w:val="false"/>
          <w:color w:val="000000"/>
        </w:rPr>
        <w:t xml:space="preserve"> Кесте-1. Кенжарық ауылдық округі бойынша ірі қара малдың аналық (сауын)мал басын орналастыру үшін жайылымдарды бөлу жөніндегі мәліметтер</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Кенжарық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Топаркөл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5 750</w:t>
            </w:r>
          </w:p>
        </w:tc>
      </w:tr>
    </w:tbl>
    <w:bookmarkStart w:name="z457" w:id="393"/>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393"/>
    <w:bookmarkStart w:name="z458" w:id="394"/>
    <w:p>
      <w:pPr>
        <w:spacing w:after="0"/>
        <w:ind w:left="0"/>
        <w:jc w:val="left"/>
      </w:pPr>
      <w:r>
        <w:rPr>
          <w:rFonts w:ascii="Times New Roman"/>
          <w:b/>
          <w:i w:val="false"/>
          <w:color w:val="000000"/>
        </w:rPr>
        <w:t xml:space="preserve"> Кесте-2. Кенжарық ауылдық округі бойынша ауыл шаруашылығы жануарларын орналастыру үшін халықтың жайылымдарға қажеттілігі туралы мәліметтер</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Кенжарық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Топаркөл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460" w:id="395"/>
    <w:p>
      <w:pPr>
        <w:spacing w:after="0"/>
        <w:ind w:left="0"/>
        <w:jc w:val="left"/>
      </w:pPr>
      <w:r>
        <w:rPr>
          <w:rFonts w:ascii="Times New Roman"/>
          <w:b/>
          <w:i w:val="false"/>
          <w:color w:val="000000"/>
        </w:rPr>
        <w:t xml:space="preserve"> Кенжарық ауылдық округі үшін жайылым айналымдарының қолайлы схемасы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461" w:id="39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463" w:id="397"/>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97"/>
    <w:bookmarkStart w:name="z464"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467" w:id="4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400"/>
    <w:bookmarkStart w:name="z468"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470" w:id="40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2"/>
    <w:bookmarkStart w:name="z471"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474" w:id="405"/>
    <w:p>
      <w:pPr>
        <w:spacing w:after="0"/>
        <w:ind w:left="0"/>
        <w:jc w:val="left"/>
      </w:pPr>
      <w:r>
        <w:rPr>
          <w:rFonts w:ascii="Times New Roman"/>
          <w:b/>
          <w:i w:val="false"/>
          <w:color w:val="000000"/>
        </w:rPr>
        <w:t xml:space="preserve"> Кенжарық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5"/>
    <w:bookmarkStart w:name="z475"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Кенжарық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477" w:id="407"/>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478" w:id="408"/>
    <w:p>
      <w:pPr>
        <w:spacing w:after="0"/>
        <w:ind w:left="0"/>
        <w:jc w:val="both"/>
      </w:pPr>
      <w:r>
        <w:rPr>
          <w:rFonts w:ascii="Times New Roman"/>
          <w:b w:val="false"/>
          <w:i w:val="false"/>
          <w:color w:val="000000"/>
          <w:sz w:val="28"/>
        </w:rPr>
        <w:t>
      Ескерту: аббревиатуралардың толық жазылуы:</w:t>
      </w:r>
    </w:p>
    <w:bookmarkEnd w:id="408"/>
    <w:bookmarkStart w:name="z479" w:id="409"/>
    <w:p>
      <w:pPr>
        <w:spacing w:after="0"/>
        <w:ind w:left="0"/>
        <w:jc w:val="both"/>
      </w:pPr>
      <w:r>
        <w:rPr>
          <w:rFonts w:ascii="Times New Roman"/>
          <w:b w:val="false"/>
          <w:i w:val="false"/>
          <w:color w:val="000000"/>
          <w:sz w:val="28"/>
        </w:rPr>
        <w:t>
      КЖМ -көктемгі-жазғы маусым;</w:t>
      </w:r>
    </w:p>
    <w:bookmarkEnd w:id="409"/>
    <w:bookmarkStart w:name="z480" w:id="410"/>
    <w:p>
      <w:pPr>
        <w:spacing w:after="0"/>
        <w:ind w:left="0"/>
        <w:jc w:val="both"/>
      </w:pPr>
      <w:r>
        <w:rPr>
          <w:rFonts w:ascii="Times New Roman"/>
          <w:b w:val="false"/>
          <w:i w:val="false"/>
          <w:color w:val="000000"/>
          <w:sz w:val="28"/>
        </w:rPr>
        <w:t>
      ЖКМ -жазғы-күзгі маусым;</w:t>
      </w:r>
    </w:p>
    <w:bookmarkEnd w:id="410"/>
    <w:bookmarkStart w:name="z481" w:id="411"/>
    <w:p>
      <w:pPr>
        <w:spacing w:after="0"/>
        <w:ind w:left="0"/>
        <w:jc w:val="both"/>
      </w:pPr>
      <w:r>
        <w:rPr>
          <w:rFonts w:ascii="Times New Roman"/>
          <w:b w:val="false"/>
          <w:i w:val="false"/>
          <w:color w:val="000000"/>
          <w:sz w:val="28"/>
        </w:rPr>
        <w:t>
      ЖМ - жазғы маусым;</w:t>
      </w:r>
    </w:p>
    <w:bookmarkEnd w:id="411"/>
    <w:bookmarkStart w:name="z482" w:id="412"/>
    <w:p>
      <w:pPr>
        <w:spacing w:after="0"/>
        <w:ind w:left="0"/>
        <w:jc w:val="both"/>
      </w:pPr>
      <w:r>
        <w:rPr>
          <w:rFonts w:ascii="Times New Roman"/>
          <w:b w:val="false"/>
          <w:i w:val="false"/>
          <w:color w:val="000000"/>
          <w:sz w:val="28"/>
        </w:rPr>
        <w:t>
      ДА -демалушы алаң.</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10-қосымша</w:t>
            </w:r>
          </w:p>
        </w:tc>
      </w:tr>
    </w:tbl>
    <w:bookmarkStart w:name="z484" w:id="413"/>
    <w:p>
      <w:pPr>
        <w:spacing w:after="0"/>
        <w:ind w:left="0"/>
        <w:jc w:val="left"/>
      </w:pPr>
      <w:r>
        <w:rPr>
          <w:rFonts w:ascii="Times New Roman"/>
          <w:b/>
          <w:i w:val="false"/>
          <w:color w:val="000000"/>
        </w:rPr>
        <w:t xml:space="preserve"> Қарой ауылдық округінің 2024-2025 жылдарға арналған жайылымдарды басқару және оларды пайдалану жөніндегі жоспар</w:t>
      </w:r>
    </w:p>
    <w:bookmarkEnd w:id="413"/>
    <w:bookmarkStart w:name="z485" w:id="414"/>
    <w:p>
      <w:pPr>
        <w:spacing w:after="0"/>
        <w:ind w:left="0"/>
        <w:jc w:val="both"/>
      </w:pPr>
      <w:r>
        <w:rPr>
          <w:rFonts w:ascii="Times New Roman"/>
          <w:b w:val="false"/>
          <w:i w:val="false"/>
          <w:color w:val="000000"/>
          <w:sz w:val="28"/>
        </w:rPr>
        <w:t>
      Қарой ауылдық округі аумағының жалпы ауданы 9 359 гектар, оның ішінде егістік – 6 524 га, жайылымдық жер – 2 505 га, шабындық – 58 га, басқа санаттар – 272 га.</w:t>
      </w:r>
    </w:p>
    <w:bookmarkEnd w:id="414"/>
    <w:bookmarkStart w:name="z486" w:id="415"/>
    <w:p>
      <w:pPr>
        <w:spacing w:after="0"/>
        <w:ind w:left="0"/>
        <w:jc w:val="both"/>
      </w:pPr>
      <w:r>
        <w:rPr>
          <w:rFonts w:ascii="Times New Roman"/>
          <w:b w:val="false"/>
          <w:i w:val="false"/>
          <w:color w:val="000000"/>
          <w:sz w:val="28"/>
        </w:rPr>
        <w:t>
      Жер санаттары бойынша:</w:t>
      </w:r>
    </w:p>
    <w:bookmarkEnd w:id="415"/>
    <w:bookmarkStart w:name="z487" w:id="416"/>
    <w:p>
      <w:pPr>
        <w:spacing w:after="0"/>
        <w:ind w:left="0"/>
        <w:jc w:val="both"/>
      </w:pPr>
      <w:r>
        <w:rPr>
          <w:rFonts w:ascii="Times New Roman"/>
          <w:b w:val="false"/>
          <w:i w:val="false"/>
          <w:color w:val="000000"/>
          <w:sz w:val="28"/>
        </w:rPr>
        <w:t>
      ауыл шаруашылығы мақсатындағы жерлер - 6 502 гектар;</w:t>
      </w:r>
    </w:p>
    <w:bookmarkEnd w:id="416"/>
    <w:bookmarkStart w:name="z488" w:id="417"/>
    <w:p>
      <w:pPr>
        <w:spacing w:after="0"/>
        <w:ind w:left="0"/>
        <w:jc w:val="both"/>
      </w:pPr>
      <w:r>
        <w:rPr>
          <w:rFonts w:ascii="Times New Roman"/>
          <w:b w:val="false"/>
          <w:i w:val="false"/>
          <w:color w:val="000000"/>
          <w:sz w:val="28"/>
        </w:rPr>
        <w:t>
      елді мекендердің жерлері - 1 069 гектар;</w:t>
      </w:r>
    </w:p>
    <w:bookmarkEnd w:id="417"/>
    <w:bookmarkStart w:name="z489" w:id="418"/>
    <w:p>
      <w:pPr>
        <w:spacing w:after="0"/>
        <w:ind w:left="0"/>
        <w:jc w:val="both"/>
      </w:pPr>
      <w:r>
        <w:rPr>
          <w:rFonts w:ascii="Times New Roman"/>
          <w:b w:val="false"/>
          <w:i w:val="false"/>
          <w:color w:val="000000"/>
          <w:sz w:val="28"/>
        </w:rPr>
        <w:t>
      тұрғындардың малдарын жайлымға шығару – 4 230 гектар;</w:t>
      </w:r>
    </w:p>
    <w:bookmarkEnd w:id="418"/>
    <w:bookmarkStart w:name="z490" w:id="419"/>
    <w:p>
      <w:pPr>
        <w:spacing w:after="0"/>
        <w:ind w:left="0"/>
        <w:jc w:val="both"/>
      </w:pPr>
      <w:r>
        <w:rPr>
          <w:rFonts w:ascii="Times New Roman"/>
          <w:b w:val="false"/>
          <w:i w:val="false"/>
          <w:color w:val="000000"/>
          <w:sz w:val="28"/>
        </w:rPr>
        <w:t>
      қордағы жерлер-1 788 гектар.</w:t>
      </w:r>
    </w:p>
    <w:bookmarkEnd w:id="419"/>
    <w:bookmarkStart w:name="z491" w:id="420"/>
    <w:p>
      <w:pPr>
        <w:spacing w:after="0"/>
        <w:ind w:left="0"/>
        <w:jc w:val="both"/>
      </w:pPr>
      <w:r>
        <w:rPr>
          <w:rFonts w:ascii="Times New Roman"/>
          <w:b w:val="false"/>
          <w:i w:val="false"/>
          <w:color w:val="000000"/>
          <w:sz w:val="28"/>
        </w:rPr>
        <w:t>
      2023 жылдың 1 мамырында Қарой ауылдық округінде (халықтың жеке ауласы және мал басы,ФХ, ШҚ) 726 бас ірі қара мал, оның ішінде аналық мал басы 400 бас, ұсақ мал басы 1 422 бас, 412 бас мал басы бар.</w:t>
      </w:r>
    </w:p>
    <w:bookmarkEnd w:id="420"/>
    <w:bookmarkStart w:name="z492" w:id="421"/>
    <w:p>
      <w:pPr>
        <w:spacing w:after="0"/>
        <w:ind w:left="0"/>
        <w:jc w:val="both"/>
      </w:pPr>
      <w:r>
        <w:rPr>
          <w:rFonts w:ascii="Times New Roman"/>
          <w:b w:val="false"/>
          <w:i w:val="false"/>
          <w:color w:val="000000"/>
          <w:sz w:val="28"/>
        </w:rPr>
        <w:t>
      ЖК, шаруа және фермерлік қожалықтардағы мал басы Қарой құрайды: ірі қара мал 407 бас, ұсақ мал 613 бас, жылқы 124 бас.</w:t>
      </w:r>
    </w:p>
    <w:bookmarkEnd w:id="421"/>
    <w:bookmarkStart w:name="z493" w:id="422"/>
    <w:p>
      <w:pPr>
        <w:spacing w:after="0"/>
        <w:ind w:left="0"/>
        <w:jc w:val="both"/>
      </w:pPr>
      <w:r>
        <w:rPr>
          <w:rFonts w:ascii="Times New Roman"/>
          <w:b w:val="false"/>
          <w:i w:val="false"/>
          <w:color w:val="000000"/>
          <w:sz w:val="28"/>
        </w:rPr>
        <w:t>
      Қарой а.о.-737 га және Жараспай а. о.-7 399 га, барлығы 8 136 га, жайылымдарға жүктеме 102% - ды құрайды.( ІҚМ:407 бас*9 га=3 663 га, ІҚМ:613 бас*1,8 га=1 103,4 га, жылқы: 124 бас*10,8 га=1 339,2 га. барлығы: 6 105,6 га).</w:t>
      </w:r>
    </w:p>
    <w:bookmarkEnd w:id="422"/>
    <w:bookmarkStart w:name="z494" w:id="423"/>
    <w:p>
      <w:pPr>
        <w:spacing w:after="0"/>
        <w:ind w:left="0"/>
        <w:jc w:val="both"/>
      </w:pPr>
      <w:r>
        <w:rPr>
          <w:rFonts w:ascii="Times New Roman"/>
          <w:b w:val="false"/>
          <w:i w:val="false"/>
          <w:color w:val="000000"/>
          <w:sz w:val="28"/>
        </w:rPr>
        <w:t>
      Ауыл шаруашылығы жануарларын жайылымдық қамтамасыз ету үшін ауылдық округ бойынша барлығы 5 621,6гектар жер бар. Елді мекендер шегінде 810 гектар жайылым бар.</w:t>
      </w:r>
    </w:p>
    <w:bookmarkEnd w:id="423"/>
    <w:bookmarkStart w:name="z495" w:id="424"/>
    <w:p>
      <w:pPr>
        <w:spacing w:after="0"/>
        <w:ind w:left="0"/>
        <w:jc w:val="both"/>
      </w:pPr>
      <w:r>
        <w:rPr>
          <w:rFonts w:ascii="Times New Roman"/>
          <w:b w:val="false"/>
          <w:i w:val="false"/>
          <w:color w:val="000000"/>
          <w:sz w:val="28"/>
        </w:rPr>
        <w:t>
      Қарой ауылдық округінде мал айдауға арналған сервитуттар орнатылмаған.</w:t>
      </w:r>
    </w:p>
    <w:bookmarkEnd w:id="424"/>
    <w:bookmarkStart w:name="z496" w:id="425"/>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жерлеріндегі ауыл шаруашылығы жануарларының аналық (сауын) басын күтіп-ұстау бойынша жергілікті халықтың мұқтажы үшін 810 гектар мөлшерінде қажеттілік 1 503 гектарды құрайды, жүктеме нормасы 9 гектар/бас. (Аналық бас ІҚМ 167 бас*9 га=1 503 га).</w:t>
      </w:r>
    </w:p>
    <w:bookmarkEnd w:id="425"/>
    <w:bookmarkStart w:name="z497" w:id="426"/>
    <w:p>
      <w:pPr>
        <w:spacing w:after="0"/>
        <w:ind w:left="0"/>
        <w:jc w:val="both"/>
      </w:pPr>
      <w:r>
        <w:rPr>
          <w:rFonts w:ascii="Times New Roman"/>
          <w:b w:val="false"/>
          <w:i w:val="false"/>
          <w:color w:val="000000"/>
          <w:sz w:val="28"/>
        </w:rPr>
        <w:t>
      "Арман" ФШ және "Қарой"ЖШС жерлерінде 190 бас ұсақ мал жайылымына 1 отар және 244 бас жылқы табыны ұйымдастырылды.</w:t>
      </w:r>
    </w:p>
    <w:bookmarkEnd w:id="426"/>
    <w:bookmarkStart w:name="z498" w:id="427"/>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6 036 га көлемінде жайылымдық алқаптарға қажеттілік бар, ІҚМ басына жүктеме нормасы-9 га/бас., Ұсақ мал-1,8 га/бас., жылқы-10,8 га/бас.</w:t>
      </w:r>
    </w:p>
    <w:bookmarkEnd w:id="427"/>
    <w:bookmarkStart w:name="z499" w:id="428"/>
    <w:p>
      <w:pPr>
        <w:spacing w:after="0"/>
        <w:ind w:left="0"/>
        <w:jc w:val="both"/>
      </w:pPr>
      <w:r>
        <w:rPr>
          <w:rFonts w:ascii="Times New Roman"/>
          <w:b w:val="false"/>
          <w:i w:val="false"/>
          <w:color w:val="000000"/>
          <w:sz w:val="28"/>
        </w:rPr>
        <w:t>
      Қажеттілік:</w:t>
      </w:r>
    </w:p>
    <w:bookmarkEnd w:id="428"/>
    <w:bookmarkStart w:name="z500" w:id="429"/>
    <w:p>
      <w:pPr>
        <w:spacing w:after="0"/>
        <w:ind w:left="0"/>
        <w:jc w:val="both"/>
      </w:pPr>
      <w:r>
        <w:rPr>
          <w:rFonts w:ascii="Times New Roman"/>
          <w:b w:val="false"/>
          <w:i w:val="false"/>
          <w:color w:val="000000"/>
          <w:sz w:val="28"/>
        </w:rPr>
        <w:t>
      ІҚМ үшін-319 бас. * 9 га / гол.=2 871 га;</w:t>
      </w:r>
    </w:p>
    <w:bookmarkEnd w:id="429"/>
    <w:bookmarkStart w:name="z501" w:id="430"/>
    <w:p>
      <w:pPr>
        <w:spacing w:after="0"/>
        <w:ind w:left="0"/>
        <w:jc w:val="both"/>
      </w:pPr>
      <w:r>
        <w:rPr>
          <w:rFonts w:ascii="Times New Roman"/>
          <w:b w:val="false"/>
          <w:i w:val="false"/>
          <w:color w:val="000000"/>
          <w:sz w:val="28"/>
        </w:rPr>
        <w:t>
      шағын және орта бизнес үшін - 619 бас. * 1,8 га / гол.=1 114,2 га;</w:t>
      </w:r>
    </w:p>
    <w:bookmarkEnd w:id="430"/>
    <w:bookmarkStart w:name="z502" w:id="431"/>
    <w:p>
      <w:pPr>
        <w:spacing w:after="0"/>
        <w:ind w:left="0"/>
        <w:jc w:val="both"/>
      </w:pPr>
      <w:r>
        <w:rPr>
          <w:rFonts w:ascii="Times New Roman"/>
          <w:b w:val="false"/>
          <w:i w:val="false"/>
          <w:color w:val="000000"/>
          <w:sz w:val="28"/>
        </w:rPr>
        <w:t>
      жылқылар үшін-44 гол. * 10,8 га / бас.=475,2 га.</w:t>
      </w:r>
    </w:p>
    <w:bookmarkEnd w:id="431"/>
    <w:bookmarkStart w:name="z503" w:id="432"/>
    <w:p>
      <w:pPr>
        <w:spacing w:after="0"/>
        <w:ind w:left="0"/>
        <w:jc w:val="both"/>
      </w:pPr>
      <w:r>
        <w:rPr>
          <w:rFonts w:ascii="Times New Roman"/>
          <w:b w:val="false"/>
          <w:i w:val="false"/>
          <w:color w:val="000000"/>
          <w:sz w:val="28"/>
        </w:rPr>
        <w:t>
      2 871 +1 114,2 +475,2 =4 460,4 га.</w:t>
      </w:r>
    </w:p>
    <w:bookmarkEnd w:id="432"/>
    <w:bookmarkStart w:name="z504" w:id="433"/>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"Қарой" ЖШС және шаруа қожалықтары жерлерінде жаю есебінен қамтамасыз етіледі.</w:t>
      </w:r>
    </w:p>
    <w:bookmarkEnd w:id="433"/>
    <w:bookmarkStart w:name="z505" w:id="434"/>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507" w:id="4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Қарой ауылдық округі аумағында жайылымдардың орналасу схемасы (картасы)</w:t>
      </w:r>
    </w:p>
    <w:bookmarkEnd w:id="435"/>
    <w:bookmarkStart w:name="z508"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437"/>
    <w:p>
      <w:pPr>
        <w:spacing w:after="0"/>
        <w:ind w:left="0"/>
        <w:jc w:val="left"/>
      </w:pPr>
      <w:r>
        <w:rPr>
          <w:rFonts w:ascii="Times New Roman"/>
          <w:b/>
          <w:i w:val="false"/>
          <w:color w:val="000000"/>
        </w:rPr>
        <w:t xml:space="preserve"> Кесте-1. Қарой ауылдық округі бойынша ірі қара малдың аналық (сауын)мал басын орналастыру үшін жайылымдарды бөлу жөніндегі мәліметтер</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 w:id="438"/>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438"/>
    <w:bookmarkStart w:name="z511" w:id="439"/>
    <w:p>
      <w:pPr>
        <w:spacing w:after="0"/>
        <w:ind w:left="0"/>
        <w:jc w:val="left"/>
      </w:pPr>
      <w:r>
        <w:rPr>
          <w:rFonts w:ascii="Times New Roman"/>
          <w:b/>
          <w:i w:val="false"/>
          <w:color w:val="000000"/>
        </w:rPr>
        <w:t xml:space="preserve"> Кесте-2. Қарой ауылдық округі бойынша ауыл шаруашылығы жануарларын орналастыру үшін халықтың жайылымдарға қажеттілігі туралы мәліметтер</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513" w:id="440"/>
    <w:p>
      <w:pPr>
        <w:spacing w:after="0"/>
        <w:ind w:left="0"/>
        <w:jc w:val="left"/>
      </w:pPr>
      <w:r>
        <w:rPr>
          <w:rFonts w:ascii="Times New Roman"/>
          <w:b/>
          <w:i w:val="false"/>
          <w:color w:val="000000"/>
        </w:rPr>
        <w:t xml:space="preserve"> Қарой ауылдық округі үшін жайылым айналымдарының қолайлы схемасы</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514" w:id="441"/>
    <w:p>
      <w:pPr>
        <w:spacing w:after="0"/>
        <w:ind w:left="0"/>
        <w:jc w:val="both"/>
      </w:pPr>
      <w:r>
        <w:rPr>
          <w:rFonts w:ascii="Times New Roman"/>
          <w:b w:val="false"/>
          <w:i w:val="false"/>
          <w:color w:val="000000"/>
          <w:sz w:val="28"/>
        </w:rPr>
        <w:t>
      Ескертпе: 1, 2, 3, 4-жылына қашаларды пайдалану кезектілігі.</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516" w:id="442"/>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442"/>
    <w:bookmarkStart w:name="z517"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519" w:id="4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444"/>
    <w:bookmarkStart w:name="z520"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522" w:id="4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6"/>
    <w:bookmarkStart w:name="z523"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525" w:id="448"/>
    <w:p>
      <w:pPr>
        <w:spacing w:after="0"/>
        <w:ind w:left="0"/>
        <w:jc w:val="left"/>
      </w:pPr>
      <w:r>
        <w:rPr>
          <w:rFonts w:ascii="Times New Roman"/>
          <w:b/>
          <w:i w:val="false"/>
          <w:color w:val="000000"/>
        </w:rPr>
        <w:t xml:space="preserve"> Қарой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8"/>
    <w:bookmarkStart w:name="z526"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Қарой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528" w:id="450"/>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529" w:id="451"/>
    <w:p>
      <w:pPr>
        <w:spacing w:after="0"/>
        <w:ind w:left="0"/>
        <w:jc w:val="both"/>
      </w:pPr>
      <w:r>
        <w:rPr>
          <w:rFonts w:ascii="Times New Roman"/>
          <w:b w:val="false"/>
          <w:i w:val="false"/>
          <w:color w:val="000000"/>
          <w:sz w:val="28"/>
        </w:rPr>
        <w:t>
      Ескерту: аббревиатуралардың толық жазылуы:</w:t>
      </w:r>
    </w:p>
    <w:bookmarkEnd w:id="451"/>
    <w:bookmarkStart w:name="z530" w:id="452"/>
    <w:p>
      <w:pPr>
        <w:spacing w:after="0"/>
        <w:ind w:left="0"/>
        <w:jc w:val="both"/>
      </w:pPr>
      <w:r>
        <w:rPr>
          <w:rFonts w:ascii="Times New Roman"/>
          <w:b w:val="false"/>
          <w:i w:val="false"/>
          <w:color w:val="000000"/>
          <w:sz w:val="28"/>
        </w:rPr>
        <w:t>
      КЖМ -көктемгі-жазғы маусым;</w:t>
      </w:r>
    </w:p>
    <w:bookmarkEnd w:id="452"/>
    <w:bookmarkStart w:name="z531" w:id="453"/>
    <w:p>
      <w:pPr>
        <w:spacing w:after="0"/>
        <w:ind w:left="0"/>
        <w:jc w:val="both"/>
      </w:pPr>
      <w:r>
        <w:rPr>
          <w:rFonts w:ascii="Times New Roman"/>
          <w:b w:val="false"/>
          <w:i w:val="false"/>
          <w:color w:val="000000"/>
          <w:sz w:val="28"/>
        </w:rPr>
        <w:t>
      ЖКМ -жазғы-күзгі маусым;</w:t>
      </w:r>
    </w:p>
    <w:bookmarkEnd w:id="453"/>
    <w:bookmarkStart w:name="z532" w:id="454"/>
    <w:p>
      <w:pPr>
        <w:spacing w:after="0"/>
        <w:ind w:left="0"/>
        <w:jc w:val="both"/>
      </w:pPr>
      <w:r>
        <w:rPr>
          <w:rFonts w:ascii="Times New Roman"/>
          <w:b w:val="false"/>
          <w:i w:val="false"/>
          <w:color w:val="000000"/>
          <w:sz w:val="28"/>
        </w:rPr>
        <w:t>
      ЖМ - жазғы маусым;</w:t>
      </w:r>
    </w:p>
    <w:bookmarkEnd w:id="454"/>
    <w:bookmarkStart w:name="z533" w:id="455"/>
    <w:p>
      <w:pPr>
        <w:spacing w:after="0"/>
        <w:ind w:left="0"/>
        <w:jc w:val="both"/>
      </w:pPr>
      <w:r>
        <w:rPr>
          <w:rFonts w:ascii="Times New Roman"/>
          <w:b w:val="false"/>
          <w:i w:val="false"/>
          <w:color w:val="000000"/>
          <w:sz w:val="28"/>
        </w:rPr>
        <w:t>
      ДА -демалушы алаң.</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11-қосымша</w:t>
            </w:r>
          </w:p>
        </w:tc>
      </w:tr>
    </w:tbl>
    <w:bookmarkStart w:name="z535" w:id="456"/>
    <w:p>
      <w:pPr>
        <w:spacing w:after="0"/>
        <w:ind w:left="0"/>
        <w:jc w:val="left"/>
      </w:pPr>
      <w:r>
        <w:rPr>
          <w:rFonts w:ascii="Times New Roman"/>
          <w:b/>
          <w:i w:val="false"/>
          <w:color w:val="000000"/>
        </w:rPr>
        <w:t xml:space="preserve"> Егінді ауылдық округінің 2024-2025 жылдарға арналған жайылымдарды басқару және оларды пайдалану жөніндегі жоспар</w:t>
      </w:r>
    </w:p>
    <w:bookmarkEnd w:id="456"/>
    <w:bookmarkStart w:name="z536" w:id="457"/>
    <w:p>
      <w:pPr>
        <w:spacing w:after="0"/>
        <w:ind w:left="0"/>
        <w:jc w:val="both"/>
      </w:pPr>
      <w:r>
        <w:rPr>
          <w:rFonts w:ascii="Times New Roman"/>
          <w:b w:val="false"/>
          <w:i w:val="false"/>
          <w:color w:val="000000"/>
          <w:sz w:val="28"/>
        </w:rPr>
        <w:t>
      Егінді ауылдық округі аумағының жалпы ауданы 37 238 гектар, оның ішінде егістік – 26 981 га, жайылымдық жерлер – 8 669 га, шабындық – 790 га, басқалары – 798 га.</w:t>
      </w:r>
    </w:p>
    <w:bookmarkEnd w:id="457"/>
    <w:bookmarkStart w:name="z537" w:id="458"/>
    <w:p>
      <w:pPr>
        <w:spacing w:after="0"/>
        <w:ind w:left="0"/>
        <w:jc w:val="both"/>
      </w:pPr>
      <w:r>
        <w:rPr>
          <w:rFonts w:ascii="Times New Roman"/>
          <w:b w:val="false"/>
          <w:i w:val="false"/>
          <w:color w:val="000000"/>
          <w:sz w:val="28"/>
        </w:rPr>
        <w:t>
      Жер санаттары бойынша:</w:t>
      </w:r>
    </w:p>
    <w:bookmarkEnd w:id="458"/>
    <w:bookmarkStart w:name="z538" w:id="459"/>
    <w:p>
      <w:pPr>
        <w:spacing w:after="0"/>
        <w:ind w:left="0"/>
        <w:jc w:val="both"/>
      </w:pPr>
      <w:r>
        <w:rPr>
          <w:rFonts w:ascii="Times New Roman"/>
          <w:b w:val="false"/>
          <w:i w:val="false"/>
          <w:color w:val="000000"/>
          <w:sz w:val="28"/>
        </w:rPr>
        <w:t>
      ауыл шаруашылығы мақсатындағы жерлер -32 237 гектар;</w:t>
      </w:r>
    </w:p>
    <w:bookmarkEnd w:id="459"/>
    <w:bookmarkStart w:name="z539" w:id="460"/>
    <w:p>
      <w:pPr>
        <w:spacing w:after="0"/>
        <w:ind w:left="0"/>
        <w:jc w:val="both"/>
      </w:pPr>
      <w:r>
        <w:rPr>
          <w:rFonts w:ascii="Times New Roman"/>
          <w:b w:val="false"/>
          <w:i w:val="false"/>
          <w:color w:val="000000"/>
          <w:sz w:val="28"/>
        </w:rPr>
        <w:t>
      елді мекендердің жерлері -4 635 гектар;</w:t>
      </w:r>
    </w:p>
    <w:bookmarkEnd w:id="460"/>
    <w:bookmarkStart w:name="z540" w:id="461"/>
    <w:p>
      <w:pPr>
        <w:spacing w:after="0"/>
        <w:ind w:left="0"/>
        <w:jc w:val="both"/>
      </w:pPr>
      <w:r>
        <w:rPr>
          <w:rFonts w:ascii="Times New Roman"/>
          <w:b w:val="false"/>
          <w:i w:val="false"/>
          <w:color w:val="000000"/>
          <w:sz w:val="28"/>
        </w:rPr>
        <w:t>
      тұрғындардың малдарын жайлымға шығару – 8550 гектар;</w:t>
      </w:r>
    </w:p>
    <w:bookmarkEnd w:id="461"/>
    <w:bookmarkStart w:name="z541" w:id="462"/>
    <w:p>
      <w:pPr>
        <w:spacing w:after="0"/>
        <w:ind w:left="0"/>
        <w:jc w:val="both"/>
      </w:pPr>
      <w:r>
        <w:rPr>
          <w:rFonts w:ascii="Times New Roman"/>
          <w:b w:val="false"/>
          <w:i w:val="false"/>
          <w:color w:val="000000"/>
          <w:sz w:val="28"/>
        </w:rPr>
        <w:t>
      қордағы жерлер-366 гектар.</w:t>
      </w:r>
    </w:p>
    <w:bookmarkEnd w:id="462"/>
    <w:bookmarkStart w:name="z542" w:id="463"/>
    <w:p>
      <w:pPr>
        <w:spacing w:after="0"/>
        <w:ind w:left="0"/>
        <w:jc w:val="both"/>
      </w:pPr>
      <w:r>
        <w:rPr>
          <w:rFonts w:ascii="Times New Roman"/>
          <w:b w:val="false"/>
          <w:i w:val="false"/>
          <w:color w:val="000000"/>
          <w:sz w:val="28"/>
        </w:rPr>
        <w:t>
      2023 жылдың 1 мамырында Егінді ауылдық округінде (халықтың жеке ауласы және мал басы,ФХ, ШҚ) 866 ірі қара мал бар, оның ішінде аналық мал басы 399 бас, ұсақ мал басы 1 490 бас, 428 бас бас.</w:t>
      </w:r>
    </w:p>
    <w:bookmarkEnd w:id="463"/>
    <w:bookmarkStart w:name="z543" w:id="464"/>
    <w:p>
      <w:pPr>
        <w:spacing w:after="0"/>
        <w:ind w:left="0"/>
        <w:jc w:val="both"/>
      </w:pPr>
      <w:r>
        <w:rPr>
          <w:rFonts w:ascii="Times New Roman"/>
          <w:b w:val="false"/>
          <w:i w:val="false"/>
          <w:color w:val="000000"/>
          <w:sz w:val="28"/>
        </w:rPr>
        <w:t>
      Егінді ауылдық округінің ЖК, шаруа және фермерлік қожалықтарындағы мал басы құрайды: ірі қара мал 189 бас, ұсақ мал 201 бас, жылқы 28 бас.</w:t>
      </w:r>
    </w:p>
    <w:bookmarkEnd w:id="464"/>
    <w:bookmarkStart w:name="z544" w:id="465"/>
    <w:p>
      <w:pPr>
        <w:spacing w:after="0"/>
        <w:ind w:left="0"/>
        <w:jc w:val="both"/>
      </w:pPr>
      <w:r>
        <w:rPr>
          <w:rFonts w:ascii="Times New Roman"/>
          <w:b w:val="false"/>
          <w:i w:val="false"/>
          <w:color w:val="000000"/>
          <w:sz w:val="28"/>
        </w:rPr>
        <w:t>
      ЖШС, шаруа және фермер қожалықтары жайылымдарының ауданы 4 319 гектарды құрайды, жайылымдарға жүктеме 74%.( ІҚМ:189 бас*9 га=1701 га, МРЗ:201 бас*1,8 га=361,8 га, жылқы: 28 бас*10,8 га=302,4 га. барлығы: 2 365,2 га).</w:t>
      </w:r>
    </w:p>
    <w:bookmarkEnd w:id="465"/>
    <w:bookmarkStart w:name="z545" w:id="466"/>
    <w:p>
      <w:pPr>
        <w:spacing w:after="0"/>
        <w:ind w:left="0"/>
        <w:jc w:val="both"/>
      </w:pPr>
      <w:r>
        <w:rPr>
          <w:rFonts w:ascii="Times New Roman"/>
          <w:b w:val="false"/>
          <w:i w:val="false"/>
          <w:color w:val="000000"/>
          <w:sz w:val="28"/>
        </w:rPr>
        <w:t>
      Егінді ауылдық округі бойынша барлығы 12 534,0 гектар жайылымдық жер бар. Елді мекендер шегінде 3 984 гектар жайылым бар.</w:t>
      </w:r>
    </w:p>
    <w:bookmarkEnd w:id="466"/>
    <w:bookmarkStart w:name="z546" w:id="467"/>
    <w:p>
      <w:pPr>
        <w:spacing w:after="0"/>
        <w:ind w:left="0"/>
        <w:jc w:val="both"/>
      </w:pPr>
      <w:r>
        <w:rPr>
          <w:rFonts w:ascii="Times New Roman"/>
          <w:b w:val="false"/>
          <w:i w:val="false"/>
          <w:color w:val="000000"/>
          <w:sz w:val="28"/>
        </w:rPr>
        <w:t>
      Егінді ауылдық округінде мал айдауға арналған сервитуттар орнатылмаған.</w:t>
      </w:r>
    </w:p>
    <w:bookmarkEnd w:id="467"/>
    <w:bookmarkStart w:name="z547" w:id="46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3 984 гектар мөлшерінде қажеттілік 2 412 гектарды құрайды, жүктеме нормасы 9 гектар/бас. (Аналық бас ІҚМ 268 Бас*9 га=2 412 га).</w:t>
      </w:r>
    </w:p>
    <w:bookmarkEnd w:id="468"/>
    <w:bookmarkStart w:name="z548" w:id="469"/>
    <w:p>
      <w:pPr>
        <w:spacing w:after="0"/>
        <w:ind w:left="0"/>
        <w:jc w:val="both"/>
      </w:pPr>
      <w:r>
        <w:rPr>
          <w:rFonts w:ascii="Times New Roman"/>
          <w:b w:val="false"/>
          <w:i w:val="false"/>
          <w:color w:val="000000"/>
          <w:sz w:val="28"/>
        </w:rPr>
        <w:t>
      "Болатбек"ШҚ жерлерінде 60 бас ІҚМ (төл, бұқа) арналған жайылымдық 1 табын ұйымдастырылды.</w:t>
      </w:r>
    </w:p>
    <w:bookmarkEnd w:id="469"/>
    <w:bookmarkStart w:name="z549" w:id="470"/>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алқаптарға 16 552 га мөлшерінде қажеттілік бар, ІҚМ басына жүктеме нормасы-9 га/бас., Ұсақ мал-1,8 га/бас., жылқы-10,8 га/бас.</w:t>
      </w:r>
    </w:p>
    <w:bookmarkEnd w:id="470"/>
    <w:bookmarkStart w:name="z550" w:id="471"/>
    <w:p>
      <w:pPr>
        <w:spacing w:after="0"/>
        <w:ind w:left="0"/>
        <w:jc w:val="both"/>
      </w:pPr>
      <w:r>
        <w:rPr>
          <w:rFonts w:ascii="Times New Roman"/>
          <w:b w:val="false"/>
          <w:i w:val="false"/>
          <w:color w:val="000000"/>
          <w:sz w:val="28"/>
        </w:rPr>
        <w:t>
      Қажеттілік:</w:t>
      </w:r>
    </w:p>
    <w:bookmarkEnd w:id="471"/>
    <w:bookmarkStart w:name="z551" w:id="472"/>
    <w:p>
      <w:pPr>
        <w:spacing w:after="0"/>
        <w:ind w:left="0"/>
        <w:jc w:val="both"/>
      </w:pPr>
      <w:r>
        <w:rPr>
          <w:rFonts w:ascii="Times New Roman"/>
          <w:b w:val="false"/>
          <w:i w:val="false"/>
          <w:color w:val="000000"/>
          <w:sz w:val="28"/>
        </w:rPr>
        <w:t>
      ІҚМ үшін-617 бас. * 9 га / гол.=5 553 га;</w:t>
      </w:r>
    </w:p>
    <w:bookmarkEnd w:id="472"/>
    <w:bookmarkStart w:name="z552" w:id="473"/>
    <w:p>
      <w:pPr>
        <w:spacing w:after="0"/>
        <w:ind w:left="0"/>
        <w:jc w:val="both"/>
      </w:pPr>
      <w:r>
        <w:rPr>
          <w:rFonts w:ascii="Times New Roman"/>
          <w:b w:val="false"/>
          <w:i w:val="false"/>
          <w:color w:val="000000"/>
          <w:sz w:val="28"/>
        </w:rPr>
        <w:t>
      шағын және орта бизнес үшін - 1 259 бас. * 1,8 га / гол.=2 266,2 га;</w:t>
      </w:r>
    </w:p>
    <w:bookmarkEnd w:id="473"/>
    <w:bookmarkStart w:name="z553" w:id="474"/>
    <w:p>
      <w:pPr>
        <w:spacing w:after="0"/>
        <w:ind w:left="0"/>
        <w:jc w:val="both"/>
      </w:pPr>
      <w:r>
        <w:rPr>
          <w:rFonts w:ascii="Times New Roman"/>
          <w:b w:val="false"/>
          <w:i w:val="false"/>
          <w:color w:val="000000"/>
          <w:sz w:val="28"/>
        </w:rPr>
        <w:t>
      жылқылар үшін-400 бас. * 10,8 га / бас.=4 320 га.</w:t>
      </w:r>
    </w:p>
    <w:bookmarkEnd w:id="474"/>
    <w:bookmarkStart w:name="z554" w:id="475"/>
    <w:p>
      <w:pPr>
        <w:spacing w:after="0"/>
        <w:ind w:left="0"/>
        <w:jc w:val="both"/>
      </w:pPr>
      <w:r>
        <w:rPr>
          <w:rFonts w:ascii="Times New Roman"/>
          <w:b w:val="false"/>
          <w:i w:val="false"/>
          <w:color w:val="000000"/>
          <w:sz w:val="28"/>
        </w:rPr>
        <w:t>
      5 553 +2 266,2 +4 320 =12 139,2 га.</w:t>
      </w:r>
    </w:p>
    <w:bookmarkEnd w:id="475"/>
    <w:bookmarkStart w:name="z555" w:id="476"/>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"Нұр-Астық" ЖШС және шаруа қожалықтары жерлерінде жаю есебінен қамтамасыз етіледі.</w:t>
      </w:r>
    </w:p>
    <w:bookmarkEnd w:id="476"/>
    <w:bookmarkStart w:name="z556" w:id="477"/>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558" w:id="4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Егінді ауылдық округі аумағында жайылымдардың орналасу схемасы (картасы)</w:t>
      </w:r>
    </w:p>
    <w:bookmarkEnd w:id="478"/>
    <w:bookmarkStart w:name="z559"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480"/>
    <w:p>
      <w:pPr>
        <w:spacing w:after="0"/>
        <w:ind w:left="0"/>
        <w:jc w:val="left"/>
      </w:pPr>
      <w:r>
        <w:rPr>
          <w:rFonts w:ascii="Times New Roman"/>
          <w:b/>
          <w:i w:val="false"/>
          <w:color w:val="000000"/>
        </w:rPr>
        <w:t xml:space="preserve"> Кесте-1. Егінді ауылдық округі бойынша ірі қара малдың аналық (сауын)мал басын орналастыру үшін жайылымдарды бөлу жөніндегі мәліметтер</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1" w:id="481"/>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481"/>
    <w:bookmarkStart w:name="z562" w:id="482"/>
    <w:p>
      <w:pPr>
        <w:spacing w:after="0"/>
        <w:ind w:left="0"/>
        <w:jc w:val="left"/>
      </w:pPr>
      <w:r>
        <w:rPr>
          <w:rFonts w:ascii="Times New Roman"/>
          <w:b/>
          <w:i w:val="false"/>
          <w:color w:val="000000"/>
        </w:rPr>
        <w:t xml:space="preserve"> Кесте-2. Егінді ауылдық округі бойынша ауыл шаруашылығы жануарларын орналастыру үшін халықтың жайылымдарға қажеттілігі туралы мәліметтер</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564" w:id="483"/>
    <w:p>
      <w:pPr>
        <w:spacing w:after="0"/>
        <w:ind w:left="0"/>
        <w:jc w:val="left"/>
      </w:pPr>
      <w:r>
        <w:rPr>
          <w:rFonts w:ascii="Times New Roman"/>
          <w:b/>
          <w:i w:val="false"/>
          <w:color w:val="000000"/>
        </w:rPr>
        <w:t xml:space="preserve"> Егінді ауылдық округі үшін жайылым айналымдарының қолайлы схемасы</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565" w:id="484"/>
    <w:p>
      <w:pPr>
        <w:spacing w:after="0"/>
        <w:ind w:left="0"/>
        <w:jc w:val="both"/>
      </w:pPr>
      <w:r>
        <w:rPr>
          <w:rFonts w:ascii="Times New Roman"/>
          <w:b w:val="false"/>
          <w:i w:val="false"/>
          <w:color w:val="000000"/>
          <w:sz w:val="28"/>
        </w:rPr>
        <w:t>
      Ескертпе: 1, 2, 3, 4-жылына қашаларды пайдалану кезектілігі.</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567" w:id="485"/>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485"/>
    <w:bookmarkStart w:name="z568"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570" w:id="4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487"/>
    <w:bookmarkStart w:name="z571"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573" w:id="4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9"/>
    <w:bookmarkStart w:name="z574"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577" w:id="492"/>
    <w:p>
      <w:pPr>
        <w:spacing w:after="0"/>
        <w:ind w:left="0"/>
        <w:jc w:val="left"/>
      </w:pPr>
      <w:r>
        <w:rPr>
          <w:rFonts w:ascii="Times New Roman"/>
          <w:b/>
          <w:i w:val="false"/>
          <w:color w:val="000000"/>
        </w:rPr>
        <w:t xml:space="preserve"> Егінді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92"/>
    <w:bookmarkStart w:name="z578"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580" w:id="494"/>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581" w:id="495"/>
    <w:p>
      <w:pPr>
        <w:spacing w:after="0"/>
        <w:ind w:left="0"/>
        <w:jc w:val="both"/>
      </w:pPr>
      <w:r>
        <w:rPr>
          <w:rFonts w:ascii="Times New Roman"/>
          <w:b w:val="false"/>
          <w:i w:val="false"/>
          <w:color w:val="000000"/>
          <w:sz w:val="28"/>
        </w:rPr>
        <w:t>
      Ескерту: аббревиатуралардың толық жазылуы:</w:t>
      </w:r>
    </w:p>
    <w:bookmarkEnd w:id="495"/>
    <w:bookmarkStart w:name="z582" w:id="496"/>
    <w:p>
      <w:pPr>
        <w:spacing w:after="0"/>
        <w:ind w:left="0"/>
        <w:jc w:val="both"/>
      </w:pPr>
      <w:r>
        <w:rPr>
          <w:rFonts w:ascii="Times New Roman"/>
          <w:b w:val="false"/>
          <w:i w:val="false"/>
          <w:color w:val="000000"/>
          <w:sz w:val="28"/>
        </w:rPr>
        <w:t>
      КЖМ -көктемгі-жазғы маусым;</w:t>
      </w:r>
    </w:p>
    <w:bookmarkEnd w:id="496"/>
    <w:bookmarkStart w:name="z583" w:id="497"/>
    <w:p>
      <w:pPr>
        <w:spacing w:after="0"/>
        <w:ind w:left="0"/>
        <w:jc w:val="both"/>
      </w:pPr>
      <w:r>
        <w:rPr>
          <w:rFonts w:ascii="Times New Roman"/>
          <w:b w:val="false"/>
          <w:i w:val="false"/>
          <w:color w:val="000000"/>
          <w:sz w:val="28"/>
        </w:rPr>
        <w:t>
      ЖКМ -жазғы-күзгі маусым;</w:t>
      </w:r>
    </w:p>
    <w:bookmarkEnd w:id="497"/>
    <w:bookmarkStart w:name="z584" w:id="498"/>
    <w:p>
      <w:pPr>
        <w:spacing w:after="0"/>
        <w:ind w:left="0"/>
        <w:jc w:val="both"/>
      </w:pPr>
      <w:r>
        <w:rPr>
          <w:rFonts w:ascii="Times New Roman"/>
          <w:b w:val="false"/>
          <w:i w:val="false"/>
          <w:color w:val="000000"/>
          <w:sz w:val="28"/>
        </w:rPr>
        <w:t>
      ЖМ - жазғы маусым;</w:t>
      </w:r>
    </w:p>
    <w:bookmarkEnd w:id="498"/>
    <w:bookmarkStart w:name="z585" w:id="499"/>
    <w:p>
      <w:pPr>
        <w:spacing w:after="0"/>
        <w:ind w:left="0"/>
        <w:jc w:val="both"/>
      </w:pPr>
      <w:r>
        <w:rPr>
          <w:rFonts w:ascii="Times New Roman"/>
          <w:b w:val="false"/>
          <w:i w:val="false"/>
          <w:color w:val="000000"/>
          <w:sz w:val="28"/>
        </w:rPr>
        <w:t>
      ДА -демалушы алаң.</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12-қосымша</w:t>
            </w:r>
          </w:p>
        </w:tc>
      </w:tr>
    </w:tbl>
    <w:bookmarkStart w:name="z587" w:id="500"/>
    <w:p>
      <w:pPr>
        <w:spacing w:after="0"/>
        <w:ind w:left="0"/>
        <w:jc w:val="left"/>
      </w:pPr>
      <w:r>
        <w:rPr>
          <w:rFonts w:ascii="Times New Roman"/>
          <w:b/>
          <w:i w:val="false"/>
          <w:color w:val="000000"/>
        </w:rPr>
        <w:t xml:space="preserve"> Қарақойын ауылдық округінің 2024-2025 жылдарға арналған жайылымдарды басқару және оларды пайдалану жөніндегі жоспар</w:t>
      </w:r>
    </w:p>
    <w:bookmarkEnd w:id="500"/>
    <w:bookmarkStart w:name="z588" w:id="501"/>
    <w:p>
      <w:pPr>
        <w:spacing w:after="0"/>
        <w:ind w:left="0"/>
        <w:jc w:val="both"/>
      </w:pPr>
      <w:r>
        <w:rPr>
          <w:rFonts w:ascii="Times New Roman"/>
          <w:b w:val="false"/>
          <w:i w:val="false"/>
          <w:color w:val="000000"/>
          <w:sz w:val="28"/>
        </w:rPr>
        <w:t>
      Әкімшілік-аумақтық бөлінісі бойынша Қарақойын ауылдық округінде 2 ауылдық елді мекен бар (Жанбөбек, Ақкөл ауылдары).</w:t>
      </w:r>
    </w:p>
    <w:bookmarkEnd w:id="501"/>
    <w:bookmarkStart w:name="z589" w:id="502"/>
    <w:p>
      <w:pPr>
        <w:spacing w:after="0"/>
        <w:ind w:left="0"/>
        <w:jc w:val="both"/>
      </w:pPr>
      <w:r>
        <w:rPr>
          <w:rFonts w:ascii="Times New Roman"/>
          <w:b w:val="false"/>
          <w:i w:val="false"/>
          <w:color w:val="000000"/>
          <w:sz w:val="28"/>
        </w:rPr>
        <w:t>
      Ауылдық округтің жалпы жер көлемі 346 570гектар, оның ішінде егістік – 3 460 га, жайылымдық жерлер – 330 107гектар, шабындық – 1 825гектар,басқа санаттар – 11 178гектар.</w:t>
      </w:r>
    </w:p>
    <w:bookmarkEnd w:id="502"/>
    <w:bookmarkStart w:name="z590" w:id="503"/>
    <w:p>
      <w:pPr>
        <w:spacing w:after="0"/>
        <w:ind w:left="0"/>
        <w:jc w:val="both"/>
      </w:pPr>
      <w:r>
        <w:rPr>
          <w:rFonts w:ascii="Times New Roman"/>
          <w:b w:val="false"/>
          <w:i w:val="false"/>
          <w:color w:val="000000"/>
          <w:sz w:val="28"/>
        </w:rPr>
        <w:t>
      Жер санаттары бойынша:</w:t>
      </w:r>
    </w:p>
    <w:bookmarkEnd w:id="503"/>
    <w:bookmarkStart w:name="z591" w:id="504"/>
    <w:p>
      <w:pPr>
        <w:spacing w:after="0"/>
        <w:ind w:left="0"/>
        <w:jc w:val="both"/>
      </w:pPr>
      <w:r>
        <w:rPr>
          <w:rFonts w:ascii="Times New Roman"/>
          <w:b w:val="false"/>
          <w:i w:val="false"/>
          <w:color w:val="000000"/>
          <w:sz w:val="28"/>
        </w:rPr>
        <w:t>
      ауыл шаруашылығы мақсатындағы жерлер-138 772 гектар;</w:t>
      </w:r>
    </w:p>
    <w:bookmarkEnd w:id="504"/>
    <w:bookmarkStart w:name="z592" w:id="505"/>
    <w:p>
      <w:pPr>
        <w:spacing w:after="0"/>
        <w:ind w:left="0"/>
        <w:jc w:val="both"/>
      </w:pPr>
      <w:r>
        <w:rPr>
          <w:rFonts w:ascii="Times New Roman"/>
          <w:b w:val="false"/>
          <w:i w:val="false"/>
          <w:color w:val="000000"/>
          <w:sz w:val="28"/>
        </w:rPr>
        <w:t>
      елді мекендердің жерлері-27 036 гектар;</w:t>
      </w:r>
    </w:p>
    <w:bookmarkEnd w:id="505"/>
    <w:bookmarkStart w:name="z593" w:id="506"/>
    <w:p>
      <w:pPr>
        <w:spacing w:after="0"/>
        <w:ind w:left="0"/>
        <w:jc w:val="both"/>
      </w:pPr>
      <w:r>
        <w:rPr>
          <w:rFonts w:ascii="Times New Roman"/>
          <w:b w:val="false"/>
          <w:i w:val="false"/>
          <w:color w:val="000000"/>
          <w:sz w:val="28"/>
        </w:rPr>
        <w:t>
      тұрғындардың малдарын жайлымға шығару – 1 800 гектар;</w:t>
      </w:r>
    </w:p>
    <w:bookmarkEnd w:id="506"/>
    <w:bookmarkStart w:name="z594" w:id="507"/>
    <w:p>
      <w:pPr>
        <w:spacing w:after="0"/>
        <w:ind w:left="0"/>
        <w:jc w:val="both"/>
      </w:pPr>
      <w:r>
        <w:rPr>
          <w:rFonts w:ascii="Times New Roman"/>
          <w:b w:val="false"/>
          <w:i w:val="false"/>
          <w:color w:val="000000"/>
          <w:sz w:val="28"/>
        </w:rPr>
        <w:t>
      қордағы жерлер-180 762гектар.</w:t>
      </w:r>
    </w:p>
    <w:bookmarkEnd w:id="507"/>
    <w:bookmarkStart w:name="z595" w:id="508"/>
    <w:p>
      <w:pPr>
        <w:spacing w:after="0"/>
        <w:ind w:left="0"/>
        <w:jc w:val="both"/>
      </w:pPr>
      <w:r>
        <w:rPr>
          <w:rFonts w:ascii="Times New Roman"/>
          <w:b w:val="false"/>
          <w:i w:val="false"/>
          <w:color w:val="000000"/>
          <w:sz w:val="28"/>
        </w:rPr>
        <w:t>
      2023 жылдың 1 мамырында Қарақойын ауылдық округінде (халықтың жеке ауласы, шаруа қожалықтары, заңды тұлғалар) 7063 бас ірі қара мал, оның ішінде 3130 бас аналық мал, 16229 бас ұсақ мал, 4549 бас жылқы бар.Оның ішінде:</w:t>
      </w:r>
    </w:p>
    <w:bookmarkEnd w:id="508"/>
    <w:bookmarkStart w:name="z596" w:id="509"/>
    <w:p>
      <w:pPr>
        <w:spacing w:after="0"/>
        <w:ind w:left="0"/>
        <w:jc w:val="both"/>
      </w:pPr>
      <w:r>
        <w:rPr>
          <w:rFonts w:ascii="Times New Roman"/>
          <w:b w:val="false"/>
          <w:i w:val="false"/>
          <w:color w:val="000000"/>
          <w:sz w:val="28"/>
        </w:rPr>
        <w:t>
      Қарақойын ауылдық округінің заңды тұлғаларының, шаруа және фермер қожалықтарының саны: ірі қара мал-5581 бас, ұсақ мал-12559 бас, жылқы-3005 бас.</w:t>
      </w:r>
    </w:p>
    <w:bookmarkEnd w:id="509"/>
    <w:bookmarkStart w:name="z597" w:id="510"/>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307 333 гектарды құрайды, жайылымдарға жүктеме 65,3%.</w:t>
      </w:r>
    </w:p>
    <w:bookmarkEnd w:id="510"/>
    <w:bookmarkStart w:name="z598" w:id="511"/>
    <w:p>
      <w:pPr>
        <w:spacing w:after="0"/>
        <w:ind w:left="0"/>
        <w:jc w:val="both"/>
      </w:pPr>
      <w:r>
        <w:rPr>
          <w:rFonts w:ascii="Times New Roman"/>
          <w:b w:val="false"/>
          <w:i w:val="false"/>
          <w:color w:val="000000"/>
          <w:sz w:val="28"/>
        </w:rPr>
        <w:t>
      (ІҚМ: 7 063 бас*10,5 га=74 161,5 га; ІҚМ: 12 559 *2,0 га=25 118 га; жылқылар: 3 005 Бас*12 га= 36 060 га. 74 161,5 га+25 118 га+36 060 га=135 339,5 га.)</w:t>
      </w:r>
    </w:p>
    <w:bookmarkEnd w:id="511"/>
    <w:bookmarkStart w:name="z599" w:id="512"/>
    <w:p>
      <w:pPr>
        <w:spacing w:after="0"/>
        <w:ind w:left="0"/>
        <w:jc w:val="both"/>
      </w:pPr>
      <w:r>
        <w:rPr>
          <w:rFonts w:ascii="Times New Roman"/>
          <w:b w:val="false"/>
          <w:i w:val="false"/>
          <w:color w:val="000000"/>
          <w:sz w:val="28"/>
        </w:rPr>
        <w:t>
      Елді мекендер шегінде 24599 гектар жайылымдар бар.</w:t>
      </w:r>
    </w:p>
    <w:bookmarkEnd w:id="512"/>
    <w:bookmarkStart w:name="z600" w:id="513"/>
    <w:p>
      <w:pPr>
        <w:spacing w:after="0"/>
        <w:ind w:left="0"/>
        <w:jc w:val="both"/>
      </w:pPr>
      <w:r>
        <w:rPr>
          <w:rFonts w:ascii="Times New Roman"/>
          <w:b w:val="false"/>
          <w:i w:val="false"/>
          <w:color w:val="000000"/>
          <w:sz w:val="28"/>
        </w:rPr>
        <w:t>
      Қарақойын ауылдық округінде мал айдауға арналған сервитуттар орнатылмаған.</w:t>
      </w:r>
    </w:p>
    <w:bookmarkEnd w:id="513"/>
    <w:bookmarkStart w:name="z601" w:id="51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жерлеріндегі ауыл шаруашылығы жануарларының аналық (сауын) басын күтіп-ұстау бойынша жергілікті халықтың мұқтажы үшін 24 599 гектар мөлшерінде қажеттілік 6 919,5 гектарды құрайды, жүктеме нормасы 10,5 гектар/бас. (Аналық бас ІҚМ 659 бас*10,5 га=6 919,5 га).</w:t>
      </w:r>
    </w:p>
    <w:bookmarkEnd w:id="514"/>
    <w:bookmarkStart w:name="z602" w:id="51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62 576 гектар мөлшерінде жайылымдық алқаптарға қажеттілік бар, ірі қара малдың басына жүктеме нормасы – 10,5 гектар/1 басқа, ұсақ қара мал – 2,0 гектар/ 1 басқа, жылқы – 12 гектар/ 1 басқа.</w:t>
      </w:r>
    </w:p>
    <w:bookmarkEnd w:id="515"/>
    <w:bookmarkStart w:name="z603" w:id="516"/>
    <w:p>
      <w:pPr>
        <w:spacing w:after="0"/>
        <w:ind w:left="0"/>
        <w:jc w:val="both"/>
      </w:pPr>
      <w:r>
        <w:rPr>
          <w:rFonts w:ascii="Times New Roman"/>
          <w:b w:val="false"/>
          <w:i w:val="false"/>
          <w:color w:val="000000"/>
          <w:sz w:val="28"/>
        </w:rPr>
        <w:t>
      Қажеттілік, оның ішінде:</w:t>
      </w:r>
    </w:p>
    <w:bookmarkEnd w:id="516"/>
    <w:bookmarkStart w:name="z604" w:id="517"/>
    <w:p>
      <w:pPr>
        <w:spacing w:after="0"/>
        <w:ind w:left="0"/>
        <w:jc w:val="both"/>
      </w:pPr>
      <w:r>
        <w:rPr>
          <w:rFonts w:ascii="Times New Roman"/>
          <w:b w:val="false"/>
          <w:i w:val="false"/>
          <w:color w:val="000000"/>
          <w:sz w:val="28"/>
        </w:rPr>
        <w:t>
      Жанбөбек а.</w:t>
      </w:r>
    </w:p>
    <w:bookmarkEnd w:id="517"/>
    <w:bookmarkStart w:name="z605" w:id="518"/>
    <w:p>
      <w:pPr>
        <w:spacing w:after="0"/>
        <w:ind w:left="0"/>
        <w:jc w:val="both"/>
      </w:pPr>
      <w:r>
        <w:rPr>
          <w:rFonts w:ascii="Times New Roman"/>
          <w:b w:val="false"/>
          <w:i w:val="false"/>
          <w:color w:val="000000"/>
          <w:sz w:val="28"/>
        </w:rPr>
        <w:t>
      ірі қара мал 1 233 бас * 10,5 гектар / 1 Басқа = 12 946,5 гектар;</w:t>
      </w:r>
    </w:p>
    <w:bookmarkEnd w:id="518"/>
    <w:bookmarkStart w:name="z606" w:id="519"/>
    <w:p>
      <w:pPr>
        <w:spacing w:after="0"/>
        <w:ind w:left="0"/>
        <w:jc w:val="both"/>
      </w:pPr>
      <w:r>
        <w:rPr>
          <w:rFonts w:ascii="Times New Roman"/>
          <w:b w:val="false"/>
          <w:i w:val="false"/>
          <w:color w:val="000000"/>
          <w:sz w:val="28"/>
        </w:rPr>
        <w:t>
      ұсақ мал үшін -3 070 бас * 2,0 гектар / 1 Басқа = 6 140 гектар;</w:t>
      </w:r>
    </w:p>
    <w:bookmarkEnd w:id="519"/>
    <w:bookmarkStart w:name="z607" w:id="520"/>
    <w:p>
      <w:pPr>
        <w:spacing w:after="0"/>
        <w:ind w:left="0"/>
        <w:jc w:val="both"/>
      </w:pPr>
      <w:r>
        <w:rPr>
          <w:rFonts w:ascii="Times New Roman"/>
          <w:b w:val="false"/>
          <w:i w:val="false"/>
          <w:color w:val="000000"/>
          <w:sz w:val="28"/>
        </w:rPr>
        <w:t>
      жылқылар үшін -1393 Бас * 12 гектар / 1 бас = 16 716 гектар.</w:t>
      </w:r>
    </w:p>
    <w:bookmarkEnd w:id="520"/>
    <w:bookmarkStart w:name="z608" w:id="521"/>
    <w:p>
      <w:pPr>
        <w:spacing w:after="0"/>
        <w:ind w:left="0"/>
        <w:jc w:val="both"/>
      </w:pPr>
      <w:r>
        <w:rPr>
          <w:rFonts w:ascii="Times New Roman"/>
          <w:b w:val="false"/>
          <w:i w:val="false"/>
          <w:color w:val="000000"/>
          <w:sz w:val="28"/>
        </w:rPr>
        <w:t>
      12 946,5 +6 140 +16 716 =35 802,5 гектар.</w:t>
      </w:r>
    </w:p>
    <w:bookmarkEnd w:id="521"/>
    <w:bookmarkStart w:name="z609" w:id="522"/>
    <w:p>
      <w:pPr>
        <w:spacing w:after="0"/>
        <w:ind w:left="0"/>
        <w:jc w:val="both"/>
      </w:pPr>
      <w:r>
        <w:rPr>
          <w:rFonts w:ascii="Times New Roman"/>
          <w:b w:val="false"/>
          <w:i w:val="false"/>
          <w:color w:val="000000"/>
          <w:sz w:val="28"/>
        </w:rPr>
        <w:t>
      Аққолка ауылы</w:t>
      </w:r>
    </w:p>
    <w:bookmarkEnd w:id="522"/>
    <w:bookmarkStart w:name="z610" w:id="523"/>
    <w:p>
      <w:pPr>
        <w:spacing w:after="0"/>
        <w:ind w:left="0"/>
        <w:jc w:val="both"/>
      </w:pPr>
      <w:r>
        <w:rPr>
          <w:rFonts w:ascii="Times New Roman"/>
          <w:b w:val="false"/>
          <w:i w:val="false"/>
          <w:color w:val="000000"/>
          <w:sz w:val="28"/>
        </w:rPr>
        <w:t>
      ірі қара мал 249 бас * 10,5 гектар/1 Басқа = 2 614,5 гектар;</w:t>
      </w:r>
    </w:p>
    <w:bookmarkEnd w:id="523"/>
    <w:bookmarkStart w:name="z611" w:id="524"/>
    <w:p>
      <w:pPr>
        <w:spacing w:after="0"/>
        <w:ind w:left="0"/>
        <w:jc w:val="both"/>
      </w:pPr>
      <w:r>
        <w:rPr>
          <w:rFonts w:ascii="Times New Roman"/>
          <w:b w:val="false"/>
          <w:i w:val="false"/>
          <w:color w:val="000000"/>
          <w:sz w:val="28"/>
        </w:rPr>
        <w:t>
      ұсақ мал үшін-600 бас * 2,0 гектар / 1 басқа = 1 200 гектар;</w:t>
      </w:r>
    </w:p>
    <w:bookmarkEnd w:id="524"/>
    <w:bookmarkStart w:name="z612" w:id="525"/>
    <w:p>
      <w:pPr>
        <w:spacing w:after="0"/>
        <w:ind w:left="0"/>
        <w:jc w:val="both"/>
      </w:pPr>
      <w:r>
        <w:rPr>
          <w:rFonts w:ascii="Times New Roman"/>
          <w:b w:val="false"/>
          <w:i w:val="false"/>
          <w:color w:val="000000"/>
          <w:sz w:val="28"/>
        </w:rPr>
        <w:t>
      жылқылар үшін -151 Бас * 12 гектар / 1 Бас = 1 812 гектар.</w:t>
      </w:r>
    </w:p>
    <w:bookmarkEnd w:id="525"/>
    <w:bookmarkStart w:name="z613" w:id="526"/>
    <w:p>
      <w:pPr>
        <w:spacing w:after="0"/>
        <w:ind w:left="0"/>
        <w:jc w:val="both"/>
      </w:pPr>
      <w:r>
        <w:rPr>
          <w:rFonts w:ascii="Times New Roman"/>
          <w:b w:val="false"/>
          <w:i w:val="false"/>
          <w:color w:val="000000"/>
          <w:sz w:val="28"/>
        </w:rPr>
        <w:t>
      2 614,5 +1 200 +1 812 =5 626,5 гектар.</w:t>
      </w:r>
    </w:p>
    <w:bookmarkEnd w:id="526"/>
    <w:bookmarkStart w:name="z614" w:id="527"/>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110,2% -. құрайды.</w:t>
      </w:r>
    </w:p>
    <w:bookmarkEnd w:id="527"/>
    <w:bookmarkStart w:name="z615" w:id="528"/>
    <w:p>
      <w:pPr>
        <w:spacing w:after="0"/>
        <w:ind w:left="0"/>
        <w:jc w:val="both"/>
      </w:pPr>
      <w:r>
        <w:rPr>
          <w:rFonts w:ascii="Times New Roman"/>
          <w:b w:val="false"/>
          <w:i w:val="false"/>
          <w:color w:val="000000"/>
          <w:sz w:val="28"/>
        </w:rPr>
        <w:t xml:space="preserve">
      Жеке аулалардағы ауыл шаруашылығы жануарларын жаю үшін жайылымдық жерлердің жеткіліксіз саны меморандумға сәйкес "Жанбөбек" ЖШС жерлерінде жаю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617" w:id="52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Қарақойын ауылдық округі аумағында жайылымдардың орналасу схемасы (картасы)</w:t>
      </w:r>
    </w:p>
    <w:bookmarkEnd w:id="529"/>
    <w:bookmarkStart w:name="z618"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531"/>
    <w:p>
      <w:pPr>
        <w:spacing w:after="0"/>
        <w:ind w:left="0"/>
        <w:jc w:val="left"/>
      </w:pPr>
      <w:r>
        <w:rPr>
          <w:rFonts w:ascii="Times New Roman"/>
          <w:b/>
          <w:i w:val="false"/>
          <w:color w:val="000000"/>
        </w:rPr>
        <w:t xml:space="preserve"> Кесте-1. Қарақойын ауылдық округі бойынша ірі қара малдың аналық (сауын)мал басын орналастыру үшін жайылымдарды бөлу жөніндегі мәліметтер</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Жанбөбек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1 207,5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17 679,5</w:t>
            </w:r>
          </w:p>
        </w:tc>
      </w:tr>
    </w:tbl>
    <w:bookmarkStart w:name="z620" w:id="532"/>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532"/>
    <w:bookmarkStart w:name="z621" w:id="533"/>
    <w:p>
      <w:pPr>
        <w:spacing w:after="0"/>
        <w:ind w:left="0"/>
        <w:jc w:val="left"/>
      </w:pPr>
      <w:r>
        <w:rPr>
          <w:rFonts w:ascii="Times New Roman"/>
          <w:b/>
          <w:i w:val="false"/>
          <w:color w:val="000000"/>
        </w:rPr>
        <w:t xml:space="preserve"> Кесте-2. Қарақойын ауылдық округі бойынша ауыл шаруашылығы жануарларын орналастыру үшін халықтың жайылымдарға қажеттілігі туралы мәліметтер</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Жанбөбек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35 802,5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623" w:id="534"/>
    <w:p>
      <w:pPr>
        <w:spacing w:after="0"/>
        <w:ind w:left="0"/>
        <w:jc w:val="left"/>
      </w:pPr>
      <w:r>
        <w:rPr>
          <w:rFonts w:ascii="Times New Roman"/>
          <w:b/>
          <w:i w:val="false"/>
          <w:color w:val="000000"/>
        </w:rPr>
        <w:t xml:space="preserve"> Қарақойын ауылдық округі үшін жайылым айналымдарының қолайлы схемасы</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624" w:id="535"/>
    <w:p>
      <w:pPr>
        <w:spacing w:after="0"/>
        <w:ind w:left="0"/>
        <w:jc w:val="both"/>
      </w:pPr>
      <w:r>
        <w:rPr>
          <w:rFonts w:ascii="Times New Roman"/>
          <w:b w:val="false"/>
          <w:i w:val="false"/>
          <w:color w:val="000000"/>
          <w:sz w:val="28"/>
        </w:rPr>
        <w:t>
      Ескертпе: 1, 2, 3, 4-жылына қашаларды пайдалану кезектілігі.</w:t>
      </w:r>
    </w:p>
    <w:bookmarkEnd w:id="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626" w:id="53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536"/>
    <w:bookmarkStart w:name="z627"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629" w:id="5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538"/>
    <w:bookmarkStart w:name="z630"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632" w:id="5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0"/>
    <w:bookmarkStart w:name="z633"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636" w:id="543"/>
    <w:p>
      <w:pPr>
        <w:spacing w:after="0"/>
        <w:ind w:left="0"/>
        <w:jc w:val="left"/>
      </w:pPr>
      <w:r>
        <w:rPr>
          <w:rFonts w:ascii="Times New Roman"/>
          <w:b/>
          <w:i w:val="false"/>
          <w:color w:val="000000"/>
        </w:rPr>
        <w:t xml:space="preserve"> Қарақойын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3"/>
    <w:bookmarkStart w:name="z637"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Қарақойын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639" w:id="545"/>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640" w:id="546"/>
    <w:p>
      <w:pPr>
        <w:spacing w:after="0"/>
        <w:ind w:left="0"/>
        <w:jc w:val="both"/>
      </w:pPr>
      <w:r>
        <w:rPr>
          <w:rFonts w:ascii="Times New Roman"/>
          <w:b w:val="false"/>
          <w:i w:val="false"/>
          <w:color w:val="000000"/>
          <w:sz w:val="28"/>
        </w:rPr>
        <w:t>
      Ескерту: аббревиатуралардың толық жазылуы:</w:t>
      </w:r>
    </w:p>
    <w:bookmarkEnd w:id="546"/>
    <w:bookmarkStart w:name="z641" w:id="547"/>
    <w:p>
      <w:pPr>
        <w:spacing w:after="0"/>
        <w:ind w:left="0"/>
        <w:jc w:val="both"/>
      </w:pPr>
      <w:r>
        <w:rPr>
          <w:rFonts w:ascii="Times New Roman"/>
          <w:b w:val="false"/>
          <w:i w:val="false"/>
          <w:color w:val="000000"/>
          <w:sz w:val="28"/>
        </w:rPr>
        <w:t>
      КЖМ -көктемгі-жазғы маусым;</w:t>
      </w:r>
    </w:p>
    <w:bookmarkEnd w:id="547"/>
    <w:bookmarkStart w:name="z642" w:id="548"/>
    <w:p>
      <w:pPr>
        <w:spacing w:after="0"/>
        <w:ind w:left="0"/>
        <w:jc w:val="both"/>
      </w:pPr>
      <w:r>
        <w:rPr>
          <w:rFonts w:ascii="Times New Roman"/>
          <w:b w:val="false"/>
          <w:i w:val="false"/>
          <w:color w:val="000000"/>
          <w:sz w:val="28"/>
        </w:rPr>
        <w:t>
      ЖКМ -жазғы-күзгі маусым;</w:t>
      </w:r>
    </w:p>
    <w:bookmarkEnd w:id="548"/>
    <w:bookmarkStart w:name="z643" w:id="549"/>
    <w:p>
      <w:pPr>
        <w:spacing w:after="0"/>
        <w:ind w:left="0"/>
        <w:jc w:val="both"/>
      </w:pPr>
      <w:r>
        <w:rPr>
          <w:rFonts w:ascii="Times New Roman"/>
          <w:b w:val="false"/>
          <w:i w:val="false"/>
          <w:color w:val="000000"/>
          <w:sz w:val="28"/>
        </w:rPr>
        <w:t>
      ЖМ - жазғы маусым;</w:t>
      </w:r>
    </w:p>
    <w:bookmarkEnd w:id="549"/>
    <w:bookmarkStart w:name="z644" w:id="550"/>
    <w:p>
      <w:pPr>
        <w:spacing w:after="0"/>
        <w:ind w:left="0"/>
        <w:jc w:val="both"/>
      </w:pPr>
      <w:r>
        <w:rPr>
          <w:rFonts w:ascii="Times New Roman"/>
          <w:b w:val="false"/>
          <w:i w:val="false"/>
          <w:color w:val="000000"/>
          <w:sz w:val="28"/>
        </w:rPr>
        <w:t>
      ДА -демалушы алаң.</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13-қосымша</w:t>
            </w:r>
          </w:p>
        </w:tc>
      </w:tr>
    </w:tbl>
    <w:bookmarkStart w:name="z646" w:id="551"/>
    <w:p>
      <w:pPr>
        <w:spacing w:after="0"/>
        <w:ind w:left="0"/>
        <w:jc w:val="left"/>
      </w:pPr>
      <w:r>
        <w:rPr>
          <w:rFonts w:ascii="Times New Roman"/>
          <w:b/>
          <w:i w:val="false"/>
          <w:color w:val="000000"/>
        </w:rPr>
        <w:t xml:space="preserve"> Қорғанжар ауылдық округінің 2024-2025 жылдарға арналған жайылымдарды басқару және оларды пайдалану жөніндегі жоспар</w:t>
      </w:r>
    </w:p>
    <w:bookmarkEnd w:id="551"/>
    <w:bookmarkStart w:name="z647" w:id="552"/>
    <w:p>
      <w:pPr>
        <w:spacing w:after="0"/>
        <w:ind w:left="0"/>
        <w:jc w:val="both"/>
      </w:pPr>
      <w:r>
        <w:rPr>
          <w:rFonts w:ascii="Times New Roman"/>
          <w:b w:val="false"/>
          <w:i w:val="false"/>
          <w:color w:val="000000"/>
          <w:sz w:val="28"/>
        </w:rPr>
        <w:t>
      Қорғанжар ауылдық округінің жалпы жер көлемі 45 053 гектар, оның ішінде егістік – 12 223 гектар, жайылымдық жерлер – 30 742 гектар,шабындық – 1 178 гектар, басқа санаттар – 910 гектар.</w:t>
      </w:r>
    </w:p>
    <w:bookmarkEnd w:id="552"/>
    <w:bookmarkStart w:name="z648" w:id="553"/>
    <w:p>
      <w:pPr>
        <w:spacing w:after="0"/>
        <w:ind w:left="0"/>
        <w:jc w:val="both"/>
      </w:pPr>
      <w:r>
        <w:rPr>
          <w:rFonts w:ascii="Times New Roman"/>
          <w:b w:val="false"/>
          <w:i w:val="false"/>
          <w:color w:val="000000"/>
          <w:sz w:val="28"/>
        </w:rPr>
        <w:t>
      Жер санаттары бойынша:</w:t>
      </w:r>
    </w:p>
    <w:bookmarkEnd w:id="553"/>
    <w:bookmarkStart w:name="z649" w:id="554"/>
    <w:p>
      <w:pPr>
        <w:spacing w:after="0"/>
        <w:ind w:left="0"/>
        <w:jc w:val="both"/>
      </w:pPr>
      <w:r>
        <w:rPr>
          <w:rFonts w:ascii="Times New Roman"/>
          <w:b w:val="false"/>
          <w:i w:val="false"/>
          <w:color w:val="000000"/>
          <w:sz w:val="28"/>
        </w:rPr>
        <w:t>
      ауыл шаруашылығы мақсатындағы жерлер-14 259 гектар;</w:t>
      </w:r>
    </w:p>
    <w:bookmarkEnd w:id="554"/>
    <w:bookmarkStart w:name="z650" w:id="555"/>
    <w:p>
      <w:pPr>
        <w:spacing w:after="0"/>
        <w:ind w:left="0"/>
        <w:jc w:val="both"/>
      </w:pPr>
      <w:r>
        <w:rPr>
          <w:rFonts w:ascii="Times New Roman"/>
          <w:b w:val="false"/>
          <w:i w:val="false"/>
          <w:color w:val="000000"/>
          <w:sz w:val="28"/>
        </w:rPr>
        <w:t>
      елді мекендердің жерлері - 5 902 гектар;</w:t>
      </w:r>
    </w:p>
    <w:bookmarkEnd w:id="555"/>
    <w:bookmarkStart w:name="z651" w:id="556"/>
    <w:p>
      <w:pPr>
        <w:spacing w:after="0"/>
        <w:ind w:left="0"/>
        <w:jc w:val="both"/>
      </w:pPr>
      <w:r>
        <w:rPr>
          <w:rFonts w:ascii="Times New Roman"/>
          <w:b w:val="false"/>
          <w:i w:val="false"/>
          <w:color w:val="000000"/>
          <w:sz w:val="28"/>
        </w:rPr>
        <w:t>
      тұрғындардың малдарын жайлымға шығару – 15 600гектар;</w:t>
      </w:r>
    </w:p>
    <w:bookmarkEnd w:id="556"/>
    <w:bookmarkStart w:name="z652" w:id="557"/>
    <w:p>
      <w:pPr>
        <w:spacing w:after="0"/>
        <w:ind w:left="0"/>
        <w:jc w:val="both"/>
      </w:pPr>
      <w:r>
        <w:rPr>
          <w:rFonts w:ascii="Times New Roman"/>
          <w:b w:val="false"/>
          <w:i w:val="false"/>
          <w:color w:val="000000"/>
          <w:sz w:val="28"/>
        </w:rPr>
        <w:t>
      босалқы жер-24 892 гектар</w:t>
      </w:r>
    </w:p>
    <w:bookmarkEnd w:id="557"/>
    <w:bookmarkStart w:name="z653" w:id="558"/>
    <w:p>
      <w:pPr>
        <w:spacing w:after="0"/>
        <w:ind w:left="0"/>
        <w:jc w:val="both"/>
      </w:pPr>
      <w:r>
        <w:rPr>
          <w:rFonts w:ascii="Times New Roman"/>
          <w:b w:val="false"/>
          <w:i w:val="false"/>
          <w:color w:val="000000"/>
          <w:sz w:val="28"/>
        </w:rPr>
        <w:t>
      2023 жылдың 1 мамырында Қорғанжар ауылдық округінде (халықтың жеке ауласы, шаруа қожалықтары, заңды тұлғалар) ірі қара мал 2 384 бас, оның ішінде аналық мал басы 1 144 бас, ұсақ мал 1 967 бас, жылқы 852 бас.</w:t>
      </w:r>
    </w:p>
    <w:bookmarkEnd w:id="558"/>
    <w:bookmarkStart w:name="z654" w:id="559"/>
    <w:p>
      <w:pPr>
        <w:spacing w:after="0"/>
        <w:ind w:left="0"/>
        <w:jc w:val="both"/>
      </w:pPr>
      <w:r>
        <w:rPr>
          <w:rFonts w:ascii="Times New Roman"/>
          <w:b w:val="false"/>
          <w:i w:val="false"/>
          <w:color w:val="000000"/>
          <w:sz w:val="28"/>
        </w:rPr>
        <w:t>
      Қорғанжар ауылдық округінің заңды тұлғаларының, шаруа және фермер қожалықтарының саны: ірі қара мал 723 басты, ұсақ мал 74 басты, жылқы 106 басты құрайды.</w:t>
      </w:r>
    </w:p>
    <w:bookmarkEnd w:id="559"/>
    <w:bookmarkStart w:name="z655" w:id="560"/>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5 730 гектарды құрайды, жайылымдарға жүктеме 182%.( ІҚМ: 723 бас * 9 га=6 507 га, ұсақ мал: 74 бас*1,8 га=133,2 га, жылқы: 106 бас*10,8 га=1 144,8 га. барлығы: 7 785 га.).</w:t>
      </w:r>
    </w:p>
    <w:bookmarkEnd w:id="560"/>
    <w:bookmarkStart w:name="z656" w:id="561"/>
    <w:p>
      <w:pPr>
        <w:spacing w:after="0"/>
        <w:ind w:left="0"/>
        <w:jc w:val="both"/>
      </w:pPr>
      <w:r>
        <w:rPr>
          <w:rFonts w:ascii="Times New Roman"/>
          <w:b w:val="false"/>
          <w:i w:val="false"/>
          <w:color w:val="000000"/>
          <w:sz w:val="28"/>
        </w:rPr>
        <w:t>
      Қорғанжар ауылдық округі бойынша ауыл шаруашылығы жануарларын қамтамасыз ету үшін барлығы 19 618,0 гектар жайылымдық жер бар. Елді мекендер шегінде 4 018 гектар жайылым бар.</w:t>
      </w:r>
    </w:p>
    <w:bookmarkEnd w:id="561"/>
    <w:bookmarkStart w:name="z657" w:id="562"/>
    <w:p>
      <w:pPr>
        <w:spacing w:after="0"/>
        <w:ind w:left="0"/>
        <w:jc w:val="both"/>
      </w:pPr>
      <w:r>
        <w:rPr>
          <w:rFonts w:ascii="Times New Roman"/>
          <w:b w:val="false"/>
          <w:i w:val="false"/>
          <w:color w:val="000000"/>
          <w:sz w:val="28"/>
        </w:rPr>
        <w:t>
      Қорғанжар ауылдық округінде мал айдауға арналған сервитуттар орнатылмаған.</w:t>
      </w:r>
    </w:p>
    <w:bookmarkEnd w:id="562"/>
    <w:bookmarkStart w:name="z658" w:id="563"/>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алқаптарында 4 018 гектар мөлшерінде қажеттілік 6 273 гектарды құрайды, жүктеме нормасы 9 гектар/бас. (Аналық бас ІҚМ 697 Бас*9 га=6 273 га).</w:t>
      </w:r>
    </w:p>
    <w:bookmarkEnd w:id="563"/>
    <w:bookmarkStart w:name="z659" w:id="564"/>
    <w:p>
      <w:pPr>
        <w:spacing w:after="0"/>
        <w:ind w:left="0"/>
        <w:jc w:val="both"/>
      </w:pPr>
      <w:r>
        <w:rPr>
          <w:rFonts w:ascii="Times New Roman"/>
          <w:b w:val="false"/>
          <w:i w:val="false"/>
          <w:color w:val="000000"/>
          <w:sz w:val="28"/>
        </w:rPr>
        <w:t>
      450 бас ірі қара малға (төл, бұқа) 3 мал жайылымы және 550 бас жылқы мен шаруа қожалықтарына 1 табын ұйымдастырылды.</w:t>
      </w:r>
    </w:p>
    <w:bookmarkEnd w:id="564"/>
    <w:bookmarkStart w:name="z660" w:id="56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27 665,0гектар мөлшерінде, ірі қара малдың басына жүктеме нормасы – 9 гектар/1 басқа, ұсақ мал – 1,8 гектар/ 1 басқа, жылқы – 10,8 гектар/ 1 басқа.</w:t>
      </w:r>
    </w:p>
    <w:bookmarkEnd w:id="565"/>
    <w:bookmarkStart w:name="z661" w:id="566"/>
    <w:p>
      <w:pPr>
        <w:spacing w:after="0"/>
        <w:ind w:left="0"/>
        <w:jc w:val="both"/>
      </w:pPr>
      <w:r>
        <w:rPr>
          <w:rFonts w:ascii="Times New Roman"/>
          <w:b w:val="false"/>
          <w:i w:val="false"/>
          <w:color w:val="000000"/>
          <w:sz w:val="28"/>
        </w:rPr>
        <w:t>
      Қажеттілік:</w:t>
      </w:r>
    </w:p>
    <w:bookmarkEnd w:id="566"/>
    <w:bookmarkStart w:name="z662" w:id="567"/>
    <w:p>
      <w:pPr>
        <w:spacing w:after="0"/>
        <w:ind w:left="0"/>
        <w:jc w:val="both"/>
      </w:pPr>
      <w:r>
        <w:rPr>
          <w:rFonts w:ascii="Times New Roman"/>
          <w:b w:val="false"/>
          <w:i w:val="false"/>
          <w:color w:val="000000"/>
          <w:sz w:val="28"/>
        </w:rPr>
        <w:t>
      ірі қара мал 1 211 бас * 9 гектар / 1 Басқа = 10 899 гектар;</w:t>
      </w:r>
    </w:p>
    <w:bookmarkEnd w:id="567"/>
    <w:bookmarkStart w:name="z663" w:id="568"/>
    <w:p>
      <w:pPr>
        <w:spacing w:after="0"/>
        <w:ind w:left="0"/>
        <w:jc w:val="both"/>
      </w:pPr>
      <w:r>
        <w:rPr>
          <w:rFonts w:ascii="Times New Roman"/>
          <w:b w:val="false"/>
          <w:i w:val="false"/>
          <w:color w:val="000000"/>
          <w:sz w:val="28"/>
        </w:rPr>
        <w:t>
      ұсақ мал үшін - 1 893 бас * 1,8 гектар / 1 Басқа = 3 407,4 гектар;</w:t>
      </w:r>
    </w:p>
    <w:bookmarkEnd w:id="568"/>
    <w:bookmarkStart w:name="z664" w:id="569"/>
    <w:p>
      <w:pPr>
        <w:spacing w:after="0"/>
        <w:ind w:left="0"/>
        <w:jc w:val="both"/>
      </w:pPr>
      <w:r>
        <w:rPr>
          <w:rFonts w:ascii="Times New Roman"/>
          <w:b w:val="false"/>
          <w:i w:val="false"/>
          <w:color w:val="000000"/>
          <w:sz w:val="28"/>
        </w:rPr>
        <w:t>
      жылқылар үшін-196 бас * 10,8 гектар / 1 Басқа = 2 116,8 гектар.</w:t>
      </w:r>
    </w:p>
    <w:bookmarkEnd w:id="569"/>
    <w:bookmarkStart w:name="z665" w:id="570"/>
    <w:p>
      <w:pPr>
        <w:spacing w:after="0"/>
        <w:ind w:left="0"/>
        <w:jc w:val="both"/>
      </w:pPr>
      <w:r>
        <w:rPr>
          <w:rFonts w:ascii="Times New Roman"/>
          <w:b w:val="false"/>
          <w:i w:val="false"/>
          <w:color w:val="000000"/>
          <w:sz w:val="28"/>
        </w:rPr>
        <w:t>
      10 899 +3 407,4 +2 116,8 =16 423,2 гектар.</w:t>
      </w:r>
    </w:p>
    <w:bookmarkEnd w:id="570"/>
    <w:bookmarkStart w:name="z666" w:id="571"/>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59,3% -. құрайды.</w:t>
      </w:r>
    </w:p>
    <w:bookmarkEnd w:id="571"/>
    <w:bookmarkStart w:name="z667" w:id="572"/>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шаруа қожалықтары жерлерінде жаю есебінен қамтамасыз етіледі.</w:t>
      </w:r>
    </w:p>
    <w:bookmarkEnd w:id="572"/>
    <w:bookmarkStart w:name="z668" w:id="573"/>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(4 учаске) резервке қойылатын болады.</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670" w:id="57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Қорғанжар ауылдық округі аумағында жайылымдардың орналасу схемасы (картасы)</w:t>
      </w:r>
    </w:p>
    <w:bookmarkEnd w:id="574"/>
    <w:bookmarkStart w:name="z671"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576"/>
    <w:p>
      <w:pPr>
        <w:spacing w:after="0"/>
        <w:ind w:left="0"/>
        <w:jc w:val="left"/>
      </w:pPr>
      <w:r>
        <w:rPr>
          <w:rFonts w:ascii="Times New Roman"/>
          <w:b/>
          <w:i w:val="false"/>
          <w:color w:val="000000"/>
        </w:rPr>
        <w:t xml:space="preserve"> Кесте-1. Қорғанжар ауылдық округі бойынша ірі қара малдың аналық (сауын)мал басын орналастыру үшін жайылымдарды бөлу жөніндегі мәліметтер</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 w:id="57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577"/>
    <w:bookmarkStart w:name="z674" w:id="578"/>
    <w:p>
      <w:pPr>
        <w:spacing w:after="0"/>
        <w:ind w:left="0"/>
        <w:jc w:val="left"/>
      </w:pPr>
      <w:r>
        <w:rPr>
          <w:rFonts w:ascii="Times New Roman"/>
          <w:b/>
          <w:i w:val="false"/>
          <w:color w:val="000000"/>
        </w:rPr>
        <w:t xml:space="preserve"> Кесте-2. Қорғанжар ауылдық округі бойынша ауыл шаруашылығы жануарларын орналастыру үшін халықтың жайылымдарға қажеттілігі туралы мәліметтер</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676" w:id="579"/>
    <w:p>
      <w:pPr>
        <w:spacing w:after="0"/>
        <w:ind w:left="0"/>
        <w:jc w:val="left"/>
      </w:pPr>
      <w:r>
        <w:rPr>
          <w:rFonts w:ascii="Times New Roman"/>
          <w:b/>
          <w:i w:val="false"/>
          <w:color w:val="000000"/>
        </w:rPr>
        <w:t xml:space="preserve"> Қорғанжар ауылдық округі үшін жайылым айналымдарының қолайлы схемасы</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677" w:id="58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679" w:id="58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581"/>
    <w:bookmarkStart w:name="z680"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682" w:id="58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583"/>
    <w:bookmarkStart w:name="z683"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685" w:id="5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85"/>
    <w:bookmarkStart w:name="z686"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688" w:id="587"/>
    <w:p>
      <w:pPr>
        <w:spacing w:after="0"/>
        <w:ind w:left="0"/>
        <w:jc w:val="left"/>
      </w:pPr>
      <w:r>
        <w:rPr>
          <w:rFonts w:ascii="Times New Roman"/>
          <w:b/>
          <w:i w:val="false"/>
          <w:color w:val="000000"/>
        </w:rPr>
        <w:t xml:space="preserve"> Қорғанжар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7"/>
    <w:bookmarkStart w:name="z689"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Қорғанжар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691" w:id="589"/>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692" w:id="590"/>
    <w:p>
      <w:pPr>
        <w:spacing w:after="0"/>
        <w:ind w:left="0"/>
        <w:jc w:val="both"/>
      </w:pPr>
      <w:r>
        <w:rPr>
          <w:rFonts w:ascii="Times New Roman"/>
          <w:b w:val="false"/>
          <w:i w:val="false"/>
          <w:color w:val="000000"/>
          <w:sz w:val="28"/>
        </w:rPr>
        <w:t>
      Ескерту: аббревиатуралардың толық жазылуы:</w:t>
      </w:r>
    </w:p>
    <w:bookmarkEnd w:id="590"/>
    <w:bookmarkStart w:name="z693" w:id="591"/>
    <w:p>
      <w:pPr>
        <w:spacing w:after="0"/>
        <w:ind w:left="0"/>
        <w:jc w:val="both"/>
      </w:pPr>
      <w:r>
        <w:rPr>
          <w:rFonts w:ascii="Times New Roman"/>
          <w:b w:val="false"/>
          <w:i w:val="false"/>
          <w:color w:val="000000"/>
          <w:sz w:val="28"/>
        </w:rPr>
        <w:t>
      КЖМ -көктемгі-жазғы маусым;</w:t>
      </w:r>
    </w:p>
    <w:bookmarkEnd w:id="591"/>
    <w:bookmarkStart w:name="z694" w:id="592"/>
    <w:p>
      <w:pPr>
        <w:spacing w:after="0"/>
        <w:ind w:left="0"/>
        <w:jc w:val="both"/>
      </w:pPr>
      <w:r>
        <w:rPr>
          <w:rFonts w:ascii="Times New Roman"/>
          <w:b w:val="false"/>
          <w:i w:val="false"/>
          <w:color w:val="000000"/>
          <w:sz w:val="28"/>
        </w:rPr>
        <w:t>
      ЖКМ -жазғы-күзгі маусым;</w:t>
      </w:r>
    </w:p>
    <w:bookmarkEnd w:id="592"/>
    <w:bookmarkStart w:name="z695" w:id="593"/>
    <w:p>
      <w:pPr>
        <w:spacing w:after="0"/>
        <w:ind w:left="0"/>
        <w:jc w:val="both"/>
      </w:pPr>
      <w:r>
        <w:rPr>
          <w:rFonts w:ascii="Times New Roman"/>
          <w:b w:val="false"/>
          <w:i w:val="false"/>
          <w:color w:val="000000"/>
          <w:sz w:val="28"/>
        </w:rPr>
        <w:t>
      ЖМ - жазғы маусым;</w:t>
      </w:r>
    </w:p>
    <w:bookmarkEnd w:id="593"/>
    <w:bookmarkStart w:name="z696" w:id="594"/>
    <w:p>
      <w:pPr>
        <w:spacing w:after="0"/>
        <w:ind w:left="0"/>
        <w:jc w:val="both"/>
      </w:pPr>
      <w:r>
        <w:rPr>
          <w:rFonts w:ascii="Times New Roman"/>
          <w:b w:val="false"/>
          <w:i w:val="false"/>
          <w:color w:val="000000"/>
          <w:sz w:val="28"/>
        </w:rPr>
        <w:t>
      ДА -демалушы алаң.</w:t>
      </w:r>
    </w:p>
    <w:bookmarkEnd w:id="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14-қосымша</w:t>
            </w:r>
          </w:p>
        </w:tc>
      </w:tr>
    </w:tbl>
    <w:bookmarkStart w:name="z698" w:id="595"/>
    <w:p>
      <w:pPr>
        <w:spacing w:after="0"/>
        <w:ind w:left="0"/>
        <w:jc w:val="left"/>
      </w:pPr>
      <w:r>
        <w:rPr>
          <w:rFonts w:ascii="Times New Roman"/>
          <w:b/>
          <w:i w:val="false"/>
          <w:color w:val="000000"/>
        </w:rPr>
        <w:t xml:space="preserve"> Құланутпес ауылдық округінің 2024-2025 жылдарға арналған жайылымдарды басқару және оларды пайдалану жөніндегі жоспар</w:t>
      </w:r>
    </w:p>
    <w:bookmarkEnd w:id="595"/>
    <w:bookmarkStart w:name="z699" w:id="596"/>
    <w:p>
      <w:pPr>
        <w:spacing w:after="0"/>
        <w:ind w:left="0"/>
        <w:jc w:val="both"/>
      </w:pPr>
      <w:r>
        <w:rPr>
          <w:rFonts w:ascii="Times New Roman"/>
          <w:b w:val="false"/>
          <w:i w:val="false"/>
          <w:color w:val="000000"/>
          <w:sz w:val="28"/>
        </w:rPr>
        <w:t>
      Әкімшілік-аумақтық бөлінісі бойынша Құланутпес ауылдық округінде 3 ауылдық елді мекен бар (Құланутпес, Нығман және Ақтүбек ауылдары).</w:t>
      </w:r>
    </w:p>
    <w:bookmarkEnd w:id="596"/>
    <w:bookmarkStart w:name="z700" w:id="597"/>
    <w:p>
      <w:pPr>
        <w:spacing w:after="0"/>
        <w:ind w:left="0"/>
        <w:jc w:val="both"/>
      </w:pPr>
      <w:r>
        <w:rPr>
          <w:rFonts w:ascii="Times New Roman"/>
          <w:b w:val="false"/>
          <w:i w:val="false"/>
          <w:color w:val="000000"/>
          <w:sz w:val="28"/>
        </w:rPr>
        <w:t>
      Ауылдық округтің жалпы жер көлемі 144 017 гектар, оның ішінде жайылымдық жер – 134 223 гектар, шабындық – 6 094 гектар, басқа санаттар – 3 700 гектар.</w:t>
      </w:r>
    </w:p>
    <w:bookmarkEnd w:id="597"/>
    <w:bookmarkStart w:name="z701" w:id="598"/>
    <w:p>
      <w:pPr>
        <w:spacing w:after="0"/>
        <w:ind w:left="0"/>
        <w:jc w:val="both"/>
      </w:pPr>
      <w:r>
        <w:rPr>
          <w:rFonts w:ascii="Times New Roman"/>
          <w:b w:val="false"/>
          <w:i w:val="false"/>
          <w:color w:val="000000"/>
          <w:sz w:val="28"/>
        </w:rPr>
        <w:t>
      Жер санаттары бойынша:</w:t>
      </w:r>
    </w:p>
    <w:bookmarkEnd w:id="598"/>
    <w:bookmarkStart w:name="z702" w:id="599"/>
    <w:p>
      <w:pPr>
        <w:spacing w:after="0"/>
        <w:ind w:left="0"/>
        <w:jc w:val="both"/>
      </w:pPr>
      <w:r>
        <w:rPr>
          <w:rFonts w:ascii="Times New Roman"/>
          <w:b w:val="false"/>
          <w:i w:val="false"/>
          <w:color w:val="000000"/>
          <w:sz w:val="28"/>
        </w:rPr>
        <w:t>
      ауыл шаруашылығы мақсатындағы жерлер - 74 819 гектар;</w:t>
      </w:r>
    </w:p>
    <w:bookmarkEnd w:id="599"/>
    <w:bookmarkStart w:name="z703" w:id="600"/>
    <w:p>
      <w:pPr>
        <w:spacing w:after="0"/>
        <w:ind w:left="0"/>
        <w:jc w:val="both"/>
      </w:pPr>
      <w:r>
        <w:rPr>
          <w:rFonts w:ascii="Times New Roman"/>
          <w:b w:val="false"/>
          <w:i w:val="false"/>
          <w:color w:val="000000"/>
          <w:sz w:val="28"/>
        </w:rPr>
        <w:t>
      елді мекендердің жерлері - 30 801 гектар;</w:t>
      </w:r>
    </w:p>
    <w:bookmarkEnd w:id="600"/>
    <w:bookmarkStart w:name="z704" w:id="601"/>
    <w:p>
      <w:pPr>
        <w:spacing w:after="0"/>
        <w:ind w:left="0"/>
        <w:jc w:val="both"/>
      </w:pPr>
      <w:r>
        <w:rPr>
          <w:rFonts w:ascii="Times New Roman"/>
          <w:b w:val="false"/>
          <w:i w:val="false"/>
          <w:color w:val="000000"/>
          <w:sz w:val="28"/>
        </w:rPr>
        <w:t>
      тұрғындардың малдарын жайлымға шығару – 8 900, 0 гектар;</w:t>
      </w:r>
    </w:p>
    <w:bookmarkEnd w:id="601"/>
    <w:bookmarkStart w:name="z705" w:id="602"/>
    <w:p>
      <w:pPr>
        <w:spacing w:after="0"/>
        <w:ind w:left="0"/>
        <w:jc w:val="both"/>
      </w:pPr>
      <w:r>
        <w:rPr>
          <w:rFonts w:ascii="Times New Roman"/>
          <w:b w:val="false"/>
          <w:i w:val="false"/>
          <w:color w:val="000000"/>
          <w:sz w:val="28"/>
        </w:rPr>
        <w:t>
      қордағы жерлер-38 397 гектар.</w:t>
      </w:r>
    </w:p>
    <w:bookmarkEnd w:id="602"/>
    <w:bookmarkStart w:name="z706" w:id="603"/>
    <w:p>
      <w:pPr>
        <w:spacing w:after="0"/>
        <w:ind w:left="0"/>
        <w:jc w:val="both"/>
      </w:pPr>
      <w:r>
        <w:rPr>
          <w:rFonts w:ascii="Times New Roman"/>
          <w:b w:val="false"/>
          <w:i w:val="false"/>
          <w:color w:val="000000"/>
          <w:sz w:val="28"/>
        </w:rPr>
        <w:t>
      2023 жылдың 1 мамырында Құланутпес ауылдық округінде (халықтың жеке ауласы, шаруа қожалықтары, заңды тұлғалар) 4 023 бас ірі қара мал, оның ішінде аналық мал басы 1 914 бас, ұсақ мал 7 200 бас, жылқы 3 679 бас.</w:t>
      </w:r>
    </w:p>
    <w:bookmarkEnd w:id="603"/>
    <w:bookmarkStart w:name="z707" w:id="604"/>
    <w:p>
      <w:pPr>
        <w:spacing w:after="0"/>
        <w:ind w:left="0"/>
        <w:jc w:val="both"/>
      </w:pPr>
      <w:r>
        <w:rPr>
          <w:rFonts w:ascii="Times New Roman"/>
          <w:b w:val="false"/>
          <w:i w:val="false"/>
          <w:color w:val="000000"/>
          <w:sz w:val="28"/>
        </w:rPr>
        <w:t>
      Құланутпес ауылдық округінің заңды тұлғаларының, шаруа және фермер қожалықтарының саны: ірі қара мал 2 131 бас, ұсақ мал 3 200 бас, жылқы 1 686 бас құрайды.</w:t>
      </w:r>
    </w:p>
    <w:bookmarkEnd w:id="604"/>
    <w:bookmarkStart w:name="z708" w:id="605"/>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72 735 гектарды құрайды, жайылымдарға жүктеме 101 %.</w:t>
      </w:r>
    </w:p>
    <w:bookmarkEnd w:id="605"/>
    <w:bookmarkStart w:name="z709" w:id="606"/>
    <w:p>
      <w:pPr>
        <w:spacing w:after="0"/>
        <w:ind w:left="0"/>
        <w:jc w:val="both"/>
      </w:pPr>
      <w:r>
        <w:rPr>
          <w:rFonts w:ascii="Times New Roman"/>
          <w:b w:val="false"/>
          <w:i w:val="false"/>
          <w:color w:val="000000"/>
          <w:sz w:val="28"/>
        </w:rPr>
        <w:t>
      (Ірі қара: 2 131 бас*10,5 га=22 375,5 га; ұсақ мал: 3 200 га*2,0 га=6 400 га; жылқылар: 1 686 Бас*12 га= 20 232 га. 22 375,5 га+6 400 га+20 232 га=29 007,5 га.)</w:t>
      </w:r>
    </w:p>
    <w:bookmarkEnd w:id="606"/>
    <w:bookmarkStart w:name="z710" w:id="607"/>
    <w:p>
      <w:pPr>
        <w:spacing w:after="0"/>
        <w:ind w:left="0"/>
        <w:jc w:val="both"/>
      </w:pPr>
      <w:r>
        <w:rPr>
          <w:rFonts w:ascii="Times New Roman"/>
          <w:b w:val="false"/>
          <w:i w:val="false"/>
          <w:color w:val="000000"/>
          <w:sz w:val="28"/>
        </w:rPr>
        <w:t>
      Елді мекендер шегінде 29 185 гектар жайылым бар.</w:t>
      </w:r>
    </w:p>
    <w:bookmarkEnd w:id="607"/>
    <w:bookmarkStart w:name="z711" w:id="608"/>
    <w:p>
      <w:pPr>
        <w:spacing w:after="0"/>
        <w:ind w:left="0"/>
        <w:jc w:val="both"/>
      </w:pPr>
      <w:r>
        <w:rPr>
          <w:rFonts w:ascii="Times New Roman"/>
          <w:b w:val="false"/>
          <w:i w:val="false"/>
          <w:color w:val="000000"/>
          <w:sz w:val="28"/>
        </w:rPr>
        <w:t>
      Құланутпес ауылдық округінде мал айдауға арналған сервитуттар орнатылмаған.</w:t>
      </w:r>
    </w:p>
    <w:bookmarkEnd w:id="608"/>
    <w:bookmarkStart w:name="z712" w:id="60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қолда бар жайылымдарда ауыл шаруашылығы жануарларының аналық (сауын) басын күтіп-ұстау бойынша жергілікті халықтың мұқтажы үшін 8 820 гектар, жүктеме нормасы 10,5 гектар/бас. (Аналық бас ІҚМ 840 бас*10,5 га=8 820 га).</w:t>
      </w:r>
    </w:p>
    <w:bookmarkEnd w:id="609"/>
    <w:bookmarkStart w:name="z713" w:id="610"/>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33 438,3 гектар мөлшерінде, ірі қара малдың басына жүктеме нормасы – 10,5 гектар/1 басқа, ұсақ қара мал – 2,0 гектар/ 1 басқа, жылқы – 12 гектар/ 1 басқа.</w:t>
      </w:r>
    </w:p>
    <w:bookmarkEnd w:id="610"/>
    <w:bookmarkStart w:name="z714" w:id="611"/>
    <w:p>
      <w:pPr>
        <w:spacing w:after="0"/>
        <w:ind w:left="0"/>
        <w:jc w:val="both"/>
      </w:pPr>
      <w:r>
        <w:rPr>
          <w:rFonts w:ascii="Times New Roman"/>
          <w:b w:val="false"/>
          <w:i w:val="false"/>
          <w:color w:val="000000"/>
          <w:sz w:val="28"/>
        </w:rPr>
        <w:t>
      Қажеттілік, соның ішінде:</w:t>
      </w:r>
    </w:p>
    <w:bookmarkEnd w:id="611"/>
    <w:bookmarkStart w:name="z715" w:id="612"/>
    <w:p>
      <w:pPr>
        <w:spacing w:after="0"/>
        <w:ind w:left="0"/>
        <w:jc w:val="both"/>
      </w:pPr>
      <w:r>
        <w:rPr>
          <w:rFonts w:ascii="Times New Roman"/>
          <w:b w:val="false"/>
          <w:i w:val="false"/>
          <w:color w:val="000000"/>
          <w:sz w:val="28"/>
        </w:rPr>
        <w:t>
      Құланұтпес ауылы</w:t>
      </w:r>
    </w:p>
    <w:bookmarkEnd w:id="612"/>
    <w:bookmarkStart w:name="z716" w:id="613"/>
    <w:p>
      <w:pPr>
        <w:spacing w:after="0"/>
        <w:ind w:left="0"/>
        <w:jc w:val="both"/>
      </w:pPr>
      <w:r>
        <w:rPr>
          <w:rFonts w:ascii="Times New Roman"/>
          <w:b w:val="false"/>
          <w:i w:val="false"/>
          <w:color w:val="000000"/>
          <w:sz w:val="28"/>
        </w:rPr>
        <w:t>
      ірі қара мал 1 224 бас * 10,5 гектар / 1 Басқа = 12 852 гектар;</w:t>
      </w:r>
    </w:p>
    <w:bookmarkEnd w:id="613"/>
    <w:bookmarkStart w:name="z717" w:id="614"/>
    <w:p>
      <w:pPr>
        <w:spacing w:after="0"/>
        <w:ind w:left="0"/>
        <w:jc w:val="both"/>
      </w:pPr>
      <w:r>
        <w:rPr>
          <w:rFonts w:ascii="Times New Roman"/>
          <w:b w:val="false"/>
          <w:i w:val="false"/>
          <w:color w:val="000000"/>
          <w:sz w:val="28"/>
        </w:rPr>
        <w:t>
      ұсақ мал үшін 3 376 бас * 2,0 гектар / 1 басқа = 6752 гектар;</w:t>
      </w:r>
    </w:p>
    <w:bookmarkEnd w:id="614"/>
    <w:bookmarkStart w:name="z718" w:id="615"/>
    <w:p>
      <w:pPr>
        <w:spacing w:after="0"/>
        <w:ind w:left="0"/>
        <w:jc w:val="both"/>
      </w:pPr>
      <w:r>
        <w:rPr>
          <w:rFonts w:ascii="Times New Roman"/>
          <w:b w:val="false"/>
          <w:i w:val="false"/>
          <w:color w:val="000000"/>
          <w:sz w:val="28"/>
        </w:rPr>
        <w:t>
      жылқылар үшін-1 445 Бас * 12 гектар / 1 Басқа = 17 340 гектар.</w:t>
      </w:r>
    </w:p>
    <w:bookmarkEnd w:id="615"/>
    <w:bookmarkStart w:name="z719" w:id="616"/>
    <w:p>
      <w:pPr>
        <w:spacing w:after="0"/>
        <w:ind w:left="0"/>
        <w:jc w:val="both"/>
      </w:pPr>
      <w:r>
        <w:rPr>
          <w:rFonts w:ascii="Times New Roman"/>
          <w:b w:val="false"/>
          <w:i w:val="false"/>
          <w:color w:val="000000"/>
          <w:sz w:val="28"/>
        </w:rPr>
        <w:t>
      12 852 +6752 +17 340 =36 944 гектар.</w:t>
      </w:r>
    </w:p>
    <w:bookmarkEnd w:id="616"/>
    <w:bookmarkStart w:name="z720" w:id="617"/>
    <w:p>
      <w:pPr>
        <w:spacing w:after="0"/>
        <w:ind w:left="0"/>
        <w:jc w:val="both"/>
      </w:pPr>
      <w:r>
        <w:rPr>
          <w:rFonts w:ascii="Times New Roman"/>
          <w:b w:val="false"/>
          <w:i w:val="false"/>
          <w:color w:val="000000"/>
          <w:sz w:val="28"/>
        </w:rPr>
        <w:t>
      Ақтөбек ауылы</w:t>
      </w:r>
    </w:p>
    <w:bookmarkEnd w:id="617"/>
    <w:bookmarkStart w:name="z721" w:id="618"/>
    <w:p>
      <w:pPr>
        <w:spacing w:after="0"/>
        <w:ind w:left="0"/>
        <w:jc w:val="both"/>
      </w:pPr>
      <w:r>
        <w:rPr>
          <w:rFonts w:ascii="Times New Roman"/>
          <w:b w:val="false"/>
          <w:i w:val="false"/>
          <w:color w:val="000000"/>
          <w:sz w:val="28"/>
        </w:rPr>
        <w:t>
      ірі қара мал 404 бас * 10,5 гектар/1 Басқа = 4 242 гектар;</w:t>
      </w:r>
    </w:p>
    <w:bookmarkEnd w:id="618"/>
    <w:bookmarkStart w:name="z722" w:id="619"/>
    <w:p>
      <w:pPr>
        <w:spacing w:after="0"/>
        <w:ind w:left="0"/>
        <w:jc w:val="both"/>
      </w:pPr>
      <w:r>
        <w:rPr>
          <w:rFonts w:ascii="Times New Roman"/>
          <w:b w:val="false"/>
          <w:i w:val="false"/>
          <w:color w:val="000000"/>
          <w:sz w:val="28"/>
        </w:rPr>
        <w:t>
      ұсақ мал үшін-412 бас * 2,0 гектар / 1 басқа = 824 гектар;</w:t>
      </w:r>
    </w:p>
    <w:bookmarkEnd w:id="619"/>
    <w:bookmarkStart w:name="z723" w:id="620"/>
    <w:p>
      <w:pPr>
        <w:spacing w:after="0"/>
        <w:ind w:left="0"/>
        <w:jc w:val="both"/>
      </w:pPr>
      <w:r>
        <w:rPr>
          <w:rFonts w:ascii="Times New Roman"/>
          <w:b w:val="false"/>
          <w:i w:val="false"/>
          <w:color w:val="000000"/>
          <w:sz w:val="28"/>
        </w:rPr>
        <w:t>
      жылқылар үшін-211 Бас * 12 гектар/1 Бас = 2 532 гектар.</w:t>
      </w:r>
    </w:p>
    <w:bookmarkEnd w:id="620"/>
    <w:bookmarkStart w:name="z724" w:id="621"/>
    <w:p>
      <w:pPr>
        <w:spacing w:after="0"/>
        <w:ind w:left="0"/>
        <w:jc w:val="both"/>
      </w:pPr>
      <w:r>
        <w:rPr>
          <w:rFonts w:ascii="Times New Roman"/>
          <w:b w:val="false"/>
          <w:i w:val="false"/>
          <w:color w:val="000000"/>
          <w:sz w:val="28"/>
        </w:rPr>
        <w:t>
      4 242 +824+2 532 =7 598 гектар.</w:t>
      </w:r>
    </w:p>
    <w:bookmarkEnd w:id="621"/>
    <w:bookmarkStart w:name="z725" w:id="622"/>
    <w:p>
      <w:pPr>
        <w:spacing w:after="0"/>
        <w:ind w:left="0"/>
        <w:jc w:val="both"/>
      </w:pPr>
      <w:r>
        <w:rPr>
          <w:rFonts w:ascii="Times New Roman"/>
          <w:b w:val="false"/>
          <w:i w:val="false"/>
          <w:color w:val="000000"/>
          <w:sz w:val="28"/>
        </w:rPr>
        <w:t>
      Нығман ауылы</w:t>
      </w:r>
    </w:p>
    <w:bookmarkEnd w:id="622"/>
    <w:bookmarkStart w:name="z726" w:id="623"/>
    <w:p>
      <w:pPr>
        <w:spacing w:after="0"/>
        <w:ind w:left="0"/>
        <w:jc w:val="both"/>
      </w:pPr>
      <w:r>
        <w:rPr>
          <w:rFonts w:ascii="Times New Roman"/>
          <w:b w:val="false"/>
          <w:i w:val="false"/>
          <w:color w:val="000000"/>
          <w:sz w:val="28"/>
        </w:rPr>
        <w:t>
      ірі қара мал 264 бас * 10,5 гектар/1 Басқа = 2 772 гектар;</w:t>
      </w:r>
    </w:p>
    <w:bookmarkEnd w:id="623"/>
    <w:bookmarkStart w:name="z727" w:id="624"/>
    <w:p>
      <w:pPr>
        <w:spacing w:after="0"/>
        <w:ind w:left="0"/>
        <w:jc w:val="both"/>
      </w:pPr>
      <w:r>
        <w:rPr>
          <w:rFonts w:ascii="Times New Roman"/>
          <w:b w:val="false"/>
          <w:i w:val="false"/>
          <w:color w:val="000000"/>
          <w:sz w:val="28"/>
        </w:rPr>
        <w:t>
      ұсақ мал үшін - 201 бас * 2,0 гектар/1 басқа = 402 гектар;</w:t>
      </w:r>
    </w:p>
    <w:bookmarkEnd w:id="624"/>
    <w:bookmarkStart w:name="z728" w:id="625"/>
    <w:p>
      <w:pPr>
        <w:spacing w:after="0"/>
        <w:ind w:left="0"/>
        <w:jc w:val="both"/>
      </w:pPr>
      <w:r>
        <w:rPr>
          <w:rFonts w:ascii="Times New Roman"/>
          <w:b w:val="false"/>
          <w:i w:val="false"/>
          <w:color w:val="000000"/>
          <w:sz w:val="28"/>
        </w:rPr>
        <w:t>
      жылқылар үшін-337 бас * 12 гектар / 1 Бас = 4 044 гектар.</w:t>
      </w:r>
    </w:p>
    <w:bookmarkEnd w:id="625"/>
    <w:bookmarkStart w:name="z729" w:id="626"/>
    <w:p>
      <w:pPr>
        <w:spacing w:after="0"/>
        <w:ind w:left="0"/>
        <w:jc w:val="both"/>
      </w:pPr>
      <w:r>
        <w:rPr>
          <w:rFonts w:ascii="Times New Roman"/>
          <w:b w:val="false"/>
          <w:i w:val="false"/>
          <w:color w:val="000000"/>
          <w:sz w:val="28"/>
        </w:rPr>
        <w:t>
      2 772 +402+4 044 =7 218 гектар.</w:t>
      </w:r>
    </w:p>
    <w:bookmarkEnd w:id="626"/>
    <w:bookmarkStart w:name="z730" w:id="627"/>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154,8% -. құрайды.</w:t>
      </w:r>
    </w:p>
    <w:bookmarkEnd w:id="627"/>
    <w:bookmarkStart w:name="z731" w:id="628"/>
    <w:p>
      <w:pPr>
        <w:spacing w:after="0"/>
        <w:ind w:left="0"/>
        <w:jc w:val="both"/>
      </w:pPr>
      <w:r>
        <w:rPr>
          <w:rFonts w:ascii="Times New Roman"/>
          <w:b w:val="false"/>
          <w:i w:val="false"/>
          <w:color w:val="000000"/>
          <w:sz w:val="28"/>
        </w:rPr>
        <w:t xml:space="preserve">
      Жеке аулалардағы ауыл шаруашылығы жануарларын жаю үшін жайылымдық жерлердің жеткіліксіз саны меморандумға сәйкес шаруашылық жерлерінде жаю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733" w:id="62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Құланутпес ауылдық округі аумағында жайылымдардың орналасу схемасы (картасы)</w:t>
      </w:r>
    </w:p>
    <w:bookmarkEnd w:id="629"/>
    <w:bookmarkStart w:name="z734"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631"/>
    <w:p>
      <w:pPr>
        <w:spacing w:after="0"/>
        <w:ind w:left="0"/>
        <w:jc w:val="left"/>
      </w:pPr>
      <w:r>
        <w:rPr>
          <w:rFonts w:ascii="Times New Roman"/>
          <w:b/>
          <w:i w:val="false"/>
          <w:color w:val="000000"/>
        </w:rPr>
        <w:t xml:space="preserve"> Кесте-1. Құланутпес ауылдық округі бойынша ірі қара малдың аналық (сауын)мал басын орналастыру үшін жайылымдарды бөлу жөніндегі мәліметтер</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20 365</w:t>
            </w:r>
          </w:p>
        </w:tc>
      </w:tr>
    </w:tbl>
    <w:bookmarkStart w:name="z736" w:id="632"/>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632"/>
    <w:bookmarkStart w:name="z737" w:id="633"/>
    <w:p>
      <w:pPr>
        <w:spacing w:after="0"/>
        <w:ind w:left="0"/>
        <w:jc w:val="left"/>
      </w:pPr>
      <w:r>
        <w:rPr>
          <w:rFonts w:ascii="Times New Roman"/>
          <w:b/>
          <w:i w:val="false"/>
          <w:color w:val="000000"/>
        </w:rPr>
        <w:t xml:space="preserve"> Кесте-2. Құланутпес ауылдық округі бойынша ауыл шаруашылығы жануарларын орналастыру үшін халықтың жайылымдарға қажеттілігі туралы мәліметтер</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739" w:id="634"/>
    <w:p>
      <w:pPr>
        <w:spacing w:after="0"/>
        <w:ind w:left="0"/>
        <w:jc w:val="left"/>
      </w:pPr>
      <w:r>
        <w:rPr>
          <w:rFonts w:ascii="Times New Roman"/>
          <w:b/>
          <w:i w:val="false"/>
          <w:color w:val="000000"/>
        </w:rPr>
        <w:t xml:space="preserve"> Құланутпес ауылдық округі үшін жайылым айналымдарының қолайлы схемасы</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740" w:id="635"/>
    <w:p>
      <w:pPr>
        <w:spacing w:after="0"/>
        <w:ind w:left="0"/>
        <w:jc w:val="both"/>
      </w:pPr>
      <w:r>
        <w:rPr>
          <w:rFonts w:ascii="Times New Roman"/>
          <w:b w:val="false"/>
          <w:i w:val="false"/>
          <w:color w:val="000000"/>
          <w:sz w:val="28"/>
        </w:rPr>
        <w:t>
      Ескертпе: 1, 2, 3, 4-жылына қашаларды пайдалану кезектілігі.</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742" w:id="63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636"/>
    <w:bookmarkStart w:name="z743"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746" w:id="6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639"/>
    <w:bookmarkStart w:name="z747"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749" w:id="64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41"/>
    <w:bookmarkStart w:name="z750"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752" w:id="643"/>
    <w:p>
      <w:pPr>
        <w:spacing w:after="0"/>
        <w:ind w:left="0"/>
        <w:jc w:val="left"/>
      </w:pPr>
      <w:r>
        <w:rPr>
          <w:rFonts w:ascii="Times New Roman"/>
          <w:b/>
          <w:i w:val="false"/>
          <w:color w:val="000000"/>
        </w:rPr>
        <w:t xml:space="preserve"> Құланутпес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3"/>
    <w:bookmarkStart w:name="z753"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Құланутпес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755" w:id="645"/>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756" w:id="646"/>
    <w:p>
      <w:pPr>
        <w:spacing w:after="0"/>
        <w:ind w:left="0"/>
        <w:jc w:val="both"/>
      </w:pPr>
      <w:r>
        <w:rPr>
          <w:rFonts w:ascii="Times New Roman"/>
          <w:b w:val="false"/>
          <w:i w:val="false"/>
          <w:color w:val="000000"/>
          <w:sz w:val="28"/>
        </w:rPr>
        <w:t>
      Ескерту: аббревиатуралардың толық жазылуы:</w:t>
      </w:r>
    </w:p>
    <w:bookmarkEnd w:id="646"/>
    <w:bookmarkStart w:name="z757" w:id="647"/>
    <w:p>
      <w:pPr>
        <w:spacing w:after="0"/>
        <w:ind w:left="0"/>
        <w:jc w:val="both"/>
      </w:pPr>
      <w:r>
        <w:rPr>
          <w:rFonts w:ascii="Times New Roman"/>
          <w:b w:val="false"/>
          <w:i w:val="false"/>
          <w:color w:val="000000"/>
          <w:sz w:val="28"/>
        </w:rPr>
        <w:t>
      КЖМ -көктемгі-жазғы маусым;</w:t>
      </w:r>
    </w:p>
    <w:bookmarkEnd w:id="647"/>
    <w:bookmarkStart w:name="z758" w:id="648"/>
    <w:p>
      <w:pPr>
        <w:spacing w:after="0"/>
        <w:ind w:left="0"/>
        <w:jc w:val="both"/>
      </w:pPr>
      <w:r>
        <w:rPr>
          <w:rFonts w:ascii="Times New Roman"/>
          <w:b w:val="false"/>
          <w:i w:val="false"/>
          <w:color w:val="000000"/>
          <w:sz w:val="28"/>
        </w:rPr>
        <w:t>
      ЖКМ -жазғы-күзгі маусым;</w:t>
      </w:r>
    </w:p>
    <w:bookmarkEnd w:id="648"/>
    <w:bookmarkStart w:name="z759" w:id="649"/>
    <w:p>
      <w:pPr>
        <w:spacing w:after="0"/>
        <w:ind w:left="0"/>
        <w:jc w:val="both"/>
      </w:pPr>
      <w:r>
        <w:rPr>
          <w:rFonts w:ascii="Times New Roman"/>
          <w:b w:val="false"/>
          <w:i w:val="false"/>
          <w:color w:val="000000"/>
          <w:sz w:val="28"/>
        </w:rPr>
        <w:t>
      ЖМ - жазғы маусым;</w:t>
      </w:r>
    </w:p>
    <w:bookmarkEnd w:id="649"/>
    <w:bookmarkStart w:name="z760" w:id="650"/>
    <w:p>
      <w:pPr>
        <w:spacing w:after="0"/>
        <w:ind w:left="0"/>
        <w:jc w:val="both"/>
      </w:pPr>
      <w:r>
        <w:rPr>
          <w:rFonts w:ascii="Times New Roman"/>
          <w:b w:val="false"/>
          <w:i w:val="false"/>
          <w:color w:val="000000"/>
          <w:sz w:val="28"/>
        </w:rPr>
        <w:t>
      ДА -демалушы алаң.</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15-қосымша</w:t>
            </w:r>
          </w:p>
        </w:tc>
      </w:tr>
    </w:tbl>
    <w:bookmarkStart w:name="z762" w:id="651"/>
    <w:p>
      <w:pPr>
        <w:spacing w:after="0"/>
        <w:ind w:left="0"/>
        <w:jc w:val="left"/>
      </w:pPr>
      <w:r>
        <w:rPr>
          <w:rFonts w:ascii="Times New Roman"/>
          <w:b/>
          <w:i w:val="false"/>
          <w:color w:val="000000"/>
        </w:rPr>
        <w:t xml:space="preserve"> Қызылтал ауылдық округінің 2024-2025 жылдарға арналған жайылымдарды басқару және оларды пайдалану жөніндегі жоспар</w:t>
      </w:r>
    </w:p>
    <w:bookmarkEnd w:id="651"/>
    <w:bookmarkStart w:name="z763" w:id="652"/>
    <w:p>
      <w:pPr>
        <w:spacing w:after="0"/>
        <w:ind w:left="0"/>
        <w:jc w:val="both"/>
      </w:pPr>
      <w:r>
        <w:rPr>
          <w:rFonts w:ascii="Times New Roman"/>
          <w:b w:val="false"/>
          <w:i w:val="false"/>
          <w:color w:val="000000"/>
          <w:sz w:val="28"/>
        </w:rPr>
        <w:t>
      Әкімшілік-аумақтық бөлінісі бойынша Қызылтал ауылдық округінде 2 ауылдық елді мекен бар (Кертінді, Алғабас ауылдары).</w:t>
      </w:r>
    </w:p>
    <w:bookmarkEnd w:id="652"/>
    <w:bookmarkStart w:name="z764" w:id="653"/>
    <w:p>
      <w:pPr>
        <w:spacing w:after="0"/>
        <w:ind w:left="0"/>
        <w:jc w:val="both"/>
      </w:pPr>
      <w:r>
        <w:rPr>
          <w:rFonts w:ascii="Times New Roman"/>
          <w:b w:val="false"/>
          <w:i w:val="false"/>
          <w:color w:val="000000"/>
          <w:sz w:val="28"/>
        </w:rPr>
        <w:t>
      Ауылдық округтің жалпы жер көлемі 71 400 гектар, оның ішінде егістік - 22 474 га, жайылымдық жерлер – 46 461 гектар,шабындық – 748 гектар, басқа санаттар – 1 717 гектар.</w:t>
      </w:r>
    </w:p>
    <w:bookmarkEnd w:id="653"/>
    <w:bookmarkStart w:name="z765" w:id="654"/>
    <w:p>
      <w:pPr>
        <w:spacing w:after="0"/>
        <w:ind w:left="0"/>
        <w:jc w:val="both"/>
      </w:pPr>
      <w:r>
        <w:rPr>
          <w:rFonts w:ascii="Times New Roman"/>
          <w:b w:val="false"/>
          <w:i w:val="false"/>
          <w:color w:val="000000"/>
          <w:sz w:val="28"/>
        </w:rPr>
        <w:t>
      Жер санаттары бойынша:</w:t>
      </w:r>
    </w:p>
    <w:bookmarkEnd w:id="654"/>
    <w:bookmarkStart w:name="z766" w:id="655"/>
    <w:p>
      <w:pPr>
        <w:spacing w:after="0"/>
        <w:ind w:left="0"/>
        <w:jc w:val="both"/>
      </w:pPr>
      <w:r>
        <w:rPr>
          <w:rFonts w:ascii="Times New Roman"/>
          <w:b w:val="false"/>
          <w:i w:val="false"/>
          <w:color w:val="000000"/>
          <w:sz w:val="28"/>
        </w:rPr>
        <w:t>
      ауыл шаруашылығы мақсатындағы жерлер-42 420 гектар;</w:t>
      </w:r>
    </w:p>
    <w:bookmarkEnd w:id="655"/>
    <w:bookmarkStart w:name="z767" w:id="656"/>
    <w:p>
      <w:pPr>
        <w:spacing w:after="0"/>
        <w:ind w:left="0"/>
        <w:jc w:val="both"/>
      </w:pPr>
      <w:r>
        <w:rPr>
          <w:rFonts w:ascii="Times New Roman"/>
          <w:b w:val="false"/>
          <w:i w:val="false"/>
          <w:color w:val="000000"/>
          <w:sz w:val="28"/>
        </w:rPr>
        <w:t>
      елді мекендердің жерлері-10 280 гектар;</w:t>
      </w:r>
    </w:p>
    <w:bookmarkEnd w:id="656"/>
    <w:bookmarkStart w:name="z768" w:id="657"/>
    <w:p>
      <w:pPr>
        <w:spacing w:after="0"/>
        <w:ind w:left="0"/>
        <w:jc w:val="both"/>
      </w:pPr>
      <w:r>
        <w:rPr>
          <w:rFonts w:ascii="Times New Roman"/>
          <w:b w:val="false"/>
          <w:i w:val="false"/>
          <w:color w:val="000000"/>
          <w:sz w:val="28"/>
        </w:rPr>
        <w:t>
      тұрғындардың малдарын жайлымға шығару - 16500 гектар;</w:t>
      </w:r>
    </w:p>
    <w:bookmarkEnd w:id="657"/>
    <w:bookmarkStart w:name="z769" w:id="658"/>
    <w:p>
      <w:pPr>
        <w:spacing w:after="0"/>
        <w:ind w:left="0"/>
        <w:jc w:val="both"/>
      </w:pPr>
      <w:r>
        <w:rPr>
          <w:rFonts w:ascii="Times New Roman"/>
          <w:b w:val="false"/>
          <w:i w:val="false"/>
          <w:color w:val="000000"/>
          <w:sz w:val="28"/>
        </w:rPr>
        <w:t>
      қордағы жерлер-18 700 гектар.</w:t>
      </w:r>
    </w:p>
    <w:bookmarkEnd w:id="658"/>
    <w:bookmarkStart w:name="z770" w:id="659"/>
    <w:p>
      <w:pPr>
        <w:spacing w:after="0"/>
        <w:ind w:left="0"/>
        <w:jc w:val="both"/>
      </w:pPr>
      <w:r>
        <w:rPr>
          <w:rFonts w:ascii="Times New Roman"/>
          <w:b w:val="false"/>
          <w:i w:val="false"/>
          <w:color w:val="000000"/>
          <w:sz w:val="28"/>
        </w:rPr>
        <w:t>
      2023 жылдың 1 мамырында Қызылтал ауылдық округінде (халықтың жеке ауласы, шаруа қожалықтары, заңды тұлғалар) 2 998 ірі қара мал бар, оның ішінде аналық мал басы 1 372 бас, ұсақ мал 3 010 бас, жылқы 2 102 бас. Оның ішінде:</w:t>
      </w:r>
    </w:p>
    <w:bookmarkEnd w:id="659"/>
    <w:bookmarkStart w:name="z771" w:id="660"/>
    <w:p>
      <w:pPr>
        <w:spacing w:after="0"/>
        <w:ind w:left="0"/>
        <w:jc w:val="both"/>
      </w:pPr>
      <w:r>
        <w:rPr>
          <w:rFonts w:ascii="Times New Roman"/>
          <w:b w:val="false"/>
          <w:i w:val="false"/>
          <w:color w:val="000000"/>
          <w:sz w:val="28"/>
        </w:rPr>
        <w:t>
      Кертінді ауылында:</w:t>
      </w:r>
    </w:p>
    <w:bookmarkEnd w:id="660"/>
    <w:bookmarkStart w:name="z772" w:id="661"/>
    <w:p>
      <w:pPr>
        <w:spacing w:after="0"/>
        <w:ind w:left="0"/>
        <w:jc w:val="both"/>
      </w:pPr>
      <w:r>
        <w:rPr>
          <w:rFonts w:ascii="Times New Roman"/>
          <w:b w:val="false"/>
          <w:i w:val="false"/>
          <w:color w:val="000000"/>
          <w:sz w:val="28"/>
        </w:rPr>
        <w:t>
      ірі қара мал 1 715 бас, оның ішінде аналық мал 829 бас, ұсақ мал 2 642 бас, жылқы 1 450 бас.</w:t>
      </w:r>
    </w:p>
    <w:bookmarkEnd w:id="661"/>
    <w:bookmarkStart w:name="z773" w:id="662"/>
    <w:p>
      <w:pPr>
        <w:spacing w:after="0"/>
        <w:ind w:left="0"/>
        <w:jc w:val="both"/>
      </w:pPr>
      <w:r>
        <w:rPr>
          <w:rFonts w:ascii="Times New Roman"/>
          <w:b w:val="false"/>
          <w:i w:val="false"/>
          <w:color w:val="000000"/>
          <w:sz w:val="28"/>
        </w:rPr>
        <w:t>
      Алғабас ауылында:</w:t>
      </w:r>
    </w:p>
    <w:bookmarkEnd w:id="662"/>
    <w:bookmarkStart w:name="z774" w:id="663"/>
    <w:p>
      <w:pPr>
        <w:spacing w:after="0"/>
        <w:ind w:left="0"/>
        <w:jc w:val="both"/>
      </w:pPr>
      <w:r>
        <w:rPr>
          <w:rFonts w:ascii="Times New Roman"/>
          <w:b w:val="false"/>
          <w:i w:val="false"/>
          <w:color w:val="000000"/>
          <w:sz w:val="28"/>
        </w:rPr>
        <w:t>
      ірі қара мал 1 262 бас, оның ішінде аналық мал басы 531 бас, ұсақ мал 368 бас, жылқы 562 бас. Жайылым алаңы 2 308 гектарды құрайды.</w:t>
      </w:r>
    </w:p>
    <w:bookmarkEnd w:id="663"/>
    <w:bookmarkStart w:name="z775" w:id="664"/>
    <w:p>
      <w:pPr>
        <w:spacing w:after="0"/>
        <w:ind w:left="0"/>
        <w:jc w:val="both"/>
      </w:pPr>
      <w:r>
        <w:rPr>
          <w:rFonts w:ascii="Times New Roman"/>
          <w:b w:val="false"/>
          <w:i w:val="false"/>
          <w:color w:val="000000"/>
          <w:sz w:val="28"/>
        </w:rPr>
        <w:t>
      Қызылтал ауылдық округінің заңды тұлғаларының, шаруа және фермер қожалықтарының саны: ірі қара мал 1 260 бас, ұсақ мал 844 бас, жылқы 739 бас.</w:t>
      </w:r>
    </w:p>
    <w:bookmarkEnd w:id="664"/>
    <w:bookmarkStart w:name="z776" w:id="665"/>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22 235 гектарды құрайды, жайылымдарға жүктеме 128%.(ІҚМ: 1 260 бас*9 га=11340 га, ҰММ 844 бас*1,8 га=1519,2 га, жылқы 739 бас * 10,8 га=7981,1 га.барлығы: 11340 га+1519,2га+7981,1=20 840,3 га).</w:t>
      </w:r>
    </w:p>
    <w:bookmarkEnd w:id="665"/>
    <w:bookmarkStart w:name="z777" w:id="666"/>
    <w:p>
      <w:pPr>
        <w:spacing w:after="0"/>
        <w:ind w:left="0"/>
        <w:jc w:val="both"/>
      </w:pPr>
      <w:r>
        <w:rPr>
          <w:rFonts w:ascii="Times New Roman"/>
          <w:b w:val="false"/>
          <w:i w:val="false"/>
          <w:color w:val="000000"/>
          <w:sz w:val="28"/>
        </w:rPr>
        <w:t>
      Ауыл шаруашылығы құрылымдарының ауыл шаруашылығы жануарларын жаю үшін жайылымдық алқаптардың жетіспеуін қамтамасыз ету үшін жер заңнамасына сәйкес округтің босалқы жерлерінен қосымша жайылымдық алқаптар ұсынылатын болады.</w:t>
      </w:r>
    </w:p>
    <w:bookmarkEnd w:id="666"/>
    <w:bookmarkStart w:name="z778" w:id="667"/>
    <w:p>
      <w:pPr>
        <w:spacing w:after="0"/>
        <w:ind w:left="0"/>
        <w:jc w:val="both"/>
      </w:pPr>
      <w:r>
        <w:rPr>
          <w:rFonts w:ascii="Times New Roman"/>
          <w:b w:val="false"/>
          <w:i w:val="false"/>
          <w:color w:val="000000"/>
          <w:sz w:val="28"/>
        </w:rPr>
        <w:t>
      Қызылтал ауылдық округі бойынша ауыл шаруашылығы жануарларын қамтамасыз ету үшін барлығы 25 089 гектар жайылымдық жер бар. Елді мекендер шегінде 9 194 гектар жайылым бар.</w:t>
      </w:r>
    </w:p>
    <w:bookmarkEnd w:id="667"/>
    <w:bookmarkStart w:name="z779" w:id="668"/>
    <w:p>
      <w:pPr>
        <w:spacing w:after="0"/>
        <w:ind w:left="0"/>
        <w:jc w:val="both"/>
      </w:pPr>
      <w:r>
        <w:rPr>
          <w:rFonts w:ascii="Times New Roman"/>
          <w:b w:val="false"/>
          <w:i w:val="false"/>
          <w:color w:val="000000"/>
          <w:sz w:val="28"/>
        </w:rPr>
        <w:t>
      Қызылтал ауылдық округінде мал айдауға арналған сервитуттар орнатылмаған.</w:t>
      </w:r>
    </w:p>
    <w:bookmarkEnd w:id="668"/>
    <w:bookmarkStart w:name="z780" w:id="66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9 194 гектар мөлшерінде қажеттілік 10 332 гектарды құрайды, жүктеме нормасы 12 гектар/бас. (Аналық бас ІҚМ 861 Бас*9 га=7 749 га).</w:t>
      </w:r>
    </w:p>
    <w:bookmarkEnd w:id="669"/>
    <w:bookmarkStart w:name="z781" w:id="670"/>
    <w:p>
      <w:pPr>
        <w:spacing w:after="0"/>
        <w:ind w:left="0"/>
        <w:jc w:val="both"/>
      </w:pPr>
      <w:r>
        <w:rPr>
          <w:rFonts w:ascii="Times New Roman"/>
          <w:b w:val="false"/>
          <w:i w:val="false"/>
          <w:color w:val="000000"/>
          <w:sz w:val="28"/>
        </w:rPr>
        <w:t>
      665 бас ІҚМ (төл, бұқа), 6 отар 900 бас ҰММ, қордағы жерлерде және ауыл шаруашылығы құрылымдарында 2 102 басқа 2 жылқы табыны 7 жайылымдық жайылым ұйымдастырылды.</w:t>
      </w:r>
    </w:p>
    <w:bookmarkEnd w:id="670"/>
    <w:bookmarkStart w:name="z782" w:id="671"/>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16 041 гектар мөлшерінде, ірі қара малдың басына жүктеме нормасы – 9 гектар/1 басқа, ұсақ мал – 1,8 гектар/ 1 басқа, жылқы – 10,8 гектар/ 1 басқа.Оның ішінде:</w:t>
      </w:r>
    </w:p>
    <w:bookmarkEnd w:id="671"/>
    <w:bookmarkStart w:name="z783" w:id="672"/>
    <w:p>
      <w:pPr>
        <w:spacing w:after="0"/>
        <w:ind w:left="0"/>
        <w:jc w:val="both"/>
      </w:pPr>
      <w:r>
        <w:rPr>
          <w:rFonts w:ascii="Times New Roman"/>
          <w:b w:val="false"/>
          <w:i w:val="false"/>
          <w:color w:val="000000"/>
          <w:sz w:val="28"/>
        </w:rPr>
        <w:t>
      Кертінді ауылында:</w:t>
      </w:r>
    </w:p>
    <w:bookmarkEnd w:id="672"/>
    <w:bookmarkStart w:name="z784" w:id="673"/>
    <w:p>
      <w:pPr>
        <w:spacing w:after="0"/>
        <w:ind w:left="0"/>
        <w:jc w:val="both"/>
      </w:pPr>
      <w:r>
        <w:rPr>
          <w:rFonts w:ascii="Times New Roman"/>
          <w:b w:val="false"/>
          <w:i w:val="false"/>
          <w:color w:val="000000"/>
          <w:sz w:val="28"/>
        </w:rPr>
        <w:t>
      ірі қара мал 473 бас * 9 гектар / 1 Бас =4 257 гектар;</w:t>
      </w:r>
    </w:p>
    <w:bookmarkEnd w:id="673"/>
    <w:bookmarkStart w:name="z785" w:id="674"/>
    <w:p>
      <w:pPr>
        <w:spacing w:after="0"/>
        <w:ind w:left="0"/>
        <w:jc w:val="both"/>
      </w:pPr>
      <w:r>
        <w:rPr>
          <w:rFonts w:ascii="Times New Roman"/>
          <w:b w:val="false"/>
          <w:i w:val="false"/>
          <w:color w:val="000000"/>
          <w:sz w:val="28"/>
        </w:rPr>
        <w:t>
      ұсақ мүйізді мал үшін-918 бас * 1,8 гектар / 1 Бас = 1 652,4 гектар.</w:t>
      </w:r>
    </w:p>
    <w:bookmarkEnd w:id="674"/>
    <w:bookmarkStart w:name="z786" w:id="675"/>
    <w:p>
      <w:pPr>
        <w:spacing w:after="0"/>
        <w:ind w:left="0"/>
        <w:jc w:val="both"/>
      </w:pPr>
      <w:r>
        <w:rPr>
          <w:rFonts w:ascii="Times New Roman"/>
          <w:b w:val="false"/>
          <w:i w:val="false"/>
          <w:color w:val="000000"/>
          <w:sz w:val="28"/>
        </w:rPr>
        <w:t>
      Барлығы: 4 257 га+1 652,4 га = 5 909,4 га.</w:t>
      </w:r>
    </w:p>
    <w:bookmarkEnd w:id="675"/>
    <w:bookmarkStart w:name="z787" w:id="676"/>
    <w:p>
      <w:pPr>
        <w:spacing w:after="0"/>
        <w:ind w:left="0"/>
        <w:jc w:val="both"/>
      </w:pPr>
      <w:r>
        <w:rPr>
          <w:rFonts w:ascii="Times New Roman"/>
          <w:b w:val="false"/>
          <w:i w:val="false"/>
          <w:color w:val="000000"/>
          <w:sz w:val="28"/>
        </w:rPr>
        <w:t>
      Халықтың а / ш малдарын жаюға арналған жайылымдарға жүктеме 117%, тапшылық 1 175 га құрайды.</w:t>
      </w:r>
    </w:p>
    <w:bookmarkEnd w:id="676"/>
    <w:bookmarkStart w:name="z788" w:id="677"/>
    <w:p>
      <w:pPr>
        <w:spacing w:after="0"/>
        <w:ind w:left="0"/>
        <w:jc w:val="both"/>
      </w:pPr>
      <w:r>
        <w:rPr>
          <w:rFonts w:ascii="Times New Roman"/>
          <w:b w:val="false"/>
          <w:i w:val="false"/>
          <w:color w:val="000000"/>
          <w:sz w:val="28"/>
        </w:rPr>
        <w:t>
      Алғабас ауылында:</w:t>
      </w:r>
    </w:p>
    <w:bookmarkEnd w:id="677"/>
    <w:bookmarkStart w:name="z789" w:id="678"/>
    <w:p>
      <w:pPr>
        <w:spacing w:after="0"/>
        <w:ind w:left="0"/>
        <w:jc w:val="both"/>
      </w:pPr>
      <w:r>
        <w:rPr>
          <w:rFonts w:ascii="Times New Roman"/>
          <w:b w:val="false"/>
          <w:i w:val="false"/>
          <w:color w:val="000000"/>
          <w:sz w:val="28"/>
        </w:rPr>
        <w:t>
      ірі қара мал 600 бас * 9 гектар / 1 Бас = 5 400 гектар;</w:t>
      </w:r>
    </w:p>
    <w:bookmarkEnd w:id="678"/>
    <w:bookmarkStart w:name="z790" w:id="679"/>
    <w:p>
      <w:pPr>
        <w:spacing w:after="0"/>
        <w:ind w:left="0"/>
        <w:jc w:val="both"/>
      </w:pPr>
      <w:r>
        <w:rPr>
          <w:rFonts w:ascii="Times New Roman"/>
          <w:b w:val="false"/>
          <w:i w:val="false"/>
          <w:color w:val="000000"/>
          <w:sz w:val="28"/>
        </w:rPr>
        <w:t>
      ұсақ мүйізді мал үшін-348 бас * 1,8 га / 1 басқа = 626,4 га;</w:t>
      </w:r>
    </w:p>
    <w:bookmarkEnd w:id="679"/>
    <w:bookmarkStart w:name="z791" w:id="680"/>
    <w:p>
      <w:pPr>
        <w:spacing w:after="0"/>
        <w:ind w:left="0"/>
        <w:jc w:val="both"/>
      </w:pPr>
      <w:r>
        <w:rPr>
          <w:rFonts w:ascii="Times New Roman"/>
          <w:b w:val="false"/>
          <w:i w:val="false"/>
          <w:color w:val="000000"/>
          <w:sz w:val="28"/>
        </w:rPr>
        <w:t>
      Барлығы: 5 400 га+626,4 га= 6 026,4 га.</w:t>
      </w:r>
    </w:p>
    <w:bookmarkEnd w:id="680"/>
    <w:bookmarkStart w:name="z792" w:id="681"/>
    <w:p>
      <w:pPr>
        <w:spacing w:after="0"/>
        <w:ind w:left="0"/>
        <w:jc w:val="both"/>
      </w:pPr>
      <w:r>
        <w:rPr>
          <w:rFonts w:ascii="Times New Roman"/>
          <w:b w:val="false"/>
          <w:i w:val="false"/>
          <w:color w:val="000000"/>
          <w:sz w:val="28"/>
        </w:rPr>
        <w:t>
      Ауыл шаруашылығы жануарларын жаюға арналған жайылымдарға жүктеме 58,7% құрайды.</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794" w:id="68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Қызылтал ауылдық округі аумағында жайылымдардың орналасу схемасы (картасы)</w:t>
      </w:r>
    </w:p>
    <w:bookmarkEnd w:id="682"/>
    <w:bookmarkStart w:name="z795"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684"/>
    <w:p>
      <w:pPr>
        <w:spacing w:after="0"/>
        <w:ind w:left="0"/>
        <w:jc w:val="left"/>
      </w:pPr>
      <w:r>
        <w:rPr>
          <w:rFonts w:ascii="Times New Roman"/>
          <w:b/>
          <w:i w:val="false"/>
          <w:color w:val="000000"/>
        </w:rPr>
        <w:t xml:space="preserve"> Кесте-1. Қызылтал ауылдық округі бойынша ірі қара малдың аналық (сауын)мал басын орналастыру үшін жайылымдарды бөлу жөніндегі мәліметтер</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18 623</w:t>
            </w:r>
          </w:p>
        </w:tc>
      </w:tr>
    </w:tbl>
    <w:bookmarkStart w:name="z797" w:id="685"/>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685"/>
    <w:bookmarkStart w:name="z798" w:id="686"/>
    <w:p>
      <w:pPr>
        <w:spacing w:after="0"/>
        <w:ind w:left="0"/>
        <w:jc w:val="left"/>
      </w:pPr>
      <w:r>
        <w:rPr>
          <w:rFonts w:ascii="Times New Roman"/>
          <w:b/>
          <w:i w:val="false"/>
          <w:color w:val="000000"/>
        </w:rPr>
        <w:t xml:space="preserve"> Кесте-2. Қызылтал ауылдық округі бойынша ауыл шаруашылығы жануарларын орналастыру үшін халықтың жайылымдарға қажеттілігі туралы мәліметтер</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6 026,4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800" w:id="687"/>
    <w:p>
      <w:pPr>
        <w:spacing w:after="0"/>
        <w:ind w:left="0"/>
        <w:jc w:val="left"/>
      </w:pPr>
      <w:r>
        <w:rPr>
          <w:rFonts w:ascii="Times New Roman"/>
          <w:b/>
          <w:i w:val="false"/>
          <w:color w:val="000000"/>
        </w:rPr>
        <w:t xml:space="preserve"> Қызылтал ауылдық округі үшін жайылым айналымдарының қолайлы схемасы</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801" w:id="688"/>
    <w:p>
      <w:pPr>
        <w:spacing w:after="0"/>
        <w:ind w:left="0"/>
        <w:jc w:val="both"/>
      </w:pPr>
      <w:r>
        <w:rPr>
          <w:rFonts w:ascii="Times New Roman"/>
          <w:b w:val="false"/>
          <w:i w:val="false"/>
          <w:color w:val="000000"/>
          <w:sz w:val="28"/>
        </w:rPr>
        <w:t>
      Ескертпе: 1, 2, 3, 4-жылына қашаларды пайдалану кезектілігі.</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803" w:id="689"/>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689"/>
    <w:bookmarkStart w:name="z804"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806" w:id="6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691"/>
    <w:bookmarkStart w:name="z807"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809" w:id="69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93"/>
    <w:bookmarkStart w:name="z810"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813" w:id="696"/>
    <w:p>
      <w:pPr>
        <w:spacing w:after="0"/>
        <w:ind w:left="0"/>
        <w:jc w:val="left"/>
      </w:pPr>
      <w:r>
        <w:rPr>
          <w:rFonts w:ascii="Times New Roman"/>
          <w:b/>
          <w:i w:val="false"/>
          <w:color w:val="000000"/>
        </w:rPr>
        <w:t xml:space="preserve"> Қызылтал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96"/>
    <w:bookmarkStart w:name="z814"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Қызылтал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816" w:id="698"/>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817" w:id="699"/>
    <w:p>
      <w:pPr>
        <w:spacing w:after="0"/>
        <w:ind w:left="0"/>
        <w:jc w:val="both"/>
      </w:pPr>
      <w:r>
        <w:rPr>
          <w:rFonts w:ascii="Times New Roman"/>
          <w:b w:val="false"/>
          <w:i w:val="false"/>
          <w:color w:val="000000"/>
          <w:sz w:val="28"/>
        </w:rPr>
        <w:t>
      Ескерту: аббревиатуралардың толық жазылуы:</w:t>
      </w:r>
    </w:p>
    <w:bookmarkEnd w:id="699"/>
    <w:bookmarkStart w:name="z818" w:id="700"/>
    <w:p>
      <w:pPr>
        <w:spacing w:after="0"/>
        <w:ind w:left="0"/>
        <w:jc w:val="both"/>
      </w:pPr>
      <w:r>
        <w:rPr>
          <w:rFonts w:ascii="Times New Roman"/>
          <w:b w:val="false"/>
          <w:i w:val="false"/>
          <w:color w:val="000000"/>
          <w:sz w:val="28"/>
        </w:rPr>
        <w:t>
      КЖМ -көктемгі-жазғы маусым;</w:t>
      </w:r>
    </w:p>
    <w:bookmarkEnd w:id="700"/>
    <w:bookmarkStart w:name="z819" w:id="701"/>
    <w:p>
      <w:pPr>
        <w:spacing w:after="0"/>
        <w:ind w:left="0"/>
        <w:jc w:val="both"/>
      </w:pPr>
      <w:r>
        <w:rPr>
          <w:rFonts w:ascii="Times New Roman"/>
          <w:b w:val="false"/>
          <w:i w:val="false"/>
          <w:color w:val="000000"/>
          <w:sz w:val="28"/>
        </w:rPr>
        <w:t>
      ЖКМ -жазғы-күзгі маусым;</w:t>
      </w:r>
    </w:p>
    <w:bookmarkEnd w:id="701"/>
    <w:bookmarkStart w:name="z820" w:id="702"/>
    <w:p>
      <w:pPr>
        <w:spacing w:after="0"/>
        <w:ind w:left="0"/>
        <w:jc w:val="both"/>
      </w:pPr>
      <w:r>
        <w:rPr>
          <w:rFonts w:ascii="Times New Roman"/>
          <w:b w:val="false"/>
          <w:i w:val="false"/>
          <w:color w:val="000000"/>
          <w:sz w:val="28"/>
        </w:rPr>
        <w:t>
      ЖМ - жазғы маусым;</w:t>
      </w:r>
    </w:p>
    <w:bookmarkEnd w:id="702"/>
    <w:bookmarkStart w:name="z821" w:id="703"/>
    <w:p>
      <w:pPr>
        <w:spacing w:after="0"/>
        <w:ind w:left="0"/>
        <w:jc w:val="both"/>
      </w:pPr>
      <w:r>
        <w:rPr>
          <w:rFonts w:ascii="Times New Roman"/>
          <w:b w:val="false"/>
          <w:i w:val="false"/>
          <w:color w:val="000000"/>
          <w:sz w:val="28"/>
        </w:rPr>
        <w:t>
      ДА -демалушы алаң.</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16-қосымша</w:t>
            </w:r>
          </w:p>
        </w:tc>
      </w:tr>
    </w:tbl>
    <w:bookmarkStart w:name="z823" w:id="704"/>
    <w:p>
      <w:pPr>
        <w:spacing w:after="0"/>
        <w:ind w:left="0"/>
        <w:jc w:val="left"/>
      </w:pPr>
      <w:r>
        <w:rPr>
          <w:rFonts w:ascii="Times New Roman"/>
          <w:b/>
          <w:i w:val="false"/>
          <w:color w:val="000000"/>
        </w:rPr>
        <w:t xml:space="preserve"> Байтуған ауылдық округінің 2024-2025 жылдарға арналған жайылымдарды басқару және оларды пайдалану жөніндегі жоспар</w:t>
      </w:r>
    </w:p>
    <w:bookmarkEnd w:id="704"/>
    <w:bookmarkStart w:name="z824" w:id="705"/>
    <w:p>
      <w:pPr>
        <w:spacing w:after="0"/>
        <w:ind w:left="0"/>
        <w:jc w:val="both"/>
      </w:pPr>
      <w:r>
        <w:rPr>
          <w:rFonts w:ascii="Times New Roman"/>
          <w:b w:val="false"/>
          <w:i w:val="false"/>
          <w:color w:val="000000"/>
          <w:sz w:val="28"/>
        </w:rPr>
        <w:t>
      Әкімшілік-аумақтық бөлінісі бойынша Байтуған ауылдық округінде 2 ауылдық елді мекен бар (Байтуған ауылы, Жаңақұрылыс ауылы).</w:t>
      </w:r>
    </w:p>
    <w:bookmarkEnd w:id="705"/>
    <w:bookmarkStart w:name="z825" w:id="706"/>
    <w:p>
      <w:pPr>
        <w:spacing w:after="0"/>
        <w:ind w:left="0"/>
        <w:jc w:val="both"/>
      </w:pPr>
      <w:r>
        <w:rPr>
          <w:rFonts w:ascii="Times New Roman"/>
          <w:b w:val="false"/>
          <w:i w:val="false"/>
          <w:color w:val="000000"/>
          <w:sz w:val="28"/>
        </w:rPr>
        <w:t>
      Байтуған ауылдық округі аумағының жалпы ауданы 41 362 гектарды құрайды, оның ішінде егістік – 22 846 га, жайылымдық жерлер – 15 163 га, шабындық – 839 га және басқа санаттар – 2 514 га.</w:t>
      </w:r>
    </w:p>
    <w:bookmarkEnd w:id="706"/>
    <w:bookmarkStart w:name="z826" w:id="707"/>
    <w:p>
      <w:pPr>
        <w:spacing w:after="0"/>
        <w:ind w:left="0"/>
        <w:jc w:val="both"/>
      </w:pPr>
      <w:r>
        <w:rPr>
          <w:rFonts w:ascii="Times New Roman"/>
          <w:b w:val="false"/>
          <w:i w:val="false"/>
          <w:color w:val="000000"/>
          <w:sz w:val="28"/>
        </w:rPr>
        <w:t>
      Жер санаттары бойынша:</w:t>
      </w:r>
    </w:p>
    <w:bookmarkEnd w:id="707"/>
    <w:bookmarkStart w:name="z827" w:id="708"/>
    <w:p>
      <w:pPr>
        <w:spacing w:after="0"/>
        <w:ind w:left="0"/>
        <w:jc w:val="both"/>
      </w:pPr>
      <w:r>
        <w:rPr>
          <w:rFonts w:ascii="Times New Roman"/>
          <w:b w:val="false"/>
          <w:i w:val="false"/>
          <w:color w:val="000000"/>
          <w:sz w:val="28"/>
        </w:rPr>
        <w:t>
      ауыл шаруашылығы мақсатындағы жерлер-28 304 гектар;</w:t>
      </w:r>
    </w:p>
    <w:bookmarkEnd w:id="708"/>
    <w:bookmarkStart w:name="z828" w:id="709"/>
    <w:p>
      <w:pPr>
        <w:spacing w:after="0"/>
        <w:ind w:left="0"/>
        <w:jc w:val="both"/>
      </w:pPr>
      <w:r>
        <w:rPr>
          <w:rFonts w:ascii="Times New Roman"/>
          <w:b w:val="false"/>
          <w:i w:val="false"/>
          <w:color w:val="000000"/>
          <w:sz w:val="28"/>
        </w:rPr>
        <w:t>
      елді мекендердің жерлері - 9 049 гектар;</w:t>
      </w:r>
    </w:p>
    <w:bookmarkEnd w:id="709"/>
    <w:bookmarkStart w:name="z829" w:id="710"/>
    <w:p>
      <w:pPr>
        <w:spacing w:after="0"/>
        <w:ind w:left="0"/>
        <w:jc w:val="both"/>
      </w:pPr>
      <w:r>
        <w:rPr>
          <w:rFonts w:ascii="Times New Roman"/>
          <w:b w:val="false"/>
          <w:i w:val="false"/>
          <w:color w:val="000000"/>
          <w:sz w:val="28"/>
        </w:rPr>
        <w:t>
      тұрғындардың малдарын жайлымға шығару – 10 900 гектар;</w:t>
      </w:r>
    </w:p>
    <w:bookmarkEnd w:id="710"/>
    <w:bookmarkStart w:name="z830" w:id="711"/>
    <w:p>
      <w:pPr>
        <w:spacing w:after="0"/>
        <w:ind w:left="0"/>
        <w:jc w:val="both"/>
      </w:pPr>
      <w:r>
        <w:rPr>
          <w:rFonts w:ascii="Times New Roman"/>
          <w:b w:val="false"/>
          <w:i w:val="false"/>
          <w:color w:val="000000"/>
          <w:sz w:val="28"/>
        </w:rPr>
        <w:t>
      босалқы жер-4 009 гектар.</w:t>
      </w:r>
    </w:p>
    <w:bookmarkEnd w:id="711"/>
    <w:bookmarkStart w:name="z831" w:id="712"/>
    <w:p>
      <w:pPr>
        <w:spacing w:after="0"/>
        <w:ind w:left="0"/>
        <w:jc w:val="both"/>
      </w:pPr>
      <w:r>
        <w:rPr>
          <w:rFonts w:ascii="Times New Roman"/>
          <w:b w:val="false"/>
          <w:i w:val="false"/>
          <w:color w:val="000000"/>
          <w:sz w:val="28"/>
        </w:rPr>
        <w:t>
      2023 жылдың 1 мамырында Байтуған ауылдық округінде (халықтың жеке ауласы және ЖШС, ШҚ мал басы) ірі қара мал есептеледі</w:t>
      </w:r>
    </w:p>
    <w:bookmarkEnd w:id="712"/>
    <w:bookmarkStart w:name="z832" w:id="713"/>
    <w:p>
      <w:pPr>
        <w:spacing w:after="0"/>
        <w:ind w:left="0"/>
        <w:jc w:val="both"/>
      </w:pPr>
      <w:r>
        <w:rPr>
          <w:rFonts w:ascii="Times New Roman"/>
          <w:b w:val="false"/>
          <w:i w:val="false"/>
          <w:color w:val="000000"/>
          <w:sz w:val="28"/>
        </w:rPr>
        <w:t>
      1 333 бас, оның ішінде аналық мал басы 626 бас, ұсақ қара мал</w:t>
      </w:r>
    </w:p>
    <w:bookmarkEnd w:id="713"/>
    <w:bookmarkStart w:name="z833" w:id="714"/>
    <w:p>
      <w:pPr>
        <w:spacing w:after="0"/>
        <w:ind w:left="0"/>
        <w:jc w:val="both"/>
      </w:pPr>
      <w:r>
        <w:rPr>
          <w:rFonts w:ascii="Times New Roman"/>
          <w:b w:val="false"/>
          <w:i w:val="false"/>
          <w:color w:val="000000"/>
          <w:sz w:val="28"/>
        </w:rPr>
        <w:t>
      3 378 Бас, 1 020 бас жылқы.</w:t>
      </w:r>
    </w:p>
    <w:bookmarkEnd w:id="714"/>
    <w:bookmarkStart w:name="z834" w:id="715"/>
    <w:p>
      <w:pPr>
        <w:spacing w:after="0"/>
        <w:ind w:left="0"/>
        <w:jc w:val="both"/>
      </w:pPr>
      <w:r>
        <w:rPr>
          <w:rFonts w:ascii="Times New Roman"/>
          <w:b w:val="false"/>
          <w:i w:val="false"/>
          <w:color w:val="000000"/>
          <w:sz w:val="28"/>
        </w:rPr>
        <w:t>
      Байтуған ауылдық округінің заңды тұлғаларының, шаруа және фермер қожалықтарының саны: ірі қара мал-406 бас, ұсақ мал-58 бас, жылқы-117 бас.</w:t>
      </w:r>
    </w:p>
    <w:bookmarkEnd w:id="715"/>
    <w:bookmarkStart w:name="z835" w:id="716"/>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6 898 гектарды құрайды, жайылымдарға жүктеме 98,2%.(ІҚМ: 406 бас*9 га=3 654 га, ҰММ:58 бас*1,8 га=104,4 га, жылқылар:117 бас * 10,8 га=1 263,6 га.барлығы: 5 022 га).</w:t>
      </w:r>
    </w:p>
    <w:bookmarkEnd w:id="716"/>
    <w:bookmarkStart w:name="z836" w:id="717"/>
    <w:p>
      <w:pPr>
        <w:spacing w:after="0"/>
        <w:ind w:left="0"/>
        <w:jc w:val="both"/>
      </w:pPr>
      <w:r>
        <w:rPr>
          <w:rFonts w:ascii="Times New Roman"/>
          <w:b w:val="false"/>
          <w:i w:val="false"/>
          <w:color w:val="000000"/>
          <w:sz w:val="28"/>
        </w:rPr>
        <w:t>
      Байтуған ауылдық округі бойынша ауыл шаруашылығы жануарларын қамтамасыз ету үшін барлығы 17 165,0 гектар жайылымдық жер бар. Елді мекендер шегінде 6 265 гектар жайылым бар.</w:t>
      </w:r>
    </w:p>
    <w:bookmarkEnd w:id="717"/>
    <w:bookmarkStart w:name="z837" w:id="718"/>
    <w:p>
      <w:pPr>
        <w:spacing w:after="0"/>
        <w:ind w:left="0"/>
        <w:jc w:val="both"/>
      </w:pPr>
      <w:r>
        <w:rPr>
          <w:rFonts w:ascii="Times New Roman"/>
          <w:b w:val="false"/>
          <w:i w:val="false"/>
          <w:color w:val="000000"/>
          <w:sz w:val="28"/>
        </w:rPr>
        <w:t>
      Байтуған ауылдық округінде мал айдауға арналған сервитуттар орнатылмаған.</w:t>
      </w:r>
    </w:p>
    <w:bookmarkEnd w:id="718"/>
    <w:bookmarkStart w:name="z838" w:id="71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басын күтіп-ұстау бойынша жергілікті халықтың мұқтажы үшін (Байтуған ауылы, Жаңа Құрылыс ауылы) 6 265 га мөлшерінде қажеттілік 3 708 га құрайды, 412 ІҚМ басына жүктеме нормасы 9,0 га/бас.</w:t>
      </w:r>
    </w:p>
    <w:bookmarkEnd w:id="719"/>
    <w:bookmarkStart w:name="z839" w:id="720"/>
    <w:p>
      <w:pPr>
        <w:spacing w:after="0"/>
        <w:ind w:left="0"/>
        <w:jc w:val="both"/>
      </w:pPr>
      <w:r>
        <w:rPr>
          <w:rFonts w:ascii="Times New Roman"/>
          <w:b w:val="false"/>
          <w:i w:val="false"/>
          <w:color w:val="000000"/>
          <w:sz w:val="28"/>
        </w:rPr>
        <w:t>
      Жергілікті халықтың басқа ауыл шаруашылығы жануарларын жаю үшін жайылымдық жерлерге қажеттілік 23 631,5 га, ІҚМ басына жүктеме нормасы – 9 га/бас., Ұсақ мал-1,8 га/бас., жылқы-10,8 га/бас.</w:t>
      </w:r>
    </w:p>
    <w:bookmarkEnd w:id="720"/>
    <w:bookmarkStart w:name="z840" w:id="721"/>
    <w:p>
      <w:pPr>
        <w:spacing w:after="0"/>
        <w:ind w:left="0"/>
        <w:jc w:val="both"/>
      </w:pPr>
      <w:r>
        <w:rPr>
          <w:rFonts w:ascii="Times New Roman"/>
          <w:b w:val="false"/>
          <w:i w:val="false"/>
          <w:color w:val="000000"/>
          <w:sz w:val="28"/>
        </w:rPr>
        <w:t>
      Қажеттілік, оның ішінде:</w:t>
      </w:r>
    </w:p>
    <w:bookmarkEnd w:id="721"/>
    <w:bookmarkStart w:name="z841" w:id="722"/>
    <w:p>
      <w:pPr>
        <w:spacing w:after="0"/>
        <w:ind w:left="0"/>
        <w:jc w:val="both"/>
      </w:pPr>
      <w:r>
        <w:rPr>
          <w:rFonts w:ascii="Times New Roman"/>
          <w:b w:val="false"/>
          <w:i w:val="false"/>
          <w:color w:val="000000"/>
          <w:sz w:val="28"/>
        </w:rPr>
        <w:t>
      Байтуған а.:</w:t>
      </w:r>
    </w:p>
    <w:bookmarkEnd w:id="722"/>
    <w:bookmarkStart w:name="z842" w:id="723"/>
    <w:p>
      <w:pPr>
        <w:spacing w:after="0"/>
        <w:ind w:left="0"/>
        <w:jc w:val="both"/>
      </w:pPr>
      <w:r>
        <w:rPr>
          <w:rFonts w:ascii="Times New Roman"/>
          <w:b w:val="false"/>
          <w:i w:val="false"/>
          <w:color w:val="000000"/>
          <w:sz w:val="28"/>
        </w:rPr>
        <w:t>
      ІҚМ үшін-733 бас. * 9 га/бас.= 6 597 га;</w:t>
      </w:r>
    </w:p>
    <w:bookmarkEnd w:id="723"/>
    <w:bookmarkStart w:name="z843" w:id="724"/>
    <w:p>
      <w:pPr>
        <w:spacing w:after="0"/>
        <w:ind w:left="0"/>
        <w:jc w:val="both"/>
      </w:pPr>
      <w:r>
        <w:rPr>
          <w:rFonts w:ascii="Times New Roman"/>
          <w:b w:val="false"/>
          <w:i w:val="false"/>
          <w:color w:val="000000"/>
          <w:sz w:val="28"/>
        </w:rPr>
        <w:t>
      ұсақ мал үшін - 2 805 бас. * 1,8 га/бас.= 5 049 га;</w:t>
      </w:r>
    </w:p>
    <w:bookmarkEnd w:id="724"/>
    <w:bookmarkStart w:name="z844" w:id="725"/>
    <w:p>
      <w:pPr>
        <w:spacing w:after="0"/>
        <w:ind w:left="0"/>
        <w:jc w:val="both"/>
      </w:pPr>
      <w:r>
        <w:rPr>
          <w:rFonts w:ascii="Times New Roman"/>
          <w:b w:val="false"/>
          <w:i w:val="false"/>
          <w:color w:val="000000"/>
          <w:sz w:val="28"/>
        </w:rPr>
        <w:t>
      жылқылар үшін-766 бас. * 10,8 га/бас.= 8 272,8 га.</w:t>
      </w:r>
    </w:p>
    <w:bookmarkEnd w:id="725"/>
    <w:bookmarkStart w:name="z845" w:id="726"/>
    <w:p>
      <w:pPr>
        <w:spacing w:after="0"/>
        <w:ind w:left="0"/>
        <w:jc w:val="both"/>
      </w:pPr>
      <w:r>
        <w:rPr>
          <w:rFonts w:ascii="Times New Roman"/>
          <w:b w:val="false"/>
          <w:i w:val="false"/>
          <w:color w:val="000000"/>
          <w:sz w:val="28"/>
        </w:rPr>
        <w:t>
      6 597 + 5 049 + 8 272,8 = 19 918,8 га.</w:t>
      </w:r>
    </w:p>
    <w:bookmarkEnd w:id="726"/>
    <w:bookmarkStart w:name="z846" w:id="727"/>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84,2% - ды құрайды.</w:t>
      </w:r>
    </w:p>
    <w:bookmarkEnd w:id="727"/>
    <w:bookmarkStart w:name="z847" w:id="728"/>
    <w:p>
      <w:pPr>
        <w:spacing w:after="0"/>
        <w:ind w:left="0"/>
        <w:jc w:val="both"/>
      </w:pPr>
      <w:r>
        <w:rPr>
          <w:rFonts w:ascii="Times New Roman"/>
          <w:b w:val="false"/>
          <w:i w:val="false"/>
          <w:color w:val="000000"/>
          <w:sz w:val="28"/>
        </w:rPr>
        <w:t>
      Жаңақұрылыс ауылы:</w:t>
      </w:r>
    </w:p>
    <w:bookmarkEnd w:id="728"/>
    <w:bookmarkStart w:name="z848" w:id="729"/>
    <w:p>
      <w:pPr>
        <w:spacing w:after="0"/>
        <w:ind w:left="0"/>
        <w:jc w:val="both"/>
      </w:pPr>
      <w:r>
        <w:rPr>
          <w:rFonts w:ascii="Times New Roman"/>
          <w:b w:val="false"/>
          <w:i w:val="false"/>
          <w:color w:val="000000"/>
          <w:sz w:val="28"/>
        </w:rPr>
        <w:t>
      ІҚМ үшін-194 бас. * 9 га/бас.= 1 746 га;</w:t>
      </w:r>
    </w:p>
    <w:bookmarkEnd w:id="729"/>
    <w:bookmarkStart w:name="z849" w:id="730"/>
    <w:p>
      <w:pPr>
        <w:spacing w:after="0"/>
        <w:ind w:left="0"/>
        <w:jc w:val="both"/>
      </w:pPr>
      <w:r>
        <w:rPr>
          <w:rFonts w:ascii="Times New Roman"/>
          <w:b w:val="false"/>
          <w:i w:val="false"/>
          <w:color w:val="000000"/>
          <w:sz w:val="28"/>
        </w:rPr>
        <w:t>
      ұсақ мал үшін - 515 бас. * 1,8 га/бас.= 927 га;</w:t>
      </w:r>
    </w:p>
    <w:bookmarkEnd w:id="730"/>
    <w:bookmarkStart w:name="z850" w:id="731"/>
    <w:p>
      <w:pPr>
        <w:spacing w:after="0"/>
        <w:ind w:left="0"/>
        <w:jc w:val="both"/>
      </w:pPr>
      <w:r>
        <w:rPr>
          <w:rFonts w:ascii="Times New Roman"/>
          <w:b w:val="false"/>
          <w:i w:val="false"/>
          <w:color w:val="000000"/>
          <w:sz w:val="28"/>
        </w:rPr>
        <w:t>
      жылқылар үшін-137 бас. * 10,8 га/бас.= 1 479,6 га.</w:t>
      </w:r>
    </w:p>
    <w:bookmarkEnd w:id="731"/>
    <w:bookmarkStart w:name="z851" w:id="732"/>
    <w:p>
      <w:pPr>
        <w:spacing w:after="0"/>
        <w:ind w:left="0"/>
        <w:jc w:val="both"/>
      </w:pPr>
      <w:r>
        <w:rPr>
          <w:rFonts w:ascii="Times New Roman"/>
          <w:b w:val="false"/>
          <w:i w:val="false"/>
          <w:color w:val="000000"/>
          <w:sz w:val="28"/>
        </w:rPr>
        <w:t>
      1 746 + 927 + 1 479,6 = 4 152,6 га.</w:t>
      </w:r>
    </w:p>
    <w:bookmarkEnd w:id="732"/>
    <w:bookmarkStart w:name="z852" w:id="733"/>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17,4% - ды құрайды.</w:t>
      </w:r>
    </w:p>
    <w:bookmarkEnd w:id="733"/>
    <w:bookmarkStart w:name="z853" w:id="734"/>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шаруа қожалықтары жерлерінде жаю есебінен қамтамасыз етіледі.</w:t>
      </w:r>
    </w:p>
    <w:bookmarkEnd w:id="734"/>
    <w:bookmarkStart w:name="z854" w:id="735"/>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резервте қалдырылатын болады (Байтуған ауылында-2 учаске, Жаңақұрылыс ауылында-2 учаске).</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856" w:id="7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Байтуған ауылдық округі аумағында жайылымдардың орналасу схемасы (картасы)</w:t>
      </w:r>
    </w:p>
    <w:bookmarkEnd w:id="736"/>
    <w:bookmarkStart w:name="z857"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738"/>
    <w:p>
      <w:pPr>
        <w:spacing w:after="0"/>
        <w:ind w:left="0"/>
        <w:jc w:val="left"/>
      </w:pPr>
      <w:r>
        <w:rPr>
          <w:rFonts w:ascii="Times New Roman"/>
          <w:b/>
          <w:i w:val="false"/>
          <w:color w:val="000000"/>
        </w:rPr>
        <w:t xml:space="preserve"> Кесте-1. Байтуған ауылдық округі бойынша ірі қара малдың аналық (сауын)мал басын орналастыру үшін жайылымдарды бөлу жөніндегі мәліметтер</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r>
    </w:tbl>
    <w:bookmarkStart w:name="z859" w:id="739"/>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739"/>
    <w:bookmarkStart w:name="z860" w:id="740"/>
    <w:p>
      <w:pPr>
        <w:spacing w:after="0"/>
        <w:ind w:left="0"/>
        <w:jc w:val="left"/>
      </w:pPr>
      <w:r>
        <w:rPr>
          <w:rFonts w:ascii="Times New Roman"/>
          <w:b/>
          <w:i w:val="false"/>
          <w:color w:val="000000"/>
        </w:rPr>
        <w:t xml:space="preserve"> Кесте-2. Байтуған ауылдық округі бойынша ауыл шаруашылығы жануарларын орналастыру үшін халықтың жайылымдарға қажеттілігі туралы мәліметтер</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19 918,8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862" w:id="741"/>
    <w:p>
      <w:pPr>
        <w:spacing w:after="0"/>
        <w:ind w:left="0"/>
        <w:jc w:val="left"/>
      </w:pPr>
      <w:r>
        <w:rPr>
          <w:rFonts w:ascii="Times New Roman"/>
          <w:b/>
          <w:i w:val="false"/>
          <w:color w:val="000000"/>
        </w:rPr>
        <w:t xml:space="preserve"> Байтуған ауылдық округі үшін жайылым айналымдарының қолайлы схемасы</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863" w:id="742"/>
    <w:p>
      <w:pPr>
        <w:spacing w:after="0"/>
        <w:ind w:left="0"/>
        <w:jc w:val="both"/>
      </w:pPr>
      <w:r>
        <w:rPr>
          <w:rFonts w:ascii="Times New Roman"/>
          <w:b w:val="false"/>
          <w:i w:val="false"/>
          <w:color w:val="000000"/>
          <w:sz w:val="28"/>
        </w:rPr>
        <w:t>
      Ескертпе: 1, 2, 3, 4-жылына қашаларды пайдалану кезектілігі.</w:t>
      </w:r>
    </w:p>
    <w:bookmarkEnd w:id="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865" w:id="743"/>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743"/>
    <w:bookmarkStart w:name="z866"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868" w:id="7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745"/>
    <w:bookmarkStart w:name="z869"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871" w:id="7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47"/>
    <w:bookmarkStart w:name="z872"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874" w:id="749"/>
    <w:p>
      <w:pPr>
        <w:spacing w:after="0"/>
        <w:ind w:left="0"/>
        <w:jc w:val="left"/>
      </w:pPr>
      <w:r>
        <w:rPr>
          <w:rFonts w:ascii="Times New Roman"/>
          <w:b/>
          <w:i w:val="false"/>
          <w:color w:val="000000"/>
        </w:rPr>
        <w:t xml:space="preserve"> Байтуған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49"/>
    <w:bookmarkStart w:name="z875"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Байтуған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877" w:id="751"/>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878" w:id="752"/>
    <w:p>
      <w:pPr>
        <w:spacing w:after="0"/>
        <w:ind w:left="0"/>
        <w:jc w:val="both"/>
      </w:pPr>
      <w:r>
        <w:rPr>
          <w:rFonts w:ascii="Times New Roman"/>
          <w:b w:val="false"/>
          <w:i w:val="false"/>
          <w:color w:val="000000"/>
          <w:sz w:val="28"/>
        </w:rPr>
        <w:t>
      Ескерту: аббревиатуралардың толық жазылуы:</w:t>
      </w:r>
    </w:p>
    <w:bookmarkEnd w:id="752"/>
    <w:bookmarkStart w:name="z879" w:id="753"/>
    <w:p>
      <w:pPr>
        <w:spacing w:after="0"/>
        <w:ind w:left="0"/>
        <w:jc w:val="both"/>
      </w:pPr>
      <w:r>
        <w:rPr>
          <w:rFonts w:ascii="Times New Roman"/>
          <w:b w:val="false"/>
          <w:i w:val="false"/>
          <w:color w:val="000000"/>
          <w:sz w:val="28"/>
        </w:rPr>
        <w:t>
      КЖМ -көктемгі-жазғы маусым;</w:t>
      </w:r>
    </w:p>
    <w:bookmarkEnd w:id="753"/>
    <w:bookmarkStart w:name="z880" w:id="754"/>
    <w:p>
      <w:pPr>
        <w:spacing w:after="0"/>
        <w:ind w:left="0"/>
        <w:jc w:val="both"/>
      </w:pPr>
      <w:r>
        <w:rPr>
          <w:rFonts w:ascii="Times New Roman"/>
          <w:b w:val="false"/>
          <w:i w:val="false"/>
          <w:color w:val="000000"/>
          <w:sz w:val="28"/>
        </w:rPr>
        <w:t>
      ЖКМ -жазғы-күзгі маусым;</w:t>
      </w:r>
    </w:p>
    <w:bookmarkEnd w:id="754"/>
    <w:bookmarkStart w:name="z881" w:id="755"/>
    <w:p>
      <w:pPr>
        <w:spacing w:after="0"/>
        <w:ind w:left="0"/>
        <w:jc w:val="both"/>
      </w:pPr>
      <w:r>
        <w:rPr>
          <w:rFonts w:ascii="Times New Roman"/>
          <w:b w:val="false"/>
          <w:i w:val="false"/>
          <w:color w:val="000000"/>
          <w:sz w:val="28"/>
        </w:rPr>
        <w:t>
      ЖМ - жазғы маусым;</w:t>
      </w:r>
    </w:p>
    <w:bookmarkEnd w:id="755"/>
    <w:bookmarkStart w:name="z882" w:id="756"/>
    <w:p>
      <w:pPr>
        <w:spacing w:after="0"/>
        <w:ind w:left="0"/>
        <w:jc w:val="both"/>
      </w:pPr>
      <w:r>
        <w:rPr>
          <w:rFonts w:ascii="Times New Roman"/>
          <w:b w:val="false"/>
          <w:i w:val="false"/>
          <w:color w:val="000000"/>
          <w:sz w:val="28"/>
        </w:rPr>
        <w:t>
      ДА -демалушы алаң.</w:t>
      </w:r>
    </w:p>
    <w:bookmarkEnd w:id="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17-қосымша</w:t>
            </w:r>
          </w:p>
        </w:tc>
      </w:tr>
    </w:tbl>
    <w:bookmarkStart w:name="z884" w:id="757"/>
    <w:p>
      <w:pPr>
        <w:spacing w:after="0"/>
        <w:ind w:left="0"/>
        <w:jc w:val="left"/>
      </w:pPr>
      <w:r>
        <w:rPr>
          <w:rFonts w:ascii="Times New Roman"/>
          <w:b/>
          <w:i w:val="false"/>
          <w:color w:val="000000"/>
        </w:rPr>
        <w:t xml:space="preserve"> Мұзбел ауылдық округінің 2024-2025 жылдарға арналған жайылымдарды басқару және оларды пайдалану жөніндегі жоспар</w:t>
      </w:r>
    </w:p>
    <w:bookmarkEnd w:id="757"/>
    <w:bookmarkStart w:name="z885" w:id="758"/>
    <w:p>
      <w:pPr>
        <w:spacing w:after="0"/>
        <w:ind w:left="0"/>
        <w:jc w:val="both"/>
      </w:pPr>
      <w:r>
        <w:rPr>
          <w:rFonts w:ascii="Times New Roman"/>
          <w:b w:val="false"/>
          <w:i w:val="false"/>
          <w:color w:val="000000"/>
          <w:sz w:val="28"/>
        </w:rPr>
        <w:t>
      Әкімшілік-аумақтық бөлінісі бойынша Мұзбел ауылдық округінде 1 ауылдық елді мекен бар.</w:t>
      </w:r>
    </w:p>
    <w:bookmarkEnd w:id="758"/>
    <w:bookmarkStart w:name="z886" w:id="759"/>
    <w:p>
      <w:pPr>
        <w:spacing w:after="0"/>
        <w:ind w:left="0"/>
        <w:jc w:val="both"/>
      </w:pPr>
      <w:r>
        <w:rPr>
          <w:rFonts w:ascii="Times New Roman"/>
          <w:b w:val="false"/>
          <w:i w:val="false"/>
          <w:color w:val="000000"/>
          <w:sz w:val="28"/>
        </w:rPr>
        <w:t>
      Ауылдық округ аумағының жалпы ауданы 41 332 гектар, оның ішінде егістік – 35 428 га, жайылымдық жерлер – 5 263 гектар, шабындық – 124 гектар, басқа санаттар – 517 гектар.</w:t>
      </w:r>
    </w:p>
    <w:bookmarkEnd w:id="759"/>
    <w:bookmarkStart w:name="z887" w:id="760"/>
    <w:p>
      <w:pPr>
        <w:spacing w:after="0"/>
        <w:ind w:left="0"/>
        <w:jc w:val="both"/>
      </w:pPr>
      <w:r>
        <w:rPr>
          <w:rFonts w:ascii="Times New Roman"/>
          <w:b w:val="false"/>
          <w:i w:val="false"/>
          <w:color w:val="000000"/>
          <w:sz w:val="28"/>
        </w:rPr>
        <w:t>
      Жер санаттары бойынша:</w:t>
      </w:r>
    </w:p>
    <w:bookmarkEnd w:id="760"/>
    <w:bookmarkStart w:name="z888" w:id="761"/>
    <w:p>
      <w:pPr>
        <w:spacing w:after="0"/>
        <w:ind w:left="0"/>
        <w:jc w:val="both"/>
      </w:pPr>
      <w:r>
        <w:rPr>
          <w:rFonts w:ascii="Times New Roman"/>
          <w:b w:val="false"/>
          <w:i w:val="false"/>
          <w:color w:val="000000"/>
          <w:sz w:val="28"/>
        </w:rPr>
        <w:t>
      ауыл шаруашылығы мақсатындағы жерлер-36 662 гектар;</w:t>
      </w:r>
    </w:p>
    <w:bookmarkEnd w:id="761"/>
    <w:bookmarkStart w:name="z889" w:id="762"/>
    <w:p>
      <w:pPr>
        <w:spacing w:after="0"/>
        <w:ind w:left="0"/>
        <w:jc w:val="both"/>
      </w:pPr>
      <w:r>
        <w:rPr>
          <w:rFonts w:ascii="Times New Roman"/>
          <w:b w:val="false"/>
          <w:i w:val="false"/>
          <w:color w:val="000000"/>
          <w:sz w:val="28"/>
        </w:rPr>
        <w:t>
      елді мекендердің жерлері -4 008 гектар;</w:t>
      </w:r>
    </w:p>
    <w:bookmarkEnd w:id="762"/>
    <w:bookmarkStart w:name="z890" w:id="763"/>
    <w:p>
      <w:pPr>
        <w:spacing w:after="0"/>
        <w:ind w:left="0"/>
        <w:jc w:val="both"/>
      </w:pPr>
      <w:r>
        <w:rPr>
          <w:rFonts w:ascii="Times New Roman"/>
          <w:b w:val="false"/>
          <w:i w:val="false"/>
          <w:color w:val="000000"/>
          <w:sz w:val="28"/>
        </w:rPr>
        <w:t>
      тұрғындардың малдарын жайлымға шығару - 10000 гектар;</w:t>
      </w:r>
    </w:p>
    <w:bookmarkEnd w:id="763"/>
    <w:bookmarkStart w:name="z891" w:id="764"/>
    <w:p>
      <w:pPr>
        <w:spacing w:after="0"/>
        <w:ind w:left="0"/>
        <w:jc w:val="both"/>
      </w:pPr>
      <w:r>
        <w:rPr>
          <w:rFonts w:ascii="Times New Roman"/>
          <w:b w:val="false"/>
          <w:i w:val="false"/>
          <w:color w:val="000000"/>
          <w:sz w:val="28"/>
        </w:rPr>
        <w:t>
      босалқы жер-662 гектар.</w:t>
      </w:r>
    </w:p>
    <w:bookmarkEnd w:id="764"/>
    <w:bookmarkStart w:name="z892" w:id="765"/>
    <w:p>
      <w:pPr>
        <w:spacing w:after="0"/>
        <w:ind w:left="0"/>
        <w:jc w:val="both"/>
      </w:pPr>
      <w:r>
        <w:rPr>
          <w:rFonts w:ascii="Times New Roman"/>
          <w:b w:val="false"/>
          <w:i w:val="false"/>
          <w:color w:val="000000"/>
          <w:sz w:val="28"/>
        </w:rPr>
        <w:t>
      2023 жылдың 1 мамырында ауылдық округте (тұрғындардың жеке ауласы және ЖШС, ШҚ, ФҚ, ЖК мал басы) 735 бас ірі қара мал есептеледі, оның ішінде аналық мал басы 294 бас, ұсақ мал басы 1310 бас,жылқы 487 бас.</w:t>
      </w:r>
    </w:p>
    <w:bookmarkEnd w:id="765"/>
    <w:bookmarkStart w:name="z893" w:id="766"/>
    <w:p>
      <w:pPr>
        <w:spacing w:after="0"/>
        <w:ind w:left="0"/>
        <w:jc w:val="both"/>
      </w:pPr>
      <w:r>
        <w:rPr>
          <w:rFonts w:ascii="Times New Roman"/>
          <w:b w:val="false"/>
          <w:i w:val="false"/>
          <w:color w:val="000000"/>
          <w:sz w:val="28"/>
        </w:rPr>
        <w:t>
      Мұзбел ауылдық округінің заңды тұлғаларының, шаруа және фермер қожалықтарының саны: ұсақ қара мал 30 бас, жылқы 62 бас.</w:t>
      </w:r>
    </w:p>
    <w:bookmarkEnd w:id="766"/>
    <w:bookmarkStart w:name="z894" w:id="767"/>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3 094 гектарды құрайды, жайылымдарға жүктеме 32,5%.(Ұсақ мал:30 бас*1,8 га=54 га, жылқы 62 бас*10,8 га=669,6 га.барлығы:723,6 га).</w:t>
      </w:r>
    </w:p>
    <w:bookmarkEnd w:id="767"/>
    <w:bookmarkStart w:name="z895" w:id="768"/>
    <w:p>
      <w:pPr>
        <w:spacing w:after="0"/>
        <w:ind w:left="0"/>
        <w:jc w:val="both"/>
      </w:pPr>
      <w:r>
        <w:rPr>
          <w:rFonts w:ascii="Times New Roman"/>
          <w:b w:val="false"/>
          <w:i w:val="false"/>
          <w:color w:val="000000"/>
          <w:sz w:val="28"/>
        </w:rPr>
        <w:t>
      Мұзбел ауылдық округі бойынша ауыл шаруашылығы жануарларын қамтамасыз ету үшін 5 263 гектар жайылымдық жер бар. Елді мекендер шегінде 1 507 гектар жайылым бар.</w:t>
      </w:r>
    </w:p>
    <w:bookmarkEnd w:id="768"/>
    <w:bookmarkStart w:name="z896" w:id="769"/>
    <w:p>
      <w:pPr>
        <w:spacing w:after="0"/>
        <w:ind w:left="0"/>
        <w:jc w:val="both"/>
      </w:pPr>
      <w:r>
        <w:rPr>
          <w:rFonts w:ascii="Times New Roman"/>
          <w:b w:val="false"/>
          <w:i w:val="false"/>
          <w:color w:val="000000"/>
          <w:sz w:val="28"/>
        </w:rPr>
        <w:t>
      Мұзбел ауылдық округінде мал айдауға арналған сервитуттар орнатылмаған.</w:t>
      </w:r>
    </w:p>
    <w:bookmarkEnd w:id="769"/>
    <w:bookmarkStart w:name="z897" w:id="77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1 507 гектар мөлшерінде қажеттілік 2 646 гектарды құрайды, жүктеме нормасы 12 гектар/бас. (Аналық бас ІҚМ 294 бас*9 га=2 646 га).</w:t>
      </w:r>
    </w:p>
    <w:bookmarkEnd w:id="770"/>
    <w:bookmarkStart w:name="z898" w:id="771"/>
    <w:p>
      <w:pPr>
        <w:spacing w:after="0"/>
        <w:ind w:left="0"/>
        <w:jc w:val="both"/>
      </w:pPr>
      <w:r>
        <w:rPr>
          <w:rFonts w:ascii="Times New Roman"/>
          <w:b w:val="false"/>
          <w:i w:val="false"/>
          <w:color w:val="000000"/>
          <w:sz w:val="28"/>
        </w:rPr>
        <w:t>
      Босалқы жерлерде 179 бас ірі қара малға (төл, бұқа) 1 жайылымдық жайылым ұйымдастырылды.</w:t>
      </w:r>
    </w:p>
    <w:bookmarkEnd w:id="771"/>
    <w:bookmarkStart w:name="z899" w:id="772"/>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18 395 гектар мөлшерінде, ірі қара малдың басына жүктеме нормасы – 9 гектар/1 басқа, ұсақ мал – 1,8 гектар/ 1 басқа, жылқы – 10,8 гектар/ 1 басқа.</w:t>
      </w:r>
    </w:p>
    <w:bookmarkEnd w:id="772"/>
    <w:bookmarkStart w:name="z900" w:id="773"/>
    <w:p>
      <w:pPr>
        <w:spacing w:after="0"/>
        <w:ind w:left="0"/>
        <w:jc w:val="both"/>
      </w:pPr>
      <w:r>
        <w:rPr>
          <w:rFonts w:ascii="Times New Roman"/>
          <w:b w:val="false"/>
          <w:i w:val="false"/>
          <w:color w:val="000000"/>
          <w:sz w:val="28"/>
        </w:rPr>
        <w:t>
      Қажеттілік:</w:t>
      </w:r>
    </w:p>
    <w:bookmarkEnd w:id="773"/>
    <w:bookmarkStart w:name="z901" w:id="774"/>
    <w:p>
      <w:pPr>
        <w:spacing w:after="0"/>
        <w:ind w:left="0"/>
        <w:jc w:val="both"/>
      </w:pPr>
      <w:r>
        <w:rPr>
          <w:rFonts w:ascii="Times New Roman"/>
          <w:b w:val="false"/>
          <w:i w:val="false"/>
          <w:color w:val="000000"/>
          <w:sz w:val="28"/>
        </w:rPr>
        <w:t>
      ірі қара мал 735 бас * 9 гектар / 1 Бас = 6 615 гектар;</w:t>
      </w:r>
    </w:p>
    <w:bookmarkEnd w:id="774"/>
    <w:bookmarkStart w:name="z902" w:id="775"/>
    <w:p>
      <w:pPr>
        <w:spacing w:after="0"/>
        <w:ind w:left="0"/>
        <w:jc w:val="both"/>
      </w:pPr>
      <w:r>
        <w:rPr>
          <w:rFonts w:ascii="Times New Roman"/>
          <w:b w:val="false"/>
          <w:i w:val="false"/>
          <w:color w:val="000000"/>
          <w:sz w:val="28"/>
        </w:rPr>
        <w:t>
      ұсақ мал үшін - 1 280 бас * 1,8 гектар / 1 Басқа = 2 304 гектар;</w:t>
      </w:r>
    </w:p>
    <w:bookmarkEnd w:id="775"/>
    <w:bookmarkStart w:name="z903" w:id="776"/>
    <w:p>
      <w:pPr>
        <w:spacing w:after="0"/>
        <w:ind w:left="0"/>
        <w:jc w:val="both"/>
      </w:pPr>
      <w:r>
        <w:rPr>
          <w:rFonts w:ascii="Times New Roman"/>
          <w:b w:val="false"/>
          <w:i w:val="false"/>
          <w:color w:val="000000"/>
          <w:sz w:val="28"/>
        </w:rPr>
        <w:t>
      жылқылар үшін-425 бас * 10,8 гектар / 1 Бас = 4 590 гектар.</w:t>
      </w:r>
    </w:p>
    <w:bookmarkEnd w:id="776"/>
    <w:bookmarkStart w:name="z904" w:id="777"/>
    <w:p>
      <w:pPr>
        <w:spacing w:after="0"/>
        <w:ind w:left="0"/>
        <w:jc w:val="both"/>
      </w:pPr>
      <w:r>
        <w:rPr>
          <w:rFonts w:ascii="Times New Roman"/>
          <w:b w:val="false"/>
          <w:i w:val="false"/>
          <w:color w:val="000000"/>
          <w:sz w:val="28"/>
        </w:rPr>
        <w:t>
      6 615+2 304+4 590=13 509 га.</w:t>
      </w:r>
    </w:p>
    <w:bookmarkEnd w:id="777"/>
    <w:bookmarkStart w:name="z905" w:id="778"/>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85,7% - ды құрайды.</w:t>
      </w:r>
    </w:p>
    <w:bookmarkEnd w:id="778"/>
    <w:bookmarkStart w:name="z906" w:id="779"/>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шаруашылық жерлерінде жаю есебінен қамтамасыз етіледі.</w:t>
      </w:r>
    </w:p>
    <w:bookmarkEnd w:id="779"/>
    <w:bookmarkStart w:name="z907" w:id="780"/>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қажеттіліктерін қанағаттандыру мақсатында Балықтыкөл а. о. жерінен 18 мың га мөлшерінде қажетті жайылым алаңдары резервке қойылатын болады.</w:t>
      </w:r>
    </w:p>
    <w:bookmarkEnd w:id="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909" w:id="7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Мұзбел ауылдық округі аумағында жайылымдардың орналасу схемасы (картасы)</w:t>
      </w:r>
    </w:p>
    <w:bookmarkEnd w:id="781"/>
    <w:bookmarkStart w:name="z910"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 w:id="783"/>
    <w:p>
      <w:pPr>
        <w:spacing w:after="0"/>
        <w:ind w:left="0"/>
        <w:jc w:val="left"/>
      </w:pPr>
      <w:r>
        <w:rPr>
          <w:rFonts w:ascii="Times New Roman"/>
          <w:b/>
          <w:i w:val="false"/>
          <w:color w:val="000000"/>
        </w:rPr>
        <w:t xml:space="preserve"> Кесте-1. Мұзбел ауылдық округі бойынша ірі қара малдың аналық (сауын)мал басын орналастыру үшін жайылымдарды бөлу жөніндегі мәліметтер</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2" w:id="784"/>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784"/>
    <w:bookmarkStart w:name="z913" w:id="785"/>
    <w:p>
      <w:pPr>
        <w:spacing w:after="0"/>
        <w:ind w:left="0"/>
        <w:jc w:val="left"/>
      </w:pPr>
      <w:r>
        <w:rPr>
          <w:rFonts w:ascii="Times New Roman"/>
          <w:b/>
          <w:i w:val="false"/>
          <w:color w:val="000000"/>
        </w:rPr>
        <w:t xml:space="preserve"> Кесте-2. Мұзбел ауылдық округі бойынша ауыл шаруашылығы жануарларын орналастыру үшін халықтың жайылымдарға қажеттілігі туралы мәліметтер</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915" w:id="786"/>
    <w:p>
      <w:pPr>
        <w:spacing w:after="0"/>
        <w:ind w:left="0"/>
        <w:jc w:val="left"/>
      </w:pPr>
      <w:r>
        <w:rPr>
          <w:rFonts w:ascii="Times New Roman"/>
          <w:b/>
          <w:i w:val="false"/>
          <w:color w:val="000000"/>
        </w:rPr>
        <w:t xml:space="preserve"> Мұзбел ауылдық округі үшін жайылым айналымдарының қолайлы схемасы</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916" w:id="787"/>
    <w:p>
      <w:pPr>
        <w:spacing w:after="0"/>
        <w:ind w:left="0"/>
        <w:jc w:val="both"/>
      </w:pPr>
      <w:r>
        <w:rPr>
          <w:rFonts w:ascii="Times New Roman"/>
          <w:b w:val="false"/>
          <w:i w:val="false"/>
          <w:color w:val="000000"/>
          <w:sz w:val="28"/>
        </w:rPr>
        <w:t>
      Ескертпе: 1, 2, 3, 4-жылына қашаларды пайдалану кезектілігі.</w:t>
      </w:r>
    </w:p>
    <w:bookmarkEnd w:id="7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918" w:id="788"/>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788"/>
    <w:bookmarkStart w:name="z919"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921" w:id="7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790"/>
    <w:bookmarkStart w:name="z922"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924" w:id="79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92"/>
    <w:bookmarkStart w:name="z925"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927" w:id="794"/>
    <w:p>
      <w:pPr>
        <w:spacing w:after="0"/>
        <w:ind w:left="0"/>
        <w:jc w:val="left"/>
      </w:pPr>
      <w:r>
        <w:rPr>
          <w:rFonts w:ascii="Times New Roman"/>
          <w:b/>
          <w:i w:val="false"/>
          <w:color w:val="000000"/>
        </w:rPr>
        <w:t xml:space="preserve"> Мұзбел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94"/>
    <w:bookmarkStart w:name="z928"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Мұзбел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930" w:id="796"/>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931" w:id="797"/>
    <w:p>
      <w:pPr>
        <w:spacing w:after="0"/>
        <w:ind w:left="0"/>
        <w:jc w:val="both"/>
      </w:pPr>
      <w:r>
        <w:rPr>
          <w:rFonts w:ascii="Times New Roman"/>
          <w:b w:val="false"/>
          <w:i w:val="false"/>
          <w:color w:val="000000"/>
          <w:sz w:val="28"/>
        </w:rPr>
        <w:t>
      Ескерту: аббревиатуралардың толық жазылуы:</w:t>
      </w:r>
    </w:p>
    <w:bookmarkEnd w:id="797"/>
    <w:bookmarkStart w:name="z932" w:id="798"/>
    <w:p>
      <w:pPr>
        <w:spacing w:after="0"/>
        <w:ind w:left="0"/>
        <w:jc w:val="both"/>
      </w:pPr>
      <w:r>
        <w:rPr>
          <w:rFonts w:ascii="Times New Roman"/>
          <w:b w:val="false"/>
          <w:i w:val="false"/>
          <w:color w:val="000000"/>
          <w:sz w:val="28"/>
        </w:rPr>
        <w:t>
      КЖМ -көктемгі-жазғы маусым;</w:t>
      </w:r>
    </w:p>
    <w:bookmarkEnd w:id="798"/>
    <w:bookmarkStart w:name="z933" w:id="799"/>
    <w:p>
      <w:pPr>
        <w:spacing w:after="0"/>
        <w:ind w:left="0"/>
        <w:jc w:val="both"/>
      </w:pPr>
      <w:r>
        <w:rPr>
          <w:rFonts w:ascii="Times New Roman"/>
          <w:b w:val="false"/>
          <w:i w:val="false"/>
          <w:color w:val="000000"/>
          <w:sz w:val="28"/>
        </w:rPr>
        <w:t>
      ЖКМ -жазғы-күзгі маусым;</w:t>
      </w:r>
    </w:p>
    <w:bookmarkEnd w:id="799"/>
    <w:bookmarkStart w:name="z934" w:id="800"/>
    <w:p>
      <w:pPr>
        <w:spacing w:after="0"/>
        <w:ind w:left="0"/>
        <w:jc w:val="both"/>
      </w:pPr>
      <w:r>
        <w:rPr>
          <w:rFonts w:ascii="Times New Roman"/>
          <w:b w:val="false"/>
          <w:i w:val="false"/>
          <w:color w:val="000000"/>
          <w:sz w:val="28"/>
        </w:rPr>
        <w:t>
      ЖМ - жазғы маусым;</w:t>
      </w:r>
    </w:p>
    <w:bookmarkEnd w:id="800"/>
    <w:bookmarkStart w:name="z935" w:id="801"/>
    <w:p>
      <w:pPr>
        <w:spacing w:after="0"/>
        <w:ind w:left="0"/>
        <w:jc w:val="both"/>
      </w:pPr>
      <w:r>
        <w:rPr>
          <w:rFonts w:ascii="Times New Roman"/>
          <w:b w:val="false"/>
          <w:i w:val="false"/>
          <w:color w:val="000000"/>
          <w:sz w:val="28"/>
        </w:rPr>
        <w:t>
      ДА -демалушы алаң.</w:t>
      </w:r>
    </w:p>
    <w:bookmarkEnd w:id="8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18-қосымша</w:t>
            </w:r>
          </w:p>
        </w:tc>
      </w:tr>
    </w:tbl>
    <w:bookmarkStart w:name="z937" w:id="802"/>
    <w:p>
      <w:pPr>
        <w:spacing w:after="0"/>
        <w:ind w:left="0"/>
        <w:jc w:val="left"/>
      </w:pPr>
      <w:r>
        <w:rPr>
          <w:rFonts w:ascii="Times New Roman"/>
          <w:b/>
          <w:i w:val="false"/>
          <w:color w:val="000000"/>
        </w:rPr>
        <w:t xml:space="preserve"> Сарыөзен ауылдық округінің 2024-2025 жылдарға арналған жайылымдарды басқару және оларды пайдалану жөніндегі жоспар</w:t>
      </w:r>
    </w:p>
    <w:bookmarkEnd w:id="802"/>
    <w:bookmarkStart w:name="z938" w:id="803"/>
    <w:p>
      <w:pPr>
        <w:spacing w:after="0"/>
        <w:ind w:left="0"/>
        <w:jc w:val="both"/>
      </w:pPr>
      <w:r>
        <w:rPr>
          <w:rFonts w:ascii="Times New Roman"/>
          <w:b w:val="false"/>
          <w:i w:val="false"/>
          <w:color w:val="000000"/>
          <w:sz w:val="28"/>
        </w:rPr>
        <w:t>
      Ауылдық округтің жалпы жер көлемі 490 730 гектарды құрайды, оның ішінде егістік – 196 га, жайылымдық жер – 488 044 гектар,шабындық – 1 592 гектар, басқа санаттар – 898 гектар.</w:t>
      </w:r>
    </w:p>
    <w:bookmarkEnd w:id="803"/>
    <w:bookmarkStart w:name="z939" w:id="804"/>
    <w:p>
      <w:pPr>
        <w:spacing w:after="0"/>
        <w:ind w:left="0"/>
        <w:jc w:val="both"/>
      </w:pPr>
      <w:r>
        <w:rPr>
          <w:rFonts w:ascii="Times New Roman"/>
          <w:b w:val="false"/>
          <w:i w:val="false"/>
          <w:color w:val="000000"/>
          <w:sz w:val="28"/>
        </w:rPr>
        <w:t>
      Жер санаттары бойынша:</w:t>
      </w:r>
    </w:p>
    <w:bookmarkEnd w:id="804"/>
    <w:bookmarkStart w:name="z940" w:id="805"/>
    <w:p>
      <w:pPr>
        <w:spacing w:after="0"/>
        <w:ind w:left="0"/>
        <w:jc w:val="both"/>
      </w:pPr>
      <w:r>
        <w:rPr>
          <w:rFonts w:ascii="Times New Roman"/>
          <w:b w:val="false"/>
          <w:i w:val="false"/>
          <w:color w:val="000000"/>
          <w:sz w:val="28"/>
        </w:rPr>
        <w:t>
      ауыл шаруашылығы мақсатындағы жерлер-91 046 гектар;</w:t>
      </w:r>
    </w:p>
    <w:bookmarkEnd w:id="805"/>
    <w:bookmarkStart w:name="z941" w:id="806"/>
    <w:p>
      <w:pPr>
        <w:spacing w:after="0"/>
        <w:ind w:left="0"/>
        <w:jc w:val="both"/>
      </w:pPr>
      <w:r>
        <w:rPr>
          <w:rFonts w:ascii="Times New Roman"/>
          <w:b w:val="false"/>
          <w:i w:val="false"/>
          <w:color w:val="000000"/>
          <w:sz w:val="28"/>
        </w:rPr>
        <w:t>
      елді мекендердің жерлері - 31 175 гектар;</w:t>
      </w:r>
    </w:p>
    <w:bookmarkEnd w:id="806"/>
    <w:bookmarkStart w:name="z942" w:id="807"/>
    <w:p>
      <w:pPr>
        <w:spacing w:after="0"/>
        <w:ind w:left="0"/>
        <w:jc w:val="both"/>
      </w:pPr>
      <w:r>
        <w:rPr>
          <w:rFonts w:ascii="Times New Roman"/>
          <w:b w:val="false"/>
          <w:i w:val="false"/>
          <w:color w:val="000000"/>
          <w:sz w:val="28"/>
        </w:rPr>
        <w:t>
      тұрғындардың малдарын жайлымға шығару – 10 000 гектар;</w:t>
      </w:r>
    </w:p>
    <w:bookmarkEnd w:id="807"/>
    <w:bookmarkStart w:name="z943" w:id="808"/>
    <w:p>
      <w:pPr>
        <w:spacing w:after="0"/>
        <w:ind w:left="0"/>
        <w:jc w:val="both"/>
      </w:pPr>
      <w:r>
        <w:rPr>
          <w:rFonts w:ascii="Times New Roman"/>
          <w:b w:val="false"/>
          <w:i w:val="false"/>
          <w:color w:val="000000"/>
          <w:sz w:val="28"/>
        </w:rPr>
        <w:t>
      қордағы жерлер-368 509 гектар.</w:t>
      </w:r>
    </w:p>
    <w:bookmarkEnd w:id="808"/>
    <w:bookmarkStart w:name="z944" w:id="809"/>
    <w:p>
      <w:pPr>
        <w:spacing w:after="0"/>
        <w:ind w:left="0"/>
        <w:jc w:val="both"/>
      </w:pPr>
      <w:r>
        <w:rPr>
          <w:rFonts w:ascii="Times New Roman"/>
          <w:b w:val="false"/>
          <w:i w:val="false"/>
          <w:color w:val="000000"/>
          <w:sz w:val="28"/>
        </w:rPr>
        <w:t>
      2023 жылдың 1 мамырында Сарыөзен ауылдық округінде (халықтың жеке ауласы, шаруа қожалықтары, заңды тұлғалар) ірі қара мал саны-2 589 бас, оның ішінде аналық мал басы-1 275 бас, ұсақ мал басы-4 993 бас, жылқы басы-3 155 бас.</w:t>
      </w:r>
    </w:p>
    <w:bookmarkEnd w:id="809"/>
    <w:bookmarkStart w:name="z945" w:id="810"/>
    <w:p>
      <w:pPr>
        <w:spacing w:after="0"/>
        <w:ind w:left="0"/>
        <w:jc w:val="both"/>
      </w:pPr>
      <w:r>
        <w:rPr>
          <w:rFonts w:ascii="Times New Roman"/>
          <w:b w:val="false"/>
          <w:i w:val="false"/>
          <w:color w:val="000000"/>
          <w:sz w:val="28"/>
        </w:rPr>
        <w:t>
      Сарыөзен ауылдық округінің заңды тұлғаларының, шаруа және фермер қожалықтарының саны: ірі қара мал-1 989 бас, ұсақ мал-2 890 бас, жылқы-2 982 бас.</w:t>
      </w:r>
    </w:p>
    <w:bookmarkEnd w:id="810"/>
    <w:bookmarkStart w:name="z946" w:id="811"/>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98 145 гектарды құрайды, жайылымдарға жүктеме 108%.</w:t>
      </w:r>
    </w:p>
    <w:bookmarkEnd w:id="811"/>
    <w:bookmarkStart w:name="z947" w:id="812"/>
    <w:p>
      <w:pPr>
        <w:spacing w:after="0"/>
        <w:ind w:left="0"/>
        <w:jc w:val="both"/>
      </w:pPr>
      <w:r>
        <w:rPr>
          <w:rFonts w:ascii="Times New Roman"/>
          <w:b w:val="false"/>
          <w:i w:val="false"/>
          <w:color w:val="000000"/>
          <w:sz w:val="28"/>
        </w:rPr>
        <w:t>
      (ІҚМ: 1 989 бас*10,5 га=20 884,5 га, ҰММ: 2 890 бас*2,0 га=5 780 га, жылқылар: 2 982 бас*12 га=35 784 га.барлығы: 20 884,5 га+5 780 га+35 784 га=62 448,5 га).</w:t>
      </w:r>
    </w:p>
    <w:bookmarkEnd w:id="812"/>
    <w:bookmarkStart w:name="z948" w:id="813"/>
    <w:p>
      <w:pPr>
        <w:spacing w:after="0"/>
        <w:ind w:left="0"/>
        <w:jc w:val="both"/>
      </w:pPr>
      <w:r>
        <w:rPr>
          <w:rFonts w:ascii="Times New Roman"/>
          <w:b w:val="false"/>
          <w:i w:val="false"/>
          <w:color w:val="000000"/>
          <w:sz w:val="28"/>
        </w:rPr>
        <w:t>
      Жайылымдық жерлердің қажеттілігін шешу үшін Ауыл шаруашылығын қалыптастыру қажеттілігі үшін конкурстық негізде қосымша жер учаскелері берілді, осылайша жалпы ауданы 23 270 га жайылымға 10 учаске бөлінді. Қосымша бөлінген жайылымдарды ескере отырып, ауыл шаруашылығы құрылымдары жерлерінің жүктемесі 86% - ды құрады.</w:t>
      </w:r>
    </w:p>
    <w:bookmarkEnd w:id="813"/>
    <w:bookmarkStart w:name="z949" w:id="814"/>
    <w:p>
      <w:pPr>
        <w:spacing w:after="0"/>
        <w:ind w:left="0"/>
        <w:jc w:val="both"/>
      </w:pPr>
      <w:r>
        <w:rPr>
          <w:rFonts w:ascii="Times New Roman"/>
          <w:b w:val="false"/>
          <w:i w:val="false"/>
          <w:color w:val="000000"/>
          <w:sz w:val="28"/>
        </w:rPr>
        <w:t>
      Ауыл шаруашылығы жануарларын қамтамасыз ету үшін Сарыөзен ауылдық округі бойынша барлығы 399 154 гектар жайылымдық жер бар. Елді мекендер шегінде 31 175 гектар жайылым бар.</w:t>
      </w:r>
    </w:p>
    <w:bookmarkEnd w:id="814"/>
    <w:bookmarkStart w:name="z950" w:id="815"/>
    <w:p>
      <w:pPr>
        <w:spacing w:after="0"/>
        <w:ind w:left="0"/>
        <w:jc w:val="both"/>
      </w:pPr>
      <w:r>
        <w:rPr>
          <w:rFonts w:ascii="Times New Roman"/>
          <w:b w:val="false"/>
          <w:i w:val="false"/>
          <w:color w:val="000000"/>
          <w:sz w:val="28"/>
        </w:rPr>
        <w:t>
      Ауылдық округте мал айдауға арналған сервитуттар орнатылмаған.</w:t>
      </w:r>
    </w:p>
    <w:bookmarkEnd w:id="815"/>
    <w:bookmarkStart w:name="z951" w:id="81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31 175 гектар мөлшерінде қажеттілік 2 142 гектарды құрайды, жүктеме нормасы 12 гектар/бас. (Аналық бас ІҚМ 204 бас*10,5 га = 2 142 га).</w:t>
      </w:r>
    </w:p>
    <w:bookmarkEnd w:id="816"/>
    <w:bookmarkStart w:name="z952" w:id="817"/>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18 769 гектар мөлшерінде, ірі қара малдың басына жүктеме нормасы – 10,5 гектар/1 басқа, ұсақ қара мал – 2,0 гектар/ 1 басқа, жылқы – 12 гектар/ 1 басқа.</w:t>
      </w:r>
    </w:p>
    <w:bookmarkEnd w:id="817"/>
    <w:bookmarkStart w:name="z953" w:id="818"/>
    <w:p>
      <w:pPr>
        <w:spacing w:after="0"/>
        <w:ind w:left="0"/>
        <w:jc w:val="both"/>
      </w:pPr>
      <w:r>
        <w:rPr>
          <w:rFonts w:ascii="Times New Roman"/>
          <w:b w:val="false"/>
          <w:i w:val="false"/>
          <w:color w:val="000000"/>
          <w:sz w:val="28"/>
        </w:rPr>
        <w:t>
      Қажеттілік:</w:t>
      </w:r>
    </w:p>
    <w:bookmarkEnd w:id="818"/>
    <w:bookmarkStart w:name="z954" w:id="819"/>
    <w:p>
      <w:pPr>
        <w:spacing w:after="0"/>
        <w:ind w:left="0"/>
        <w:jc w:val="both"/>
      </w:pPr>
      <w:r>
        <w:rPr>
          <w:rFonts w:ascii="Times New Roman"/>
          <w:b w:val="false"/>
          <w:i w:val="false"/>
          <w:color w:val="000000"/>
          <w:sz w:val="28"/>
        </w:rPr>
        <w:t>
      ірі қара мал 600 бас * 10,5 гектар / 1 Бас = 6 300 гектар;</w:t>
      </w:r>
    </w:p>
    <w:bookmarkEnd w:id="819"/>
    <w:bookmarkStart w:name="z955" w:id="820"/>
    <w:p>
      <w:pPr>
        <w:spacing w:after="0"/>
        <w:ind w:left="0"/>
        <w:jc w:val="both"/>
      </w:pPr>
      <w:r>
        <w:rPr>
          <w:rFonts w:ascii="Times New Roman"/>
          <w:b w:val="false"/>
          <w:i w:val="false"/>
          <w:color w:val="000000"/>
          <w:sz w:val="28"/>
        </w:rPr>
        <w:t>
      ұсақ мал үшін - 2 103 бас * 2,0 гектар/1 Басқа = 4 206 гектар;</w:t>
      </w:r>
    </w:p>
    <w:bookmarkEnd w:id="820"/>
    <w:bookmarkStart w:name="z956" w:id="821"/>
    <w:p>
      <w:pPr>
        <w:spacing w:after="0"/>
        <w:ind w:left="0"/>
        <w:jc w:val="both"/>
      </w:pPr>
      <w:r>
        <w:rPr>
          <w:rFonts w:ascii="Times New Roman"/>
          <w:b w:val="false"/>
          <w:i w:val="false"/>
          <w:color w:val="000000"/>
          <w:sz w:val="28"/>
        </w:rPr>
        <w:t>
      жылқылар үшін-173 бас * 12 гектар / 1 Бас = 2 076 гектар.</w:t>
      </w:r>
    </w:p>
    <w:bookmarkEnd w:id="821"/>
    <w:bookmarkStart w:name="z957" w:id="822"/>
    <w:p>
      <w:pPr>
        <w:spacing w:after="0"/>
        <w:ind w:left="0"/>
        <w:jc w:val="both"/>
      </w:pPr>
      <w:r>
        <w:rPr>
          <w:rFonts w:ascii="Times New Roman"/>
          <w:b w:val="false"/>
          <w:i w:val="false"/>
          <w:color w:val="000000"/>
          <w:sz w:val="28"/>
        </w:rPr>
        <w:t>
      6 300+4 206+2 076=12 582 гектар.</w:t>
      </w:r>
    </w:p>
    <w:bookmarkEnd w:id="822"/>
    <w:bookmarkStart w:name="z958" w:id="823"/>
    <w:p>
      <w:pPr>
        <w:spacing w:after="0"/>
        <w:ind w:left="0"/>
        <w:jc w:val="both"/>
      </w:pPr>
      <w:r>
        <w:rPr>
          <w:rFonts w:ascii="Times New Roman"/>
          <w:b w:val="false"/>
          <w:i w:val="false"/>
          <w:color w:val="000000"/>
          <w:sz w:val="28"/>
        </w:rPr>
        <w:t>
      Халықтың а / ш малдарын жаюға арналған жайылымдардағы жүктеме 67% -. құрайды.</w:t>
      </w:r>
    </w:p>
    <w:bookmarkEnd w:id="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960" w:id="82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Сарыөзен ауылдық округі аумағында жайылымдардың орналасу схемасы (картасы)</w:t>
      </w:r>
    </w:p>
    <w:bookmarkEnd w:id="824"/>
    <w:bookmarkStart w:name="z961"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 w:id="826"/>
    <w:p>
      <w:pPr>
        <w:spacing w:after="0"/>
        <w:ind w:left="0"/>
        <w:jc w:val="left"/>
      </w:pPr>
      <w:r>
        <w:rPr>
          <w:rFonts w:ascii="Times New Roman"/>
          <w:b/>
          <w:i w:val="false"/>
          <w:color w:val="000000"/>
        </w:rPr>
        <w:t xml:space="preserve"> Кесте-1. Сарыөзен ауылдық округі бойынша ірі қара малдың аналық (сауын)мал басын орналастыру үшін жайылымдарды бөлу жөніндегі мәліметтер</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қамтамасыз етілген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29 033</w:t>
            </w:r>
          </w:p>
        </w:tc>
      </w:tr>
    </w:tbl>
    <w:bookmarkStart w:name="z963" w:id="82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827"/>
    <w:bookmarkStart w:name="z964" w:id="828"/>
    <w:p>
      <w:pPr>
        <w:spacing w:after="0"/>
        <w:ind w:left="0"/>
        <w:jc w:val="left"/>
      </w:pPr>
      <w:r>
        <w:rPr>
          <w:rFonts w:ascii="Times New Roman"/>
          <w:b/>
          <w:i w:val="false"/>
          <w:color w:val="000000"/>
        </w:rPr>
        <w:t xml:space="preserve"> Кесте-2. Сарыөзен ауылдық округі бойынша ауыл шаруашылығы жануарларын орналастыру үшін халықтың жайылымдарға қажеттілігі туралы мәліметтер</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966" w:id="829"/>
    <w:p>
      <w:pPr>
        <w:spacing w:after="0"/>
        <w:ind w:left="0"/>
        <w:jc w:val="left"/>
      </w:pPr>
      <w:r>
        <w:rPr>
          <w:rFonts w:ascii="Times New Roman"/>
          <w:b/>
          <w:i w:val="false"/>
          <w:color w:val="000000"/>
        </w:rPr>
        <w:t xml:space="preserve"> Сарыөзен ауылдық округі үшін жайылым айналымдарының қолайлы схемасы</w:t>
      </w:r>
    </w:p>
    <w:bookmarkEnd w:id="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967" w:id="83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8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969" w:id="83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831"/>
    <w:bookmarkStart w:name="z970"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4064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0640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973" w:id="83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834"/>
    <w:bookmarkStart w:name="z974"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976" w:id="8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36"/>
    <w:bookmarkStart w:name="z977"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980" w:id="839"/>
    <w:p>
      <w:pPr>
        <w:spacing w:after="0"/>
        <w:ind w:left="0"/>
        <w:jc w:val="left"/>
      </w:pPr>
      <w:r>
        <w:rPr>
          <w:rFonts w:ascii="Times New Roman"/>
          <w:b/>
          <w:i w:val="false"/>
          <w:color w:val="000000"/>
        </w:rPr>
        <w:t xml:space="preserve"> Сарыөзен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39"/>
    <w:bookmarkStart w:name="z981"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Сарыөзен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983" w:id="841"/>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984" w:id="842"/>
    <w:p>
      <w:pPr>
        <w:spacing w:after="0"/>
        <w:ind w:left="0"/>
        <w:jc w:val="both"/>
      </w:pPr>
      <w:r>
        <w:rPr>
          <w:rFonts w:ascii="Times New Roman"/>
          <w:b w:val="false"/>
          <w:i w:val="false"/>
          <w:color w:val="000000"/>
          <w:sz w:val="28"/>
        </w:rPr>
        <w:t>
      Ескерту: аббревиатуралардың толық жазылуы:</w:t>
      </w:r>
    </w:p>
    <w:bookmarkEnd w:id="842"/>
    <w:bookmarkStart w:name="z985" w:id="843"/>
    <w:p>
      <w:pPr>
        <w:spacing w:after="0"/>
        <w:ind w:left="0"/>
        <w:jc w:val="both"/>
      </w:pPr>
      <w:r>
        <w:rPr>
          <w:rFonts w:ascii="Times New Roman"/>
          <w:b w:val="false"/>
          <w:i w:val="false"/>
          <w:color w:val="000000"/>
          <w:sz w:val="28"/>
        </w:rPr>
        <w:t>
      КЖМ -көктемгі-жазғы маусым;</w:t>
      </w:r>
    </w:p>
    <w:bookmarkEnd w:id="843"/>
    <w:bookmarkStart w:name="z986" w:id="844"/>
    <w:p>
      <w:pPr>
        <w:spacing w:after="0"/>
        <w:ind w:left="0"/>
        <w:jc w:val="both"/>
      </w:pPr>
      <w:r>
        <w:rPr>
          <w:rFonts w:ascii="Times New Roman"/>
          <w:b w:val="false"/>
          <w:i w:val="false"/>
          <w:color w:val="000000"/>
          <w:sz w:val="28"/>
        </w:rPr>
        <w:t>
      ЖКМ -жазғы-күзгі маусым;</w:t>
      </w:r>
    </w:p>
    <w:bookmarkEnd w:id="844"/>
    <w:bookmarkStart w:name="z987" w:id="845"/>
    <w:p>
      <w:pPr>
        <w:spacing w:after="0"/>
        <w:ind w:left="0"/>
        <w:jc w:val="both"/>
      </w:pPr>
      <w:r>
        <w:rPr>
          <w:rFonts w:ascii="Times New Roman"/>
          <w:b w:val="false"/>
          <w:i w:val="false"/>
          <w:color w:val="000000"/>
          <w:sz w:val="28"/>
        </w:rPr>
        <w:t>
      ЖМ - жазғы маусым;</w:t>
      </w:r>
    </w:p>
    <w:bookmarkEnd w:id="845"/>
    <w:bookmarkStart w:name="z988" w:id="846"/>
    <w:p>
      <w:pPr>
        <w:spacing w:after="0"/>
        <w:ind w:left="0"/>
        <w:jc w:val="both"/>
      </w:pPr>
      <w:r>
        <w:rPr>
          <w:rFonts w:ascii="Times New Roman"/>
          <w:b w:val="false"/>
          <w:i w:val="false"/>
          <w:color w:val="000000"/>
          <w:sz w:val="28"/>
        </w:rPr>
        <w:t>
      ДА -демалушы алаң.</w:t>
      </w:r>
    </w:p>
    <w:bookmarkEnd w:id="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19-қосымша</w:t>
            </w:r>
          </w:p>
        </w:tc>
      </w:tr>
    </w:tbl>
    <w:bookmarkStart w:name="z990" w:id="847"/>
    <w:p>
      <w:pPr>
        <w:spacing w:after="0"/>
        <w:ind w:left="0"/>
        <w:jc w:val="left"/>
      </w:pPr>
      <w:r>
        <w:rPr>
          <w:rFonts w:ascii="Times New Roman"/>
          <w:b/>
          <w:i w:val="false"/>
          <w:color w:val="000000"/>
        </w:rPr>
        <w:t xml:space="preserve"> Соналы ауылдық округінің 2024-2025 жылдарға арналған жайылымдарды басқару және оларды пайдалану жөніндегі жоспар</w:t>
      </w:r>
    </w:p>
    <w:bookmarkEnd w:id="847"/>
    <w:bookmarkStart w:name="z991" w:id="848"/>
    <w:p>
      <w:pPr>
        <w:spacing w:after="0"/>
        <w:ind w:left="0"/>
        <w:jc w:val="both"/>
      </w:pPr>
      <w:r>
        <w:rPr>
          <w:rFonts w:ascii="Times New Roman"/>
          <w:b w:val="false"/>
          <w:i w:val="false"/>
          <w:color w:val="000000"/>
          <w:sz w:val="28"/>
        </w:rPr>
        <w:t>
      Соналы ауылдық округі жерінің жалпы ауданы 362 296 гектар, оның ішінде егістік-358 гектар, жайылымдық жерлер – 352 880 гектар,шабындық – 4 448 гектар, басқа санаттар – 4 610 гектар.</w:t>
      </w:r>
    </w:p>
    <w:bookmarkEnd w:id="848"/>
    <w:bookmarkStart w:name="z992" w:id="849"/>
    <w:p>
      <w:pPr>
        <w:spacing w:after="0"/>
        <w:ind w:left="0"/>
        <w:jc w:val="both"/>
      </w:pPr>
      <w:r>
        <w:rPr>
          <w:rFonts w:ascii="Times New Roman"/>
          <w:b w:val="false"/>
          <w:i w:val="false"/>
          <w:color w:val="000000"/>
          <w:sz w:val="28"/>
        </w:rPr>
        <w:t>
      Жер санаттары бойынша:</w:t>
      </w:r>
    </w:p>
    <w:bookmarkEnd w:id="849"/>
    <w:bookmarkStart w:name="z993" w:id="850"/>
    <w:p>
      <w:pPr>
        <w:spacing w:after="0"/>
        <w:ind w:left="0"/>
        <w:jc w:val="both"/>
      </w:pPr>
      <w:r>
        <w:rPr>
          <w:rFonts w:ascii="Times New Roman"/>
          <w:b w:val="false"/>
          <w:i w:val="false"/>
          <w:color w:val="000000"/>
          <w:sz w:val="28"/>
        </w:rPr>
        <w:t>
      ауыл шаруашылығы мақсатындағы жерлер-179 040 гектар;</w:t>
      </w:r>
    </w:p>
    <w:bookmarkEnd w:id="850"/>
    <w:bookmarkStart w:name="z994" w:id="851"/>
    <w:p>
      <w:pPr>
        <w:spacing w:after="0"/>
        <w:ind w:left="0"/>
        <w:jc w:val="both"/>
      </w:pPr>
      <w:r>
        <w:rPr>
          <w:rFonts w:ascii="Times New Roman"/>
          <w:b w:val="false"/>
          <w:i w:val="false"/>
          <w:color w:val="000000"/>
          <w:sz w:val="28"/>
        </w:rPr>
        <w:t>
      елді мекендердің жері – 19 909 гектар;</w:t>
      </w:r>
    </w:p>
    <w:bookmarkEnd w:id="851"/>
    <w:bookmarkStart w:name="z995" w:id="852"/>
    <w:p>
      <w:pPr>
        <w:spacing w:after="0"/>
        <w:ind w:left="0"/>
        <w:jc w:val="both"/>
      </w:pPr>
      <w:r>
        <w:rPr>
          <w:rFonts w:ascii="Times New Roman"/>
          <w:b w:val="false"/>
          <w:i w:val="false"/>
          <w:color w:val="000000"/>
          <w:sz w:val="28"/>
        </w:rPr>
        <w:t>
      тұрғындардың малдарын жайлымға шығару - 4500,0 гектар;</w:t>
      </w:r>
    </w:p>
    <w:bookmarkEnd w:id="852"/>
    <w:bookmarkStart w:name="z996" w:id="853"/>
    <w:p>
      <w:pPr>
        <w:spacing w:after="0"/>
        <w:ind w:left="0"/>
        <w:jc w:val="both"/>
      </w:pPr>
      <w:r>
        <w:rPr>
          <w:rFonts w:ascii="Times New Roman"/>
          <w:b w:val="false"/>
          <w:i w:val="false"/>
          <w:color w:val="000000"/>
          <w:sz w:val="28"/>
        </w:rPr>
        <w:t>
      қордағы жерлер-163 347 гектар.</w:t>
      </w:r>
    </w:p>
    <w:bookmarkEnd w:id="853"/>
    <w:bookmarkStart w:name="z997" w:id="854"/>
    <w:p>
      <w:pPr>
        <w:spacing w:after="0"/>
        <w:ind w:left="0"/>
        <w:jc w:val="both"/>
      </w:pPr>
      <w:r>
        <w:rPr>
          <w:rFonts w:ascii="Times New Roman"/>
          <w:b w:val="false"/>
          <w:i w:val="false"/>
          <w:color w:val="000000"/>
          <w:sz w:val="28"/>
        </w:rPr>
        <w:t>
      2023 жылдың 1 мамырында Соналы ауылдық округінде (халықтың жеке ауласы, шаруа қожалықтары, заңды тұлғалар) 1 589 бас ірі қара мал бар, оның ішінде аналық мал басы 938 бас, ұсақ мал 5 433 бас, жылқы 7 421 бас.</w:t>
      </w:r>
    </w:p>
    <w:bookmarkEnd w:id="854"/>
    <w:bookmarkStart w:name="z998" w:id="855"/>
    <w:p>
      <w:pPr>
        <w:spacing w:after="0"/>
        <w:ind w:left="0"/>
        <w:jc w:val="both"/>
      </w:pPr>
      <w:r>
        <w:rPr>
          <w:rFonts w:ascii="Times New Roman"/>
          <w:b w:val="false"/>
          <w:i w:val="false"/>
          <w:color w:val="000000"/>
          <w:sz w:val="28"/>
        </w:rPr>
        <w:t>
      Соналы ауылдық округінің заңды тұлғаларының, шаруа және фермер қожалықтарының саны: ірі қара мал 1 307 бас, ұсақ мал 4 998 бас, жылқы 7 024 бас.</w:t>
      </w:r>
    </w:p>
    <w:bookmarkEnd w:id="855"/>
    <w:bookmarkStart w:name="z999" w:id="856"/>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179 040 гектарды құрайды, жайылымдарға жүктеме 98%.</w:t>
      </w:r>
    </w:p>
    <w:bookmarkEnd w:id="856"/>
    <w:bookmarkStart w:name="z1000" w:id="857"/>
    <w:p>
      <w:pPr>
        <w:spacing w:after="0"/>
        <w:ind w:left="0"/>
        <w:jc w:val="both"/>
      </w:pPr>
      <w:r>
        <w:rPr>
          <w:rFonts w:ascii="Times New Roman"/>
          <w:b w:val="false"/>
          <w:i w:val="false"/>
          <w:color w:val="000000"/>
          <w:sz w:val="28"/>
        </w:rPr>
        <w:t>
      Соналы ауылдық округі бойынша ауыл шаруашылығы жануарларын қамтамасыз ету үшін барлығы 178 626 гектар жайылымдық жер бар. Елді мекендер шегінде 18 479 гектар жайылым бар.</w:t>
      </w:r>
    </w:p>
    <w:bookmarkEnd w:id="857"/>
    <w:bookmarkStart w:name="z1001" w:id="858"/>
    <w:p>
      <w:pPr>
        <w:spacing w:after="0"/>
        <w:ind w:left="0"/>
        <w:jc w:val="both"/>
      </w:pPr>
      <w:r>
        <w:rPr>
          <w:rFonts w:ascii="Times New Roman"/>
          <w:b w:val="false"/>
          <w:i w:val="false"/>
          <w:color w:val="000000"/>
          <w:sz w:val="28"/>
        </w:rPr>
        <w:t>
      Соналы ауылдық округінде мал айдауға арналған сервитуттар орнатылмаған.</w:t>
      </w:r>
    </w:p>
    <w:bookmarkEnd w:id="858"/>
    <w:bookmarkStart w:name="z1002" w:id="85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18 479 гектар мөлшерінде қажеттілік 2 325 гектарды құрайды, жүктеме нормасы 10,5 гектар/бас. (Аналық бас ІҚМ 155 Бас*10,5 га=1 627,5 га).</w:t>
      </w:r>
    </w:p>
    <w:bookmarkEnd w:id="859"/>
    <w:bookmarkStart w:name="z1003" w:id="860"/>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13 475 гектар мөлшерінде, ірі қара малдың басына жүктеме нормасы – 10,5 гектар/1 басқа, ұсақ қара мал – 2,0 гектар/ 1 басқа, жылқы – 12 гектар/ 1 басқа.</w:t>
      </w:r>
    </w:p>
    <w:bookmarkEnd w:id="860"/>
    <w:bookmarkStart w:name="z1004" w:id="861"/>
    <w:p>
      <w:pPr>
        <w:spacing w:after="0"/>
        <w:ind w:left="0"/>
        <w:jc w:val="both"/>
      </w:pPr>
      <w:r>
        <w:rPr>
          <w:rFonts w:ascii="Times New Roman"/>
          <w:b w:val="false"/>
          <w:i w:val="false"/>
          <w:color w:val="000000"/>
          <w:sz w:val="28"/>
        </w:rPr>
        <w:t>
      Қажеттілік:</w:t>
      </w:r>
    </w:p>
    <w:bookmarkEnd w:id="861"/>
    <w:bookmarkStart w:name="z1005" w:id="862"/>
    <w:p>
      <w:pPr>
        <w:spacing w:after="0"/>
        <w:ind w:left="0"/>
        <w:jc w:val="both"/>
      </w:pPr>
      <w:r>
        <w:rPr>
          <w:rFonts w:ascii="Times New Roman"/>
          <w:b w:val="false"/>
          <w:i w:val="false"/>
          <w:color w:val="000000"/>
          <w:sz w:val="28"/>
        </w:rPr>
        <w:t>
      ірі қара мал 282 бас * 10,5 гектар/1 Басқа = 2 961 гектар;</w:t>
      </w:r>
    </w:p>
    <w:bookmarkEnd w:id="862"/>
    <w:bookmarkStart w:name="z1006" w:id="863"/>
    <w:p>
      <w:pPr>
        <w:spacing w:after="0"/>
        <w:ind w:left="0"/>
        <w:jc w:val="both"/>
      </w:pPr>
      <w:r>
        <w:rPr>
          <w:rFonts w:ascii="Times New Roman"/>
          <w:b w:val="false"/>
          <w:i w:val="false"/>
          <w:color w:val="000000"/>
          <w:sz w:val="28"/>
        </w:rPr>
        <w:t>
      ұсақ мал үшін-435 бас * 2,0 гектар / 1 басқа = 870 гектар;</w:t>
      </w:r>
    </w:p>
    <w:bookmarkEnd w:id="863"/>
    <w:bookmarkStart w:name="z1007" w:id="864"/>
    <w:p>
      <w:pPr>
        <w:spacing w:after="0"/>
        <w:ind w:left="0"/>
        <w:jc w:val="both"/>
      </w:pPr>
      <w:r>
        <w:rPr>
          <w:rFonts w:ascii="Times New Roman"/>
          <w:b w:val="false"/>
          <w:i w:val="false"/>
          <w:color w:val="000000"/>
          <w:sz w:val="28"/>
        </w:rPr>
        <w:t>
      жылқылар үшін-397 Бас * 12 гектар / 1 Бас = 4 764 гектар.</w:t>
      </w:r>
    </w:p>
    <w:bookmarkEnd w:id="864"/>
    <w:bookmarkStart w:name="z1008" w:id="865"/>
    <w:p>
      <w:pPr>
        <w:spacing w:after="0"/>
        <w:ind w:left="0"/>
        <w:jc w:val="both"/>
      </w:pPr>
      <w:r>
        <w:rPr>
          <w:rFonts w:ascii="Times New Roman"/>
          <w:b w:val="false"/>
          <w:i w:val="false"/>
          <w:color w:val="000000"/>
          <w:sz w:val="28"/>
        </w:rPr>
        <w:t>
      2 961+870+4 764=8 595 гектар.</w:t>
      </w:r>
    </w:p>
    <w:bookmarkEnd w:id="865"/>
    <w:bookmarkStart w:name="z1009" w:id="866"/>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89,8% -., қамтамасыз етілуі 137% -. құрайды.</w:t>
      </w:r>
    </w:p>
    <w:bookmarkEnd w:id="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011" w:id="86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Соналы ауылдық округі аумағында жайылымдардың орналасу схемасы (картасы)</w:t>
      </w:r>
    </w:p>
    <w:bookmarkEnd w:id="867"/>
    <w:bookmarkStart w:name="z1012"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869"/>
    <w:p>
      <w:pPr>
        <w:spacing w:after="0"/>
        <w:ind w:left="0"/>
        <w:jc w:val="left"/>
      </w:pPr>
      <w:r>
        <w:rPr>
          <w:rFonts w:ascii="Times New Roman"/>
          <w:b/>
          <w:i w:val="false"/>
          <w:color w:val="000000"/>
        </w:rPr>
        <w:t xml:space="preserve"> Кесте-1. Соналы ауылдық округі бойынша ірі қара малдың аналық (сауын)мал басын орналастыру үшін жайылымдарды бөлу жөніндегі мәліметтер</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қамтамасыз етілген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28 115</w:t>
            </w:r>
          </w:p>
        </w:tc>
      </w:tr>
    </w:tbl>
    <w:bookmarkStart w:name="z1014" w:id="870"/>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870"/>
    <w:bookmarkStart w:name="z1015" w:id="871"/>
    <w:p>
      <w:pPr>
        <w:spacing w:after="0"/>
        <w:ind w:left="0"/>
        <w:jc w:val="left"/>
      </w:pPr>
      <w:r>
        <w:rPr>
          <w:rFonts w:ascii="Times New Roman"/>
          <w:b/>
          <w:i w:val="false"/>
          <w:color w:val="000000"/>
        </w:rPr>
        <w:t xml:space="preserve"> Кесте-2. Соналы ауылдық округі бойынша ауыл шаруашылығы жануарларын орналастыру үшін халықтың жайылымдарға қажеттілігі туралы мәліметтер</w:t>
      </w:r>
    </w:p>
    <w:bookmarkEnd w:id="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017" w:id="872"/>
    <w:p>
      <w:pPr>
        <w:spacing w:after="0"/>
        <w:ind w:left="0"/>
        <w:jc w:val="left"/>
      </w:pPr>
      <w:r>
        <w:rPr>
          <w:rFonts w:ascii="Times New Roman"/>
          <w:b/>
          <w:i w:val="false"/>
          <w:color w:val="000000"/>
        </w:rPr>
        <w:t xml:space="preserve"> Соналы ауылдық округі үшін жайылым айналымдарының қолайлы схемасы</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018" w:id="873"/>
    <w:p>
      <w:pPr>
        <w:spacing w:after="0"/>
        <w:ind w:left="0"/>
        <w:jc w:val="both"/>
      </w:pPr>
      <w:r>
        <w:rPr>
          <w:rFonts w:ascii="Times New Roman"/>
          <w:b w:val="false"/>
          <w:i w:val="false"/>
          <w:color w:val="000000"/>
          <w:sz w:val="28"/>
        </w:rPr>
        <w:t>
      Ескертпе: 1, 2, 3, 4-жылына қашаларды пайдалану кезектілігі.</w:t>
      </w:r>
    </w:p>
    <w:bookmarkEnd w:id="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020" w:id="87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874"/>
    <w:bookmarkStart w:name="z1021"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4064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064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024" w:id="8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877"/>
    <w:bookmarkStart w:name="z1025"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68834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8834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027" w:id="87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79"/>
    <w:bookmarkStart w:name="z1028"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030" w:id="881"/>
    <w:p>
      <w:pPr>
        <w:spacing w:after="0"/>
        <w:ind w:left="0"/>
        <w:jc w:val="left"/>
      </w:pPr>
      <w:r>
        <w:rPr>
          <w:rFonts w:ascii="Times New Roman"/>
          <w:b/>
          <w:i w:val="false"/>
          <w:color w:val="000000"/>
        </w:rPr>
        <w:t xml:space="preserve"> Соналы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81"/>
    <w:bookmarkStart w:name="z1031"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Соналы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033" w:id="883"/>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034" w:id="884"/>
    <w:p>
      <w:pPr>
        <w:spacing w:after="0"/>
        <w:ind w:left="0"/>
        <w:jc w:val="both"/>
      </w:pPr>
      <w:r>
        <w:rPr>
          <w:rFonts w:ascii="Times New Roman"/>
          <w:b w:val="false"/>
          <w:i w:val="false"/>
          <w:color w:val="000000"/>
          <w:sz w:val="28"/>
        </w:rPr>
        <w:t>
      Ескерту: аббревиатуралардың толық жазылуы:</w:t>
      </w:r>
    </w:p>
    <w:bookmarkEnd w:id="884"/>
    <w:bookmarkStart w:name="z1035" w:id="885"/>
    <w:p>
      <w:pPr>
        <w:spacing w:after="0"/>
        <w:ind w:left="0"/>
        <w:jc w:val="both"/>
      </w:pPr>
      <w:r>
        <w:rPr>
          <w:rFonts w:ascii="Times New Roman"/>
          <w:b w:val="false"/>
          <w:i w:val="false"/>
          <w:color w:val="000000"/>
          <w:sz w:val="28"/>
        </w:rPr>
        <w:t>
      КЖМ -көктемгі-жазғы маусым;</w:t>
      </w:r>
    </w:p>
    <w:bookmarkEnd w:id="885"/>
    <w:bookmarkStart w:name="z1036" w:id="886"/>
    <w:p>
      <w:pPr>
        <w:spacing w:after="0"/>
        <w:ind w:left="0"/>
        <w:jc w:val="both"/>
      </w:pPr>
      <w:r>
        <w:rPr>
          <w:rFonts w:ascii="Times New Roman"/>
          <w:b w:val="false"/>
          <w:i w:val="false"/>
          <w:color w:val="000000"/>
          <w:sz w:val="28"/>
        </w:rPr>
        <w:t>
      ЖКМ -жазғы-күзгі маусым;</w:t>
      </w:r>
    </w:p>
    <w:bookmarkEnd w:id="886"/>
    <w:bookmarkStart w:name="z1037" w:id="887"/>
    <w:p>
      <w:pPr>
        <w:spacing w:after="0"/>
        <w:ind w:left="0"/>
        <w:jc w:val="both"/>
      </w:pPr>
      <w:r>
        <w:rPr>
          <w:rFonts w:ascii="Times New Roman"/>
          <w:b w:val="false"/>
          <w:i w:val="false"/>
          <w:color w:val="000000"/>
          <w:sz w:val="28"/>
        </w:rPr>
        <w:t>
      ЖМ - жазғы маусым;</w:t>
      </w:r>
    </w:p>
    <w:bookmarkEnd w:id="887"/>
    <w:bookmarkStart w:name="z1038" w:id="888"/>
    <w:p>
      <w:pPr>
        <w:spacing w:after="0"/>
        <w:ind w:left="0"/>
        <w:jc w:val="both"/>
      </w:pPr>
      <w:r>
        <w:rPr>
          <w:rFonts w:ascii="Times New Roman"/>
          <w:b w:val="false"/>
          <w:i w:val="false"/>
          <w:color w:val="000000"/>
          <w:sz w:val="28"/>
        </w:rPr>
        <w:t>
      ДА -демалушы алаң.</w:t>
      </w:r>
    </w:p>
    <w:bookmarkEnd w:id="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20-қосымша</w:t>
            </w:r>
          </w:p>
        </w:tc>
      </w:tr>
    </w:tbl>
    <w:bookmarkStart w:name="z1040" w:id="889"/>
    <w:p>
      <w:pPr>
        <w:spacing w:after="0"/>
        <w:ind w:left="0"/>
        <w:jc w:val="left"/>
      </w:pPr>
      <w:r>
        <w:rPr>
          <w:rFonts w:ascii="Times New Roman"/>
          <w:b/>
          <w:i w:val="false"/>
          <w:color w:val="000000"/>
        </w:rPr>
        <w:t xml:space="preserve"> Ахмет ауылдық округінің 2024-2025 жылдарға арналған жайылымдарды басқару және оларды пайдалану жөніндегі жоспар</w:t>
      </w:r>
    </w:p>
    <w:bookmarkEnd w:id="889"/>
    <w:bookmarkStart w:name="z1041" w:id="890"/>
    <w:p>
      <w:pPr>
        <w:spacing w:after="0"/>
        <w:ind w:left="0"/>
        <w:jc w:val="both"/>
      </w:pPr>
      <w:r>
        <w:rPr>
          <w:rFonts w:ascii="Times New Roman"/>
          <w:b w:val="false"/>
          <w:i w:val="false"/>
          <w:color w:val="000000"/>
          <w:sz w:val="28"/>
        </w:rPr>
        <w:t>
      Ахмет ауылдық округінің жалпы жер көлемі 71 269 гектарды құрайды, оның ішінде егістік – 17 964 га, жайылымдық жерлер – 50 337 га,шабындық – 1 811 га, басқа санаттар – 1 157 га.</w:t>
      </w:r>
    </w:p>
    <w:bookmarkEnd w:id="890"/>
    <w:bookmarkStart w:name="z1042" w:id="891"/>
    <w:p>
      <w:pPr>
        <w:spacing w:after="0"/>
        <w:ind w:left="0"/>
        <w:jc w:val="both"/>
      </w:pPr>
      <w:r>
        <w:rPr>
          <w:rFonts w:ascii="Times New Roman"/>
          <w:b w:val="false"/>
          <w:i w:val="false"/>
          <w:color w:val="000000"/>
          <w:sz w:val="28"/>
        </w:rPr>
        <w:t>
      Жер санаттары бойынша:</w:t>
      </w:r>
    </w:p>
    <w:bookmarkEnd w:id="891"/>
    <w:bookmarkStart w:name="z1043" w:id="892"/>
    <w:p>
      <w:pPr>
        <w:spacing w:after="0"/>
        <w:ind w:left="0"/>
        <w:jc w:val="both"/>
      </w:pPr>
      <w:r>
        <w:rPr>
          <w:rFonts w:ascii="Times New Roman"/>
          <w:b w:val="false"/>
          <w:i w:val="false"/>
          <w:color w:val="000000"/>
          <w:sz w:val="28"/>
        </w:rPr>
        <w:t>
      ауыл шаруашылығы мақсатындағы жерлер - 54 730 гектар;</w:t>
      </w:r>
    </w:p>
    <w:bookmarkEnd w:id="892"/>
    <w:bookmarkStart w:name="z1044" w:id="893"/>
    <w:p>
      <w:pPr>
        <w:spacing w:after="0"/>
        <w:ind w:left="0"/>
        <w:jc w:val="both"/>
      </w:pPr>
      <w:r>
        <w:rPr>
          <w:rFonts w:ascii="Times New Roman"/>
          <w:b w:val="false"/>
          <w:i w:val="false"/>
          <w:color w:val="000000"/>
          <w:sz w:val="28"/>
        </w:rPr>
        <w:t>
      елді мекендердің жерлері-12 435 гектар;</w:t>
      </w:r>
    </w:p>
    <w:bookmarkEnd w:id="893"/>
    <w:bookmarkStart w:name="z1045" w:id="894"/>
    <w:p>
      <w:pPr>
        <w:spacing w:after="0"/>
        <w:ind w:left="0"/>
        <w:jc w:val="both"/>
      </w:pPr>
      <w:r>
        <w:rPr>
          <w:rFonts w:ascii="Times New Roman"/>
          <w:b w:val="false"/>
          <w:i w:val="false"/>
          <w:color w:val="000000"/>
          <w:sz w:val="28"/>
        </w:rPr>
        <w:t>
      босалқы жер-4 032 гектар;</w:t>
      </w:r>
    </w:p>
    <w:bookmarkEnd w:id="894"/>
    <w:bookmarkStart w:name="z1046" w:id="895"/>
    <w:p>
      <w:pPr>
        <w:spacing w:after="0"/>
        <w:ind w:left="0"/>
        <w:jc w:val="both"/>
      </w:pPr>
      <w:r>
        <w:rPr>
          <w:rFonts w:ascii="Times New Roman"/>
          <w:b w:val="false"/>
          <w:i w:val="false"/>
          <w:color w:val="000000"/>
          <w:sz w:val="28"/>
        </w:rPr>
        <w:t>
      тұрғындардың малдарын жайлымға шығару – 2 800 гектар;</w:t>
      </w:r>
    </w:p>
    <w:bookmarkEnd w:id="895"/>
    <w:bookmarkStart w:name="z1047" w:id="896"/>
    <w:p>
      <w:pPr>
        <w:spacing w:after="0"/>
        <w:ind w:left="0"/>
        <w:jc w:val="both"/>
      </w:pPr>
      <w:r>
        <w:rPr>
          <w:rFonts w:ascii="Times New Roman"/>
          <w:b w:val="false"/>
          <w:i w:val="false"/>
          <w:color w:val="000000"/>
          <w:sz w:val="28"/>
        </w:rPr>
        <w:t>
      басқа санаттар - 72 га.</w:t>
      </w:r>
    </w:p>
    <w:bookmarkEnd w:id="896"/>
    <w:bookmarkStart w:name="z1048" w:id="897"/>
    <w:p>
      <w:pPr>
        <w:spacing w:after="0"/>
        <w:ind w:left="0"/>
        <w:jc w:val="both"/>
      </w:pPr>
      <w:r>
        <w:rPr>
          <w:rFonts w:ascii="Times New Roman"/>
          <w:b w:val="false"/>
          <w:i w:val="false"/>
          <w:color w:val="000000"/>
          <w:sz w:val="28"/>
        </w:rPr>
        <w:t>
      2023 жылдың 1 мамырында Ахмет ауылдық округінде (халықтың жеке ауласы, шаруа қожалықтары, заңды тұлғалар) 1 650 бас ірі қара мал, оның ішінде 897 бас аналық мал, 3 079 бас ұсақ мал, 1 973 бас жылқы бар.</w:t>
      </w:r>
    </w:p>
    <w:bookmarkEnd w:id="897"/>
    <w:bookmarkStart w:name="z1049" w:id="898"/>
    <w:p>
      <w:pPr>
        <w:spacing w:after="0"/>
        <w:ind w:left="0"/>
        <w:jc w:val="both"/>
      </w:pPr>
      <w:r>
        <w:rPr>
          <w:rFonts w:ascii="Times New Roman"/>
          <w:b w:val="false"/>
          <w:i w:val="false"/>
          <w:color w:val="000000"/>
          <w:sz w:val="28"/>
        </w:rPr>
        <w:t>
      Ахмет ауылдық округінің заңды тұлғаларының, шаруа және фермер қожалықтарының саны: ірі қара мал 800 бас, ұсақ мал 1 249 бас, жылқы 583 бас құрайды.</w:t>
      </w:r>
    </w:p>
    <w:bookmarkEnd w:id="898"/>
    <w:bookmarkStart w:name="z1050" w:id="899"/>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36 512 гектарды құрайды, жайылымдарға жүктеме 58,8%.</w:t>
      </w:r>
    </w:p>
    <w:bookmarkEnd w:id="899"/>
    <w:bookmarkStart w:name="z1051" w:id="900"/>
    <w:p>
      <w:pPr>
        <w:spacing w:after="0"/>
        <w:ind w:left="0"/>
        <w:jc w:val="both"/>
      </w:pPr>
      <w:r>
        <w:rPr>
          <w:rFonts w:ascii="Times New Roman"/>
          <w:b w:val="false"/>
          <w:i w:val="false"/>
          <w:color w:val="000000"/>
          <w:sz w:val="28"/>
        </w:rPr>
        <w:t>
      Ауыл шаруашылығы жануарларын қамтамасыз ету үшін Ахмет ауылдық округі бойынша барлығы 50 337 гектар жайылымдық жер бар. Елді мекендер шегінде 11 806 гектар жайылым бар.</w:t>
      </w:r>
    </w:p>
    <w:bookmarkEnd w:id="900"/>
    <w:bookmarkStart w:name="z1052" w:id="901"/>
    <w:p>
      <w:pPr>
        <w:spacing w:after="0"/>
        <w:ind w:left="0"/>
        <w:jc w:val="both"/>
      </w:pPr>
      <w:r>
        <w:rPr>
          <w:rFonts w:ascii="Times New Roman"/>
          <w:b w:val="false"/>
          <w:i w:val="false"/>
          <w:color w:val="000000"/>
          <w:sz w:val="28"/>
        </w:rPr>
        <w:t>
      Ахмет ауылдық округінде мал айдауға арналған сервитуттар орнатылмаған.</w:t>
      </w:r>
    </w:p>
    <w:bookmarkEnd w:id="901"/>
    <w:bookmarkStart w:name="z1053" w:id="902"/>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11 806 гектар мөлшерінде қажеттілік 5 160 гектарды құрайды, жүктеме нормасы 9 гектар/бас. (Аналық бас ІҚМ 430 бас*9 га=3 870 га).</w:t>
      </w:r>
    </w:p>
    <w:bookmarkEnd w:id="902"/>
    <w:bookmarkStart w:name="z1054" w:id="903"/>
    <w:p>
      <w:pPr>
        <w:spacing w:after="0"/>
        <w:ind w:left="0"/>
        <w:jc w:val="both"/>
      </w:pPr>
      <w:r>
        <w:rPr>
          <w:rFonts w:ascii="Times New Roman"/>
          <w:b w:val="false"/>
          <w:i w:val="false"/>
          <w:color w:val="000000"/>
          <w:sz w:val="28"/>
        </w:rPr>
        <w:t>
      150 бас мал жайылымына 2 табын (төл, бұқа), 300 бас ұсақ малға 4 отар, қордағы жерлерде және ауыл шаруашылығы құрылымдарында 1 390 басқа 2 жылқы табыны ұйымдастырылды.</w:t>
      </w:r>
    </w:p>
    <w:bookmarkEnd w:id="903"/>
    <w:bookmarkStart w:name="z1055" w:id="904"/>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12 225 гектар мөлшерінде, ірі қара малдың басына жүктеме нормасы – 9 гектар/1 басқа, ұсақ қара мал – 1,8 гектар/ 1 басқа, жылқы – 10,8 гектар/ 1 басқа.</w:t>
      </w:r>
    </w:p>
    <w:bookmarkEnd w:id="904"/>
    <w:bookmarkStart w:name="z1056" w:id="905"/>
    <w:p>
      <w:pPr>
        <w:spacing w:after="0"/>
        <w:ind w:left="0"/>
        <w:jc w:val="both"/>
      </w:pPr>
      <w:r>
        <w:rPr>
          <w:rFonts w:ascii="Times New Roman"/>
          <w:b w:val="false"/>
          <w:i w:val="false"/>
          <w:color w:val="000000"/>
          <w:sz w:val="28"/>
        </w:rPr>
        <w:t>
      Қажеттілік:</w:t>
      </w:r>
    </w:p>
    <w:bookmarkEnd w:id="905"/>
    <w:bookmarkStart w:name="z1057" w:id="906"/>
    <w:p>
      <w:pPr>
        <w:spacing w:after="0"/>
        <w:ind w:left="0"/>
        <w:jc w:val="both"/>
      </w:pPr>
      <w:r>
        <w:rPr>
          <w:rFonts w:ascii="Times New Roman"/>
          <w:b w:val="false"/>
          <w:i w:val="false"/>
          <w:color w:val="000000"/>
          <w:sz w:val="28"/>
        </w:rPr>
        <w:t>
      ірі қара мал 700 бас * 9 гектар / 1 Бас = 6 300 гектар;</w:t>
      </w:r>
    </w:p>
    <w:bookmarkEnd w:id="906"/>
    <w:bookmarkStart w:name="z1058" w:id="907"/>
    <w:p>
      <w:pPr>
        <w:spacing w:after="0"/>
        <w:ind w:left="0"/>
        <w:jc w:val="both"/>
      </w:pPr>
      <w:r>
        <w:rPr>
          <w:rFonts w:ascii="Times New Roman"/>
          <w:b w:val="false"/>
          <w:i w:val="false"/>
          <w:color w:val="000000"/>
          <w:sz w:val="28"/>
        </w:rPr>
        <w:t>
      ұсақ мал үшін - 1 530 бас * 1,8 гектар / 1 Басқа = 2 754 гектар;</w:t>
      </w:r>
    </w:p>
    <w:bookmarkEnd w:id="907"/>
    <w:bookmarkStart w:name="z1059" w:id="908"/>
    <w:p>
      <w:pPr>
        <w:spacing w:after="0"/>
        <w:ind w:left="0"/>
        <w:jc w:val="both"/>
      </w:pPr>
      <w:r>
        <w:rPr>
          <w:rFonts w:ascii="Times New Roman"/>
          <w:b w:val="false"/>
          <w:i w:val="false"/>
          <w:color w:val="000000"/>
          <w:sz w:val="28"/>
        </w:rPr>
        <w:t>
      6 300+2 754=9 054 га.</w:t>
      </w:r>
    </w:p>
    <w:bookmarkEnd w:id="908"/>
    <w:bookmarkStart w:name="z1060" w:id="909"/>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74,0% -. құрайды.Халықтың ауыл шаруашылығы жануарларын жаю үшін жайылымдардағы жүктеме 103,5% - ды құрайды, 419 га қажеттілік бар, ол 2 726 га алаңда босалқы жерлерді резирвациялау есебінен қанағаттандырылатын болады.</w:t>
      </w:r>
    </w:p>
    <w:bookmarkEnd w:id="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062" w:id="91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Ахмет ауылдық округі аумағында жайылымдардың орналасу схемасы (картасы)</w:t>
      </w:r>
    </w:p>
    <w:bookmarkEnd w:id="910"/>
    <w:bookmarkStart w:name="z1063"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912"/>
    <w:p>
      <w:pPr>
        <w:spacing w:after="0"/>
        <w:ind w:left="0"/>
        <w:jc w:val="left"/>
      </w:pPr>
      <w:r>
        <w:rPr>
          <w:rFonts w:ascii="Times New Roman"/>
          <w:b/>
          <w:i w:val="false"/>
          <w:color w:val="000000"/>
        </w:rPr>
        <w:t xml:space="preserve"> Кесте-1. Ахмет ауылдық округі бойынша ірі қара малдың аналық (сауын)мал басын орналастыру үшін жайылымдарды бөлу жөніндегі мәліметтер</w:t>
      </w:r>
    </w:p>
    <w:bookmarkEnd w:id="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5" w:id="913"/>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913"/>
    <w:bookmarkStart w:name="z1066" w:id="914"/>
    <w:p>
      <w:pPr>
        <w:spacing w:after="0"/>
        <w:ind w:left="0"/>
        <w:jc w:val="left"/>
      </w:pPr>
      <w:r>
        <w:rPr>
          <w:rFonts w:ascii="Times New Roman"/>
          <w:b/>
          <w:i w:val="false"/>
          <w:color w:val="000000"/>
        </w:rPr>
        <w:t xml:space="preserve"> Кесте-2. Ахмет ауылдық округі бойынша ауыл шаруашылығы жануарларын орналастыру үшін халықтың жайылымдарға қажеттілігі туралы мәліметтер</w:t>
      </w:r>
    </w:p>
    <w:bookmarkEnd w:id="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068" w:id="915"/>
    <w:p>
      <w:pPr>
        <w:spacing w:after="0"/>
        <w:ind w:left="0"/>
        <w:jc w:val="left"/>
      </w:pPr>
      <w:r>
        <w:rPr>
          <w:rFonts w:ascii="Times New Roman"/>
          <w:b/>
          <w:i w:val="false"/>
          <w:color w:val="000000"/>
        </w:rPr>
        <w:t xml:space="preserve"> Ахмет ауылдық округі үшін жайылым айналымдарының қолайлы схемасы</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069" w:id="91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071" w:id="917"/>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917"/>
    <w:bookmarkStart w:name="z1072"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4064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064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075" w:id="9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920"/>
    <w:bookmarkStart w:name="z1076"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078" w:id="9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22"/>
    <w:bookmarkStart w:name="z1079"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082" w:id="925"/>
    <w:p>
      <w:pPr>
        <w:spacing w:after="0"/>
        <w:ind w:left="0"/>
        <w:jc w:val="left"/>
      </w:pPr>
      <w:r>
        <w:rPr>
          <w:rFonts w:ascii="Times New Roman"/>
          <w:b/>
          <w:i w:val="false"/>
          <w:color w:val="000000"/>
        </w:rPr>
        <w:t xml:space="preserve"> Ахмет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25"/>
    <w:bookmarkStart w:name="z1083"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Ахмет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085" w:id="927"/>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086" w:id="928"/>
    <w:p>
      <w:pPr>
        <w:spacing w:after="0"/>
        <w:ind w:left="0"/>
        <w:jc w:val="both"/>
      </w:pPr>
      <w:r>
        <w:rPr>
          <w:rFonts w:ascii="Times New Roman"/>
          <w:b w:val="false"/>
          <w:i w:val="false"/>
          <w:color w:val="000000"/>
          <w:sz w:val="28"/>
        </w:rPr>
        <w:t>
      Ескерту: аббревиатуралардың толық жазылуы:</w:t>
      </w:r>
    </w:p>
    <w:bookmarkEnd w:id="928"/>
    <w:bookmarkStart w:name="z1087" w:id="929"/>
    <w:p>
      <w:pPr>
        <w:spacing w:after="0"/>
        <w:ind w:left="0"/>
        <w:jc w:val="both"/>
      </w:pPr>
      <w:r>
        <w:rPr>
          <w:rFonts w:ascii="Times New Roman"/>
          <w:b w:val="false"/>
          <w:i w:val="false"/>
          <w:color w:val="000000"/>
          <w:sz w:val="28"/>
        </w:rPr>
        <w:t>
      КЖМ -көктемгі-жазғы маусым;</w:t>
      </w:r>
    </w:p>
    <w:bookmarkEnd w:id="929"/>
    <w:bookmarkStart w:name="z1088" w:id="930"/>
    <w:p>
      <w:pPr>
        <w:spacing w:after="0"/>
        <w:ind w:left="0"/>
        <w:jc w:val="both"/>
      </w:pPr>
      <w:r>
        <w:rPr>
          <w:rFonts w:ascii="Times New Roman"/>
          <w:b w:val="false"/>
          <w:i w:val="false"/>
          <w:color w:val="000000"/>
          <w:sz w:val="28"/>
        </w:rPr>
        <w:t>
      ЖКМ -жазғы-күзгі маусым;</w:t>
      </w:r>
    </w:p>
    <w:bookmarkEnd w:id="930"/>
    <w:bookmarkStart w:name="z1089" w:id="931"/>
    <w:p>
      <w:pPr>
        <w:spacing w:after="0"/>
        <w:ind w:left="0"/>
        <w:jc w:val="both"/>
      </w:pPr>
      <w:r>
        <w:rPr>
          <w:rFonts w:ascii="Times New Roman"/>
          <w:b w:val="false"/>
          <w:i w:val="false"/>
          <w:color w:val="000000"/>
          <w:sz w:val="28"/>
        </w:rPr>
        <w:t>
      ЖМ - жазғы маусым;</w:t>
      </w:r>
    </w:p>
    <w:bookmarkEnd w:id="931"/>
    <w:bookmarkStart w:name="z1090" w:id="932"/>
    <w:p>
      <w:pPr>
        <w:spacing w:after="0"/>
        <w:ind w:left="0"/>
        <w:jc w:val="both"/>
      </w:pPr>
      <w:r>
        <w:rPr>
          <w:rFonts w:ascii="Times New Roman"/>
          <w:b w:val="false"/>
          <w:i w:val="false"/>
          <w:color w:val="000000"/>
          <w:sz w:val="28"/>
        </w:rPr>
        <w:t>
      ДА -демалушы алаң.</w:t>
      </w:r>
    </w:p>
    <w:bookmarkEnd w:id="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21-қосымша</w:t>
            </w:r>
          </w:p>
        </w:tc>
      </w:tr>
    </w:tbl>
    <w:bookmarkStart w:name="z1092" w:id="933"/>
    <w:p>
      <w:pPr>
        <w:spacing w:after="0"/>
        <w:ind w:left="0"/>
        <w:jc w:val="left"/>
      </w:pPr>
      <w:r>
        <w:rPr>
          <w:rFonts w:ascii="Times New Roman"/>
          <w:b/>
          <w:i w:val="false"/>
          <w:color w:val="000000"/>
        </w:rPr>
        <w:t xml:space="preserve"> Талдысай ауылдық округінің 2024-2025 жылдарға арналған жайылымдарды басқару және оларды пайдалану жөніндегі жоспар</w:t>
      </w:r>
    </w:p>
    <w:bookmarkEnd w:id="933"/>
    <w:bookmarkStart w:name="z1093" w:id="934"/>
    <w:p>
      <w:pPr>
        <w:spacing w:after="0"/>
        <w:ind w:left="0"/>
        <w:jc w:val="both"/>
      </w:pPr>
      <w:r>
        <w:rPr>
          <w:rFonts w:ascii="Times New Roman"/>
          <w:b w:val="false"/>
          <w:i w:val="false"/>
          <w:color w:val="000000"/>
          <w:sz w:val="28"/>
        </w:rPr>
        <w:t>
      Талдысай ауылдық округі жерінің жалпы ауданы 502 788 гектар, оның ішінде егістік – 1 722 гектар, жайылымдық жерлер – 493 868 гектар, шабындық – 5 226 гектар,басқа санаттар – 1 972 гектар.</w:t>
      </w:r>
    </w:p>
    <w:bookmarkEnd w:id="934"/>
    <w:bookmarkStart w:name="z1094" w:id="935"/>
    <w:p>
      <w:pPr>
        <w:spacing w:after="0"/>
        <w:ind w:left="0"/>
        <w:jc w:val="both"/>
      </w:pPr>
      <w:r>
        <w:rPr>
          <w:rFonts w:ascii="Times New Roman"/>
          <w:b w:val="false"/>
          <w:i w:val="false"/>
          <w:color w:val="000000"/>
          <w:sz w:val="28"/>
        </w:rPr>
        <w:t>
      Жер санаттары бойынша:</w:t>
      </w:r>
    </w:p>
    <w:bookmarkEnd w:id="935"/>
    <w:bookmarkStart w:name="z1095" w:id="936"/>
    <w:p>
      <w:pPr>
        <w:spacing w:after="0"/>
        <w:ind w:left="0"/>
        <w:jc w:val="both"/>
      </w:pPr>
      <w:r>
        <w:rPr>
          <w:rFonts w:ascii="Times New Roman"/>
          <w:b w:val="false"/>
          <w:i w:val="false"/>
          <w:color w:val="000000"/>
          <w:sz w:val="28"/>
        </w:rPr>
        <w:t>
      ауыл шаруашылығы мақсатындағы жерлер-137 615 гектар;</w:t>
      </w:r>
    </w:p>
    <w:bookmarkEnd w:id="936"/>
    <w:bookmarkStart w:name="z1096" w:id="937"/>
    <w:p>
      <w:pPr>
        <w:spacing w:after="0"/>
        <w:ind w:left="0"/>
        <w:jc w:val="both"/>
      </w:pPr>
      <w:r>
        <w:rPr>
          <w:rFonts w:ascii="Times New Roman"/>
          <w:b w:val="false"/>
          <w:i w:val="false"/>
          <w:color w:val="000000"/>
          <w:sz w:val="28"/>
        </w:rPr>
        <w:t>
      елді мекендердің жерлері - 28 962 гектар;</w:t>
      </w:r>
    </w:p>
    <w:bookmarkEnd w:id="937"/>
    <w:bookmarkStart w:name="z1097" w:id="938"/>
    <w:p>
      <w:pPr>
        <w:spacing w:after="0"/>
        <w:ind w:left="0"/>
        <w:jc w:val="both"/>
      </w:pPr>
      <w:r>
        <w:rPr>
          <w:rFonts w:ascii="Times New Roman"/>
          <w:b w:val="false"/>
          <w:i w:val="false"/>
          <w:color w:val="000000"/>
          <w:sz w:val="28"/>
        </w:rPr>
        <w:t>
      тұрғындардың малдарын жайлымға шығару – 5 400 гектар;</w:t>
      </w:r>
    </w:p>
    <w:bookmarkEnd w:id="938"/>
    <w:bookmarkStart w:name="z1098" w:id="939"/>
    <w:p>
      <w:pPr>
        <w:spacing w:after="0"/>
        <w:ind w:left="0"/>
        <w:jc w:val="both"/>
      </w:pPr>
      <w:r>
        <w:rPr>
          <w:rFonts w:ascii="Times New Roman"/>
          <w:b w:val="false"/>
          <w:i w:val="false"/>
          <w:color w:val="000000"/>
          <w:sz w:val="28"/>
        </w:rPr>
        <w:t>
      қордағы жерлер-336 211 гектар.</w:t>
      </w:r>
    </w:p>
    <w:bookmarkEnd w:id="939"/>
    <w:bookmarkStart w:name="z1099" w:id="940"/>
    <w:p>
      <w:pPr>
        <w:spacing w:after="0"/>
        <w:ind w:left="0"/>
        <w:jc w:val="both"/>
      </w:pPr>
      <w:r>
        <w:rPr>
          <w:rFonts w:ascii="Times New Roman"/>
          <w:b w:val="false"/>
          <w:i w:val="false"/>
          <w:color w:val="000000"/>
          <w:sz w:val="28"/>
        </w:rPr>
        <w:t>
      2023 жылдың 1 мамырында Талдысай ауылдық округінде (халықтың жеке ауласы, шаруа қожалықтары, заңды тұлғалар) 1 640 бас ірі қара мал, оның ішінде аналық мал басы 778 бас, ұсақ мал 2 052 бас, жылқы 2 558 бас.Оның ішінде:</w:t>
      </w:r>
    </w:p>
    <w:bookmarkEnd w:id="940"/>
    <w:bookmarkStart w:name="z1100" w:id="941"/>
    <w:p>
      <w:pPr>
        <w:spacing w:after="0"/>
        <w:ind w:left="0"/>
        <w:jc w:val="both"/>
      </w:pPr>
      <w:r>
        <w:rPr>
          <w:rFonts w:ascii="Times New Roman"/>
          <w:b w:val="false"/>
          <w:i w:val="false"/>
          <w:color w:val="000000"/>
          <w:sz w:val="28"/>
        </w:rPr>
        <w:t>
      Қарақойын ауылдық округінің заңды тұлғаларының, шаруа және фермер қожалықтарының саны: ірі қара мал 769 басты, ұсақ мал 169 басты, жылқы 2 010 басты құрайды.</w:t>
      </w:r>
    </w:p>
    <w:bookmarkEnd w:id="941"/>
    <w:bookmarkStart w:name="z1101" w:id="942"/>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130 871 гектарды құрайды, жайылымдарға жүктеме 38,4 %.</w:t>
      </w:r>
    </w:p>
    <w:bookmarkEnd w:id="942"/>
    <w:bookmarkStart w:name="z1102" w:id="943"/>
    <w:p>
      <w:pPr>
        <w:spacing w:after="0"/>
        <w:ind w:left="0"/>
        <w:jc w:val="both"/>
      </w:pPr>
      <w:r>
        <w:rPr>
          <w:rFonts w:ascii="Times New Roman"/>
          <w:b w:val="false"/>
          <w:i w:val="false"/>
          <w:color w:val="000000"/>
          <w:sz w:val="28"/>
        </w:rPr>
        <w:t>
      (ІҚМ: 769 бас*10,5 га=8 074,5 га; ҰММ: 169 га*2,0 га=338 га; жылқылар: 2010 бас*12 га= 24 120 га. 8 074,5 га+338 га+24 120 га=32 532,5 га.)</w:t>
      </w:r>
    </w:p>
    <w:bookmarkEnd w:id="943"/>
    <w:bookmarkStart w:name="z1103" w:id="944"/>
    <w:p>
      <w:pPr>
        <w:spacing w:after="0"/>
        <w:ind w:left="0"/>
        <w:jc w:val="both"/>
      </w:pPr>
      <w:r>
        <w:rPr>
          <w:rFonts w:ascii="Times New Roman"/>
          <w:b w:val="false"/>
          <w:i w:val="false"/>
          <w:color w:val="000000"/>
          <w:sz w:val="28"/>
        </w:rPr>
        <w:t>
      Елді мекендер шегінде 28 346 гектар жайылымдар бар.</w:t>
      </w:r>
    </w:p>
    <w:bookmarkEnd w:id="944"/>
    <w:bookmarkStart w:name="z1104" w:id="945"/>
    <w:p>
      <w:pPr>
        <w:spacing w:after="0"/>
        <w:ind w:left="0"/>
        <w:jc w:val="both"/>
      </w:pPr>
      <w:r>
        <w:rPr>
          <w:rFonts w:ascii="Times New Roman"/>
          <w:b w:val="false"/>
          <w:i w:val="false"/>
          <w:color w:val="000000"/>
          <w:sz w:val="28"/>
        </w:rPr>
        <w:t>
      Талдысай ауылдық округінде мал айдауға арналған сервитуттар орнатылмаған.</w:t>
      </w:r>
    </w:p>
    <w:bookmarkEnd w:id="945"/>
    <w:bookmarkStart w:name="z1105" w:id="94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28 346 гектар мөлшерінде қажеттілік 3 864 гектарды құрайды, жүктеме нормасы 10,5 гектар/бас. (Аналық бас ІҚМ 368 бас*10,5 га=3 864 га).</w:t>
      </w:r>
    </w:p>
    <w:bookmarkEnd w:id="946"/>
    <w:bookmarkStart w:name="z1106" w:id="947"/>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29 126 гектар мөлшерінде, ірі қара малдың басына жүктеме нормасы – 10,5 гектар/1 басқа, ұсақ қара мал – 2,0 гектар/ 1 басқа, жылқы – 12 гектар/ 1 басқа.</w:t>
      </w:r>
    </w:p>
    <w:bookmarkEnd w:id="947"/>
    <w:bookmarkStart w:name="z1107" w:id="948"/>
    <w:p>
      <w:pPr>
        <w:spacing w:after="0"/>
        <w:ind w:left="0"/>
        <w:jc w:val="both"/>
      </w:pPr>
      <w:r>
        <w:rPr>
          <w:rFonts w:ascii="Times New Roman"/>
          <w:b w:val="false"/>
          <w:i w:val="false"/>
          <w:color w:val="000000"/>
          <w:sz w:val="28"/>
        </w:rPr>
        <w:t>
      Қажеттілік:</w:t>
      </w:r>
    </w:p>
    <w:bookmarkEnd w:id="948"/>
    <w:bookmarkStart w:name="z1108" w:id="949"/>
    <w:p>
      <w:pPr>
        <w:spacing w:after="0"/>
        <w:ind w:left="0"/>
        <w:jc w:val="both"/>
      </w:pPr>
      <w:r>
        <w:rPr>
          <w:rFonts w:ascii="Times New Roman"/>
          <w:b w:val="false"/>
          <w:i w:val="false"/>
          <w:color w:val="000000"/>
          <w:sz w:val="28"/>
        </w:rPr>
        <w:t>
      ірі қара мал 871 бас * 10,5 гектар/1 Басқа = 9 145,5 гектар;</w:t>
      </w:r>
    </w:p>
    <w:bookmarkEnd w:id="949"/>
    <w:bookmarkStart w:name="z1109" w:id="950"/>
    <w:p>
      <w:pPr>
        <w:spacing w:after="0"/>
        <w:ind w:left="0"/>
        <w:jc w:val="both"/>
      </w:pPr>
      <w:r>
        <w:rPr>
          <w:rFonts w:ascii="Times New Roman"/>
          <w:b w:val="false"/>
          <w:i w:val="false"/>
          <w:color w:val="000000"/>
          <w:sz w:val="28"/>
        </w:rPr>
        <w:t>
      ұсақ мал үшін - 1 883 бас * 2,0 гектар / 1 Басқа = 3 766 гектар;</w:t>
      </w:r>
    </w:p>
    <w:bookmarkEnd w:id="950"/>
    <w:bookmarkStart w:name="z1110" w:id="951"/>
    <w:p>
      <w:pPr>
        <w:spacing w:after="0"/>
        <w:ind w:left="0"/>
        <w:jc w:val="both"/>
      </w:pPr>
      <w:r>
        <w:rPr>
          <w:rFonts w:ascii="Times New Roman"/>
          <w:b w:val="false"/>
          <w:i w:val="false"/>
          <w:color w:val="000000"/>
          <w:sz w:val="28"/>
        </w:rPr>
        <w:t>
      жылқылар үшін-548 бас * 12 гектар/1 Бас = 6 576 гектар.</w:t>
      </w:r>
    </w:p>
    <w:bookmarkEnd w:id="951"/>
    <w:bookmarkStart w:name="z1111" w:id="952"/>
    <w:p>
      <w:pPr>
        <w:spacing w:after="0"/>
        <w:ind w:left="0"/>
        <w:jc w:val="both"/>
      </w:pPr>
      <w:r>
        <w:rPr>
          <w:rFonts w:ascii="Times New Roman"/>
          <w:b w:val="false"/>
          <w:i w:val="false"/>
          <w:color w:val="000000"/>
          <w:sz w:val="28"/>
        </w:rPr>
        <w:t>
      9 145,5+3 766+6 576=19 487,5 гектар.</w:t>
      </w:r>
    </w:p>
    <w:bookmarkEnd w:id="952"/>
    <w:bookmarkStart w:name="z1112" w:id="953"/>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114,0% -. құрайды.</w:t>
      </w:r>
    </w:p>
    <w:bookmarkEnd w:id="9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114" w:id="9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w:t>
      </w:r>
    </w:p>
    <w:bookmarkEnd w:id="954"/>
    <w:bookmarkStart w:name="z1115"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 w:id="956"/>
    <w:p>
      <w:pPr>
        <w:spacing w:after="0"/>
        <w:ind w:left="0"/>
        <w:jc w:val="left"/>
      </w:pPr>
      <w:r>
        <w:rPr>
          <w:rFonts w:ascii="Times New Roman"/>
          <w:b/>
          <w:i w:val="false"/>
          <w:color w:val="000000"/>
        </w:rPr>
        <w:t xml:space="preserve"> Кесте-1. Талдысай ауылдық округі бойынша ірі қара малдың аналық (сауын)мал басын орналастыру үшін жайылымдарды бөлу жөніндегі мәліметтер</w:t>
      </w:r>
    </w:p>
    <w:bookmarkEnd w:id="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24 482</w:t>
            </w:r>
          </w:p>
        </w:tc>
      </w:tr>
    </w:tbl>
    <w:bookmarkStart w:name="z1117" w:id="95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957"/>
    <w:bookmarkStart w:name="z1118" w:id="958"/>
    <w:p>
      <w:pPr>
        <w:spacing w:after="0"/>
        <w:ind w:left="0"/>
        <w:jc w:val="left"/>
      </w:pPr>
      <w:r>
        <w:rPr>
          <w:rFonts w:ascii="Times New Roman"/>
          <w:b/>
          <w:i w:val="false"/>
          <w:color w:val="000000"/>
        </w:rPr>
        <w:t xml:space="preserve"> Кесте-2. Талдысай ауылдық округі бойынша ауыл шаруашылығы жануарларын орналастыру үшін халықтың жайылымдарға қажеттілігі туралы мәліметтер</w:t>
      </w:r>
    </w:p>
    <w:bookmarkEnd w:id="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120" w:id="959"/>
    <w:p>
      <w:pPr>
        <w:spacing w:after="0"/>
        <w:ind w:left="0"/>
        <w:jc w:val="left"/>
      </w:pPr>
      <w:r>
        <w:rPr>
          <w:rFonts w:ascii="Times New Roman"/>
          <w:b/>
          <w:i w:val="false"/>
          <w:color w:val="000000"/>
        </w:rPr>
        <w:t xml:space="preserve"> Талдысай ауылдық округі үшін жайылым айналымдарының қолайлы схемасы</w:t>
      </w:r>
    </w:p>
    <w:bookmarkEnd w:id="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121" w:id="96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123" w:id="96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961"/>
    <w:bookmarkStart w:name="z1124"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126" w:id="9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963"/>
    <w:bookmarkStart w:name="z1127"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129" w:id="96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65"/>
    <w:bookmarkStart w:name="z1130" w:id="966"/>
    <w:p>
      <w:pPr>
        <w:spacing w:after="0"/>
        <w:ind w:left="0"/>
        <w:jc w:val="both"/>
      </w:pPr>
      <w:r>
        <w:rPr>
          <w:rFonts w:ascii="Times New Roman"/>
          <w:b w:val="false"/>
          <w:i w:val="false"/>
          <w:color w:val="000000"/>
          <w:sz w:val="28"/>
        </w:rPr>
        <w:t xml:space="preserve">
      </w:t>
      </w:r>
    </w:p>
    <w:bookmarkEnd w:id="966"/>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132" w:id="967"/>
    <w:p>
      <w:pPr>
        <w:spacing w:after="0"/>
        <w:ind w:left="0"/>
        <w:jc w:val="left"/>
      </w:pPr>
      <w:r>
        <w:rPr>
          <w:rFonts w:ascii="Times New Roman"/>
          <w:b/>
          <w:i w:val="false"/>
          <w:color w:val="000000"/>
        </w:rPr>
        <w:t xml:space="preserve"> Талдысай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67"/>
    <w:bookmarkStart w:name="z1133" w:id="968"/>
    <w:p>
      <w:pPr>
        <w:spacing w:after="0"/>
        <w:ind w:left="0"/>
        <w:jc w:val="both"/>
      </w:pPr>
      <w:r>
        <w:rPr>
          <w:rFonts w:ascii="Times New Roman"/>
          <w:b w:val="false"/>
          <w:i w:val="false"/>
          <w:color w:val="000000"/>
          <w:sz w:val="28"/>
        </w:rPr>
        <w:t xml:space="preserve">
      </w:t>
      </w:r>
    </w:p>
    <w:bookmarkEnd w:id="968"/>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135" w:id="969"/>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136" w:id="970"/>
    <w:p>
      <w:pPr>
        <w:spacing w:after="0"/>
        <w:ind w:left="0"/>
        <w:jc w:val="both"/>
      </w:pPr>
      <w:r>
        <w:rPr>
          <w:rFonts w:ascii="Times New Roman"/>
          <w:b w:val="false"/>
          <w:i w:val="false"/>
          <w:color w:val="000000"/>
          <w:sz w:val="28"/>
        </w:rPr>
        <w:t>
      Ескерту: аббревиатуралардың толық жазылуы:</w:t>
      </w:r>
    </w:p>
    <w:bookmarkEnd w:id="970"/>
    <w:bookmarkStart w:name="z1137" w:id="971"/>
    <w:p>
      <w:pPr>
        <w:spacing w:after="0"/>
        <w:ind w:left="0"/>
        <w:jc w:val="both"/>
      </w:pPr>
      <w:r>
        <w:rPr>
          <w:rFonts w:ascii="Times New Roman"/>
          <w:b w:val="false"/>
          <w:i w:val="false"/>
          <w:color w:val="000000"/>
          <w:sz w:val="28"/>
        </w:rPr>
        <w:t>
      КЖМ -көктемгі-жазғы маусым;</w:t>
      </w:r>
    </w:p>
    <w:bookmarkEnd w:id="971"/>
    <w:bookmarkStart w:name="z1138" w:id="972"/>
    <w:p>
      <w:pPr>
        <w:spacing w:after="0"/>
        <w:ind w:left="0"/>
        <w:jc w:val="both"/>
      </w:pPr>
      <w:r>
        <w:rPr>
          <w:rFonts w:ascii="Times New Roman"/>
          <w:b w:val="false"/>
          <w:i w:val="false"/>
          <w:color w:val="000000"/>
          <w:sz w:val="28"/>
        </w:rPr>
        <w:t>
      ЖКМ -жазғы-күзгі маусым;</w:t>
      </w:r>
    </w:p>
    <w:bookmarkEnd w:id="972"/>
    <w:bookmarkStart w:name="z1139" w:id="973"/>
    <w:p>
      <w:pPr>
        <w:spacing w:after="0"/>
        <w:ind w:left="0"/>
        <w:jc w:val="both"/>
      </w:pPr>
      <w:r>
        <w:rPr>
          <w:rFonts w:ascii="Times New Roman"/>
          <w:b w:val="false"/>
          <w:i w:val="false"/>
          <w:color w:val="000000"/>
          <w:sz w:val="28"/>
        </w:rPr>
        <w:t>
      ЖМ - жазғы маусым;</w:t>
      </w:r>
    </w:p>
    <w:bookmarkEnd w:id="973"/>
    <w:bookmarkStart w:name="z1140" w:id="974"/>
    <w:p>
      <w:pPr>
        <w:spacing w:after="0"/>
        <w:ind w:left="0"/>
        <w:jc w:val="both"/>
      </w:pPr>
      <w:r>
        <w:rPr>
          <w:rFonts w:ascii="Times New Roman"/>
          <w:b w:val="false"/>
          <w:i w:val="false"/>
          <w:color w:val="000000"/>
          <w:sz w:val="28"/>
        </w:rPr>
        <w:t>
      ДА -демалушы алаң.</w:t>
      </w:r>
    </w:p>
    <w:bookmarkEnd w:id="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22-қосымша</w:t>
            </w:r>
          </w:p>
        </w:tc>
      </w:tr>
    </w:tbl>
    <w:bookmarkStart w:name="z1142" w:id="975"/>
    <w:p>
      <w:pPr>
        <w:spacing w:after="0"/>
        <w:ind w:left="0"/>
        <w:jc w:val="left"/>
      </w:pPr>
      <w:r>
        <w:rPr>
          <w:rFonts w:ascii="Times New Roman"/>
          <w:b/>
          <w:i w:val="false"/>
          <w:color w:val="000000"/>
        </w:rPr>
        <w:t xml:space="preserve"> Тассуат ауылдық округінің 2024-2025 жылдарға арналған жайылымдарды басқару және оларды пайдалану жөніндегі жоспар</w:t>
      </w:r>
    </w:p>
    <w:bookmarkEnd w:id="975"/>
    <w:bookmarkStart w:name="z1143" w:id="976"/>
    <w:p>
      <w:pPr>
        <w:spacing w:after="0"/>
        <w:ind w:left="0"/>
        <w:jc w:val="both"/>
      </w:pPr>
      <w:r>
        <w:rPr>
          <w:rFonts w:ascii="Times New Roman"/>
          <w:b w:val="false"/>
          <w:i w:val="false"/>
          <w:color w:val="000000"/>
          <w:sz w:val="28"/>
        </w:rPr>
        <w:t>
      Тассуат ауылдық округінің жалпы жер көлемі 302 116 гектар, оның ішінде егістік – 33 038 га, жайылымдық жер – 266 110 гектар,шабындық – 791 гектар, басқа санаттар – 2 177 гектар.</w:t>
      </w:r>
    </w:p>
    <w:bookmarkEnd w:id="976"/>
    <w:bookmarkStart w:name="z1144" w:id="977"/>
    <w:p>
      <w:pPr>
        <w:spacing w:after="0"/>
        <w:ind w:left="0"/>
        <w:jc w:val="both"/>
      </w:pPr>
      <w:r>
        <w:rPr>
          <w:rFonts w:ascii="Times New Roman"/>
          <w:b w:val="false"/>
          <w:i w:val="false"/>
          <w:color w:val="000000"/>
          <w:sz w:val="28"/>
        </w:rPr>
        <w:t>
      Жер санаттары бойынша:</w:t>
      </w:r>
    </w:p>
    <w:bookmarkEnd w:id="977"/>
    <w:bookmarkStart w:name="z1145" w:id="978"/>
    <w:p>
      <w:pPr>
        <w:spacing w:after="0"/>
        <w:ind w:left="0"/>
        <w:jc w:val="both"/>
      </w:pPr>
      <w:r>
        <w:rPr>
          <w:rFonts w:ascii="Times New Roman"/>
          <w:b w:val="false"/>
          <w:i w:val="false"/>
          <w:color w:val="000000"/>
          <w:sz w:val="28"/>
        </w:rPr>
        <w:t>
      ауыл шаруашылығы мақсатындағы жерлер-227 136 гектар;</w:t>
      </w:r>
    </w:p>
    <w:bookmarkEnd w:id="978"/>
    <w:bookmarkStart w:name="z1146" w:id="979"/>
    <w:p>
      <w:pPr>
        <w:spacing w:after="0"/>
        <w:ind w:left="0"/>
        <w:jc w:val="both"/>
      </w:pPr>
      <w:r>
        <w:rPr>
          <w:rFonts w:ascii="Times New Roman"/>
          <w:b w:val="false"/>
          <w:i w:val="false"/>
          <w:color w:val="000000"/>
          <w:sz w:val="28"/>
        </w:rPr>
        <w:t>
      елді мекендердің жерлері-40 599 гектар;</w:t>
      </w:r>
    </w:p>
    <w:bookmarkEnd w:id="979"/>
    <w:bookmarkStart w:name="z1147" w:id="980"/>
    <w:p>
      <w:pPr>
        <w:spacing w:after="0"/>
        <w:ind w:left="0"/>
        <w:jc w:val="both"/>
      </w:pPr>
      <w:r>
        <w:rPr>
          <w:rFonts w:ascii="Times New Roman"/>
          <w:b w:val="false"/>
          <w:i w:val="false"/>
          <w:color w:val="000000"/>
          <w:sz w:val="28"/>
        </w:rPr>
        <w:t>
      тұрғындардың малдарын жайлымға шығару – 25000,0 гектар;</w:t>
      </w:r>
    </w:p>
    <w:bookmarkEnd w:id="980"/>
    <w:bookmarkStart w:name="z1148" w:id="981"/>
    <w:p>
      <w:pPr>
        <w:spacing w:after="0"/>
        <w:ind w:left="0"/>
        <w:jc w:val="both"/>
      </w:pPr>
      <w:r>
        <w:rPr>
          <w:rFonts w:ascii="Times New Roman"/>
          <w:b w:val="false"/>
          <w:i w:val="false"/>
          <w:color w:val="000000"/>
          <w:sz w:val="28"/>
        </w:rPr>
        <w:t>
      қордағы жерлер-34 381 гектар.</w:t>
      </w:r>
    </w:p>
    <w:bookmarkEnd w:id="981"/>
    <w:bookmarkStart w:name="z1149" w:id="982"/>
    <w:p>
      <w:pPr>
        <w:spacing w:after="0"/>
        <w:ind w:left="0"/>
        <w:jc w:val="both"/>
      </w:pPr>
      <w:r>
        <w:rPr>
          <w:rFonts w:ascii="Times New Roman"/>
          <w:b w:val="false"/>
          <w:i w:val="false"/>
          <w:color w:val="000000"/>
          <w:sz w:val="28"/>
        </w:rPr>
        <w:t>
      2023 жылдың 1 мамырында Тассуат ауылдық округінде (халықтың жеке ауласы, шаруа қожалықтары, заңды тұлғалар) 3 924 бас ірі қара мал бар, оның ішінде аналық мал басы 2 643 бас, ұсақ мал 1 766 бас, жылқы 2 125 бас.</w:t>
      </w:r>
    </w:p>
    <w:bookmarkEnd w:id="982"/>
    <w:bookmarkStart w:name="z1150" w:id="983"/>
    <w:p>
      <w:pPr>
        <w:spacing w:after="0"/>
        <w:ind w:left="0"/>
        <w:jc w:val="both"/>
      </w:pPr>
      <w:r>
        <w:rPr>
          <w:rFonts w:ascii="Times New Roman"/>
          <w:b w:val="false"/>
          <w:i w:val="false"/>
          <w:color w:val="000000"/>
          <w:sz w:val="28"/>
        </w:rPr>
        <w:t>
      Тассуат ауылдық округінің заңды тұлғаларының, шаруа және фермер қожалықтарының саны: ірі қара малды құрайды</w:t>
      </w:r>
    </w:p>
    <w:bookmarkEnd w:id="983"/>
    <w:bookmarkStart w:name="z1151" w:id="984"/>
    <w:p>
      <w:pPr>
        <w:spacing w:after="0"/>
        <w:ind w:left="0"/>
        <w:jc w:val="both"/>
      </w:pPr>
      <w:r>
        <w:rPr>
          <w:rFonts w:ascii="Times New Roman"/>
          <w:b w:val="false"/>
          <w:i w:val="false"/>
          <w:color w:val="000000"/>
          <w:sz w:val="28"/>
        </w:rPr>
        <w:t>
      2 205 бас, ұсақ мал 601 бас, жылқы 1 210 бас.</w:t>
      </w:r>
    </w:p>
    <w:bookmarkEnd w:id="984"/>
    <w:bookmarkStart w:name="z1152" w:id="985"/>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192 385 гектарды құрайды, жайылымдарға жүктеме 24%.(ІҚМ: 2 205 бас*9 га=19 845 га, ҰММ:601 бас*1,8 га=1 081,8 га, жылқы: 1 210 бас * 10,8 га=13 068 га.барлығы: 33 994,8 га.).</w:t>
      </w:r>
    </w:p>
    <w:bookmarkEnd w:id="985"/>
    <w:bookmarkStart w:name="z1153" w:id="986"/>
    <w:p>
      <w:pPr>
        <w:spacing w:after="0"/>
        <w:ind w:left="0"/>
        <w:jc w:val="both"/>
      </w:pPr>
      <w:r>
        <w:rPr>
          <w:rFonts w:ascii="Times New Roman"/>
          <w:b w:val="false"/>
          <w:i w:val="false"/>
          <w:color w:val="000000"/>
          <w:sz w:val="28"/>
        </w:rPr>
        <w:t>
      Тассуат ауылдық округі бойынша ауыл шаруашылығы жануарларын қамтамасыз ету үшін барлығы 266 110 гектар жайылымдық жер бар. Елді мекендер шегінде 34 381 гектар жайылым бар.</w:t>
      </w:r>
    </w:p>
    <w:bookmarkEnd w:id="986"/>
    <w:bookmarkStart w:name="z1154" w:id="987"/>
    <w:p>
      <w:pPr>
        <w:spacing w:after="0"/>
        <w:ind w:left="0"/>
        <w:jc w:val="both"/>
      </w:pPr>
      <w:r>
        <w:rPr>
          <w:rFonts w:ascii="Times New Roman"/>
          <w:b w:val="false"/>
          <w:i w:val="false"/>
          <w:color w:val="000000"/>
          <w:sz w:val="28"/>
        </w:rPr>
        <w:t>
      Втассуат ауылдық округінде мал айдауға арналған сервитуттар орнатылмаған.</w:t>
      </w:r>
    </w:p>
    <w:bookmarkEnd w:id="987"/>
    <w:bookmarkStart w:name="z1155" w:id="98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39 344 гектар мөлшерінде қажеттілік 9 576 гектарды құрайды, жүктеме нормасы 12 гектар/бас. (Аналық ірі қара мал 798 бас*12 га=9 576 га).</w:t>
      </w:r>
    </w:p>
    <w:bookmarkEnd w:id="988"/>
    <w:bookmarkStart w:name="z1156" w:id="989"/>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37 266 гектар мөлшерінде, ірі қара малдың басына жүктеме нормасы кезінде – 9 гектар/1 басқа, ұсақ қара малға – 1,8 гектар/ 1 басқа, жылқыларға – 10,8 гектар/ 1 басқа.</w:t>
      </w:r>
    </w:p>
    <w:bookmarkEnd w:id="989"/>
    <w:bookmarkStart w:name="z1157" w:id="990"/>
    <w:p>
      <w:pPr>
        <w:spacing w:after="0"/>
        <w:ind w:left="0"/>
        <w:jc w:val="both"/>
      </w:pPr>
      <w:r>
        <w:rPr>
          <w:rFonts w:ascii="Times New Roman"/>
          <w:b w:val="false"/>
          <w:i w:val="false"/>
          <w:color w:val="000000"/>
          <w:sz w:val="28"/>
        </w:rPr>
        <w:t>
      Қажеттілік:</w:t>
      </w:r>
    </w:p>
    <w:bookmarkEnd w:id="990"/>
    <w:bookmarkStart w:name="z1158" w:id="991"/>
    <w:p>
      <w:pPr>
        <w:spacing w:after="0"/>
        <w:ind w:left="0"/>
        <w:jc w:val="both"/>
      </w:pPr>
      <w:r>
        <w:rPr>
          <w:rFonts w:ascii="Times New Roman"/>
          <w:b w:val="false"/>
          <w:i w:val="false"/>
          <w:color w:val="000000"/>
          <w:sz w:val="28"/>
        </w:rPr>
        <w:t>
      ірі қара мал 1 719 бас * 9 гектар / 1 Басқа = 15 471 гектар;</w:t>
      </w:r>
    </w:p>
    <w:bookmarkEnd w:id="991"/>
    <w:bookmarkStart w:name="z1159" w:id="992"/>
    <w:p>
      <w:pPr>
        <w:spacing w:after="0"/>
        <w:ind w:left="0"/>
        <w:jc w:val="both"/>
      </w:pPr>
      <w:r>
        <w:rPr>
          <w:rFonts w:ascii="Times New Roman"/>
          <w:b w:val="false"/>
          <w:i w:val="false"/>
          <w:color w:val="000000"/>
          <w:sz w:val="28"/>
        </w:rPr>
        <w:t>
      ұсақ мал үшін - 1 165 бас * 1,8 гектар / 1 Басқа = 2 097 гектар;</w:t>
      </w:r>
    </w:p>
    <w:bookmarkEnd w:id="992"/>
    <w:bookmarkStart w:name="z1160" w:id="993"/>
    <w:p>
      <w:pPr>
        <w:spacing w:after="0"/>
        <w:ind w:left="0"/>
        <w:jc w:val="both"/>
      </w:pPr>
      <w:r>
        <w:rPr>
          <w:rFonts w:ascii="Times New Roman"/>
          <w:b w:val="false"/>
          <w:i w:val="false"/>
          <w:color w:val="000000"/>
          <w:sz w:val="28"/>
        </w:rPr>
        <w:t>
      жылқылар үшін-915 бас * 10,8 гектар / 1 бас = 9 882 гектар.</w:t>
      </w:r>
    </w:p>
    <w:bookmarkEnd w:id="993"/>
    <w:bookmarkStart w:name="z1161" w:id="994"/>
    <w:p>
      <w:pPr>
        <w:spacing w:after="0"/>
        <w:ind w:left="0"/>
        <w:jc w:val="both"/>
      </w:pPr>
      <w:r>
        <w:rPr>
          <w:rFonts w:ascii="Times New Roman"/>
          <w:b w:val="false"/>
          <w:i w:val="false"/>
          <w:color w:val="000000"/>
          <w:sz w:val="28"/>
        </w:rPr>
        <w:t>
      15 471+2 097+9 882=27 450 гектар.</w:t>
      </w:r>
    </w:p>
    <w:bookmarkEnd w:id="994"/>
    <w:bookmarkStart w:name="z1162" w:id="995"/>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73,6% - ды құрайды.</w:t>
      </w:r>
    </w:p>
    <w:bookmarkEnd w:id="995"/>
    <w:bookmarkStart w:name="z1163" w:id="996"/>
    <w:p>
      <w:pPr>
        <w:spacing w:after="0"/>
        <w:ind w:left="0"/>
        <w:jc w:val="both"/>
      </w:pPr>
      <w:r>
        <w:rPr>
          <w:rFonts w:ascii="Times New Roman"/>
          <w:b w:val="false"/>
          <w:i w:val="false"/>
          <w:color w:val="000000"/>
          <w:sz w:val="28"/>
        </w:rPr>
        <w:t>
      Сонымен қатар, жеке аулалардағы ауыл шаруашылығы жануарларын жаю үшін меморандумға сәйкес "Қайнар" ЖШС жайылымдық жерлері беріледі.</w:t>
      </w:r>
    </w:p>
    <w:bookmarkEnd w:id="9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165" w:id="9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Тассуат ауылдық округі аумағында жайылымдардың орналасу схемасы (картасы)</w:t>
      </w:r>
    </w:p>
    <w:bookmarkEnd w:id="997"/>
    <w:bookmarkStart w:name="z1166"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 w:id="999"/>
    <w:p>
      <w:pPr>
        <w:spacing w:after="0"/>
        <w:ind w:left="0"/>
        <w:jc w:val="left"/>
      </w:pPr>
      <w:r>
        <w:rPr>
          <w:rFonts w:ascii="Times New Roman"/>
          <w:b/>
          <w:i w:val="false"/>
          <w:color w:val="000000"/>
        </w:rPr>
        <w:t xml:space="preserve"> Кесте-1. Тассуат ауылдық округі бойынша ірі қара малдың аналық (сауын)мал басын орналастыру үшін жайылымдарды бөлу жөніндегі мәліметтер</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8" w:id="1000"/>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000"/>
    <w:bookmarkStart w:name="z1169" w:id="1001"/>
    <w:p>
      <w:pPr>
        <w:spacing w:after="0"/>
        <w:ind w:left="0"/>
        <w:jc w:val="left"/>
      </w:pPr>
      <w:r>
        <w:rPr>
          <w:rFonts w:ascii="Times New Roman"/>
          <w:b/>
          <w:i w:val="false"/>
          <w:color w:val="000000"/>
        </w:rPr>
        <w:t xml:space="preserve"> Кесте-2. Тассуат ауылдық округі бойынша ауыл шаруашылығы жануарларын орналастыру үшін халықтың жайылымдарға қажеттілігі туралы мәліметтер</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171" w:id="1002"/>
    <w:p>
      <w:pPr>
        <w:spacing w:after="0"/>
        <w:ind w:left="0"/>
        <w:jc w:val="left"/>
      </w:pPr>
      <w:r>
        <w:rPr>
          <w:rFonts w:ascii="Times New Roman"/>
          <w:b/>
          <w:i w:val="false"/>
          <w:color w:val="000000"/>
        </w:rPr>
        <w:t xml:space="preserve"> Тассуат ауылдық округі үшін жайылым айналымдарының қолайлы схемасы</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172" w:id="1003"/>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174" w:id="100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004"/>
    <w:bookmarkStart w:name="z1175"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178" w:id="100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007"/>
    <w:bookmarkStart w:name="z1179"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181" w:id="100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09"/>
    <w:bookmarkStart w:name="z1182"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3"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185" w:id="1012"/>
    <w:p>
      <w:pPr>
        <w:spacing w:after="0"/>
        <w:ind w:left="0"/>
        <w:jc w:val="left"/>
      </w:pPr>
      <w:r>
        <w:rPr>
          <w:rFonts w:ascii="Times New Roman"/>
          <w:b/>
          <w:i w:val="false"/>
          <w:color w:val="000000"/>
        </w:rPr>
        <w:t xml:space="preserve"> Тассуат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12"/>
    <w:bookmarkStart w:name="z1186"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Тассуат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188" w:id="1014"/>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189" w:id="1015"/>
    <w:p>
      <w:pPr>
        <w:spacing w:after="0"/>
        <w:ind w:left="0"/>
        <w:jc w:val="both"/>
      </w:pPr>
      <w:r>
        <w:rPr>
          <w:rFonts w:ascii="Times New Roman"/>
          <w:b w:val="false"/>
          <w:i w:val="false"/>
          <w:color w:val="000000"/>
          <w:sz w:val="28"/>
        </w:rPr>
        <w:t>
      Ескерту: аббревиатуралардың толық жазылуы:</w:t>
      </w:r>
    </w:p>
    <w:bookmarkEnd w:id="1015"/>
    <w:bookmarkStart w:name="z1190" w:id="1016"/>
    <w:p>
      <w:pPr>
        <w:spacing w:after="0"/>
        <w:ind w:left="0"/>
        <w:jc w:val="both"/>
      </w:pPr>
      <w:r>
        <w:rPr>
          <w:rFonts w:ascii="Times New Roman"/>
          <w:b w:val="false"/>
          <w:i w:val="false"/>
          <w:color w:val="000000"/>
          <w:sz w:val="28"/>
        </w:rPr>
        <w:t>
      КЖМ -көктемгі-жазғы маусым;</w:t>
      </w:r>
    </w:p>
    <w:bookmarkEnd w:id="1016"/>
    <w:bookmarkStart w:name="z1191" w:id="1017"/>
    <w:p>
      <w:pPr>
        <w:spacing w:after="0"/>
        <w:ind w:left="0"/>
        <w:jc w:val="both"/>
      </w:pPr>
      <w:r>
        <w:rPr>
          <w:rFonts w:ascii="Times New Roman"/>
          <w:b w:val="false"/>
          <w:i w:val="false"/>
          <w:color w:val="000000"/>
          <w:sz w:val="28"/>
        </w:rPr>
        <w:t>
      ЖКМ -жазғы-күзгі маусым;</w:t>
      </w:r>
    </w:p>
    <w:bookmarkEnd w:id="1017"/>
    <w:bookmarkStart w:name="z1192" w:id="1018"/>
    <w:p>
      <w:pPr>
        <w:spacing w:after="0"/>
        <w:ind w:left="0"/>
        <w:jc w:val="both"/>
      </w:pPr>
      <w:r>
        <w:rPr>
          <w:rFonts w:ascii="Times New Roman"/>
          <w:b w:val="false"/>
          <w:i w:val="false"/>
          <w:color w:val="000000"/>
          <w:sz w:val="28"/>
        </w:rPr>
        <w:t>
      ЖМ - жазғы маусым;</w:t>
      </w:r>
    </w:p>
    <w:bookmarkEnd w:id="1018"/>
    <w:bookmarkStart w:name="z1193" w:id="1019"/>
    <w:p>
      <w:pPr>
        <w:spacing w:after="0"/>
        <w:ind w:left="0"/>
        <w:jc w:val="both"/>
      </w:pPr>
      <w:r>
        <w:rPr>
          <w:rFonts w:ascii="Times New Roman"/>
          <w:b w:val="false"/>
          <w:i w:val="false"/>
          <w:color w:val="000000"/>
          <w:sz w:val="28"/>
        </w:rPr>
        <w:t>
      ДА -демалушы алаң.</w:t>
      </w:r>
    </w:p>
    <w:bookmarkEnd w:id="1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23-қосымша</w:t>
            </w:r>
          </w:p>
        </w:tc>
      </w:tr>
    </w:tbl>
    <w:bookmarkStart w:name="z1195" w:id="1020"/>
    <w:p>
      <w:pPr>
        <w:spacing w:after="0"/>
        <w:ind w:left="0"/>
        <w:jc w:val="left"/>
      </w:pPr>
      <w:r>
        <w:rPr>
          <w:rFonts w:ascii="Times New Roman"/>
          <w:b/>
          <w:i w:val="false"/>
          <w:color w:val="000000"/>
        </w:rPr>
        <w:t xml:space="preserve"> Көбетей ауылдық округінің 2024-2025 жылдарға арналған жайылымдарды басқару және оларды пайдалану жөніндегі жоспар</w:t>
      </w:r>
    </w:p>
    <w:bookmarkEnd w:id="1020"/>
    <w:bookmarkStart w:name="z1196" w:id="1021"/>
    <w:p>
      <w:pPr>
        <w:spacing w:after="0"/>
        <w:ind w:left="0"/>
        <w:jc w:val="both"/>
      </w:pPr>
      <w:r>
        <w:rPr>
          <w:rFonts w:ascii="Times New Roman"/>
          <w:b w:val="false"/>
          <w:i w:val="false"/>
          <w:color w:val="000000"/>
          <w:sz w:val="28"/>
        </w:rPr>
        <w:t>
      Әкімшілік-аумақтық бөлінісі бойынша Көбетей ауылдық округінде 3 ауылдық елді мекен бар (Көбетей, Шахаман, Өндіріс ауылдары).</w:t>
      </w:r>
    </w:p>
    <w:bookmarkEnd w:id="1021"/>
    <w:bookmarkStart w:name="z1197" w:id="1022"/>
    <w:p>
      <w:pPr>
        <w:spacing w:after="0"/>
        <w:ind w:left="0"/>
        <w:jc w:val="both"/>
      </w:pPr>
      <w:r>
        <w:rPr>
          <w:rFonts w:ascii="Times New Roman"/>
          <w:b w:val="false"/>
          <w:i w:val="false"/>
          <w:color w:val="000000"/>
          <w:sz w:val="28"/>
        </w:rPr>
        <w:t>
      Көбетей ауылдық округі аумағының жалпы ауданы 58 534 гектар, оның ішінде егістік – 19 522 га, жайылымдық жерлер – 34 053 га, шабындық – 3 078 га, басқа санаттар – 1 881 га.</w:t>
      </w:r>
    </w:p>
    <w:bookmarkEnd w:id="1022"/>
    <w:bookmarkStart w:name="z1198" w:id="1023"/>
    <w:p>
      <w:pPr>
        <w:spacing w:after="0"/>
        <w:ind w:left="0"/>
        <w:jc w:val="both"/>
      </w:pPr>
      <w:r>
        <w:rPr>
          <w:rFonts w:ascii="Times New Roman"/>
          <w:b w:val="false"/>
          <w:i w:val="false"/>
          <w:color w:val="000000"/>
          <w:sz w:val="28"/>
        </w:rPr>
        <w:t>
      Жер санаттары бойынша:</w:t>
      </w:r>
    </w:p>
    <w:bookmarkEnd w:id="1023"/>
    <w:bookmarkStart w:name="z1199" w:id="1024"/>
    <w:p>
      <w:pPr>
        <w:spacing w:after="0"/>
        <w:ind w:left="0"/>
        <w:jc w:val="both"/>
      </w:pPr>
      <w:r>
        <w:rPr>
          <w:rFonts w:ascii="Times New Roman"/>
          <w:b w:val="false"/>
          <w:i w:val="false"/>
          <w:color w:val="000000"/>
          <w:sz w:val="28"/>
        </w:rPr>
        <w:t>
      ауыл шаруашылығы мақсатындағы жерлер-41 959 гектар;</w:t>
      </w:r>
    </w:p>
    <w:bookmarkEnd w:id="1024"/>
    <w:bookmarkStart w:name="z1200" w:id="1025"/>
    <w:p>
      <w:pPr>
        <w:spacing w:after="0"/>
        <w:ind w:left="0"/>
        <w:jc w:val="both"/>
      </w:pPr>
      <w:r>
        <w:rPr>
          <w:rFonts w:ascii="Times New Roman"/>
          <w:b w:val="false"/>
          <w:i w:val="false"/>
          <w:color w:val="000000"/>
          <w:sz w:val="28"/>
        </w:rPr>
        <w:t>
      елді мекендердің жерлері - 9 141 гектар;</w:t>
      </w:r>
    </w:p>
    <w:bookmarkEnd w:id="1025"/>
    <w:bookmarkStart w:name="z1201" w:id="1026"/>
    <w:p>
      <w:pPr>
        <w:spacing w:after="0"/>
        <w:ind w:left="0"/>
        <w:jc w:val="both"/>
      </w:pPr>
      <w:r>
        <w:rPr>
          <w:rFonts w:ascii="Times New Roman"/>
          <w:b w:val="false"/>
          <w:i w:val="false"/>
          <w:color w:val="000000"/>
          <w:sz w:val="28"/>
        </w:rPr>
        <w:t>
      тұрғындардың малдарын жайлымға шығару - 7700,0 гектар;</w:t>
      </w:r>
    </w:p>
    <w:bookmarkEnd w:id="1026"/>
    <w:bookmarkStart w:name="z1202" w:id="1027"/>
    <w:p>
      <w:pPr>
        <w:spacing w:after="0"/>
        <w:ind w:left="0"/>
        <w:jc w:val="both"/>
      </w:pPr>
      <w:r>
        <w:rPr>
          <w:rFonts w:ascii="Times New Roman"/>
          <w:b w:val="false"/>
          <w:i w:val="false"/>
          <w:color w:val="000000"/>
          <w:sz w:val="28"/>
        </w:rPr>
        <w:t>
      босалқы жер-7 434 гектар.</w:t>
      </w:r>
    </w:p>
    <w:bookmarkEnd w:id="1027"/>
    <w:bookmarkStart w:name="z1203" w:id="1028"/>
    <w:p>
      <w:pPr>
        <w:spacing w:after="0"/>
        <w:ind w:left="0"/>
        <w:jc w:val="both"/>
      </w:pPr>
      <w:r>
        <w:rPr>
          <w:rFonts w:ascii="Times New Roman"/>
          <w:b w:val="false"/>
          <w:i w:val="false"/>
          <w:color w:val="000000"/>
          <w:sz w:val="28"/>
        </w:rPr>
        <w:t>
      2023 жылдың 1 мамырында Көбетей ауылдық округінде (халықтың жеке ауласы, шаруа қожалықтары, заңды тұлғалар) 1 812 бас ірі қара мал, оның ішінде аналық мал басы 910 бас, ұсақ мал 4 349 бас, жылқы 1 207 бас.</w:t>
      </w:r>
    </w:p>
    <w:bookmarkEnd w:id="1028"/>
    <w:bookmarkStart w:name="z1204" w:id="1029"/>
    <w:p>
      <w:pPr>
        <w:spacing w:after="0"/>
        <w:ind w:left="0"/>
        <w:jc w:val="both"/>
      </w:pPr>
      <w:r>
        <w:rPr>
          <w:rFonts w:ascii="Times New Roman"/>
          <w:b w:val="false"/>
          <w:i w:val="false"/>
          <w:color w:val="000000"/>
          <w:sz w:val="28"/>
        </w:rPr>
        <w:t>
      Көбетей ауылдық округінің заңды тұлғаларының, шаруа және фермер қожалықтарының саны: ірі қара мал-867 бас, ұсақ мал-1 558 бас, жылқы-611 бас.</w:t>
      </w:r>
    </w:p>
    <w:bookmarkEnd w:id="1029"/>
    <w:bookmarkStart w:name="z1205" w:id="1030"/>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22 838 гектарды құрайды, жайылымдарға жүктеме 103%.(ІҚМ: 867 Бас*9 га=7 803 га, ҰММ: 1 558 бас*1,8 га=2 804,4 га, жылқы: 611 бас * 10,8 га=6 598,8 га.барлығы: 17 206,2 га.).</w:t>
      </w:r>
    </w:p>
    <w:bookmarkEnd w:id="1030"/>
    <w:bookmarkStart w:name="z1206" w:id="1031"/>
    <w:p>
      <w:pPr>
        <w:spacing w:after="0"/>
        <w:ind w:left="0"/>
        <w:jc w:val="both"/>
      </w:pPr>
      <w:r>
        <w:rPr>
          <w:rFonts w:ascii="Times New Roman"/>
          <w:b w:val="false"/>
          <w:i w:val="false"/>
          <w:color w:val="000000"/>
          <w:sz w:val="28"/>
        </w:rPr>
        <w:t>
      Көбетей ауылдық округі бойынша ауыл шаруашылығы жануарларын қамтамасыз ету үшін барлығы 34 053 гектар жайылымдық жер бар. Елді мекендер шегінде 7 707 гектар жайылым бар.</w:t>
      </w:r>
    </w:p>
    <w:bookmarkEnd w:id="1031"/>
    <w:bookmarkStart w:name="z1207" w:id="1032"/>
    <w:p>
      <w:pPr>
        <w:spacing w:after="0"/>
        <w:ind w:left="0"/>
        <w:jc w:val="both"/>
      </w:pPr>
      <w:r>
        <w:rPr>
          <w:rFonts w:ascii="Times New Roman"/>
          <w:b w:val="false"/>
          <w:i w:val="false"/>
          <w:color w:val="000000"/>
          <w:sz w:val="28"/>
        </w:rPr>
        <w:t>
      Көбетей ауылдық округінде мал айдауға арналған сервитуттар орнатылмаған.</w:t>
      </w:r>
    </w:p>
    <w:bookmarkEnd w:id="1032"/>
    <w:bookmarkStart w:name="z1208" w:id="1033"/>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7 707 гектар мөлшерінде қажеттілік 4 956 гектарды құрайды, жүктеме нормасы 9 гектар/бас. (Аналық бас ІҚМ 413 бас*9 га=3 717 га).</w:t>
      </w:r>
    </w:p>
    <w:bookmarkEnd w:id="1033"/>
    <w:bookmarkStart w:name="z1209" w:id="1034"/>
    <w:p>
      <w:pPr>
        <w:spacing w:after="0"/>
        <w:ind w:left="0"/>
        <w:jc w:val="both"/>
      </w:pPr>
      <w:r>
        <w:rPr>
          <w:rFonts w:ascii="Times New Roman"/>
          <w:b w:val="false"/>
          <w:i w:val="false"/>
          <w:color w:val="000000"/>
          <w:sz w:val="28"/>
        </w:rPr>
        <w:t>
      "Черниговское" (Саумалкөл) ЖШС жерлерінде 100 бас ІҚМ (төл, бұқа) жайылымына 1 табын, 300 бас қойға 1 отар және 200 бас жылқы табынына 1 табын ұйымдастырылды.</w:t>
      </w:r>
    </w:p>
    <w:bookmarkEnd w:id="1034"/>
    <w:bookmarkStart w:name="z1210" w:id="103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20 694 гектар мөлшерінде, ірі қара малдың басына жүктеме нормасы кезінде – 9 гектар/1 басқа, ұсақ қара малға – 1,8 гектар/ 1 басқа, жылқыларға – 10,8 гектар/ 1 басқа.</w:t>
      </w:r>
    </w:p>
    <w:bookmarkEnd w:id="1035"/>
    <w:bookmarkStart w:name="z1211" w:id="1036"/>
    <w:p>
      <w:pPr>
        <w:spacing w:after="0"/>
        <w:ind w:left="0"/>
        <w:jc w:val="both"/>
      </w:pPr>
      <w:r>
        <w:rPr>
          <w:rFonts w:ascii="Times New Roman"/>
          <w:b w:val="false"/>
          <w:i w:val="false"/>
          <w:color w:val="000000"/>
          <w:sz w:val="28"/>
        </w:rPr>
        <w:t>
      Қажеттілік, оның ішінде:</w:t>
      </w:r>
    </w:p>
    <w:bookmarkEnd w:id="1036"/>
    <w:bookmarkStart w:name="z1212" w:id="1037"/>
    <w:p>
      <w:pPr>
        <w:spacing w:after="0"/>
        <w:ind w:left="0"/>
        <w:jc w:val="both"/>
      </w:pPr>
      <w:r>
        <w:rPr>
          <w:rFonts w:ascii="Times New Roman"/>
          <w:b w:val="false"/>
          <w:i w:val="false"/>
          <w:color w:val="000000"/>
          <w:sz w:val="28"/>
        </w:rPr>
        <w:t>
      - Көбетей а.:</w:t>
      </w:r>
    </w:p>
    <w:bookmarkEnd w:id="1037"/>
    <w:bookmarkStart w:name="z1213" w:id="1038"/>
    <w:p>
      <w:pPr>
        <w:spacing w:after="0"/>
        <w:ind w:left="0"/>
        <w:jc w:val="both"/>
      </w:pPr>
      <w:r>
        <w:rPr>
          <w:rFonts w:ascii="Times New Roman"/>
          <w:b w:val="false"/>
          <w:i w:val="false"/>
          <w:color w:val="000000"/>
          <w:sz w:val="28"/>
        </w:rPr>
        <w:t>
      ІҚМ үшін-639 бас. * 9 га / гол.= 5 751 га;</w:t>
      </w:r>
    </w:p>
    <w:bookmarkEnd w:id="1038"/>
    <w:bookmarkStart w:name="z1214" w:id="1039"/>
    <w:p>
      <w:pPr>
        <w:spacing w:after="0"/>
        <w:ind w:left="0"/>
        <w:jc w:val="both"/>
      </w:pPr>
      <w:r>
        <w:rPr>
          <w:rFonts w:ascii="Times New Roman"/>
          <w:b w:val="false"/>
          <w:i w:val="false"/>
          <w:color w:val="000000"/>
          <w:sz w:val="28"/>
        </w:rPr>
        <w:t>
      шағын және орта бизнес үшін - 1 609 бас. * 1,8 га / гол.= 2 896,2 га;</w:t>
      </w:r>
    </w:p>
    <w:bookmarkEnd w:id="1039"/>
    <w:bookmarkStart w:name="z1215" w:id="1040"/>
    <w:p>
      <w:pPr>
        <w:spacing w:after="0"/>
        <w:ind w:left="0"/>
        <w:jc w:val="both"/>
      </w:pPr>
      <w:r>
        <w:rPr>
          <w:rFonts w:ascii="Times New Roman"/>
          <w:b w:val="false"/>
          <w:i w:val="false"/>
          <w:color w:val="000000"/>
          <w:sz w:val="28"/>
        </w:rPr>
        <w:t>
      жылқылар үшін-194 гол. * 10,8 га / бас.= 2 095,2 га.</w:t>
      </w:r>
    </w:p>
    <w:bookmarkEnd w:id="1040"/>
    <w:bookmarkStart w:name="z1216" w:id="1041"/>
    <w:p>
      <w:pPr>
        <w:spacing w:after="0"/>
        <w:ind w:left="0"/>
        <w:jc w:val="both"/>
      </w:pPr>
      <w:r>
        <w:rPr>
          <w:rFonts w:ascii="Times New Roman"/>
          <w:b w:val="false"/>
          <w:i w:val="false"/>
          <w:color w:val="000000"/>
          <w:sz w:val="28"/>
        </w:rPr>
        <w:t>
      5 751+2 896,2+2 095,2=10 742,4 га.</w:t>
      </w:r>
    </w:p>
    <w:bookmarkEnd w:id="1041"/>
    <w:bookmarkStart w:name="z1217" w:id="1042"/>
    <w:p>
      <w:pPr>
        <w:spacing w:after="0"/>
        <w:ind w:left="0"/>
        <w:jc w:val="both"/>
      </w:pPr>
      <w:r>
        <w:rPr>
          <w:rFonts w:ascii="Times New Roman"/>
          <w:b w:val="false"/>
          <w:i w:val="false"/>
          <w:color w:val="000000"/>
          <w:sz w:val="28"/>
        </w:rPr>
        <w:t>
      Көбетей ауылының тұрғындарының ауыл / ш малдарын жаю үшін жайылымдарда қамтамасыз етілуі 95,8% -. құрайды.</w:t>
      </w:r>
    </w:p>
    <w:bookmarkEnd w:id="1042"/>
    <w:bookmarkStart w:name="z1218" w:id="1043"/>
    <w:p>
      <w:pPr>
        <w:spacing w:after="0"/>
        <w:ind w:left="0"/>
        <w:jc w:val="both"/>
      </w:pPr>
      <w:r>
        <w:rPr>
          <w:rFonts w:ascii="Times New Roman"/>
          <w:b w:val="false"/>
          <w:i w:val="false"/>
          <w:color w:val="000000"/>
          <w:sz w:val="28"/>
        </w:rPr>
        <w:t>
      - Шахаман а.:</w:t>
      </w:r>
    </w:p>
    <w:bookmarkEnd w:id="1043"/>
    <w:bookmarkStart w:name="z1219" w:id="1044"/>
    <w:p>
      <w:pPr>
        <w:spacing w:after="0"/>
        <w:ind w:left="0"/>
        <w:jc w:val="both"/>
      </w:pPr>
      <w:r>
        <w:rPr>
          <w:rFonts w:ascii="Times New Roman"/>
          <w:b w:val="false"/>
          <w:i w:val="false"/>
          <w:color w:val="000000"/>
          <w:sz w:val="28"/>
        </w:rPr>
        <w:t>
      ІҚМ үшін-65 бас. * 9 га / гол.= 585 га;</w:t>
      </w:r>
    </w:p>
    <w:bookmarkEnd w:id="1044"/>
    <w:bookmarkStart w:name="z1220" w:id="1045"/>
    <w:p>
      <w:pPr>
        <w:spacing w:after="0"/>
        <w:ind w:left="0"/>
        <w:jc w:val="both"/>
      </w:pPr>
      <w:r>
        <w:rPr>
          <w:rFonts w:ascii="Times New Roman"/>
          <w:b w:val="false"/>
          <w:i w:val="false"/>
          <w:color w:val="000000"/>
          <w:sz w:val="28"/>
        </w:rPr>
        <w:t>
      шағын және орта бизнес үшін-400 бас. * 1,8 га / гол.= 720 га;</w:t>
      </w:r>
    </w:p>
    <w:bookmarkEnd w:id="1045"/>
    <w:bookmarkStart w:name="z1221" w:id="1046"/>
    <w:p>
      <w:pPr>
        <w:spacing w:after="0"/>
        <w:ind w:left="0"/>
        <w:jc w:val="both"/>
      </w:pPr>
      <w:r>
        <w:rPr>
          <w:rFonts w:ascii="Times New Roman"/>
          <w:b w:val="false"/>
          <w:i w:val="false"/>
          <w:color w:val="000000"/>
          <w:sz w:val="28"/>
        </w:rPr>
        <w:t>
      жылқылар үшін-88 гол. * 10,8 га / бас.= 950,4 га.</w:t>
      </w:r>
    </w:p>
    <w:bookmarkEnd w:id="1046"/>
    <w:bookmarkStart w:name="z1222" w:id="1047"/>
    <w:p>
      <w:pPr>
        <w:spacing w:after="0"/>
        <w:ind w:left="0"/>
        <w:jc w:val="both"/>
      </w:pPr>
      <w:r>
        <w:rPr>
          <w:rFonts w:ascii="Times New Roman"/>
          <w:b w:val="false"/>
          <w:i w:val="false"/>
          <w:color w:val="000000"/>
          <w:sz w:val="28"/>
        </w:rPr>
        <w:t>
      585+720+950,4= 2 255,4 га.</w:t>
      </w:r>
    </w:p>
    <w:bookmarkEnd w:id="1047"/>
    <w:bookmarkStart w:name="z1223" w:id="1048"/>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48,5% -. құрайды.</w:t>
      </w:r>
    </w:p>
    <w:bookmarkEnd w:id="1048"/>
    <w:bookmarkStart w:name="z1224" w:id="1049"/>
    <w:p>
      <w:pPr>
        <w:spacing w:after="0"/>
        <w:ind w:left="0"/>
        <w:jc w:val="both"/>
      </w:pPr>
      <w:r>
        <w:rPr>
          <w:rFonts w:ascii="Times New Roman"/>
          <w:b w:val="false"/>
          <w:i w:val="false"/>
          <w:color w:val="000000"/>
          <w:sz w:val="28"/>
        </w:rPr>
        <w:t>
      - Өндіріс а.:</w:t>
      </w:r>
    </w:p>
    <w:bookmarkEnd w:id="1049"/>
    <w:bookmarkStart w:name="z1225" w:id="1050"/>
    <w:p>
      <w:pPr>
        <w:spacing w:after="0"/>
        <w:ind w:left="0"/>
        <w:jc w:val="both"/>
      </w:pPr>
      <w:r>
        <w:rPr>
          <w:rFonts w:ascii="Times New Roman"/>
          <w:b w:val="false"/>
          <w:i w:val="false"/>
          <w:color w:val="000000"/>
          <w:sz w:val="28"/>
        </w:rPr>
        <w:t>
      ІҚМ үшін-103 бас. * 9 га / гол.= 927 га;</w:t>
      </w:r>
    </w:p>
    <w:bookmarkEnd w:id="1050"/>
    <w:bookmarkStart w:name="z1226" w:id="1051"/>
    <w:p>
      <w:pPr>
        <w:spacing w:after="0"/>
        <w:ind w:left="0"/>
        <w:jc w:val="both"/>
      </w:pPr>
      <w:r>
        <w:rPr>
          <w:rFonts w:ascii="Times New Roman"/>
          <w:b w:val="false"/>
          <w:i w:val="false"/>
          <w:color w:val="000000"/>
          <w:sz w:val="28"/>
        </w:rPr>
        <w:t>
      МРЗ үшін-301 бас. * 1,8 га / гол.= 541,8 га;</w:t>
      </w:r>
    </w:p>
    <w:bookmarkEnd w:id="1051"/>
    <w:bookmarkStart w:name="z1227" w:id="1052"/>
    <w:p>
      <w:pPr>
        <w:spacing w:after="0"/>
        <w:ind w:left="0"/>
        <w:jc w:val="both"/>
      </w:pPr>
      <w:r>
        <w:rPr>
          <w:rFonts w:ascii="Times New Roman"/>
          <w:b w:val="false"/>
          <w:i w:val="false"/>
          <w:color w:val="000000"/>
          <w:sz w:val="28"/>
        </w:rPr>
        <w:t>
      жылқылар үшін-67 гол. * 10,8 га / бас.= 723,6 га.</w:t>
      </w:r>
    </w:p>
    <w:bookmarkEnd w:id="1052"/>
    <w:bookmarkStart w:name="z1228" w:id="1053"/>
    <w:p>
      <w:pPr>
        <w:spacing w:after="0"/>
        <w:ind w:left="0"/>
        <w:jc w:val="both"/>
      </w:pPr>
      <w:r>
        <w:rPr>
          <w:rFonts w:ascii="Times New Roman"/>
          <w:b w:val="false"/>
          <w:i w:val="false"/>
          <w:color w:val="000000"/>
          <w:sz w:val="28"/>
        </w:rPr>
        <w:t>
      927+541,8+723,6=2 192,4 га.</w:t>
      </w:r>
    </w:p>
    <w:bookmarkEnd w:id="1053"/>
    <w:bookmarkStart w:name="z1229" w:id="1054"/>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39,6% -. құрайды.</w:t>
      </w:r>
    </w:p>
    <w:bookmarkEnd w:id="1054"/>
    <w:bookmarkStart w:name="z1230" w:id="1055"/>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шаруашылық жерлерінде жаю есебінен қамтамасыз етіледі.</w:t>
      </w:r>
    </w:p>
    <w:bookmarkEnd w:id="1055"/>
    <w:bookmarkStart w:name="z1231" w:id="1056"/>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резервте қалдырылатын болады (Көбетей ауылы үшін-2 учаске, Шахаман ауылы үшін-3 учаске және Өндіріс ауылы үшін-1 учаске).</w:t>
      </w:r>
    </w:p>
    <w:bookmarkEnd w:id="1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233" w:id="10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Көбетей ауылдық округі аумағында жайылымдардың орналасу схемасы (картасы)</w:t>
      </w:r>
    </w:p>
    <w:bookmarkEnd w:id="1057"/>
    <w:bookmarkStart w:name="z1234"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1059"/>
    <w:p>
      <w:pPr>
        <w:spacing w:after="0"/>
        <w:ind w:left="0"/>
        <w:jc w:val="left"/>
      </w:pPr>
      <w:r>
        <w:rPr>
          <w:rFonts w:ascii="Times New Roman"/>
          <w:b/>
          <w:i w:val="false"/>
          <w:color w:val="000000"/>
        </w:rPr>
        <w:t xml:space="preserve"> Кесте-1. Көбетей ауылдық округі бойынша ірі қара малдың аналық (сауын)мал басын орналастыру үшін жайылымдарды бөлу жөніндегі мәліметтер</w:t>
      </w:r>
    </w:p>
    <w:bookmarkEnd w:id="1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3 990</w:t>
            </w:r>
          </w:p>
        </w:tc>
      </w:tr>
    </w:tbl>
    <w:bookmarkStart w:name="z1236" w:id="1060"/>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060"/>
    <w:bookmarkStart w:name="z1237" w:id="1061"/>
    <w:p>
      <w:pPr>
        <w:spacing w:after="0"/>
        <w:ind w:left="0"/>
        <w:jc w:val="left"/>
      </w:pPr>
      <w:r>
        <w:rPr>
          <w:rFonts w:ascii="Times New Roman"/>
          <w:b/>
          <w:i w:val="false"/>
          <w:color w:val="000000"/>
        </w:rPr>
        <w:t xml:space="preserve"> Кесте-2. Көбетей ауылдық округі бойынша ауыл шаруашылығы жануарларын орналастыру үшін халықтың жайылымдарға қажеттілігі туралы мәліметтер</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2 255,4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15 190,2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239" w:id="1062"/>
    <w:p>
      <w:pPr>
        <w:spacing w:after="0"/>
        <w:ind w:left="0"/>
        <w:jc w:val="left"/>
      </w:pPr>
      <w:r>
        <w:rPr>
          <w:rFonts w:ascii="Times New Roman"/>
          <w:b/>
          <w:i w:val="false"/>
          <w:color w:val="000000"/>
        </w:rPr>
        <w:t xml:space="preserve"> Көбетей ауылдық округі үшін жайылым айналымдарының қолайлы схемасы</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240" w:id="1063"/>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242" w:id="106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064"/>
    <w:bookmarkStart w:name="z1243"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246" w:id="106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067"/>
    <w:bookmarkStart w:name="z1247"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249" w:id="106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69"/>
    <w:bookmarkStart w:name="z1250"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252" w:id="1071"/>
    <w:p>
      <w:pPr>
        <w:spacing w:after="0"/>
        <w:ind w:left="0"/>
        <w:jc w:val="left"/>
      </w:pPr>
      <w:r>
        <w:rPr>
          <w:rFonts w:ascii="Times New Roman"/>
          <w:b/>
          <w:i w:val="false"/>
          <w:color w:val="000000"/>
        </w:rPr>
        <w:t xml:space="preserve"> Көбетей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71"/>
    <w:bookmarkStart w:name="z1253"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Көбетей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255" w:id="1073"/>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256" w:id="1074"/>
    <w:p>
      <w:pPr>
        <w:spacing w:after="0"/>
        <w:ind w:left="0"/>
        <w:jc w:val="both"/>
      </w:pPr>
      <w:r>
        <w:rPr>
          <w:rFonts w:ascii="Times New Roman"/>
          <w:b w:val="false"/>
          <w:i w:val="false"/>
          <w:color w:val="000000"/>
          <w:sz w:val="28"/>
        </w:rPr>
        <w:t>
      Ескерту: аббревиатуралардың толық жазылуы:</w:t>
      </w:r>
    </w:p>
    <w:bookmarkEnd w:id="1074"/>
    <w:bookmarkStart w:name="z1257" w:id="1075"/>
    <w:p>
      <w:pPr>
        <w:spacing w:after="0"/>
        <w:ind w:left="0"/>
        <w:jc w:val="both"/>
      </w:pPr>
      <w:r>
        <w:rPr>
          <w:rFonts w:ascii="Times New Roman"/>
          <w:b w:val="false"/>
          <w:i w:val="false"/>
          <w:color w:val="000000"/>
          <w:sz w:val="28"/>
        </w:rPr>
        <w:t>
      КЖМ -көктемгі-жазғы маусым;</w:t>
      </w:r>
    </w:p>
    <w:bookmarkEnd w:id="1075"/>
    <w:bookmarkStart w:name="z1258" w:id="1076"/>
    <w:p>
      <w:pPr>
        <w:spacing w:after="0"/>
        <w:ind w:left="0"/>
        <w:jc w:val="both"/>
      </w:pPr>
      <w:r>
        <w:rPr>
          <w:rFonts w:ascii="Times New Roman"/>
          <w:b w:val="false"/>
          <w:i w:val="false"/>
          <w:color w:val="000000"/>
          <w:sz w:val="28"/>
        </w:rPr>
        <w:t>
      ЖКМ -жазғы-күзгі маусым;</w:t>
      </w:r>
    </w:p>
    <w:bookmarkEnd w:id="1076"/>
    <w:bookmarkStart w:name="z1259" w:id="1077"/>
    <w:p>
      <w:pPr>
        <w:spacing w:after="0"/>
        <w:ind w:left="0"/>
        <w:jc w:val="both"/>
      </w:pPr>
      <w:r>
        <w:rPr>
          <w:rFonts w:ascii="Times New Roman"/>
          <w:b w:val="false"/>
          <w:i w:val="false"/>
          <w:color w:val="000000"/>
          <w:sz w:val="28"/>
        </w:rPr>
        <w:t>
      ЖМ - жазғы маусым;</w:t>
      </w:r>
    </w:p>
    <w:bookmarkEnd w:id="1077"/>
    <w:bookmarkStart w:name="z1260" w:id="1078"/>
    <w:p>
      <w:pPr>
        <w:spacing w:after="0"/>
        <w:ind w:left="0"/>
        <w:jc w:val="both"/>
      </w:pPr>
      <w:r>
        <w:rPr>
          <w:rFonts w:ascii="Times New Roman"/>
          <w:b w:val="false"/>
          <w:i w:val="false"/>
          <w:color w:val="000000"/>
          <w:sz w:val="28"/>
        </w:rPr>
        <w:t>
      ДА -демалушы алаң.</w:t>
      </w:r>
    </w:p>
    <w:bookmarkEnd w:id="10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24-қосымша</w:t>
            </w:r>
          </w:p>
        </w:tc>
      </w:tr>
    </w:tbl>
    <w:bookmarkStart w:name="z1262" w:id="1079"/>
    <w:p>
      <w:pPr>
        <w:spacing w:after="0"/>
        <w:ind w:left="0"/>
        <w:jc w:val="left"/>
      </w:pPr>
      <w:r>
        <w:rPr>
          <w:rFonts w:ascii="Times New Roman"/>
          <w:b/>
          <w:i w:val="false"/>
          <w:color w:val="000000"/>
        </w:rPr>
        <w:t xml:space="preserve"> Шахтер ауылдық округінің 2024-2025 жылдарға арналған жайылымдарды басқару және оларды пайдалану жөніндегі жоспар</w:t>
      </w:r>
    </w:p>
    <w:bookmarkEnd w:id="1079"/>
    <w:bookmarkStart w:name="z1263" w:id="1080"/>
    <w:p>
      <w:pPr>
        <w:spacing w:after="0"/>
        <w:ind w:left="0"/>
        <w:jc w:val="both"/>
      </w:pPr>
      <w:r>
        <w:rPr>
          <w:rFonts w:ascii="Times New Roman"/>
          <w:b w:val="false"/>
          <w:i w:val="false"/>
          <w:color w:val="000000"/>
          <w:sz w:val="28"/>
        </w:rPr>
        <w:t>
      Шахтер ауылдық округі жерінің жалпы ауданы 39 995 гектарды құрайды, оның ішінде егістік – 34 566 га, жайылымдық жер – 4 835 гектар,шабындық – 46 гектар, басқа санаттар – 548 гектар.</w:t>
      </w:r>
    </w:p>
    <w:bookmarkEnd w:id="1080"/>
    <w:bookmarkStart w:name="z1264" w:id="1081"/>
    <w:p>
      <w:pPr>
        <w:spacing w:after="0"/>
        <w:ind w:left="0"/>
        <w:jc w:val="both"/>
      </w:pPr>
      <w:r>
        <w:rPr>
          <w:rFonts w:ascii="Times New Roman"/>
          <w:b w:val="false"/>
          <w:i w:val="false"/>
          <w:color w:val="000000"/>
          <w:sz w:val="28"/>
        </w:rPr>
        <w:t>
      Жер санаттары бойынша:</w:t>
      </w:r>
    </w:p>
    <w:bookmarkEnd w:id="1081"/>
    <w:bookmarkStart w:name="z1265" w:id="1082"/>
    <w:p>
      <w:pPr>
        <w:spacing w:after="0"/>
        <w:ind w:left="0"/>
        <w:jc w:val="both"/>
      </w:pPr>
      <w:r>
        <w:rPr>
          <w:rFonts w:ascii="Times New Roman"/>
          <w:b w:val="false"/>
          <w:i w:val="false"/>
          <w:color w:val="000000"/>
          <w:sz w:val="28"/>
        </w:rPr>
        <w:t>
      ауыл шаруашылығы мақсатындағы жерлер-36 007 гектар;</w:t>
      </w:r>
    </w:p>
    <w:bookmarkEnd w:id="1082"/>
    <w:bookmarkStart w:name="z1266" w:id="1083"/>
    <w:p>
      <w:pPr>
        <w:spacing w:after="0"/>
        <w:ind w:left="0"/>
        <w:jc w:val="both"/>
      </w:pPr>
      <w:r>
        <w:rPr>
          <w:rFonts w:ascii="Times New Roman"/>
          <w:b w:val="false"/>
          <w:i w:val="false"/>
          <w:color w:val="000000"/>
          <w:sz w:val="28"/>
        </w:rPr>
        <w:t>
      тұрғындардың малдарын жайлымға шығару - 7800,0 гектар;</w:t>
      </w:r>
    </w:p>
    <w:bookmarkEnd w:id="1083"/>
    <w:bookmarkStart w:name="z1267" w:id="1084"/>
    <w:p>
      <w:pPr>
        <w:spacing w:after="0"/>
        <w:ind w:left="0"/>
        <w:jc w:val="both"/>
      </w:pPr>
      <w:r>
        <w:rPr>
          <w:rFonts w:ascii="Times New Roman"/>
          <w:b w:val="false"/>
          <w:i w:val="false"/>
          <w:color w:val="000000"/>
          <w:sz w:val="28"/>
        </w:rPr>
        <w:t>
      елді мекендердің жері – 3 988 гектар.</w:t>
      </w:r>
    </w:p>
    <w:bookmarkEnd w:id="1084"/>
    <w:bookmarkStart w:name="z1268" w:id="1085"/>
    <w:p>
      <w:pPr>
        <w:spacing w:after="0"/>
        <w:ind w:left="0"/>
        <w:jc w:val="both"/>
      </w:pPr>
      <w:r>
        <w:rPr>
          <w:rFonts w:ascii="Times New Roman"/>
          <w:b w:val="false"/>
          <w:i w:val="false"/>
          <w:color w:val="000000"/>
          <w:sz w:val="28"/>
        </w:rPr>
        <w:t>
      Ауылдық округтің аумағы шұғыл-континенттік климатты құрғақ дала аймағында орналасқан және қазақтың орталық шағын адырының шегінде орналасқан, қысы салыстырмалы түрде суық, жазы ыстық. Ауылдық округтің жер пайдалануы күңгірт-қызғылт топырақ кіші аймағына жатады, топырақтың механикалық құрамы бойынша құмдақтан ауыр саздаққа дейін ауытқиды.</w:t>
      </w:r>
    </w:p>
    <w:bookmarkEnd w:id="1085"/>
    <w:bookmarkStart w:name="z1269" w:id="1086"/>
    <w:p>
      <w:pPr>
        <w:spacing w:after="0"/>
        <w:ind w:left="0"/>
        <w:jc w:val="both"/>
      </w:pPr>
      <w:r>
        <w:rPr>
          <w:rFonts w:ascii="Times New Roman"/>
          <w:b w:val="false"/>
          <w:i w:val="false"/>
          <w:color w:val="000000"/>
          <w:sz w:val="28"/>
        </w:rPr>
        <w:t>
      2023 жылдың 1 мамырында Шахтер ауылдық округінде (халықтың жеке ауласы, шаруа қожалықтары, заңды тұлғалар) 864 бас ірі қара мал бар, оның ішінде аналық мал басы 270 бас, ұсақ мал басы 1 333 бас, жылқы 636 бас.</w:t>
      </w:r>
    </w:p>
    <w:bookmarkEnd w:id="1086"/>
    <w:bookmarkStart w:name="z1270" w:id="1087"/>
    <w:p>
      <w:pPr>
        <w:spacing w:after="0"/>
        <w:ind w:left="0"/>
        <w:jc w:val="both"/>
      </w:pPr>
      <w:r>
        <w:rPr>
          <w:rFonts w:ascii="Times New Roman"/>
          <w:b w:val="false"/>
          <w:i w:val="false"/>
          <w:color w:val="000000"/>
          <w:sz w:val="28"/>
        </w:rPr>
        <w:t>
      Құлан Шахтер ауылдық округінің заңды тұлғаларының, шаруа және фермер қожалықтарының саны: ірі қара мал 36 бас, ұсақ мал 22 бас, жылқы 77 бас.</w:t>
      </w:r>
    </w:p>
    <w:bookmarkEnd w:id="1087"/>
    <w:bookmarkStart w:name="z1271" w:id="1088"/>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3 418 гектарды құрайды, жайылымдарға жүктеме 48%.(ІҚМ: 36 Бас * 9 га=324 га, ҰММ:22 бас*1,8 га=39,6 га, жылқы:77 бас*10,8 га=831,6 га.барлығы: 1 195,2 га.).</w:t>
      </w:r>
    </w:p>
    <w:bookmarkEnd w:id="1088"/>
    <w:bookmarkStart w:name="z1272" w:id="1089"/>
    <w:p>
      <w:pPr>
        <w:spacing w:after="0"/>
        <w:ind w:left="0"/>
        <w:jc w:val="both"/>
      </w:pPr>
      <w:r>
        <w:rPr>
          <w:rFonts w:ascii="Times New Roman"/>
          <w:b w:val="false"/>
          <w:i w:val="false"/>
          <w:color w:val="000000"/>
          <w:sz w:val="28"/>
        </w:rPr>
        <w:t>
      Шахтер ауылдық округі бойынша ауыл шаруашылығы жануарларын қамтамасыз ету үшін барлығы 4 835 гектар жайылымдық жер бар. Елді мекендер шегінде 1 417 гектар жайылым бар.</w:t>
      </w:r>
    </w:p>
    <w:bookmarkEnd w:id="1089"/>
    <w:bookmarkStart w:name="z1273" w:id="1090"/>
    <w:p>
      <w:pPr>
        <w:spacing w:after="0"/>
        <w:ind w:left="0"/>
        <w:jc w:val="both"/>
      </w:pPr>
      <w:r>
        <w:rPr>
          <w:rFonts w:ascii="Times New Roman"/>
          <w:b w:val="false"/>
          <w:i w:val="false"/>
          <w:color w:val="000000"/>
          <w:sz w:val="28"/>
        </w:rPr>
        <w:t>
      Шахтер ауылдық округінде мал айдауға арналған сервитуттар орнатылмаған.</w:t>
      </w:r>
    </w:p>
    <w:bookmarkEnd w:id="1090"/>
    <w:bookmarkStart w:name="z1274" w:id="109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1 417 гектар мөлшерінде қажеттілік 3 024 гектарды құрайды, жүктеме нормасы 9 гектар/бас. (Аналық бас ІҚМ 252 бас*9 га=2 268 га).</w:t>
      </w:r>
    </w:p>
    <w:bookmarkEnd w:id="1091"/>
    <w:bookmarkStart w:name="z1275" w:id="1092"/>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21 599 гектар мөлшерінде, ірі қара малдың басына жүктеме нормасы кезінде – 9 гектар/1 басқа, ұсақ қара малға – 1,8 гектар/ 1 басқа, жылқыларға – 10,8 гектар/ 1 басқа.</w:t>
      </w:r>
    </w:p>
    <w:bookmarkEnd w:id="1092"/>
    <w:bookmarkStart w:name="z1276" w:id="1093"/>
    <w:p>
      <w:pPr>
        <w:spacing w:after="0"/>
        <w:ind w:left="0"/>
        <w:jc w:val="both"/>
      </w:pPr>
      <w:r>
        <w:rPr>
          <w:rFonts w:ascii="Times New Roman"/>
          <w:b w:val="false"/>
          <w:i w:val="false"/>
          <w:color w:val="000000"/>
          <w:sz w:val="28"/>
        </w:rPr>
        <w:t>
      Қажеттілік:</w:t>
      </w:r>
    </w:p>
    <w:bookmarkEnd w:id="1093"/>
    <w:bookmarkStart w:name="z1277" w:id="1094"/>
    <w:p>
      <w:pPr>
        <w:spacing w:after="0"/>
        <w:ind w:left="0"/>
        <w:jc w:val="both"/>
      </w:pPr>
      <w:r>
        <w:rPr>
          <w:rFonts w:ascii="Times New Roman"/>
          <w:b w:val="false"/>
          <w:i w:val="false"/>
          <w:color w:val="000000"/>
          <w:sz w:val="28"/>
        </w:rPr>
        <w:t>
      ірі қара мал 828 бас * 9 гектар / 1 Басқа = 7 452 гектар;</w:t>
      </w:r>
    </w:p>
    <w:bookmarkEnd w:id="1094"/>
    <w:bookmarkStart w:name="z1278" w:id="1095"/>
    <w:p>
      <w:pPr>
        <w:spacing w:after="0"/>
        <w:ind w:left="0"/>
        <w:jc w:val="both"/>
      </w:pPr>
      <w:r>
        <w:rPr>
          <w:rFonts w:ascii="Times New Roman"/>
          <w:b w:val="false"/>
          <w:i w:val="false"/>
          <w:color w:val="000000"/>
          <w:sz w:val="28"/>
        </w:rPr>
        <w:t>
      ұсақ мал үшін - 1 311 бас * 1,8 гектар / 1 Басқа = 2 359,8 гектар;</w:t>
      </w:r>
    </w:p>
    <w:bookmarkEnd w:id="1095"/>
    <w:bookmarkStart w:name="z1279" w:id="1096"/>
    <w:p>
      <w:pPr>
        <w:spacing w:after="0"/>
        <w:ind w:left="0"/>
        <w:jc w:val="both"/>
      </w:pPr>
      <w:r>
        <w:rPr>
          <w:rFonts w:ascii="Times New Roman"/>
          <w:b w:val="false"/>
          <w:i w:val="false"/>
          <w:color w:val="000000"/>
          <w:sz w:val="28"/>
        </w:rPr>
        <w:t>
      жылқылар үшін-559 бас * 10,8 гектар/1 Бас = 6 037,2 гектар.</w:t>
      </w:r>
    </w:p>
    <w:bookmarkEnd w:id="1096"/>
    <w:bookmarkStart w:name="z1280" w:id="1097"/>
    <w:p>
      <w:pPr>
        <w:spacing w:after="0"/>
        <w:ind w:left="0"/>
        <w:jc w:val="both"/>
      </w:pPr>
      <w:r>
        <w:rPr>
          <w:rFonts w:ascii="Times New Roman"/>
          <w:b w:val="false"/>
          <w:i w:val="false"/>
          <w:color w:val="000000"/>
          <w:sz w:val="28"/>
        </w:rPr>
        <w:t>
      7 452+2 359,8+6 037,2=15 849 гектар.</w:t>
      </w:r>
    </w:p>
    <w:bookmarkEnd w:id="1097"/>
    <w:bookmarkStart w:name="z1281" w:id="1098"/>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95,3% -. құрайды.</w:t>
      </w:r>
    </w:p>
    <w:bookmarkEnd w:id="1098"/>
    <w:bookmarkStart w:name="z1282" w:id="1099"/>
    <w:p>
      <w:pPr>
        <w:spacing w:after="0"/>
        <w:ind w:left="0"/>
        <w:jc w:val="both"/>
      </w:pPr>
      <w:r>
        <w:rPr>
          <w:rFonts w:ascii="Times New Roman"/>
          <w:b w:val="false"/>
          <w:i w:val="false"/>
          <w:color w:val="000000"/>
          <w:sz w:val="28"/>
        </w:rPr>
        <w:t>
      Жеке аулалардағы ауыл шаруашылығы жануарларын жаю үшін жайылымдық жерлердің жеткіліксіз саны меморандумға сәйкес "Шахтерское" ЖШС жерлерінде жаю есебінен қамтамасыз етіледі. Бұдан басқа, "Шахтерское" ЖШС өз қаражаты есебінен елді мекеннің тозған жерлерінде 646 га көпжылдық шөп отырғызды, ол да халықтың мұқтаждықтары үшін ұсынылады.</w:t>
      </w:r>
    </w:p>
    <w:bookmarkEnd w:id="1099"/>
    <w:bookmarkStart w:name="z1283" w:id="1100"/>
    <w:p>
      <w:pPr>
        <w:spacing w:after="0"/>
        <w:ind w:left="0"/>
        <w:jc w:val="both"/>
      </w:pPr>
      <w:r>
        <w:rPr>
          <w:rFonts w:ascii="Times New Roman"/>
          <w:b w:val="false"/>
          <w:i w:val="false"/>
          <w:color w:val="000000"/>
          <w:sz w:val="28"/>
        </w:rPr>
        <w:t xml:space="preserve">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285" w:id="110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Шахтер ауылдық округі аумағында жайылымдардың орналасу схемасы (картасы)</w:t>
      </w:r>
    </w:p>
    <w:bookmarkEnd w:id="1101"/>
    <w:bookmarkStart w:name="z1286"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 w:id="1103"/>
    <w:p>
      <w:pPr>
        <w:spacing w:after="0"/>
        <w:ind w:left="0"/>
        <w:jc w:val="left"/>
      </w:pPr>
      <w:r>
        <w:rPr>
          <w:rFonts w:ascii="Times New Roman"/>
          <w:b/>
          <w:i w:val="false"/>
          <w:color w:val="000000"/>
        </w:rPr>
        <w:t xml:space="preserve"> Кесте-1. Шахтер ауылдық округі бойынша ірі қара малдың аналық (сауын)мал басын орналастыру үшін жайылымдарды бөлу жөніндегі мәліметтер</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8" w:id="1104"/>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 xml:space="preserve">49-2-бабына </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104"/>
    <w:bookmarkStart w:name="z1289" w:id="1105"/>
    <w:p>
      <w:pPr>
        <w:spacing w:after="0"/>
        <w:ind w:left="0"/>
        <w:jc w:val="left"/>
      </w:pPr>
      <w:r>
        <w:rPr>
          <w:rFonts w:ascii="Times New Roman"/>
          <w:b/>
          <w:i w:val="false"/>
          <w:color w:val="000000"/>
        </w:rPr>
        <w:t xml:space="preserve"> Кесте-2. Шахтер ауылдық округі бойынша ауыл шаруашылығы жануарларын орналастыру үшін халықтың жайылымдарға қажеттілігі туралы мәліметтер</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291" w:id="1106"/>
    <w:p>
      <w:pPr>
        <w:spacing w:after="0"/>
        <w:ind w:left="0"/>
        <w:jc w:val="left"/>
      </w:pPr>
      <w:r>
        <w:rPr>
          <w:rFonts w:ascii="Times New Roman"/>
          <w:b/>
          <w:i w:val="false"/>
          <w:color w:val="000000"/>
        </w:rPr>
        <w:t xml:space="preserve"> Шахтер ауылдық округі үшін жайылым айналымдарының қолайлы схемасы</w:t>
      </w:r>
    </w:p>
    <w:bookmarkEnd w:id="1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292" w:id="1107"/>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294" w:id="1108"/>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108"/>
    <w:bookmarkStart w:name="z1295"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297" w:id="11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110"/>
    <w:bookmarkStart w:name="z1298"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300" w:id="11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12"/>
    <w:bookmarkStart w:name="z1301"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303" w:id="1114"/>
    <w:p>
      <w:pPr>
        <w:spacing w:after="0"/>
        <w:ind w:left="0"/>
        <w:jc w:val="left"/>
      </w:pPr>
      <w:r>
        <w:rPr>
          <w:rFonts w:ascii="Times New Roman"/>
          <w:b/>
          <w:i w:val="false"/>
          <w:color w:val="000000"/>
        </w:rPr>
        <w:t xml:space="preserve"> Шахтер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14"/>
    <w:bookmarkStart w:name="z1304"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Шахтер ауылдық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306" w:id="1116"/>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307" w:id="1117"/>
    <w:p>
      <w:pPr>
        <w:spacing w:after="0"/>
        <w:ind w:left="0"/>
        <w:jc w:val="both"/>
      </w:pPr>
      <w:r>
        <w:rPr>
          <w:rFonts w:ascii="Times New Roman"/>
          <w:b w:val="false"/>
          <w:i w:val="false"/>
          <w:color w:val="000000"/>
          <w:sz w:val="28"/>
        </w:rPr>
        <w:t>
      Ескерту: аббревиатуралардың толық жазылуы:</w:t>
      </w:r>
    </w:p>
    <w:bookmarkEnd w:id="1117"/>
    <w:bookmarkStart w:name="z1308" w:id="1118"/>
    <w:p>
      <w:pPr>
        <w:spacing w:after="0"/>
        <w:ind w:left="0"/>
        <w:jc w:val="both"/>
      </w:pPr>
      <w:r>
        <w:rPr>
          <w:rFonts w:ascii="Times New Roman"/>
          <w:b w:val="false"/>
          <w:i w:val="false"/>
          <w:color w:val="000000"/>
          <w:sz w:val="28"/>
        </w:rPr>
        <w:t>
      КЖМ -көктемгі-жазғы маусым;</w:t>
      </w:r>
    </w:p>
    <w:bookmarkEnd w:id="1118"/>
    <w:bookmarkStart w:name="z1309" w:id="1119"/>
    <w:p>
      <w:pPr>
        <w:spacing w:after="0"/>
        <w:ind w:left="0"/>
        <w:jc w:val="both"/>
      </w:pPr>
      <w:r>
        <w:rPr>
          <w:rFonts w:ascii="Times New Roman"/>
          <w:b w:val="false"/>
          <w:i w:val="false"/>
          <w:color w:val="000000"/>
          <w:sz w:val="28"/>
        </w:rPr>
        <w:t>
      ЖКМ -жазғы-күзгі маусым;</w:t>
      </w:r>
    </w:p>
    <w:bookmarkEnd w:id="1119"/>
    <w:bookmarkStart w:name="z1310" w:id="1120"/>
    <w:p>
      <w:pPr>
        <w:spacing w:after="0"/>
        <w:ind w:left="0"/>
        <w:jc w:val="both"/>
      </w:pPr>
      <w:r>
        <w:rPr>
          <w:rFonts w:ascii="Times New Roman"/>
          <w:b w:val="false"/>
          <w:i w:val="false"/>
          <w:color w:val="000000"/>
          <w:sz w:val="28"/>
        </w:rPr>
        <w:t>
      ЖМ - жазғы маусым;</w:t>
      </w:r>
    </w:p>
    <w:bookmarkEnd w:id="1120"/>
    <w:bookmarkStart w:name="z1311" w:id="1121"/>
    <w:p>
      <w:pPr>
        <w:spacing w:after="0"/>
        <w:ind w:left="0"/>
        <w:jc w:val="both"/>
      </w:pPr>
      <w:r>
        <w:rPr>
          <w:rFonts w:ascii="Times New Roman"/>
          <w:b w:val="false"/>
          <w:i w:val="false"/>
          <w:color w:val="000000"/>
          <w:sz w:val="28"/>
        </w:rPr>
        <w:t>
      ДА -демалушы алаң.</w:t>
      </w:r>
    </w:p>
    <w:bookmarkEnd w:id="1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25-қосымша</w:t>
            </w:r>
          </w:p>
        </w:tc>
      </w:tr>
    </w:tbl>
    <w:bookmarkStart w:name="z1313" w:id="1122"/>
    <w:p>
      <w:pPr>
        <w:spacing w:after="0"/>
        <w:ind w:left="0"/>
        <w:jc w:val="left"/>
      </w:pPr>
      <w:r>
        <w:rPr>
          <w:rFonts w:ascii="Times New Roman"/>
          <w:b/>
          <w:i w:val="false"/>
          <w:color w:val="000000"/>
        </w:rPr>
        <w:t xml:space="preserve"> Шұбаркөл кенттік округінің 2024-2025 жылдарға арналған жайылымдарды басқару және оларды пайдалану жөніндегі жоспар</w:t>
      </w:r>
    </w:p>
    <w:bookmarkEnd w:id="1122"/>
    <w:bookmarkStart w:name="z1314" w:id="1123"/>
    <w:p>
      <w:pPr>
        <w:spacing w:after="0"/>
        <w:ind w:left="0"/>
        <w:jc w:val="both"/>
      </w:pPr>
      <w:r>
        <w:rPr>
          <w:rFonts w:ascii="Times New Roman"/>
          <w:b w:val="false"/>
          <w:i w:val="false"/>
          <w:color w:val="000000"/>
          <w:sz w:val="28"/>
        </w:rPr>
        <w:t>
      Шұбаркөл кенттік округінің жерінің жалпы ауданы 41 920 гектарды құрайды, оның ішінде жайылымдық жерлер – 41 385 гектар, басқа санаттар – 535 гектар.</w:t>
      </w:r>
    </w:p>
    <w:bookmarkEnd w:id="1123"/>
    <w:bookmarkStart w:name="z1315" w:id="1124"/>
    <w:p>
      <w:pPr>
        <w:spacing w:after="0"/>
        <w:ind w:left="0"/>
        <w:jc w:val="both"/>
      </w:pPr>
      <w:r>
        <w:rPr>
          <w:rFonts w:ascii="Times New Roman"/>
          <w:b w:val="false"/>
          <w:i w:val="false"/>
          <w:color w:val="000000"/>
          <w:sz w:val="28"/>
        </w:rPr>
        <w:t>
      Жер санаттары бойынша:</w:t>
      </w:r>
    </w:p>
    <w:bookmarkEnd w:id="1124"/>
    <w:bookmarkStart w:name="z1316" w:id="1125"/>
    <w:p>
      <w:pPr>
        <w:spacing w:after="0"/>
        <w:ind w:left="0"/>
        <w:jc w:val="both"/>
      </w:pPr>
      <w:r>
        <w:rPr>
          <w:rFonts w:ascii="Times New Roman"/>
          <w:b w:val="false"/>
          <w:i w:val="false"/>
          <w:color w:val="000000"/>
          <w:sz w:val="28"/>
        </w:rPr>
        <w:t>
      ауыл шаруашылығы мақсатындағы жерлер-14 810 гектар;</w:t>
      </w:r>
    </w:p>
    <w:bookmarkEnd w:id="1125"/>
    <w:bookmarkStart w:name="z1317" w:id="1126"/>
    <w:p>
      <w:pPr>
        <w:spacing w:after="0"/>
        <w:ind w:left="0"/>
        <w:jc w:val="both"/>
      </w:pPr>
      <w:r>
        <w:rPr>
          <w:rFonts w:ascii="Times New Roman"/>
          <w:b w:val="false"/>
          <w:i w:val="false"/>
          <w:color w:val="000000"/>
          <w:sz w:val="28"/>
        </w:rPr>
        <w:t>
      елді мекендердің жерлері - 6 400 гектар;</w:t>
      </w:r>
    </w:p>
    <w:bookmarkEnd w:id="1126"/>
    <w:bookmarkStart w:name="z1318" w:id="1127"/>
    <w:p>
      <w:pPr>
        <w:spacing w:after="0"/>
        <w:ind w:left="0"/>
        <w:jc w:val="both"/>
      </w:pPr>
      <w:r>
        <w:rPr>
          <w:rFonts w:ascii="Times New Roman"/>
          <w:b w:val="false"/>
          <w:i w:val="false"/>
          <w:color w:val="000000"/>
          <w:sz w:val="28"/>
        </w:rPr>
        <w:t>
      тұрғындардың малдарын жайлымға шығару - 2000,0 гектар;</w:t>
      </w:r>
    </w:p>
    <w:bookmarkEnd w:id="1127"/>
    <w:bookmarkStart w:name="z1319" w:id="1128"/>
    <w:p>
      <w:pPr>
        <w:spacing w:after="0"/>
        <w:ind w:left="0"/>
        <w:jc w:val="both"/>
      </w:pPr>
      <w:r>
        <w:rPr>
          <w:rFonts w:ascii="Times New Roman"/>
          <w:b w:val="false"/>
          <w:i w:val="false"/>
          <w:color w:val="000000"/>
          <w:sz w:val="28"/>
        </w:rPr>
        <w:t>
      босалқы жер-20 710 гектар.</w:t>
      </w:r>
    </w:p>
    <w:bookmarkEnd w:id="1128"/>
    <w:bookmarkStart w:name="z1320" w:id="1129"/>
    <w:p>
      <w:pPr>
        <w:spacing w:after="0"/>
        <w:ind w:left="0"/>
        <w:jc w:val="both"/>
      </w:pPr>
      <w:r>
        <w:rPr>
          <w:rFonts w:ascii="Times New Roman"/>
          <w:b w:val="false"/>
          <w:i w:val="false"/>
          <w:color w:val="000000"/>
          <w:sz w:val="28"/>
        </w:rPr>
        <w:t>
      2023 жылдың 1 мамырында Шұбаркөл кенттік округінде (халықтың жеке ауласы, шаруа қожалықтары, заңды тұлғалар) ірі қара мал саны 588 бас, оның ішінде аналық мал басы 348 бас, ұсақ мал 437 бас, жылқы 652 бас.</w:t>
      </w:r>
    </w:p>
    <w:bookmarkEnd w:id="1129"/>
    <w:bookmarkStart w:name="z1321" w:id="1130"/>
    <w:p>
      <w:pPr>
        <w:spacing w:after="0"/>
        <w:ind w:left="0"/>
        <w:jc w:val="both"/>
      </w:pPr>
      <w:r>
        <w:rPr>
          <w:rFonts w:ascii="Times New Roman"/>
          <w:b w:val="false"/>
          <w:i w:val="false"/>
          <w:color w:val="000000"/>
          <w:sz w:val="28"/>
        </w:rPr>
        <w:t>
      Шұбаркөл кенттік округінің заңды тұлғаларының, шаруа және фермерлік қожалықтарының саны: ірі қара мал 305 бас, ұсақ мал 240 бас, жылқы 561 бас құрайды. (ІҚМ: 305 бас * 10,5 га=3 202,5 га, ҰММ 240 Бас * 2,0 га = 480 га, жылқылар 561 бас * 12 га = 6 732 га. барлығы: 3 202,5 га+480 га+6 732 га=10 414,5 га).</w:t>
      </w:r>
    </w:p>
    <w:bookmarkEnd w:id="1130"/>
    <w:bookmarkStart w:name="z1322" w:id="1131"/>
    <w:p>
      <w:pPr>
        <w:spacing w:after="0"/>
        <w:ind w:left="0"/>
        <w:jc w:val="both"/>
      </w:pPr>
      <w:r>
        <w:rPr>
          <w:rFonts w:ascii="Times New Roman"/>
          <w:b w:val="false"/>
          <w:i w:val="false"/>
          <w:color w:val="000000"/>
          <w:sz w:val="28"/>
        </w:rPr>
        <w:t>
      Заңды тұлғалардың, шаруа және фермер қожалықтарының жайылымдары мен шабындықтарының ауданы 16 515 гектарды құрайды, жүктеме 112%.</w:t>
      </w:r>
    </w:p>
    <w:bookmarkEnd w:id="1131"/>
    <w:bookmarkStart w:name="z1323" w:id="1132"/>
    <w:p>
      <w:pPr>
        <w:spacing w:after="0"/>
        <w:ind w:left="0"/>
        <w:jc w:val="both"/>
      </w:pPr>
      <w:r>
        <w:rPr>
          <w:rFonts w:ascii="Times New Roman"/>
          <w:b w:val="false"/>
          <w:i w:val="false"/>
          <w:color w:val="000000"/>
          <w:sz w:val="28"/>
        </w:rPr>
        <w:t>
      Жайылымдық алқаптардың бар қажеттілігін шешу үшін Ауыл шаруашылығы құралымдарының қажеттілігі үшін ("Шұбаркөл" ШҚ) Талдысай ауылдық округінен конкурстық негізде 4 973 га және босалқы жерден 1 478 га жайылымдық алқаптар қосымша жер учаскелері берілді. Қосымша бөлінген жайылымдарды ескере отырып, ауыл шаруашылығы құрылымдары жерлерінің жүктемесі 78% - ды құрады.</w:t>
      </w:r>
    </w:p>
    <w:bookmarkEnd w:id="1132"/>
    <w:bookmarkStart w:name="z1324" w:id="1133"/>
    <w:p>
      <w:pPr>
        <w:spacing w:after="0"/>
        <w:ind w:left="0"/>
        <w:jc w:val="both"/>
      </w:pPr>
      <w:r>
        <w:rPr>
          <w:rFonts w:ascii="Times New Roman"/>
          <w:b w:val="false"/>
          <w:i w:val="false"/>
          <w:color w:val="000000"/>
          <w:sz w:val="28"/>
        </w:rPr>
        <w:t>
      Ауыл шаруашылығы жануарларын қамтамасыз ету үшін кенттерде барлығы 26 585 гектар жайылымдық жер бар. Елді мекендер шегінде 5 875 гектар жайылым бар.</w:t>
      </w:r>
    </w:p>
    <w:bookmarkEnd w:id="1133"/>
    <w:bookmarkStart w:name="z1325" w:id="1134"/>
    <w:p>
      <w:pPr>
        <w:spacing w:after="0"/>
        <w:ind w:left="0"/>
        <w:jc w:val="both"/>
      </w:pPr>
      <w:r>
        <w:rPr>
          <w:rFonts w:ascii="Times New Roman"/>
          <w:b w:val="false"/>
          <w:i w:val="false"/>
          <w:color w:val="000000"/>
          <w:sz w:val="28"/>
        </w:rPr>
        <w:t>
      Кентте мал айдауға арналған кооперативтер жоқ.</w:t>
      </w:r>
    </w:p>
    <w:bookmarkEnd w:id="1134"/>
    <w:bookmarkStart w:name="z1326" w:id="1135"/>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5 875 гектар мөлшерінде қажеттілік 2 400 гектарды құрайды, жүктеме нормасы 15 гектар/бас. (Аналық бас ІҚМ 160 бас*10,5 га=1 680 га).</w:t>
      </w:r>
    </w:p>
    <w:bookmarkEnd w:id="1135"/>
    <w:bookmarkStart w:name="z1327" w:id="1136"/>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6 656 гектар мөлшерінде жайылымдық алқаптарға қажеттілік бар, ірі қара малдың басына жүктеме нормасы – 10,5 гектар/1 басқа, ұсақ қара мал –2,0 гектар/ 1 басқа, жылқы – 12 гектар/ 1 басқа.</w:t>
      </w:r>
    </w:p>
    <w:bookmarkEnd w:id="1136"/>
    <w:bookmarkStart w:name="z1328" w:id="1137"/>
    <w:p>
      <w:pPr>
        <w:spacing w:after="0"/>
        <w:ind w:left="0"/>
        <w:jc w:val="both"/>
      </w:pPr>
      <w:r>
        <w:rPr>
          <w:rFonts w:ascii="Times New Roman"/>
          <w:b w:val="false"/>
          <w:i w:val="false"/>
          <w:color w:val="000000"/>
          <w:sz w:val="28"/>
        </w:rPr>
        <w:t>
      Қажеттілік:</w:t>
      </w:r>
    </w:p>
    <w:bookmarkEnd w:id="1137"/>
    <w:bookmarkStart w:name="z1329" w:id="1138"/>
    <w:p>
      <w:pPr>
        <w:spacing w:after="0"/>
        <w:ind w:left="0"/>
        <w:jc w:val="both"/>
      </w:pPr>
      <w:r>
        <w:rPr>
          <w:rFonts w:ascii="Times New Roman"/>
          <w:b w:val="false"/>
          <w:i w:val="false"/>
          <w:color w:val="000000"/>
          <w:sz w:val="28"/>
        </w:rPr>
        <w:t>
      ірі қара мал 283 бас * 10,5 гектар/1 Басқа = 2 971,5 гектар;</w:t>
      </w:r>
    </w:p>
    <w:bookmarkEnd w:id="1138"/>
    <w:bookmarkStart w:name="z1330" w:id="1139"/>
    <w:p>
      <w:pPr>
        <w:spacing w:after="0"/>
        <w:ind w:left="0"/>
        <w:jc w:val="both"/>
      </w:pPr>
      <w:r>
        <w:rPr>
          <w:rFonts w:ascii="Times New Roman"/>
          <w:b w:val="false"/>
          <w:i w:val="false"/>
          <w:color w:val="000000"/>
          <w:sz w:val="28"/>
        </w:rPr>
        <w:t>
      ұсақ мал үшін - 197 бас *2,0 гектар / 1 басқа = 394 гектар;</w:t>
      </w:r>
    </w:p>
    <w:bookmarkEnd w:id="1139"/>
    <w:bookmarkStart w:name="z1331" w:id="1140"/>
    <w:p>
      <w:pPr>
        <w:spacing w:after="0"/>
        <w:ind w:left="0"/>
        <w:jc w:val="both"/>
      </w:pPr>
      <w:r>
        <w:rPr>
          <w:rFonts w:ascii="Times New Roman"/>
          <w:b w:val="false"/>
          <w:i w:val="false"/>
          <w:color w:val="000000"/>
          <w:sz w:val="28"/>
        </w:rPr>
        <w:t>
      жылқылар үшін-91 Бас * 12 гектар / 1 Бас = 1 092 гектар.</w:t>
      </w:r>
    </w:p>
    <w:bookmarkEnd w:id="1140"/>
    <w:bookmarkStart w:name="z1332" w:id="1141"/>
    <w:p>
      <w:pPr>
        <w:spacing w:after="0"/>
        <w:ind w:left="0"/>
        <w:jc w:val="both"/>
      </w:pPr>
      <w:r>
        <w:rPr>
          <w:rFonts w:ascii="Times New Roman"/>
          <w:b w:val="false"/>
          <w:i w:val="false"/>
          <w:color w:val="000000"/>
          <w:sz w:val="28"/>
        </w:rPr>
        <w:t>
      2 971,5+394+1 092=4 457,5 гектар.</w:t>
      </w:r>
    </w:p>
    <w:bookmarkEnd w:id="1141"/>
    <w:bookmarkStart w:name="z1333" w:id="1142"/>
    <w:p>
      <w:pPr>
        <w:spacing w:after="0"/>
        <w:ind w:left="0"/>
        <w:jc w:val="both"/>
      </w:pPr>
      <w:r>
        <w:rPr>
          <w:rFonts w:ascii="Times New Roman"/>
          <w:b w:val="false"/>
          <w:i w:val="false"/>
          <w:color w:val="000000"/>
          <w:sz w:val="28"/>
        </w:rPr>
        <w:t>
      Халықтың ауыл шаруашылығы жануарларын жаюға арналған жайылымдардағы жүктеме 1-58,5% құрайды.</w:t>
      </w:r>
    </w:p>
    <w:bookmarkEnd w:id="1142"/>
    <w:bookmarkStart w:name="z1334" w:id="1143"/>
    <w:p>
      <w:pPr>
        <w:spacing w:after="0"/>
        <w:ind w:left="0"/>
        <w:jc w:val="both"/>
      </w:pPr>
      <w:r>
        <w:rPr>
          <w:rFonts w:ascii="Times New Roman"/>
          <w:b w:val="false"/>
          <w:i w:val="false"/>
          <w:color w:val="000000"/>
          <w:sz w:val="28"/>
        </w:rPr>
        <w:t>
      Халықтың ауыл шаруашылығы жануарларын жаю үшін жайылымдық алқаптарға ішінара қалыптасқан қажеттілік "Шұбаркөл"ШҚ-ға тиесілі жерлерде жаю есебінен өтеледі.</w:t>
      </w:r>
    </w:p>
    <w:bookmarkEnd w:id="1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336" w:id="11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Шұбаркөл кенттік округінің аумағында жайылымдардың орналасу схемасы (картасы)</w:t>
      </w:r>
    </w:p>
    <w:bookmarkEnd w:id="1144"/>
    <w:bookmarkStart w:name="z1337"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8" w:id="1146"/>
    <w:p>
      <w:pPr>
        <w:spacing w:after="0"/>
        <w:ind w:left="0"/>
        <w:jc w:val="left"/>
      </w:pPr>
      <w:r>
        <w:rPr>
          <w:rFonts w:ascii="Times New Roman"/>
          <w:b/>
          <w:i w:val="false"/>
          <w:color w:val="000000"/>
        </w:rPr>
        <w:t xml:space="preserve"> Кесте-1. Шұбаркөл кенттік округі бойынша ірі қара малдың аналық (сауын)мал басын орналастыру үшін жайылымдарды бөлу жөніндегі мәліметтер</w:t>
      </w:r>
    </w:p>
    <w:bookmarkEnd w:id="1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4 195</w:t>
            </w:r>
          </w:p>
        </w:tc>
      </w:tr>
    </w:tbl>
    <w:bookmarkStart w:name="z1339" w:id="1147"/>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147"/>
    <w:bookmarkStart w:name="z1340" w:id="1148"/>
    <w:p>
      <w:pPr>
        <w:spacing w:after="0"/>
        <w:ind w:left="0"/>
        <w:jc w:val="left"/>
      </w:pPr>
      <w:r>
        <w:rPr>
          <w:rFonts w:ascii="Times New Roman"/>
          <w:b/>
          <w:i w:val="false"/>
          <w:color w:val="000000"/>
        </w:rPr>
        <w:t xml:space="preserve"> Кесте-2. Шұбаркөл кенттік округі бойынша ауыл шаруашылығы жануарларын орналастыру үшін халықтың жайылымдарға қажеттілігі туралы мәліметтер</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342" w:id="1149"/>
    <w:p>
      <w:pPr>
        <w:spacing w:after="0"/>
        <w:ind w:left="0"/>
        <w:jc w:val="left"/>
      </w:pPr>
      <w:r>
        <w:rPr>
          <w:rFonts w:ascii="Times New Roman"/>
          <w:b/>
          <w:i w:val="false"/>
          <w:color w:val="000000"/>
        </w:rPr>
        <w:t xml:space="preserve"> Шұбаркөл кенттік округі үшін жайылым айналымдарының қолайлы схемасы</w:t>
      </w:r>
    </w:p>
    <w:bookmarkEnd w:id="1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343" w:id="115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345" w:id="115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151"/>
    <w:bookmarkStart w:name="z1346"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406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06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349" w:id="11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154"/>
    <w:bookmarkStart w:name="z1350" w:id="1155"/>
    <w:p>
      <w:pPr>
        <w:spacing w:after="0"/>
        <w:ind w:left="0"/>
        <w:jc w:val="both"/>
      </w:pPr>
      <w:r>
        <w:rPr>
          <w:rFonts w:ascii="Times New Roman"/>
          <w:b w:val="false"/>
          <w:i w:val="false"/>
          <w:color w:val="000000"/>
          <w:sz w:val="28"/>
        </w:rPr>
        <w:t xml:space="preserve">
      </w:t>
      </w:r>
    </w:p>
    <w:bookmarkEnd w:id="1155"/>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352" w:id="115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56"/>
    <w:bookmarkStart w:name="z1353" w:id="1157"/>
    <w:p>
      <w:pPr>
        <w:spacing w:after="0"/>
        <w:ind w:left="0"/>
        <w:jc w:val="both"/>
      </w:pPr>
      <w:r>
        <w:rPr>
          <w:rFonts w:ascii="Times New Roman"/>
          <w:b w:val="false"/>
          <w:i w:val="false"/>
          <w:color w:val="000000"/>
          <w:sz w:val="28"/>
        </w:rPr>
        <w:t xml:space="preserve">
      </w:t>
      </w:r>
    </w:p>
    <w:bookmarkEnd w:id="1157"/>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355" w:id="1158"/>
    <w:p>
      <w:pPr>
        <w:spacing w:after="0"/>
        <w:ind w:left="0"/>
        <w:jc w:val="left"/>
      </w:pPr>
      <w:r>
        <w:rPr>
          <w:rFonts w:ascii="Times New Roman"/>
          <w:b/>
          <w:i w:val="false"/>
          <w:color w:val="000000"/>
        </w:rPr>
        <w:t xml:space="preserve"> Шұбаркөл кенттік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58"/>
    <w:bookmarkStart w:name="z1356"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Шұбаркөл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358" w:id="1160"/>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359" w:id="1161"/>
    <w:p>
      <w:pPr>
        <w:spacing w:after="0"/>
        <w:ind w:left="0"/>
        <w:jc w:val="both"/>
      </w:pPr>
      <w:r>
        <w:rPr>
          <w:rFonts w:ascii="Times New Roman"/>
          <w:b w:val="false"/>
          <w:i w:val="false"/>
          <w:color w:val="000000"/>
          <w:sz w:val="28"/>
        </w:rPr>
        <w:t>
      Ескерту: аббревиатуралардың толық жазылуы:</w:t>
      </w:r>
    </w:p>
    <w:bookmarkEnd w:id="1161"/>
    <w:bookmarkStart w:name="z1360" w:id="1162"/>
    <w:p>
      <w:pPr>
        <w:spacing w:after="0"/>
        <w:ind w:left="0"/>
        <w:jc w:val="both"/>
      </w:pPr>
      <w:r>
        <w:rPr>
          <w:rFonts w:ascii="Times New Roman"/>
          <w:b w:val="false"/>
          <w:i w:val="false"/>
          <w:color w:val="000000"/>
          <w:sz w:val="28"/>
        </w:rPr>
        <w:t>
      КЖМ -көктемгі-жазғы маусым;</w:t>
      </w:r>
    </w:p>
    <w:bookmarkEnd w:id="1162"/>
    <w:bookmarkStart w:name="z1361" w:id="1163"/>
    <w:p>
      <w:pPr>
        <w:spacing w:after="0"/>
        <w:ind w:left="0"/>
        <w:jc w:val="both"/>
      </w:pPr>
      <w:r>
        <w:rPr>
          <w:rFonts w:ascii="Times New Roman"/>
          <w:b w:val="false"/>
          <w:i w:val="false"/>
          <w:color w:val="000000"/>
          <w:sz w:val="28"/>
        </w:rPr>
        <w:t>
      ЖКМ -жазғы-күзгі маусым;</w:t>
      </w:r>
    </w:p>
    <w:bookmarkEnd w:id="1163"/>
    <w:bookmarkStart w:name="z1362" w:id="1164"/>
    <w:p>
      <w:pPr>
        <w:spacing w:after="0"/>
        <w:ind w:left="0"/>
        <w:jc w:val="both"/>
      </w:pPr>
      <w:r>
        <w:rPr>
          <w:rFonts w:ascii="Times New Roman"/>
          <w:b w:val="false"/>
          <w:i w:val="false"/>
          <w:color w:val="000000"/>
          <w:sz w:val="28"/>
        </w:rPr>
        <w:t>
      ЖМ - жазғы маусым;</w:t>
      </w:r>
    </w:p>
    <w:bookmarkEnd w:id="1164"/>
    <w:bookmarkStart w:name="z1363" w:id="1165"/>
    <w:p>
      <w:pPr>
        <w:spacing w:after="0"/>
        <w:ind w:left="0"/>
        <w:jc w:val="both"/>
      </w:pPr>
      <w:r>
        <w:rPr>
          <w:rFonts w:ascii="Times New Roman"/>
          <w:b w:val="false"/>
          <w:i w:val="false"/>
          <w:color w:val="000000"/>
          <w:sz w:val="28"/>
        </w:rPr>
        <w:t>
      ДА -демалушы алаң.</w:t>
      </w:r>
    </w:p>
    <w:bookmarkEnd w:id="1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мәслихаттың</w:t>
            </w:r>
            <w:r>
              <w:br/>
            </w:r>
            <w:r>
              <w:rPr>
                <w:rFonts w:ascii="Times New Roman"/>
                <w:b w:val="false"/>
                <w:i w:val="false"/>
                <w:color w:val="000000"/>
                <w:sz w:val="20"/>
              </w:rPr>
              <w:t>2023 жылғы "27" маусымдағы</w:t>
            </w:r>
            <w:r>
              <w:br/>
            </w:r>
            <w:r>
              <w:rPr>
                <w:rFonts w:ascii="Times New Roman"/>
                <w:b w:val="false"/>
                <w:i w:val="false"/>
                <w:color w:val="000000"/>
                <w:sz w:val="20"/>
              </w:rPr>
              <w:t>№ 31 шешіміне</w:t>
            </w:r>
            <w:r>
              <w:br/>
            </w:r>
            <w:r>
              <w:rPr>
                <w:rFonts w:ascii="Times New Roman"/>
                <w:b w:val="false"/>
                <w:i w:val="false"/>
                <w:color w:val="000000"/>
                <w:sz w:val="20"/>
              </w:rPr>
              <w:t>26-қосымша</w:t>
            </w:r>
          </w:p>
        </w:tc>
      </w:tr>
    </w:tbl>
    <w:bookmarkStart w:name="z1365" w:id="1166"/>
    <w:p>
      <w:pPr>
        <w:spacing w:after="0"/>
        <w:ind w:left="0"/>
        <w:jc w:val="left"/>
      </w:pPr>
      <w:r>
        <w:rPr>
          <w:rFonts w:ascii="Times New Roman"/>
          <w:b/>
          <w:i w:val="false"/>
          <w:color w:val="000000"/>
        </w:rPr>
        <w:t xml:space="preserve"> Нұра кенттік округінің 2024-2025 жылдарға арналған жайылымдарды басқару және оларды пайдалану жөніндегі жоспар</w:t>
      </w:r>
    </w:p>
    <w:bookmarkEnd w:id="1166"/>
    <w:bookmarkStart w:name="z1366" w:id="1167"/>
    <w:p>
      <w:pPr>
        <w:spacing w:after="0"/>
        <w:ind w:left="0"/>
        <w:jc w:val="both"/>
      </w:pPr>
      <w:r>
        <w:rPr>
          <w:rFonts w:ascii="Times New Roman"/>
          <w:b w:val="false"/>
          <w:i w:val="false"/>
          <w:color w:val="000000"/>
          <w:sz w:val="28"/>
        </w:rPr>
        <w:t>
      Нұра кенттік округі жерінің жалпы ауданы 5 954 гектарды құрайды, оның ішінде жайылымдық жерлер – 3 842 гектар,шабындық – 592 гектар, басқа санаттар – 1 520 гектар.</w:t>
      </w:r>
    </w:p>
    <w:bookmarkEnd w:id="1167"/>
    <w:bookmarkStart w:name="z1367" w:id="1168"/>
    <w:p>
      <w:pPr>
        <w:spacing w:after="0"/>
        <w:ind w:left="0"/>
        <w:jc w:val="both"/>
      </w:pPr>
      <w:r>
        <w:rPr>
          <w:rFonts w:ascii="Times New Roman"/>
          <w:b w:val="false"/>
          <w:i w:val="false"/>
          <w:color w:val="000000"/>
          <w:sz w:val="28"/>
        </w:rPr>
        <w:t>
      Жер санаттары бойынша:</w:t>
      </w:r>
    </w:p>
    <w:bookmarkEnd w:id="1168"/>
    <w:bookmarkStart w:name="z1368" w:id="1169"/>
    <w:p>
      <w:pPr>
        <w:spacing w:after="0"/>
        <w:ind w:left="0"/>
        <w:jc w:val="both"/>
      </w:pPr>
      <w:r>
        <w:rPr>
          <w:rFonts w:ascii="Times New Roman"/>
          <w:b w:val="false"/>
          <w:i w:val="false"/>
          <w:color w:val="000000"/>
          <w:sz w:val="28"/>
        </w:rPr>
        <w:t>
      елді мекендердің жерлері - 5 954 гектар;</w:t>
      </w:r>
    </w:p>
    <w:bookmarkEnd w:id="1169"/>
    <w:bookmarkStart w:name="z1369" w:id="1170"/>
    <w:p>
      <w:pPr>
        <w:spacing w:after="0"/>
        <w:ind w:left="0"/>
        <w:jc w:val="both"/>
      </w:pPr>
      <w:r>
        <w:rPr>
          <w:rFonts w:ascii="Times New Roman"/>
          <w:b w:val="false"/>
          <w:i w:val="false"/>
          <w:color w:val="000000"/>
          <w:sz w:val="28"/>
        </w:rPr>
        <w:t>
      тұрғындардың малдарын жайлымға шығару – 25 600,0 гектар;</w:t>
      </w:r>
    </w:p>
    <w:bookmarkEnd w:id="1170"/>
    <w:bookmarkStart w:name="z1370" w:id="1171"/>
    <w:p>
      <w:pPr>
        <w:spacing w:after="0"/>
        <w:ind w:left="0"/>
        <w:jc w:val="both"/>
      </w:pPr>
      <w:r>
        <w:rPr>
          <w:rFonts w:ascii="Times New Roman"/>
          <w:b w:val="false"/>
          <w:i w:val="false"/>
          <w:color w:val="000000"/>
          <w:sz w:val="28"/>
        </w:rPr>
        <w:t>
      2023 жылдың 1 мамырында Нұра кенттік округінде (халықтың жеке ауласында) 1 968 бас ірі қара мал бар, оның ішінде аналық мал басы 1 237 бас, ұсақ мал басы 5 185 бас, жылқы 1 499 бас.</w:t>
      </w:r>
    </w:p>
    <w:bookmarkEnd w:id="1171"/>
    <w:bookmarkStart w:name="z1371" w:id="1172"/>
    <w:p>
      <w:pPr>
        <w:spacing w:after="0"/>
        <w:ind w:left="0"/>
        <w:jc w:val="both"/>
      </w:pPr>
      <w:r>
        <w:rPr>
          <w:rFonts w:ascii="Times New Roman"/>
          <w:b w:val="false"/>
          <w:i w:val="false"/>
          <w:color w:val="000000"/>
          <w:sz w:val="28"/>
        </w:rPr>
        <w:t>
      Ауыл шаруашылығы жануарларын қамтамасыз ету үшін Нұра кенті бойынша барлығы 3 842 гектар жайылымдық жер бар. Кентте мал айдауға арналған орындар жоқ.</w:t>
      </w:r>
    </w:p>
    <w:bookmarkEnd w:id="1172"/>
    <w:bookmarkStart w:name="z1372" w:id="1173"/>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ауыл шаруашылығы жануарларының аналық (сауын) басын күтіп-ұстау бойынша елді мекендердің қолда бар жайылымдық алқаптары кезінде 3 842 гектар мөлшерінде қажеттілік 11 133 гектарды құрайды, жүктеме нормасы 9 гектар/бас. (Аналық бас ІҚМ 1 237 Бас*9 га=11 133 га).</w:t>
      </w:r>
    </w:p>
    <w:bookmarkEnd w:id="1173"/>
    <w:bookmarkStart w:name="z1373" w:id="1174"/>
    <w:p>
      <w:pPr>
        <w:spacing w:after="0"/>
        <w:ind w:left="0"/>
        <w:jc w:val="both"/>
      </w:pPr>
      <w:r>
        <w:rPr>
          <w:rFonts w:ascii="Times New Roman"/>
          <w:b w:val="false"/>
          <w:i w:val="false"/>
          <w:color w:val="000000"/>
          <w:sz w:val="28"/>
        </w:rPr>
        <w:t>
      500 бас мал жайылымына 3 табын (төл, бұқа), 700 бас ұсақ малға 2 отар және 450 бас жылқыға 1 табын ұйымдастырылды.</w:t>
      </w:r>
    </w:p>
    <w:bookmarkEnd w:id="1174"/>
    <w:bookmarkStart w:name="z1374" w:id="1175"/>
    <w:p>
      <w:pPr>
        <w:spacing w:after="0"/>
        <w:ind w:left="0"/>
        <w:jc w:val="both"/>
      </w:pPr>
      <w:r>
        <w:rPr>
          <w:rFonts w:ascii="Times New Roman"/>
          <w:b w:val="false"/>
          <w:i w:val="false"/>
          <w:color w:val="000000"/>
          <w:sz w:val="28"/>
        </w:rPr>
        <w:t>
      Жергілікті халықтың барлық ауыл шаруашылығы жануарларын жаю бойынша жайылымдық жерлерге қажеттілік 47 224,0гектар мөлшерінде, ірі қара малдың басына жүктеме нормасы – 9 гектар/1 басқа, ұсақ қара мал – 1,8 гектар/ 1 басқа, жылқы – 10,8 гектар/ 1 басқа.</w:t>
      </w:r>
    </w:p>
    <w:bookmarkEnd w:id="1175"/>
    <w:bookmarkStart w:name="z1375" w:id="1176"/>
    <w:p>
      <w:pPr>
        <w:spacing w:after="0"/>
        <w:ind w:left="0"/>
        <w:jc w:val="both"/>
      </w:pPr>
      <w:r>
        <w:rPr>
          <w:rFonts w:ascii="Times New Roman"/>
          <w:b w:val="false"/>
          <w:i w:val="false"/>
          <w:color w:val="000000"/>
          <w:sz w:val="28"/>
        </w:rPr>
        <w:t>
      Қажеттілік:</w:t>
      </w:r>
    </w:p>
    <w:bookmarkEnd w:id="1176"/>
    <w:bookmarkStart w:name="z1376" w:id="1177"/>
    <w:p>
      <w:pPr>
        <w:spacing w:after="0"/>
        <w:ind w:left="0"/>
        <w:jc w:val="both"/>
      </w:pPr>
      <w:r>
        <w:rPr>
          <w:rFonts w:ascii="Times New Roman"/>
          <w:b w:val="false"/>
          <w:i w:val="false"/>
          <w:color w:val="000000"/>
          <w:sz w:val="28"/>
        </w:rPr>
        <w:t>
      ірі қара 1 468 бас * 9 гектар / 1 Басқа = 13 212 гектар;</w:t>
      </w:r>
    </w:p>
    <w:bookmarkEnd w:id="1177"/>
    <w:bookmarkStart w:name="z1377" w:id="1178"/>
    <w:p>
      <w:pPr>
        <w:spacing w:after="0"/>
        <w:ind w:left="0"/>
        <w:jc w:val="both"/>
      </w:pPr>
      <w:r>
        <w:rPr>
          <w:rFonts w:ascii="Times New Roman"/>
          <w:b w:val="false"/>
          <w:i w:val="false"/>
          <w:color w:val="000000"/>
          <w:sz w:val="28"/>
        </w:rPr>
        <w:t>
      ұсақ мал үшін-4 485 бас * 1,8 гектар / 1 Басқа = 8 073 гектар;</w:t>
      </w:r>
    </w:p>
    <w:bookmarkEnd w:id="1178"/>
    <w:bookmarkStart w:name="z1378" w:id="1179"/>
    <w:p>
      <w:pPr>
        <w:spacing w:after="0"/>
        <w:ind w:left="0"/>
        <w:jc w:val="both"/>
      </w:pPr>
      <w:r>
        <w:rPr>
          <w:rFonts w:ascii="Times New Roman"/>
          <w:b w:val="false"/>
          <w:i w:val="false"/>
          <w:color w:val="000000"/>
          <w:sz w:val="28"/>
        </w:rPr>
        <w:t>
      жылқылар үшін-1 049 бас * 10,8 гектар/1 Басқа = 11 329,2 гектар.</w:t>
      </w:r>
    </w:p>
    <w:bookmarkEnd w:id="1179"/>
    <w:bookmarkStart w:name="z1379" w:id="1180"/>
    <w:p>
      <w:pPr>
        <w:spacing w:after="0"/>
        <w:ind w:left="0"/>
        <w:jc w:val="both"/>
      </w:pPr>
      <w:r>
        <w:rPr>
          <w:rFonts w:ascii="Times New Roman"/>
          <w:b w:val="false"/>
          <w:i w:val="false"/>
          <w:color w:val="000000"/>
          <w:sz w:val="28"/>
        </w:rPr>
        <w:t>
      13 212+8 073+11 329,2=32 614,2 гектар.</w:t>
      </w:r>
    </w:p>
    <w:bookmarkEnd w:id="1180"/>
    <w:bookmarkStart w:name="z1380" w:id="1181"/>
    <w:p>
      <w:pPr>
        <w:spacing w:after="0"/>
        <w:ind w:left="0"/>
        <w:jc w:val="both"/>
      </w:pPr>
      <w:r>
        <w:rPr>
          <w:rFonts w:ascii="Times New Roman"/>
          <w:b w:val="false"/>
          <w:i w:val="false"/>
          <w:color w:val="000000"/>
          <w:sz w:val="28"/>
        </w:rPr>
        <w:t>
      Халықтың ауыл шаруашылығы жануарларын жаю үшін жайылымдарда қамтамасыз етілуі 69,0% -. құрайды.</w:t>
      </w:r>
    </w:p>
    <w:bookmarkEnd w:id="1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382" w:id="118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Нұра кенттік округінің аумағында жайылымдардың орналасу схемасы (картасы)</w:t>
      </w:r>
    </w:p>
    <w:bookmarkEnd w:id="1182"/>
    <w:bookmarkStart w:name="z1383" w:id="1183"/>
    <w:p>
      <w:pPr>
        <w:spacing w:after="0"/>
        <w:ind w:left="0"/>
        <w:jc w:val="both"/>
      </w:pPr>
      <w:r>
        <w:rPr>
          <w:rFonts w:ascii="Times New Roman"/>
          <w:b w:val="false"/>
          <w:i w:val="false"/>
          <w:color w:val="000000"/>
          <w:sz w:val="28"/>
        </w:rPr>
        <w:t xml:space="preserve">
      </w:t>
      </w:r>
    </w:p>
    <w:bookmarkEnd w:id="1183"/>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4" w:id="1184"/>
    <w:p>
      <w:pPr>
        <w:spacing w:after="0"/>
        <w:ind w:left="0"/>
        <w:jc w:val="left"/>
      </w:pPr>
      <w:r>
        <w:rPr>
          <w:rFonts w:ascii="Times New Roman"/>
          <w:b/>
          <w:i w:val="false"/>
          <w:color w:val="000000"/>
        </w:rPr>
        <w:t xml:space="preserve"> Кесте-1. Нұра кенттік округі бойынша ірі қара малдың аналық (сауын)мал басын орналастыру үшін жайылымдарды бөлу жөніндегі мәліметтер</w:t>
      </w:r>
    </w:p>
    <w:bookmarkEnd w:id="1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5" w:id="1185"/>
    <w:p>
      <w:pPr>
        <w:spacing w:after="0"/>
        <w:ind w:left="0"/>
        <w:jc w:val="both"/>
      </w:pPr>
      <w:r>
        <w:rPr>
          <w:rFonts w:ascii="Times New Roman"/>
          <w:b w:val="false"/>
          <w:i w:val="false"/>
          <w:color w:val="000000"/>
          <w:sz w:val="28"/>
        </w:rPr>
        <w:t xml:space="preserve">
      Ескертпе: сауын сиырлар үшін жайылымдық жерлердің жеткіліксіз саны меморандумға сәйкес шаруашылық жерлерінде жайылым есебінен қамтамасыз етіледі. Бұдан әрі ҚР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халықтың жеке ауласын күтіп-ұстау жөніндегі мұқтажын қанағаттандыру мақсатында қажетті жайылым алаңдары резервке қойылатын болады.</w:t>
      </w:r>
    </w:p>
    <w:bookmarkEnd w:id="1185"/>
    <w:bookmarkStart w:name="z1386" w:id="1186"/>
    <w:p>
      <w:pPr>
        <w:spacing w:after="0"/>
        <w:ind w:left="0"/>
        <w:jc w:val="left"/>
      </w:pPr>
      <w:r>
        <w:rPr>
          <w:rFonts w:ascii="Times New Roman"/>
          <w:b/>
          <w:i w:val="false"/>
          <w:color w:val="000000"/>
        </w:rPr>
        <w:t xml:space="preserve"> Кесте-2. Нұра кенттік округі бойынша ауыл шаруашылығы жануарларын орналастыру үшін халықтың жайылымдарға қажеттілігі туралы мәліметтер</w:t>
      </w:r>
    </w:p>
    <w:bookmarkEnd w:id="1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32 614,2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32 614,2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388" w:id="1187"/>
    <w:p>
      <w:pPr>
        <w:spacing w:after="0"/>
        <w:ind w:left="0"/>
        <w:jc w:val="left"/>
      </w:pPr>
      <w:r>
        <w:rPr>
          <w:rFonts w:ascii="Times New Roman"/>
          <w:b/>
          <w:i w:val="false"/>
          <w:color w:val="000000"/>
        </w:rPr>
        <w:t xml:space="preserve"> Нұра кенттік округі үшін жайылым айналымдарының қолайлы схемасы</w:t>
      </w:r>
    </w:p>
    <w:bookmarkEnd w:id="1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алаң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1389" w:id="1188"/>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391" w:id="1189"/>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189"/>
    <w:bookmarkStart w:name="z1392" w:id="1190"/>
    <w:p>
      <w:pPr>
        <w:spacing w:after="0"/>
        <w:ind w:left="0"/>
        <w:jc w:val="both"/>
      </w:pPr>
      <w:r>
        <w:rPr>
          <w:rFonts w:ascii="Times New Roman"/>
          <w:b w:val="false"/>
          <w:i w:val="false"/>
          <w:color w:val="000000"/>
          <w:sz w:val="28"/>
        </w:rPr>
        <w:t xml:space="preserve">
      </w:t>
      </w:r>
    </w:p>
    <w:bookmarkEnd w:id="119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394" w:id="11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191"/>
    <w:bookmarkStart w:name="z1395" w:id="1192"/>
    <w:p>
      <w:pPr>
        <w:spacing w:after="0"/>
        <w:ind w:left="0"/>
        <w:jc w:val="both"/>
      </w:pPr>
      <w:r>
        <w:rPr>
          <w:rFonts w:ascii="Times New Roman"/>
          <w:b w:val="false"/>
          <w:i w:val="false"/>
          <w:color w:val="000000"/>
          <w:sz w:val="28"/>
        </w:rPr>
        <w:t xml:space="preserve">
      </w:t>
      </w:r>
    </w:p>
    <w:bookmarkEnd w:id="1192"/>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397" w:id="119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93"/>
    <w:bookmarkStart w:name="z1398"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400" w:id="1195"/>
    <w:p>
      <w:pPr>
        <w:spacing w:after="0"/>
        <w:ind w:left="0"/>
        <w:jc w:val="left"/>
      </w:pPr>
      <w:r>
        <w:rPr>
          <w:rFonts w:ascii="Times New Roman"/>
          <w:b/>
          <w:i w:val="false"/>
          <w:color w:val="000000"/>
        </w:rPr>
        <w:t xml:space="preserve"> Нұра кенттік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95"/>
    <w:bookmarkStart w:name="z1401" w:id="1196"/>
    <w:p>
      <w:pPr>
        <w:spacing w:after="0"/>
        <w:ind w:left="0"/>
        <w:jc w:val="both"/>
      </w:pPr>
      <w:r>
        <w:rPr>
          <w:rFonts w:ascii="Times New Roman"/>
          <w:b w:val="false"/>
          <w:i w:val="false"/>
          <w:color w:val="000000"/>
          <w:sz w:val="28"/>
        </w:rPr>
        <w:t xml:space="preserve">
      </w:t>
      </w:r>
    </w:p>
    <w:bookmarkEnd w:id="119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кенттік округі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403" w:id="1197"/>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2024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 саны 2025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bookmarkStart w:name="z1404" w:id="1198"/>
    <w:p>
      <w:pPr>
        <w:spacing w:after="0"/>
        <w:ind w:left="0"/>
        <w:jc w:val="both"/>
      </w:pPr>
      <w:r>
        <w:rPr>
          <w:rFonts w:ascii="Times New Roman"/>
          <w:b w:val="false"/>
          <w:i w:val="false"/>
          <w:color w:val="000000"/>
          <w:sz w:val="28"/>
        </w:rPr>
        <w:t>
      Ескерту: аббревиатуралардың толық жазылуы:</w:t>
      </w:r>
    </w:p>
    <w:bookmarkEnd w:id="1198"/>
    <w:bookmarkStart w:name="z1405" w:id="1199"/>
    <w:p>
      <w:pPr>
        <w:spacing w:after="0"/>
        <w:ind w:left="0"/>
        <w:jc w:val="both"/>
      </w:pPr>
      <w:r>
        <w:rPr>
          <w:rFonts w:ascii="Times New Roman"/>
          <w:b w:val="false"/>
          <w:i w:val="false"/>
          <w:color w:val="000000"/>
          <w:sz w:val="28"/>
        </w:rPr>
        <w:t>
      КЖМ -көктемгі-жазғы маусым;</w:t>
      </w:r>
    </w:p>
    <w:bookmarkEnd w:id="1199"/>
    <w:bookmarkStart w:name="z1406" w:id="1200"/>
    <w:p>
      <w:pPr>
        <w:spacing w:after="0"/>
        <w:ind w:left="0"/>
        <w:jc w:val="both"/>
      </w:pPr>
      <w:r>
        <w:rPr>
          <w:rFonts w:ascii="Times New Roman"/>
          <w:b w:val="false"/>
          <w:i w:val="false"/>
          <w:color w:val="000000"/>
          <w:sz w:val="28"/>
        </w:rPr>
        <w:t>
      ЖКМ -жазғы-күзгі маусым;</w:t>
      </w:r>
    </w:p>
    <w:bookmarkEnd w:id="1200"/>
    <w:bookmarkStart w:name="z1407" w:id="1201"/>
    <w:p>
      <w:pPr>
        <w:spacing w:after="0"/>
        <w:ind w:left="0"/>
        <w:jc w:val="both"/>
      </w:pPr>
      <w:r>
        <w:rPr>
          <w:rFonts w:ascii="Times New Roman"/>
          <w:b w:val="false"/>
          <w:i w:val="false"/>
          <w:color w:val="000000"/>
          <w:sz w:val="28"/>
        </w:rPr>
        <w:t>
      ЖМ - жазғы маусым;</w:t>
      </w:r>
    </w:p>
    <w:bookmarkEnd w:id="1201"/>
    <w:bookmarkStart w:name="z1408" w:id="1202"/>
    <w:p>
      <w:pPr>
        <w:spacing w:after="0"/>
        <w:ind w:left="0"/>
        <w:jc w:val="both"/>
      </w:pPr>
      <w:r>
        <w:rPr>
          <w:rFonts w:ascii="Times New Roman"/>
          <w:b w:val="false"/>
          <w:i w:val="false"/>
          <w:color w:val="000000"/>
          <w:sz w:val="28"/>
        </w:rPr>
        <w:t>
      ДА -демалушы алаң.</w:t>
      </w:r>
    </w:p>
    <w:bookmarkEnd w:id="120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