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de0f3ec" w14:textId="de0f3ec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2024-2025 жылдарға арналған жайылымдарды басқару және оларды пайдалану жөніндегі жоспарды бекіту туралы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Күшін жойған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Қызылорда облысы Жалағаш аудандық мәслихатының 2023 жылғы 25 желтоқсандағы № 12-18 шешімі. Күші жойылды - Қызылорда облысы Жалағаш аудандық мәслихатының 2024 жылғы 23 желтоқсандағы № 28-18 шешiмiмен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Ескерту. Күші жойылды - Қызылорда облысы Жалағаш аудандық мәслихатының 23.12.2024 </w:t>
      </w:r>
      <w:r>
        <w:rPr>
          <w:rFonts w:ascii="Times New Roman"/>
          <w:b w:val="false"/>
          <w:i w:val="false"/>
          <w:color w:val="ff0000"/>
          <w:sz w:val="28"/>
        </w:rPr>
        <w:t>№ 28-18</w:t>
      </w:r>
      <w:r>
        <w:rPr>
          <w:rFonts w:ascii="Times New Roman"/>
          <w:b w:val="false"/>
          <w:i w:val="false"/>
          <w:color w:val="ff0000"/>
          <w:sz w:val="28"/>
        </w:rPr>
        <w:t xml:space="preserve"> (алғашқы ресми жарияланған күнінен кейін күнтізбелік он күн өткен соң қолданысқа енгізіледі) шешiмiмен.</w:t>
      </w:r>
    </w:p>
    <w:bookmarkStart w:name="z4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"Жайылымдар туралы" Қазақстан Республикасы Заңының </w:t>
      </w:r>
      <w:r>
        <w:rPr>
          <w:rFonts w:ascii="Times New Roman"/>
          <w:b w:val="false"/>
          <w:i w:val="false"/>
          <w:color w:val="000000"/>
          <w:sz w:val="28"/>
        </w:rPr>
        <w:t>8-бабының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1) тармақшасына сәйкес Жалағаш аудандық мәслихаты ШЕШІМ ҚАБЫЛДАДЫ: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Осы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Жалағаш кенті, Аққұм, Аққыр, Ақсу, Аламесек, Бұқарбай батыр, Еңбек, Жаңаталап, Жаңадария, Қаракеткен, Мақпалкөл, Мәдениет, Мырзабай ахун, Таң, М.Шәменов ауылдық округтерінің 2024-2025 жылдарға арналған жайылымдарды басқару және оларды пайдалану жөніндегі жоспарлары бекітілсін.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Осы шешім оның алғашқы жарияланған күнінен кейін күнтізбелік он күн өткен соң қолданысқа енгізіледі.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Жалағаш аудандық мәслихатының төрағасы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У.Елеусинов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1-қосымша</w:t>
            </w:r>
          </w:p>
        </w:tc>
      </w:tr>
    </w:tbl>
    <w:bookmarkStart w:name="z11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Жалағаш кенті бойынша 2024-2025 жылдарға арналған жайылымдарды басқару және оларды пайдалану жөніндегі жоспары</w:t>
      </w:r>
    </w:p>
    <w:bookmarkEnd w:id="3"/>
    <w:bookmarkStart w:name="z12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"/>
    <w:bookmarkStart w:name="z13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"/>
    <w:bookmarkStart w:name="z14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6"/>
    <w:bookmarkStart w:name="z15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7"/>
    <w:bookmarkStart w:name="z16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"/>
    <w:bookmarkStart w:name="z17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Жалағаш кентінің (бұдан әрі- кент)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"/>
    <w:bookmarkStart w:name="z18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0"/>
    <w:bookmarkStart w:name="z19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11"/>
    <w:bookmarkStart w:name="z20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12"/>
    <w:bookmarkStart w:name="z21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аумағында гидрографиялық торап дамыған. Жайылымды суландыру табиғи көлдерден, каналдардан, құбырлы және шахталы құдықтарданқамтамасыз етіледі. Судың сапасы әлсіз тұздылау, малдарды суару үшін жарамды.</w:t>
      </w:r>
    </w:p>
    <w:bookmarkEnd w:id="13"/>
    <w:bookmarkStart w:name="z22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4"/>
    <w:bookmarkStart w:name="z23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5"/>
    <w:bookmarkStart w:name="z24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Жалағаш кенті шығыстан Сырдария ауданымен, батыстан Қармақшы ауданымен шектеседі</w:t>
      </w:r>
    </w:p>
    <w:bookmarkEnd w:id="16"/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Жалағаш кентінен тұрады.</w:t>
      </w:r>
    </w:p>
    <w:bookmarkEnd w:id="17"/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18"/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жалпы жер көлемі -1436 гектар (бұдан әрі – га). Соның ішінде жайылымдар- 859 га.</w:t>
      </w:r>
    </w:p>
    <w:bookmarkEnd w:id="19"/>
    <w:bookmarkStart w:name="z28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- 1436 га.</w:t>
      </w:r>
    </w:p>
    <w:bookmarkEnd w:id="20"/>
    <w:bookmarkStart w:name="z29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аумағындағы ауыл шаруашылығы жануарлары мал басының саны:</w:t>
      </w:r>
    </w:p>
    <w:bookmarkEnd w:id="21"/>
    <w:bookmarkStart w:name="z30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6972 бас ірі қара мал, 4951 бас уақ мал, 7431 бас жылқы, 35 бас түйе.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3"/>
    <w:bookmarkStart w:name="z32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- 99 табын;</w:t>
      </w:r>
    </w:p>
    <w:bookmarkEnd w:id="24"/>
    <w:bookmarkStart w:name="z33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25"/>
    <w:bookmarkStart w:name="z34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26"/>
    <w:bookmarkStart w:name="z35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- 241 үйір.</w:t>
      </w:r>
    </w:p>
    <w:bookmarkEnd w:id="27"/>
    <w:bookmarkStart w:name="z36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28"/>
    <w:bookmarkStart w:name="z3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29"/>
    <w:bookmarkStart w:name="z38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белгіленген.</w:t>
      </w:r>
    </w:p>
    <w:bookmarkEnd w:id="30"/>
    <w:bookmarkStart w:name="z39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1"/>
    <w:bookmarkStart w:name="z40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"/>
    <w:p>
      <w:pPr>
        <w:spacing w:after="0"/>
        <w:ind w:left="0"/>
        <w:jc w:val="both"/>
      </w:pPr>
      <w:r>
        <w:drawing>
          <wp:inline distT="0" distB="0" distL="0" distR="0">
            <wp:extent cx="70866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Ел-ді мек-ен ата-уы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Ж-ай-ыл-ым ала-ңы,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дардың қажеттілігі,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Ар-тық жа-йылы-м-дар, (га)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"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Ж-иыны</w:t>
            </w:r>
          </w:p>
          <w:bookmarkEnd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Жалағаш кенті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69 72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49 51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74 31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76 69 2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10 89 2,2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10 40 34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54 2,3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19 21 60 ,7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-19 13 01 ,7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69 72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49 51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74 31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76 69 2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10 89 2,2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10 40 34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54 2,3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19 21 60 ,7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-19 13 01, 7</w:t>
            </w:r>
          </w:p>
        </w:tc>
      </w:tr>
    </w:tbl>
    <w:bookmarkStart w:name="z44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Ескертпе: Кент бойынша шаруа қожалық үшін жерлері табысталмаған. Кестеде көрсетілген мал басының саны бойынша мәлімет тұрғындардың жеке малдары болып табылады.</w:t>
      </w:r>
    </w:p>
    <w:bookmarkEnd w:id="36"/>
    <w:bookmarkStart w:name="z45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37"/>
    <w:bookmarkStart w:name="z46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8"/>
    <w:bookmarkStart w:name="z47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мал.</w:t>
      </w:r>
    </w:p>
    <w:bookmarkEnd w:id="39"/>
    <w:bookmarkStart w:name="z48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бойынша елді мекендер бөлінісінде мүйізді ірі қара аналық (сауын) мал басын орналастыру үшін жайылымдарды бөлу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"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Жалағаш кенті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-15421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-15421</w:t>
            </w:r>
          </w:p>
        </w:tc>
      </w:tr>
    </w:tbl>
    <w:bookmarkStart w:name="z50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51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43"/>
    <w:bookmarkStart w:name="z52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734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жайылымдардың сыртқы және ішкі шекаралары мен алаңдары, жайылымдық инфрақұрылым объектілері белгіленген картасы</w:t>
      </w:r>
    </w:p>
    <w:bookmarkEnd w:id="45"/>
    <w:bookmarkStart w:name="z54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3914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47"/>
    <w:bookmarkStart w:name="z56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0104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9"/>
    <w:bookmarkStart w:name="z58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0612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52"/>
    <w:bookmarkStart w:name="z61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1628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2-қосымша</w:t>
            </w:r>
          </w:p>
        </w:tc>
      </w:tr>
    </w:tbl>
    <w:bookmarkStart w:name="z67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Аққұм ауылдық округінің 2024-2025 жылдарға арналған жайылымдарды басқару және оларды пайдалану жөніндегі жоспары</w:t>
      </w:r>
    </w:p>
    <w:bookmarkEnd w:id="56"/>
    <w:bookmarkStart w:name="z68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7"/>
    <w:bookmarkStart w:name="z69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8"/>
    <w:bookmarkStart w:name="z70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9"/>
    <w:bookmarkStart w:name="z71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60"/>
    <w:bookmarkStart w:name="z72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1"/>
    <w:bookmarkStart w:name="z73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Аққұм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2"/>
    <w:bookmarkStart w:name="z74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3"/>
    <w:bookmarkStart w:name="z75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64"/>
    <w:bookmarkStart w:name="z76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65"/>
    <w:bookmarkStart w:name="z77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66"/>
    <w:bookmarkStart w:name="z78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–центнер/гектарды құрайды.</w:t>
      </w:r>
    </w:p>
    <w:bookmarkEnd w:id="67"/>
    <w:bookmarkStart w:name="z79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8"/>
    <w:bookmarkStart w:name="z80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Бұхарбай батыр,Еңбек ауылдық округімен шектеседі.</w:t>
      </w:r>
    </w:p>
    <w:bookmarkEnd w:id="69"/>
    <w:bookmarkStart w:name="z81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Аққұм ауылынан тұрады.</w:t>
      </w:r>
    </w:p>
    <w:bookmarkEnd w:id="70"/>
    <w:bookmarkStart w:name="z82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71"/>
    <w:bookmarkStart w:name="z83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- 16647 гектар (бұдан әрі – га). Соның ішінде жайылымдар- 2232</w:t>
      </w:r>
    </w:p>
    <w:bookmarkEnd w:id="72"/>
    <w:bookmarkStart w:name="z84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3"/>
    <w:bookmarkStart w:name="z85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- 11382 га.</w:t>
      </w:r>
    </w:p>
    <w:bookmarkEnd w:id="74"/>
    <w:bookmarkStart w:name="z86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- 454 га.</w:t>
      </w:r>
    </w:p>
    <w:bookmarkEnd w:id="75"/>
    <w:bookmarkStart w:name="z87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2430 бас ірі қара мал, 3608 бас уақ мал, 2452 бас жылқы, 168 бас түйе.</w:t>
      </w:r>
    </w:p>
    <w:bookmarkEnd w:id="76"/>
    <w:bookmarkStart w:name="z88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7"/>
    <w:bookmarkStart w:name="z89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30 табын;</w:t>
      </w:r>
    </w:p>
    <w:bookmarkEnd w:id="78"/>
    <w:bookmarkStart w:name="z90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79"/>
    <w:bookmarkStart w:name="z91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- 8 келе;</w:t>
      </w:r>
    </w:p>
    <w:bookmarkEnd w:id="80"/>
    <w:bookmarkStart w:name="z92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жылқылар-120 үйір.</w:t>
      </w:r>
    </w:p>
    <w:bookmarkEnd w:id="81"/>
    <w:bookmarkStart w:name="z93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82"/>
    <w:bookmarkStart w:name="z94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 Ауылдық округте малды айдап өтуге арналған сервитуттар орнатылмаған.</w:t>
      </w:r>
    </w:p>
    <w:bookmarkEnd w:id="83"/>
    <w:bookmarkStart w:name="z95" w:id="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4"/>
    <w:bookmarkStart w:name="z96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"/>
    <w:p>
      <w:pPr>
        <w:spacing w:after="0"/>
        <w:ind w:left="0"/>
        <w:jc w:val="both"/>
      </w:pPr>
      <w:r>
        <w:drawing>
          <wp:inline distT="0" distB="0" distL="0" distR="0">
            <wp:extent cx="73787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787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74422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" w:id="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уча-ске-ле-рі-нің ме-нш-ік ие-ле-рі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Жа-йы-лым ала-ңы,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9"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</w:t>
            </w:r>
          </w:p>
          <w:bookmarkEnd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 йы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 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да 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  <w:bookmarkEnd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Алдоңғаров Алматбек "Аққұм Жер"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Жандарбек "Абзал-Ж"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 Сламбек "Бақдәулет"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Гүлсім "Бақдәулет"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85 58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34 05,6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94 36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22 82 5,6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-2 27 05 ,6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"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Ғабит</w:t>
            </w:r>
          </w:p>
          <w:bookmarkEnd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"Бірлік-А"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"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Алдоңғаров Спандияр</w:t>
            </w:r>
          </w:p>
          <w:bookmarkEnd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"Нұржан"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-1 69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"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Жадилов Кенжехан</w:t>
            </w:r>
          </w:p>
          <w:bookmarkEnd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"Жасталап"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-13 97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"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Дауылбай</w:t>
            </w:r>
          </w:p>
          <w:bookmarkEnd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"Айдос"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Ғабит "Думан"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Қ.Жанабаев "Жанабай"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"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Шаханова Қанымкүл</w:t>
            </w:r>
          </w:p>
          <w:bookmarkEnd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"Нұрымбет"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9"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Омарәлі "Қарабөгет"</w:t>
            </w:r>
          </w:p>
          <w:bookmarkEnd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-35 55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Оразов Мардан "Шымбөгет"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Дастан "Ережеп"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Нұрболат "Абдраманов"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Сейіл "Алмурзаев"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-11 71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51 77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10 538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34 05 ,6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15 806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31 17 5,6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25 99 8,6</w:t>
            </w:r>
          </w:p>
        </w:tc>
      </w:tr>
    </w:tbl>
    <w:bookmarkStart w:name="z110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96"/>
    <w:bookmarkStart w:name="z111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97"/>
    <w:bookmarkStart w:name="z112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98"/>
    <w:bookmarkStart w:name="z113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"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"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</w:tr>
    </w:tbl>
    <w:bookmarkStart w:name="z117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1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118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1,2,3,4 – Қашаны жылына пайдалану тәртібі.</w:t>
      </w:r>
    </w:p>
    <w:bookmarkEnd w:id="103"/>
    <w:bookmarkStart w:name="z119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106"/>
    <w:bookmarkStart w:name="z122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5816600" cy="758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7543800" cy="370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109"/>
    <w:bookmarkStart w:name="z125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59309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"/>
    <w:p>
      <w:pPr>
        <w:spacing w:after="0"/>
        <w:ind w:left="0"/>
        <w:jc w:val="both"/>
      </w:pPr>
      <w:r>
        <w:drawing>
          <wp:inline distT="0" distB="0" distL="0" distR="0">
            <wp:extent cx="7810500" cy="359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7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12"/>
    <w:bookmarkStart w:name="z128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5438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78105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115"/>
    <w:bookmarkStart w:name="z131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72644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"/>
    <w:p>
      <w:pPr>
        <w:spacing w:after="0"/>
        <w:ind w:left="0"/>
        <w:jc w:val="both"/>
      </w:pPr>
      <w:r>
        <w:drawing>
          <wp:inline distT="0" distB="0" distL="0" distR="0">
            <wp:extent cx="75057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" w:id="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3-қосымша</w:t>
            </w:r>
          </w:p>
        </w:tc>
      </w:tr>
    </w:tbl>
    <w:bookmarkStart w:name="z137" w:id="1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Аққыр ауылдық округінің 2024-2025 жылдарға арналған жайылымдарды басқару және оларды пайдалану жөніндегі жоспары</w:t>
      </w:r>
    </w:p>
    <w:bookmarkEnd w:id="119"/>
    <w:bookmarkStart w:name="z138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20"/>
    <w:bookmarkStart w:name="z139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21"/>
    <w:bookmarkStart w:name="z140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122"/>
    <w:bookmarkStart w:name="z141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123"/>
    <w:bookmarkStart w:name="z142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24"/>
    <w:bookmarkStart w:name="z143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Аққыр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25"/>
    <w:bookmarkStart w:name="z144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26"/>
    <w:bookmarkStart w:name="z145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127"/>
    <w:bookmarkStart w:name="z146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128"/>
    <w:bookmarkStart w:name="z147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129"/>
    <w:bookmarkStart w:name="z148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30"/>
    <w:bookmarkStart w:name="z149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31"/>
    <w:bookmarkStart w:name="z150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бөлігінде, солтүстік-батысында Қармақшы ауданымен, оңтүстік-батысында Өзбекстан Республикасымен шектеседі</w:t>
      </w:r>
    </w:p>
    <w:bookmarkEnd w:id="132"/>
    <w:bookmarkStart w:name="z151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Аққыр ауылынан тұрады.</w:t>
      </w:r>
    </w:p>
    <w:bookmarkEnd w:id="133"/>
    <w:bookmarkStart w:name="z152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134"/>
    <w:bookmarkStart w:name="z153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- 677926 гектар (бұдан әрі – га). Соның ішінде жайылымдар - 4485 га.</w:t>
      </w:r>
    </w:p>
    <w:bookmarkEnd w:id="135"/>
    <w:bookmarkStart w:name="z154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36"/>
    <w:bookmarkStart w:name="z155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- 26080 га.</w:t>
      </w:r>
    </w:p>
    <w:bookmarkEnd w:id="137"/>
    <w:bookmarkStart w:name="z156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- 358 га.</w:t>
      </w:r>
    </w:p>
    <w:bookmarkEnd w:id="138"/>
    <w:bookmarkStart w:name="z157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139"/>
    <w:bookmarkStart w:name="z158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2047 бас ірі қара мал, 7218 бас уақ мал, 865 бас жылқы, 92 бас түйе.</w:t>
      </w:r>
    </w:p>
    <w:bookmarkEnd w:id="140"/>
    <w:bookmarkStart w:name="z159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41"/>
    <w:bookmarkStart w:name="z160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29 табын;</w:t>
      </w:r>
    </w:p>
    <w:bookmarkEnd w:id="142"/>
    <w:bookmarkStart w:name="z161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- 10 отар;</w:t>
      </w:r>
    </w:p>
    <w:bookmarkEnd w:id="143"/>
    <w:bookmarkStart w:name="z162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- 5 келе;</w:t>
      </w:r>
    </w:p>
    <w:bookmarkEnd w:id="144"/>
    <w:bookmarkStart w:name="z163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- 43 үйір.</w:t>
      </w:r>
    </w:p>
    <w:bookmarkEnd w:id="145"/>
    <w:bookmarkStart w:name="z164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146"/>
    <w:bookmarkStart w:name="z165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147"/>
    <w:bookmarkStart w:name="z166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-1.</w:t>
      </w:r>
    </w:p>
    <w:bookmarkEnd w:id="148"/>
    <w:bookmarkStart w:name="z167" w:id="1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49"/>
    <w:bookmarkStart w:name="z168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"/>
    <w:p>
      <w:pPr>
        <w:spacing w:after="0"/>
        <w:ind w:left="0"/>
        <w:jc w:val="both"/>
      </w:pPr>
      <w:r>
        <w:drawing>
          <wp:inline distT="0" distB="0" distL="0" distR="0">
            <wp:extent cx="69469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7175500" cy="147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0" w:id="1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1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 рі нің мен шік иел 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 ыл 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"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</w:t>
            </w:r>
          </w:p>
          <w:bookmarkEnd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 йы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 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 ар,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 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 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 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 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"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</w:t>
            </w:r>
          </w:p>
          <w:bookmarkEnd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"Туған жер"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28 15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61 93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66 12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-59 73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"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Нұрпейіс</w:t>
            </w:r>
          </w:p>
          <w:bookmarkEnd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"Алихан-Айдан"шаруа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-20 86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"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Амангелді</w:t>
            </w:r>
          </w:p>
          <w:bookmarkEnd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"Дәулетов"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29 65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+27 14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"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Саймбетова Лаззат</w:t>
            </w:r>
          </w:p>
          <w:bookmarkEnd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"Манас"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88 6,6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24 25 ,1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-1 99 8,1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"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Болатбек</w:t>
            </w:r>
          </w:p>
          <w:bookmarkEnd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"Сайлау"шаруа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44 9,5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34 16 ,5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-31 50,5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"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Ойнарова Алтын</w:t>
            </w:r>
          </w:p>
          <w:bookmarkEnd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"ЕрСулБиБек"шаруа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29 81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50 15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-43 56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"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Түбекбаев Қабланбек</w:t>
            </w:r>
          </w:p>
          <w:bookmarkEnd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"Айтөре"шаруа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"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Садықова Асия</w:t>
            </w:r>
          </w:p>
          <w:bookmarkEnd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"Қайсар"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-18 2,4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3"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Аймұратов Данабай</w:t>
            </w:r>
          </w:p>
          <w:bookmarkEnd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"Аймұрат"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-6 54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4"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Қалдыбеков Жәнібек</w:t>
            </w:r>
          </w:p>
          <w:bookmarkEnd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"Жәнібек"шаруа өқожалығы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5"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Коштаев Артелбай</w:t>
            </w:r>
          </w:p>
          <w:bookmarkEnd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"Бақытжолы"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6"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Пірмжаров Шынділда</w:t>
            </w:r>
          </w:p>
          <w:bookmarkEnd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"Пиримжаров"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7"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Пірмжаров Шынділда</w:t>
            </w:r>
          </w:p>
          <w:bookmarkEnd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"Қарақат"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8"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Шынжыров Серік</w:t>
            </w:r>
          </w:p>
          <w:bookmarkEnd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"Саду"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16 7,2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20 0,2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22 3,8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9"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Ғаниев Нұрбек</w:t>
            </w:r>
          </w:p>
          <w:bookmarkEnd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"Нұр-Сая"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0"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Қайрат</w:t>
            </w:r>
          </w:p>
          <w:bookmarkEnd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"Гүл-Бау"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1"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Әлібеков Еркін</w:t>
            </w:r>
          </w:p>
          <w:bookmarkEnd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"Атамекен"ШҚ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2"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Кәрібаев Қайырбек</w:t>
            </w:r>
          </w:p>
          <w:bookmarkEnd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"Арыстан"фермер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3"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Исламқұлов Бағдат</w:t>
            </w:r>
          </w:p>
          <w:bookmarkEnd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"Бағдат"шаруа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4"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Орынбай</w:t>
            </w:r>
          </w:p>
          <w:bookmarkEnd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"Шолақ 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129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83 3,2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70 4,2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5"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Тилесов Галымжан</w:t>
            </w:r>
          </w:p>
          <w:bookmarkEnd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"Тилесов"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6"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</w:t>
            </w:r>
          </w:p>
          <w:bookmarkEnd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"Аққыр"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62 11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62 11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7"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Алыбаев Еркебулан</w:t>
            </w:r>
          </w:p>
          <w:bookmarkEnd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"Алыбаев"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Шайхы Өмірсерік Төребекұлы "Шайхы"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Нугманова Асель "Нугманова"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-22 11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8"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Шайқыұлы Төребек</w:t>
            </w:r>
          </w:p>
          <w:bookmarkEnd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"Несібе"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"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Серитханов Исламгали</w:t>
            </w:r>
          </w:p>
          <w:bookmarkEnd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"Иса пайғамбар"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Әлімбаева Жұлдызай Жұмабекқызы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Аймуратов Толеген Бодыбаевич "Ілияс"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"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Ганиев Муратбек</w:t>
            </w:r>
          </w:p>
          <w:bookmarkEnd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"НұрӘли"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"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 Жазыкбай</w:t>
            </w:r>
          </w:p>
          <w:bookmarkEnd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"Байнияз"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18 587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53 27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121 99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11 71 9,4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76 44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86 7,5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32 43 0,4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29 978</w:t>
            </w:r>
          </w:p>
        </w:tc>
      </w:tr>
    </w:tbl>
    <w:bookmarkStart w:name="z202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181"/>
    <w:bookmarkStart w:name="z203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182"/>
    <w:bookmarkStart w:name="z204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183"/>
    <w:bookmarkStart w:name="z205" w:id="1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6"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8"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-355</w:t>
            </w:r>
          </w:p>
        </w:tc>
      </w:tr>
    </w:tbl>
    <w:bookmarkStart w:name="z209" w:id="1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1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210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188"/>
    <w:bookmarkStart w:name="z211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9"/>
    <w:p>
      <w:pPr>
        <w:spacing w:after="0"/>
        <w:ind w:left="0"/>
        <w:jc w:val="both"/>
      </w:pPr>
      <w:r>
        <w:drawing>
          <wp:inline distT="0" distB="0" distL="0" distR="0">
            <wp:extent cx="5702300" cy="71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2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0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3" w:id="1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191"/>
    <w:bookmarkStart w:name="z214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2"/>
    <w:p>
      <w:pPr>
        <w:spacing w:after="0"/>
        <w:ind w:left="0"/>
        <w:jc w:val="both"/>
      </w:pPr>
      <w:r>
        <w:drawing>
          <wp:inline distT="0" distB="0" distL="0" distR="0">
            <wp:extent cx="54737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5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3"/>
    <w:p>
      <w:pPr>
        <w:spacing w:after="0"/>
        <w:ind w:left="0"/>
        <w:jc w:val="both"/>
      </w:pPr>
      <w:r>
        <w:drawing>
          <wp:inline distT="0" distB="0" distL="0" distR="0">
            <wp:extent cx="7543800" cy="370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6" w:id="1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194"/>
    <w:bookmarkStart w:name="z217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64389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8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6"/>
    <w:p>
      <w:pPr>
        <w:spacing w:after="0"/>
        <w:ind w:left="0"/>
        <w:jc w:val="both"/>
      </w:pPr>
      <w:r>
        <w:drawing>
          <wp:inline distT="0" distB="0" distL="0" distR="0">
            <wp:extent cx="76200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9" w:id="1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Аққыр ауылдық округі бойынша су ұңғымаларының орналасқан орны</w:t>
      </w:r>
    </w:p>
    <w:bookmarkEnd w:id="197"/>
    <w:bookmarkStart w:name="z220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8"/>
    <w:p>
      <w:pPr>
        <w:spacing w:after="0"/>
        <w:ind w:left="0"/>
        <w:jc w:val="both"/>
      </w:pPr>
      <w:r>
        <w:drawing>
          <wp:inline distT="0" distB="0" distL="0" distR="0">
            <wp:extent cx="7810500" cy="622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1" w:id="1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99"/>
    <w:bookmarkStart w:name="z222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0"/>
    <w:p>
      <w:pPr>
        <w:spacing w:after="0"/>
        <w:ind w:left="0"/>
        <w:jc w:val="both"/>
      </w:pPr>
      <w:r>
        <w:drawing>
          <wp:inline distT="0" distB="0" distL="0" distR="0">
            <wp:extent cx="6985000" cy="674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3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4" w:id="2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202"/>
    <w:bookmarkStart w:name="z225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7150100" cy="741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6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4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7" w:id="2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2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4-қосымша</w:t>
            </w:r>
          </w:p>
        </w:tc>
      </w:tr>
    </w:tbl>
    <w:bookmarkStart w:name="z231" w:id="2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Ақсу ауылдық округінің 2024-2025 жылдарға арналған жайылымдарды басқару және оларды пайдалану жөніндегі жоспары</w:t>
      </w:r>
    </w:p>
    <w:bookmarkEnd w:id="206"/>
    <w:bookmarkStart w:name="z232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07"/>
    <w:bookmarkStart w:name="z233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08"/>
    <w:bookmarkStart w:name="z234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209"/>
    <w:bookmarkStart w:name="z235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210"/>
    <w:bookmarkStart w:name="z236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11"/>
    <w:bookmarkStart w:name="z237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Ақсу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12"/>
    <w:bookmarkStart w:name="z238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13"/>
    <w:bookmarkStart w:name="z239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214"/>
    <w:bookmarkStart w:name="z240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215"/>
    <w:bookmarkStart w:name="z241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каналдардан,құбырлы және шахталы құдықтардан қамтамасыз етіледі. Судың сапасы әлсіз тұздылау, малдарды суару үшін жарамды.</w:t>
      </w:r>
    </w:p>
    <w:bookmarkEnd w:id="216"/>
    <w:bookmarkStart w:name="z242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217"/>
    <w:bookmarkStart w:name="z243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18"/>
    <w:bookmarkStart w:name="z244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оңтүстік-шығыс бөлігінде орналасқан, Сырдария ауданымен шектеседі.</w:t>
      </w:r>
    </w:p>
    <w:bookmarkEnd w:id="219"/>
    <w:bookmarkStart w:name="z245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Ақсу ауылынан тұрады.</w:t>
      </w:r>
    </w:p>
    <w:bookmarkEnd w:id="220"/>
    <w:bookmarkStart w:name="z246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221"/>
    <w:bookmarkStart w:name="z247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- 28526 гектар (бұдан әрі – га). Соның ішінде жайылымдар - 732 га.</w:t>
      </w:r>
    </w:p>
    <w:bookmarkEnd w:id="222"/>
    <w:bookmarkStart w:name="z248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23"/>
    <w:bookmarkStart w:name="z249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- 20 841га.</w:t>
      </w:r>
    </w:p>
    <w:bookmarkEnd w:id="224"/>
    <w:bookmarkStart w:name="z250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- 268 га.</w:t>
      </w:r>
    </w:p>
    <w:bookmarkEnd w:id="225"/>
    <w:bookmarkStart w:name="z251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226"/>
    <w:bookmarkStart w:name="z252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2714 бас ірі қара мал, 3631 бас уақ мал, 3329 бас жылқы, 108 бас түйе.</w:t>
      </w:r>
    </w:p>
    <w:bookmarkEnd w:id="227"/>
    <w:bookmarkStart w:name="z253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28"/>
    <w:bookmarkStart w:name="z254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6 табын;</w:t>
      </w:r>
    </w:p>
    <w:bookmarkEnd w:id="229"/>
    <w:bookmarkStart w:name="z255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230"/>
    <w:bookmarkStart w:name="z256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- 9 келе;</w:t>
      </w:r>
    </w:p>
    <w:bookmarkEnd w:id="231"/>
    <w:bookmarkStart w:name="z257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- 90 үйір.</w:t>
      </w:r>
    </w:p>
    <w:bookmarkEnd w:id="232"/>
    <w:bookmarkStart w:name="z258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233"/>
    <w:bookmarkStart w:name="z259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234"/>
    <w:bookmarkStart w:name="z260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35"/>
    <w:bookmarkStart w:name="z261" w:id="2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36"/>
    <w:bookmarkStart w:name="z262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69723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3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4" w:id="2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тізімі</w:t>
      </w:r>
    </w:p>
    <w:bookmarkEnd w:id="2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Ж-ер уча-ске-ле-рі-нің мен-шік иел-ері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Жай-ыл-ым ала-ңы,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"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 жа йы</w:t>
            </w:r>
          </w:p>
          <w:bookmarkEnd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 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да 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8" w:id="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  <w:bookmarkEnd w:id="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Айтбалаева Сара "Нүрке"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Алтаев Тұрымбет "Ақсу"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Кенжебаева Үміт "Шапет"шаруа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Оңдасын "Талап" шаруа қолжалығы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Қайпназарова Қаламқас "Қайпназарова"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-52 93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Дастан "Жарасбаев ДК"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Серік "Аманжолов"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Даур "Дилдабек"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Жантугел "Бекжанов" ШҚ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Тұрлашев Жарқын "Жарқын" ШҚ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Абдимухтар "Ибраев"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Кушкимбаев Мадияр "Жумабек"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Орманов Ерлан "Малқаджар"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Ертілеуов Балқашбай "Ертілеуов"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28 62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-27 80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Абдикали "Серикбаев"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Абуова Гулсим "Байтерек"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Қауымбаев Аманжол "Қауымбаев"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Узаков Хамит "Узаков"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Шаймаханова Сериккуль "Шаймаханова"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Ниетқұлов Қуаныш "Нұр- Сәт"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Прмаханов Асылхан "Прмаханов"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Садық "Алиев"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Чингисова Разия "Чингисова"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Қабылбаев Нурмат "Нұрмат"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"Талап"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 "Нұрмаханов"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24 65 ,4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-2 38 3,4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"Қиясов Еркебұлан"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27 49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-25 52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Еркін "Бисенов Еркін"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Даулетқали "Ғали"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Дастан"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Боранқұлов Абай Байпанұлы "Ақбостай"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Даулетбеков Максат Мухтарович "Мақсат"шаруа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Қанат "Сәрке батыр"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55 65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12 207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87 67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95 62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9" w:id="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-6 87 4,4</w:t>
            </w:r>
          </w:p>
        </w:tc>
      </w:tr>
    </w:tbl>
    <w:bookmarkStart w:name="z270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43"/>
    <w:bookmarkStart w:name="z271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МІҚ-ірі қара мал;</w:t>
      </w:r>
    </w:p>
    <w:bookmarkEnd w:id="244"/>
    <w:bookmarkStart w:name="z272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245"/>
    <w:bookmarkStart w:name="z273" w:id="2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2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4" w:id="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Ақсу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-9245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-9245</w:t>
            </w:r>
          </w:p>
        </w:tc>
      </w:tr>
    </w:tbl>
    <w:bookmarkStart w:name="z275" w:id="2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2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276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249"/>
    <w:bookmarkStart w:name="z277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0"/>
    <w:p>
      <w:pPr>
        <w:spacing w:after="0"/>
        <w:ind w:left="0"/>
        <w:jc w:val="both"/>
      </w:pPr>
      <w:r>
        <w:drawing>
          <wp:inline distT="0" distB="0" distL="0" distR="0">
            <wp:extent cx="7810500" cy="897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8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1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9" w:id="2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252"/>
    <w:bookmarkStart w:name="z280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3"/>
    <w:p>
      <w:pPr>
        <w:spacing w:after="0"/>
        <w:ind w:left="0"/>
        <w:jc w:val="both"/>
      </w:pPr>
      <w:r>
        <w:drawing>
          <wp:inline distT="0" distB="0" distL="0" distR="0">
            <wp:extent cx="5067300" cy="720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1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4"/>
    <w:p>
      <w:pPr>
        <w:spacing w:after="0"/>
        <w:ind w:left="0"/>
        <w:jc w:val="both"/>
      </w:pPr>
      <w:r>
        <w:drawing>
          <wp:inline distT="0" distB="0" distL="0" distR="0">
            <wp:extent cx="7505700" cy="374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2" w:id="2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255"/>
    <w:bookmarkStart w:name="z283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6"/>
    <w:p>
      <w:pPr>
        <w:spacing w:after="0"/>
        <w:ind w:left="0"/>
        <w:jc w:val="both"/>
      </w:pPr>
      <w:r>
        <w:drawing>
          <wp:inline distT="0" distB="0" distL="0" distR="0">
            <wp:extent cx="53086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4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7"/>
    <w:p>
      <w:pPr>
        <w:spacing w:after="0"/>
        <w:ind w:left="0"/>
        <w:jc w:val="both"/>
      </w:pPr>
      <w:r>
        <w:drawing>
          <wp:inline distT="0" distB="0" distL="0" distR="0">
            <wp:extent cx="75819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5" w:id="2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58"/>
    <w:bookmarkStart w:name="z286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"/>
    <w:p>
      <w:pPr>
        <w:spacing w:after="0"/>
        <w:ind w:left="0"/>
        <w:jc w:val="both"/>
      </w:pPr>
      <w:r>
        <w:drawing>
          <wp:inline distT="0" distB="0" distL="0" distR="0">
            <wp:extent cx="63500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7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0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8" w:id="2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261"/>
    <w:bookmarkStart w:name="z289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2"/>
    <w:p>
      <w:pPr>
        <w:spacing w:after="0"/>
        <w:ind w:left="0"/>
        <w:jc w:val="both"/>
      </w:pPr>
      <w:r>
        <w:drawing>
          <wp:inline distT="0" distB="0" distL="0" distR="0">
            <wp:extent cx="5905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0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3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1" w:id="2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2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5-қосымша</w:t>
            </w:r>
          </w:p>
        </w:tc>
      </w:tr>
    </w:tbl>
    <w:bookmarkStart w:name="z295" w:id="2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Аламесек ауылдық округінің 2024-2025 жылдарға арналған жайылымдарды басқару және оларды пайдалану жөніндегі жоспары</w:t>
      </w:r>
    </w:p>
    <w:bookmarkEnd w:id="265"/>
    <w:bookmarkStart w:name="z296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66"/>
    <w:bookmarkStart w:name="z297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67"/>
    <w:bookmarkStart w:name="z298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268"/>
    <w:bookmarkStart w:name="z299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269"/>
    <w:bookmarkStart w:name="z300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70"/>
    <w:bookmarkStart w:name="z301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Аламесек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71"/>
    <w:bookmarkStart w:name="z302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72"/>
    <w:bookmarkStart w:name="z303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273"/>
    <w:bookmarkStart w:name="z304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274"/>
    <w:bookmarkStart w:name="z305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275"/>
    <w:bookmarkStart w:name="z306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276"/>
    <w:bookmarkStart w:name="z307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77"/>
    <w:bookmarkStart w:name="z308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елді мекендермен шектеседі.</w:t>
      </w:r>
    </w:p>
    <w:bookmarkEnd w:id="278"/>
    <w:bookmarkStart w:name="z309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Есет батыр ауылынан тұрады.</w:t>
      </w:r>
    </w:p>
    <w:bookmarkEnd w:id="279"/>
    <w:bookmarkStart w:name="z310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280"/>
    <w:bookmarkStart w:name="z311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гектар - 12931 (бұдан әрі – га). Соның ішінде жайылымдар- 1630 га.</w:t>
      </w:r>
    </w:p>
    <w:bookmarkEnd w:id="281"/>
    <w:bookmarkStart w:name="z312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82"/>
    <w:bookmarkStart w:name="z313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- 7343 га.</w:t>
      </w:r>
    </w:p>
    <w:bookmarkEnd w:id="283"/>
    <w:bookmarkStart w:name="z314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- 473 га.</w:t>
      </w:r>
    </w:p>
    <w:bookmarkEnd w:id="284"/>
    <w:bookmarkStart w:name="z315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285"/>
    <w:bookmarkStart w:name="z316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2157 бас ірі қара мал, 2141 бас уақ мал, 863 бас жылқы.</w:t>
      </w:r>
    </w:p>
    <w:bookmarkEnd w:id="286"/>
    <w:bookmarkStart w:name="z317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87"/>
    <w:bookmarkStart w:name="z318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31 табын;</w:t>
      </w:r>
    </w:p>
    <w:bookmarkEnd w:id="288"/>
    <w:bookmarkStart w:name="z319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289"/>
    <w:bookmarkStart w:name="z320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жылқылар- 43 үйір.</w:t>
      </w:r>
    </w:p>
    <w:bookmarkEnd w:id="290"/>
    <w:bookmarkStart w:name="z321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291"/>
    <w:bookmarkStart w:name="z322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292"/>
    <w:bookmarkStart w:name="z323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орнатылмаған</w:t>
      </w:r>
    </w:p>
    <w:bookmarkEnd w:id="293"/>
    <w:bookmarkStart w:name="z324" w:id="2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94"/>
    <w:bookmarkStart w:name="z325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5"/>
    <w:p>
      <w:pPr>
        <w:spacing w:after="0"/>
        <w:ind w:left="0"/>
        <w:jc w:val="both"/>
      </w:pPr>
      <w:r>
        <w:drawing>
          <wp:inline distT="0" distB="0" distL="0" distR="0">
            <wp:extent cx="7112000" cy="574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5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6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6"/>
    <w:p>
      <w:pPr>
        <w:spacing w:after="0"/>
        <w:ind w:left="0"/>
        <w:jc w:val="both"/>
      </w:pPr>
      <w:r>
        <w:drawing>
          <wp:inline distT="0" distB="0" distL="0" distR="0">
            <wp:extent cx="74041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7" w:id="2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2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лері нің мен шік иел 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 ыл 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"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</w:t>
            </w:r>
          </w:p>
          <w:bookmarkEnd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 йы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 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да 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2"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  <w:bookmarkEnd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Бақытбек "Дихан"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Адилбек "Көктөбе"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Исағұлов Серғазы "Қалдан"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Мұнарбаев Нұрғиса "Мұнарбай"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Пірманов Қонысбек "Рахымбек"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Жомарт "Сарыкөл"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Бектұрғанов Талғат "Ақшұқыр"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Шәденұлы Әділ "Әділ"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Қайырманов Ғалымжан "Жаңаарық"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"Ибраев Б"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Қуаныш "Қуаныш"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Нұрымбек Жақсыбек "Нұрымбетов"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Дүйсенғазиев Серік "Нағи"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Дүйсенғазиев Серік "Нағи-1"шаруа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Берік "Садуов Б"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Есет "Айтпанов"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Тоғымов Райысбек "Тоғымов 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"Қарабура Ата-1"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Қайрақбаев Нартай "Балғабай"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Әміров Жалғас "Ердаулет"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Ермек "Успанов 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Сисенов Жалғас "Береке"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Тәжібаев Бабажан "Аламесек"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-2060</w:t>
            </w:r>
          </w:p>
        </w:tc>
      </w:tr>
    </w:tbl>
    <w:bookmarkStart w:name="z333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300"/>
    <w:bookmarkStart w:name="z334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301"/>
    <w:bookmarkStart w:name="z335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302"/>
    <w:bookmarkStart w:name="z336" w:id="3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3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7" w:id="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9" w:id="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-14287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-14287</w:t>
            </w:r>
          </w:p>
        </w:tc>
      </w:tr>
    </w:tbl>
    <w:bookmarkStart w:name="z340" w:id="3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3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341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307"/>
    <w:bookmarkStart w:name="z342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8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3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9"/>
    <w:p>
      <w:pPr>
        <w:spacing w:after="0"/>
        <w:ind w:left="0"/>
        <w:jc w:val="both"/>
      </w:pPr>
      <w:r>
        <w:drawing>
          <wp:inline distT="0" distB="0" distL="0" distR="0">
            <wp:extent cx="7607300" cy="234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4" w:id="3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310"/>
    <w:bookmarkStart w:name="z345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1"/>
    <w:p>
      <w:pPr>
        <w:spacing w:after="0"/>
        <w:ind w:left="0"/>
        <w:jc w:val="both"/>
      </w:pPr>
      <w:r>
        <w:drawing>
          <wp:inline distT="0" distB="0" distL="0" distR="0">
            <wp:extent cx="7620000" cy="547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6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"/>
    <w:p>
      <w:pPr>
        <w:spacing w:after="0"/>
        <w:ind w:left="0"/>
        <w:jc w:val="both"/>
      </w:pPr>
      <w:r>
        <w:drawing>
          <wp:inline distT="0" distB="0" distL="0" distR="0">
            <wp:extent cx="7467600" cy="405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7" w:id="3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313"/>
    <w:bookmarkStart w:name="z348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4"/>
    <w:p>
      <w:pPr>
        <w:spacing w:after="0"/>
        <w:ind w:left="0"/>
        <w:jc w:val="both"/>
      </w:pPr>
      <w:r>
        <w:drawing>
          <wp:inline distT="0" distB="0" distL="0" distR="0">
            <wp:extent cx="7810500" cy="568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9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7216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0" w:id="3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16"/>
    <w:bookmarkStart w:name="z351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7"/>
    <w:p>
      <w:pPr>
        <w:spacing w:after="0"/>
        <w:ind w:left="0"/>
        <w:jc w:val="both"/>
      </w:pPr>
      <w:r>
        <w:drawing>
          <wp:inline distT="0" distB="0" distL="0" distR="0">
            <wp:extent cx="6921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2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8"/>
    <w:p>
      <w:pPr>
        <w:spacing w:after="0"/>
        <w:ind w:left="0"/>
        <w:jc w:val="both"/>
      </w:pPr>
      <w:r>
        <w:drawing>
          <wp:inline distT="0" distB="0" distL="0" distR="0">
            <wp:extent cx="78105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3" w:id="3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319"/>
    <w:bookmarkStart w:name="z354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0"/>
    <w:p>
      <w:pPr>
        <w:spacing w:after="0"/>
        <w:ind w:left="0"/>
        <w:jc w:val="both"/>
      </w:pPr>
      <w:r>
        <w:drawing>
          <wp:inline distT="0" distB="0" distL="0" distR="0">
            <wp:extent cx="71628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5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1"/>
    <w:p>
      <w:pPr>
        <w:spacing w:after="0"/>
        <w:ind w:left="0"/>
        <w:jc w:val="both"/>
      </w:pPr>
      <w:r>
        <w:drawing>
          <wp:inline distT="0" distB="0" distL="0" distR="0">
            <wp:extent cx="74168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168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6" w:id="3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3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6-қосымша</w:t>
            </w:r>
          </w:p>
        </w:tc>
      </w:tr>
    </w:tbl>
    <w:bookmarkStart w:name="z360" w:id="3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Бұқарбай батыр ауылдық округінің 2024-2025 жылдарға арналған жайылымдарды басқару және оларды пайдалану жөніндегі жоспары</w:t>
      </w:r>
    </w:p>
    <w:bookmarkEnd w:id="323"/>
    <w:bookmarkStart w:name="z361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24"/>
    <w:bookmarkStart w:name="z362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25"/>
    <w:bookmarkStart w:name="z363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326"/>
    <w:bookmarkStart w:name="z364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327"/>
    <w:bookmarkStart w:name="z365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28"/>
    <w:bookmarkStart w:name="z366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Бұқарбай батыр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29"/>
    <w:bookmarkStart w:name="z367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30"/>
    <w:bookmarkStart w:name="z368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331"/>
    <w:bookmarkStart w:name="z369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332"/>
    <w:bookmarkStart w:name="z370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333"/>
    <w:bookmarkStart w:name="z371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334"/>
    <w:bookmarkStart w:name="z372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35"/>
    <w:bookmarkStart w:name="z373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орналасқанжәне шығыстаАққұм ауылдық округімен шектеседі.</w:t>
      </w:r>
    </w:p>
    <w:bookmarkEnd w:id="336"/>
    <w:bookmarkStart w:name="z374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Бұқарбай батыр ауылынан тұрады.</w:t>
      </w:r>
    </w:p>
    <w:bookmarkEnd w:id="337"/>
    <w:bookmarkStart w:name="z375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338"/>
    <w:bookmarkStart w:name="z376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- 22307 гектар (бұдан әрі – га). Соның ішінде жайылымдар -2454 га.</w:t>
      </w:r>
    </w:p>
    <w:bookmarkEnd w:id="339"/>
    <w:bookmarkStart w:name="z377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40"/>
    <w:bookmarkStart w:name="z378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- 15150 га.</w:t>
      </w:r>
    </w:p>
    <w:bookmarkEnd w:id="341"/>
    <w:bookmarkStart w:name="z379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- 494 га.</w:t>
      </w:r>
    </w:p>
    <w:bookmarkEnd w:id="342"/>
    <w:bookmarkStart w:name="z380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343"/>
    <w:bookmarkStart w:name="z381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2144 бас ірі қара мал, 1900 бас уақ мал, 957 бас жылқы, 157 бас түйе.</w:t>
      </w:r>
    </w:p>
    <w:bookmarkEnd w:id="344"/>
    <w:bookmarkStart w:name="z382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45"/>
    <w:bookmarkStart w:name="z383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21 табын;</w:t>
      </w:r>
    </w:p>
    <w:bookmarkEnd w:id="346"/>
    <w:bookmarkStart w:name="z384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- 14 отар;</w:t>
      </w:r>
    </w:p>
    <w:bookmarkEnd w:id="347"/>
    <w:bookmarkStart w:name="z385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- 11 келе;</w:t>
      </w:r>
    </w:p>
    <w:bookmarkEnd w:id="348"/>
    <w:bookmarkStart w:name="z386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жылқылар- 45 үйір.</w:t>
      </w:r>
    </w:p>
    <w:bookmarkEnd w:id="349"/>
    <w:bookmarkStart w:name="z387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350"/>
    <w:bookmarkStart w:name="z388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351"/>
    <w:bookmarkStart w:name="z389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52"/>
    <w:bookmarkStart w:name="z390" w:id="3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53"/>
    <w:bookmarkStart w:name="z391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4"/>
    <w:p>
      <w:pPr>
        <w:spacing w:after="0"/>
        <w:ind w:left="0"/>
        <w:jc w:val="both"/>
      </w:pPr>
      <w:r>
        <w:drawing>
          <wp:inline distT="0" distB="0" distL="0" distR="0">
            <wp:extent cx="6743700" cy="676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2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5"/>
    <w:p>
      <w:pPr>
        <w:spacing w:after="0"/>
        <w:ind w:left="0"/>
        <w:jc w:val="both"/>
      </w:pPr>
      <w:r>
        <w:drawing>
          <wp:inline distT="0" distB="0" distL="0" distR="0">
            <wp:extent cx="7112000" cy="208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3" w:id="3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356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 кесте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 рін жер пай да ла ну шы лар дың ата уы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 йы лым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 жай ыл ым 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 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 ын 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5" w:id="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Алданазаров Талғат</w:t>
            </w:r>
          </w:p>
          <w:bookmarkEnd w:id="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"Әмір"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6" w:id="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Қуантай</w:t>
            </w:r>
          </w:p>
          <w:bookmarkEnd w:id="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Алтынбек "Бекжанов"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Жекенов Манарбек "Баубек"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Ишанбеков Берікбай "Баглан"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Хакимов Руслан "Хакимов"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Нұрмаганбетов Қабылбек "Сәйгүлік"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13 5 6,4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-1 17 4,4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" w:id="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Қайрлапов Әбдімәлік</w:t>
            </w:r>
          </w:p>
          <w:bookmarkEnd w:id="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"Акнұр"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Мирамбай "Кенес"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Нұрмағанбетов Аділбек "Нұр-әділ"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Күшімбаев Шарипбай "Шағырай"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" w:id="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Туатай</w:t>
            </w:r>
          </w:p>
          <w:bookmarkEnd w:id="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"Фарида"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" w:id="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</w:t>
            </w:r>
          </w:p>
          <w:bookmarkEnd w:id="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"Жансая"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Алмағанбетов Жұмағали "Ұзақ"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" w:id="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Қазиев Бекболат</w:t>
            </w:r>
          </w:p>
          <w:bookmarkEnd w:id="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"Жаркынбек"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" w:id="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Нұрмағанбетов Әлибек</w:t>
            </w:r>
          </w:p>
          <w:bookmarkEnd w:id="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"Жаңа жол"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Тоқмырзаев Ерқасым "Жанбарыс"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Нұржанбаева Шара "Тоқтамыс"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" w:id="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</w:t>
            </w:r>
          </w:p>
          <w:bookmarkEnd w:id="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"Ынтымақ"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-11 68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-10 00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" w:id="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Бакытбек</w:t>
            </w:r>
          </w:p>
          <w:bookmarkEnd w:id="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"Тулеков"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-1 66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Тұрабаева Әсия "Турабаев"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Сара "Ынтымақ-1"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" w:id="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Серикбаева Сарсенкул</w:t>
            </w:r>
          </w:p>
          <w:bookmarkEnd w:id="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"Серикбаева"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" w:id="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Абжаппаров Жомарт Абшикенұлы</w:t>
            </w:r>
          </w:p>
          <w:bookmarkEnd w:id="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"Абжаппаров"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" w:id="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</w:t>
            </w:r>
          </w:p>
          <w:bookmarkEnd w:id="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"Байтабын"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7" w:id="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Қауханов Әділқасым</w:t>
            </w:r>
          </w:p>
          <w:bookmarkEnd w:id="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"Табанкөл"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Мырзалы "Абуов"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Әбдіреев Бақытжан "Бекарыс"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8" w:id="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Қосбергенова Баян</w:t>
            </w:r>
          </w:p>
          <w:bookmarkEnd w:id="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"Қосберген"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9" w:id="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Серікбай</w:t>
            </w:r>
          </w:p>
          <w:bookmarkEnd w:id="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"Жаңару"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0" w:id="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Рүстембек</w:t>
            </w:r>
          </w:p>
          <w:bookmarkEnd w:id="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"Сапа"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1" w:id="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Берістемов Асылбек</w:t>
            </w:r>
          </w:p>
          <w:bookmarkEnd w:id="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"Сенім"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Скакова Гулжахан "Скакова"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2" w:id="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Серікбай</w:t>
            </w:r>
          </w:p>
          <w:bookmarkEnd w:id="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"Үміт"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3" w:id="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Телбаев Мурат</w:t>
            </w:r>
          </w:p>
          <w:bookmarkEnd w:id="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Куанышевич "Телибаев"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Оспанқұлов Айдарбек Кажденбекұлы "Оспанкулов"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Қалыбаев Ғалымжан Максұтұлы "Максут"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Сермаганбетов Канжарбек Сахиевич "Қанжарбек"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Ярұлы "Ахметов"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Бижұмаұлы Алмат "Береке"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4" w:id="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</w:t>
            </w:r>
          </w:p>
          <w:bookmarkEnd w:id="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"Жансая"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5" w:id="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Сағындыков Сагат</w:t>
            </w:r>
          </w:p>
          <w:bookmarkEnd w:id="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"Жанару"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6" w:id="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Дилдабеков Болат</w:t>
            </w:r>
          </w:p>
          <w:bookmarkEnd w:id="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"Байтабын"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Далдабайулы Хамидулла "Далда"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Нұрмағанбетов Алимбек Қабылбекұлы "Дінмұхамед"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6 3 57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13 8,6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35 39 ,6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28 17 ,4</w:t>
            </w:r>
          </w:p>
        </w:tc>
      </w:tr>
    </w:tbl>
    <w:bookmarkStart w:name="z417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79"/>
    <w:bookmarkStart w:name="z418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380"/>
    <w:bookmarkStart w:name="z419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381"/>
    <w:bookmarkStart w:name="z420" w:id="3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3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" w:id="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Бұқарбай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-10878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-10878</w:t>
            </w:r>
          </w:p>
        </w:tc>
      </w:tr>
    </w:tbl>
    <w:bookmarkStart w:name="z422" w:id="3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3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423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385"/>
    <w:bookmarkStart w:name="z424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6"/>
    <w:p>
      <w:pPr>
        <w:spacing w:after="0"/>
        <w:ind w:left="0"/>
        <w:jc w:val="both"/>
      </w:pPr>
      <w:r>
        <w:drawing>
          <wp:inline distT="0" distB="0" distL="0" distR="0">
            <wp:extent cx="64643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5" w:id="3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387"/>
    <w:bookmarkStart w:name="z426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8"/>
    <w:p>
      <w:pPr>
        <w:spacing w:after="0"/>
        <w:ind w:left="0"/>
        <w:jc w:val="both"/>
      </w:pPr>
      <w:r>
        <w:drawing>
          <wp:inline distT="0" distB="0" distL="0" distR="0">
            <wp:extent cx="64135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7" w:id="3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389"/>
    <w:bookmarkStart w:name="z428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0"/>
    <w:p>
      <w:pPr>
        <w:spacing w:after="0"/>
        <w:ind w:left="0"/>
        <w:jc w:val="both"/>
      </w:pPr>
      <w:r>
        <w:drawing>
          <wp:inline distT="0" distB="0" distL="0" distR="0">
            <wp:extent cx="6324600" cy="695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9" w:id="3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91"/>
    <w:bookmarkStart w:name="z430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7188200" cy="681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1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3"/>
    <w:p>
      <w:pPr>
        <w:spacing w:after="0"/>
        <w:ind w:left="0"/>
        <w:jc w:val="both"/>
      </w:pPr>
      <w:r>
        <w:drawing>
          <wp:inline distT="0" distB="0" distL="0" distR="0">
            <wp:extent cx="60960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2" w:id="3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394"/>
    <w:bookmarkStart w:name="z433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5"/>
    <w:p>
      <w:pPr>
        <w:spacing w:after="0"/>
        <w:ind w:left="0"/>
        <w:jc w:val="both"/>
      </w:pPr>
      <w:r>
        <w:drawing>
          <wp:inline distT="0" distB="0" distL="0" distR="0">
            <wp:extent cx="7048500" cy="661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4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6"/>
    <w:p>
      <w:pPr>
        <w:spacing w:after="0"/>
        <w:ind w:left="0"/>
        <w:jc w:val="both"/>
      </w:pPr>
      <w:r>
        <w:drawing>
          <wp:inline distT="0" distB="0" distL="0" distR="0">
            <wp:extent cx="74168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4168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5" w:id="3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3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7-қосымша</w:t>
            </w:r>
          </w:p>
        </w:tc>
      </w:tr>
    </w:tbl>
    <w:bookmarkStart w:name="z439" w:id="3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Еңбек ауылдық округінің 2024-2025 жылдарға арналған жайылымдарды басқару және оларды пайдалану жөніндегі жоспары</w:t>
      </w:r>
    </w:p>
    <w:bookmarkEnd w:id="398"/>
    <w:bookmarkStart w:name="z440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99"/>
    <w:bookmarkStart w:name="z441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00"/>
    <w:bookmarkStart w:name="z442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401"/>
    <w:bookmarkStart w:name="z443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402"/>
    <w:bookmarkStart w:name="z444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03"/>
    <w:bookmarkStart w:name="z445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Еңбек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04"/>
    <w:bookmarkStart w:name="z446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05"/>
    <w:bookmarkStart w:name="z447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406"/>
    <w:bookmarkStart w:name="z448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407"/>
    <w:bookmarkStart w:name="z449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408"/>
    <w:bookmarkStart w:name="z450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409"/>
    <w:bookmarkStart w:name="z451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10"/>
    <w:bookmarkStart w:name="z452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және оңтүстік батысынан Есет батыр ауылдық округімен шектеседі.</w:t>
      </w:r>
    </w:p>
    <w:bookmarkEnd w:id="411"/>
    <w:bookmarkStart w:name="z453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Еңбек ауылынан тұрады.</w:t>
      </w:r>
    </w:p>
    <w:bookmarkEnd w:id="412"/>
    <w:bookmarkStart w:name="z454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413"/>
    <w:bookmarkStart w:name="z455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- 11623 гектар (бұдан әрі – га). Соның ішінде жайылымдар - 1234 га.</w:t>
      </w:r>
    </w:p>
    <w:bookmarkEnd w:id="414"/>
    <w:bookmarkStart w:name="z456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15"/>
    <w:bookmarkStart w:name="z457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- 8381 га.</w:t>
      </w:r>
    </w:p>
    <w:bookmarkEnd w:id="416"/>
    <w:bookmarkStart w:name="z458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- 318 га.</w:t>
      </w:r>
    </w:p>
    <w:bookmarkEnd w:id="417"/>
    <w:bookmarkStart w:name="z459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418"/>
    <w:bookmarkStart w:name="z460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1877 бас ірі қара мал, 2576 бас уақ мал, 649 бас жылқы.</w:t>
      </w:r>
    </w:p>
    <w:bookmarkEnd w:id="419"/>
    <w:bookmarkStart w:name="z461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20"/>
    <w:bookmarkStart w:name="z462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27 табын;</w:t>
      </w:r>
    </w:p>
    <w:bookmarkEnd w:id="421"/>
    <w:bookmarkStart w:name="z463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422"/>
    <w:bookmarkStart w:name="z464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жылқылар- 32 үйір.</w:t>
      </w:r>
    </w:p>
    <w:bookmarkEnd w:id="423"/>
    <w:bookmarkStart w:name="z465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424"/>
    <w:bookmarkStart w:name="z466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425"/>
    <w:bookmarkStart w:name="z467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2.</w:t>
      </w:r>
    </w:p>
    <w:bookmarkEnd w:id="426"/>
    <w:bookmarkStart w:name="z468" w:id="4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27"/>
    <w:bookmarkStart w:name="z469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8"/>
    <w:p>
      <w:pPr>
        <w:spacing w:after="0"/>
        <w:ind w:left="0"/>
        <w:jc w:val="both"/>
      </w:pPr>
      <w:r>
        <w:drawing>
          <wp:inline distT="0" distB="0" distL="0" distR="0">
            <wp:extent cx="6616700" cy="708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0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9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1" w:id="4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4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 рі нің мен шік ие лері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 йы лым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" w:id="4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</w:t>
            </w:r>
          </w:p>
          <w:bookmarkEnd w:id="4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 й 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 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да 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6" w:id="4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  <w:bookmarkEnd w:id="4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Шакизатхан "Еңбек Жер"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206 7,6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Толыбаев Бейбітшілік "Боранбай"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-13 67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Балканов Маркабай "Балқан"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20 8,6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-17 8,6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Әбдіқаппар "Атамекен"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Ағатаев Жорабек "Ағытай"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Далдабаева Айгул "Жандос"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Ғалым "Тауыпбаев"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</w:tr>
    </w:tbl>
    <w:bookmarkStart w:name="z477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33"/>
    <w:bookmarkStart w:name="z478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қара;</w:t>
      </w:r>
    </w:p>
    <w:bookmarkEnd w:id="434"/>
    <w:bookmarkStart w:name="z479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435"/>
    <w:bookmarkStart w:name="z480" w:id="4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4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1" w:id="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3" w:id="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</w:tr>
    </w:tbl>
    <w:bookmarkStart w:name="z484" w:id="4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4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485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440"/>
    <w:bookmarkStart w:name="z486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1"/>
    <w:p>
      <w:pPr>
        <w:spacing w:after="0"/>
        <w:ind w:left="0"/>
        <w:jc w:val="both"/>
      </w:pPr>
      <w:r>
        <w:drawing>
          <wp:inline distT="0" distB="0" distL="0" distR="0">
            <wp:extent cx="72517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7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2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8" w:id="4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443"/>
    <w:bookmarkStart w:name="z489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52070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0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5"/>
    <w:p>
      <w:pPr>
        <w:spacing w:after="0"/>
        <w:ind w:left="0"/>
        <w:jc w:val="both"/>
      </w:pPr>
      <w:r>
        <w:drawing>
          <wp:inline distT="0" distB="0" distL="0" distR="0">
            <wp:extent cx="7734300" cy="402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1" w:id="4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446"/>
    <w:bookmarkStart w:name="z492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7"/>
    <w:p>
      <w:pPr>
        <w:spacing w:after="0"/>
        <w:ind w:left="0"/>
        <w:jc w:val="both"/>
      </w:pPr>
      <w:r>
        <w:drawing>
          <wp:inline distT="0" distB="0" distL="0" distR="0">
            <wp:extent cx="53340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3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8"/>
    <w:p>
      <w:pPr>
        <w:spacing w:after="0"/>
        <w:ind w:left="0"/>
        <w:jc w:val="both"/>
      </w:pPr>
      <w:r>
        <w:drawing>
          <wp:inline distT="0" distB="0" distL="0" distR="0">
            <wp:extent cx="76327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4" w:id="4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49"/>
    <w:bookmarkStart w:name="z495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0"/>
    <w:p>
      <w:pPr>
        <w:spacing w:after="0"/>
        <w:ind w:left="0"/>
        <w:jc w:val="both"/>
      </w:pPr>
      <w:r>
        <w:drawing>
          <wp:inline distT="0" distB="0" distL="0" distR="0">
            <wp:extent cx="71120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6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1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7" w:id="4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452"/>
    <w:bookmarkStart w:name="z498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3"/>
    <w:p>
      <w:pPr>
        <w:spacing w:after="0"/>
        <w:ind w:left="0"/>
        <w:jc w:val="both"/>
      </w:pPr>
      <w:r>
        <w:drawing>
          <wp:inline distT="0" distB="0" distL="0" distR="0">
            <wp:extent cx="70104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9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4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0" w:id="4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4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8-қосымша</w:t>
            </w:r>
          </w:p>
        </w:tc>
      </w:tr>
    </w:tbl>
    <w:bookmarkStart w:name="z504" w:id="4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Жаңаталап ауылдық округінің 2024-2025 жылдарға арналған жайылымдарды басқару және оларды пайдалану жөніндегі жоспары</w:t>
      </w:r>
    </w:p>
    <w:bookmarkEnd w:id="456"/>
    <w:bookmarkStart w:name="z505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57"/>
    <w:bookmarkStart w:name="z506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58"/>
    <w:bookmarkStart w:name="z507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459"/>
    <w:bookmarkStart w:name="z508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460"/>
    <w:bookmarkStart w:name="z509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61"/>
    <w:bookmarkStart w:name="z510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Жаңаталап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62"/>
    <w:bookmarkStart w:name="z511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63"/>
    <w:bookmarkStart w:name="z512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464"/>
    <w:bookmarkStart w:name="z513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465"/>
    <w:bookmarkStart w:name="z514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466"/>
    <w:bookmarkStart w:name="z515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–центнер/гектарды құрайды.</w:t>
      </w:r>
    </w:p>
    <w:bookmarkEnd w:id="467"/>
    <w:bookmarkStart w:name="z516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68"/>
    <w:bookmarkStart w:name="z517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батыс бөлігінде және оңтүстік шығысынан Мақпалкөл ауылдық округімен шектеседі.</w:t>
      </w:r>
    </w:p>
    <w:bookmarkEnd w:id="469"/>
    <w:bookmarkStart w:name="z518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Жаңаталап ауылынан тұрады.</w:t>
      </w:r>
    </w:p>
    <w:bookmarkEnd w:id="470"/>
    <w:bookmarkStart w:name="z519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471"/>
    <w:bookmarkStart w:name="z520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- 13690 гектар (бұдан әрі – га). Соның ішінде жайылымдар - 1710 га.</w:t>
      </w:r>
    </w:p>
    <w:bookmarkEnd w:id="472"/>
    <w:bookmarkStart w:name="z521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73"/>
    <w:bookmarkStart w:name="z522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- 3661 га.</w:t>
      </w:r>
    </w:p>
    <w:bookmarkEnd w:id="474"/>
    <w:bookmarkStart w:name="z523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- 416 га.</w:t>
      </w:r>
    </w:p>
    <w:bookmarkEnd w:id="475"/>
    <w:bookmarkStart w:name="z524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476"/>
    <w:bookmarkStart w:name="z525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1613 бас ірі қара мал, 1551 бас уақ мал, 434 бас жылқы.</w:t>
      </w:r>
    </w:p>
    <w:bookmarkEnd w:id="477"/>
    <w:bookmarkStart w:name="z526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78"/>
    <w:bookmarkStart w:name="z527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23 табын;</w:t>
      </w:r>
    </w:p>
    <w:bookmarkEnd w:id="479"/>
    <w:bookmarkStart w:name="z528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480"/>
    <w:bookmarkStart w:name="z529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жылқылар- 21 үйір.</w:t>
      </w:r>
    </w:p>
    <w:bookmarkEnd w:id="481"/>
    <w:bookmarkStart w:name="z530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482"/>
    <w:bookmarkStart w:name="z531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483"/>
    <w:bookmarkStart w:name="z532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орнатылмаған.</w:t>
      </w:r>
    </w:p>
    <w:bookmarkEnd w:id="484"/>
    <w:bookmarkStart w:name="z533" w:id="4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85"/>
    <w:bookmarkStart w:name="z534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72136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5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7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6" w:id="4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4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" w:id="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лер ін жер пай да ла ну шы лар дың ата</w:t>
            </w:r>
          </w:p>
          <w:bookmarkEnd w:id="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уы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 ыл 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 жа йы лым дар, (га) +,-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" w:id="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  <w:bookmarkEnd w:id="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" w:id="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Қалманов Тұрғанбек</w:t>
            </w:r>
          </w:p>
          <w:bookmarkEnd w:id="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"Калманов"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Кадиров Картанбай "Кадиров"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Жұматаева Жадыра "Мақсат"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Доңбаев Қойтбай "Қойтбай"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Ерекешов Манарбек "Ерекешов"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Зұлқарнай "Маханов"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Тәукеева Іңкәр "Тәукеева"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Абжапбаров Галым "Абжапбаров"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Кайпбек "Каримов"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Құттықбаева Ақмарал "Құттықбаева"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Конысбаев Даулен "Конысбаев"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Махамбетияров Батырбек "Маханбетияров"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" w:id="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Әліби</w:t>
            </w:r>
          </w:p>
          <w:bookmarkEnd w:id="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"Ер-Әлі"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"Құрманбай 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Гульжайна "Бағым"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" w:id="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Ахан</w:t>
            </w:r>
          </w:p>
          <w:bookmarkEnd w:id="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"Ақ-Марал"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" w:id="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Абилтаев Галымжан</w:t>
            </w:r>
          </w:p>
          <w:bookmarkEnd w:id="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"Сәмбет"шаруа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" w:id="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"Бейбарыс-Кәрім"</w:t>
            </w:r>
          </w:p>
          <w:bookmarkEnd w:id="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жауапкершілігі шектеулі сертіктестігі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-1067</w:t>
            </w:r>
          </w:p>
        </w:tc>
      </w:tr>
    </w:tbl>
    <w:bookmarkStart w:name="z544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496"/>
    <w:bookmarkStart w:name="z545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497"/>
    <w:bookmarkStart w:name="z546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498"/>
    <w:bookmarkStart w:name="z547" w:id="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округі бойынша елді мекендер бөлінісінде МІҚ аналық (сауын) мал басын орналастыру үшін жайылымдарды бөлу жөніндегі мәліметтер</w:t>
      </w:r>
    </w:p>
    <w:bookmarkEnd w:id="4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Жаңаталап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-5253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-5253</w:t>
            </w:r>
          </w:p>
        </w:tc>
      </w:tr>
    </w:tbl>
    <w:bookmarkStart w:name="z548" w:id="5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5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549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 Шартты белгілер</w:t>
      </w:r>
    </w:p>
    <w:bookmarkEnd w:id="501"/>
    <w:bookmarkStart w:name="z550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2"/>
    <w:p>
      <w:pPr>
        <w:spacing w:after="0"/>
        <w:ind w:left="0"/>
        <w:jc w:val="both"/>
      </w:pPr>
      <w:r>
        <w:drawing>
          <wp:inline distT="0" distB="0" distL="0" distR="0">
            <wp:extent cx="59182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1" w:id="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503"/>
    <w:bookmarkStart w:name="z552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5994400" cy="633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3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5"/>
    <w:p>
      <w:pPr>
        <w:spacing w:after="0"/>
        <w:ind w:left="0"/>
        <w:jc w:val="both"/>
      </w:pPr>
      <w:r>
        <w:drawing>
          <wp:inline distT="0" distB="0" distL="0" distR="0">
            <wp:extent cx="60706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4" w:id="5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506"/>
    <w:bookmarkStart w:name="z555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7"/>
    <w:p>
      <w:pPr>
        <w:spacing w:after="0"/>
        <w:ind w:left="0"/>
        <w:jc w:val="both"/>
      </w:pPr>
      <w:r>
        <w:drawing>
          <wp:inline distT="0" distB="0" distL="0" distR="0">
            <wp:extent cx="6489700" cy="744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6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61214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7" w:id="5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09"/>
    <w:bookmarkStart w:name="z558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7086600" cy="727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9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1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0" w:id="5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512"/>
    <w:bookmarkStart w:name="z561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3"/>
    <w:p>
      <w:pPr>
        <w:spacing w:after="0"/>
        <w:ind w:left="0"/>
        <w:jc w:val="both"/>
      </w:pPr>
      <w:r>
        <w:drawing>
          <wp:inline distT="0" distB="0" distL="0" distR="0">
            <wp:extent cx="7073900" cy="699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2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4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3" w:id="5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5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9-қосымша</w:t>
            </w:r>
          </w:p>
        </w:tc>
      </w:tr>
    </w:tbl>
    <w:bookmarkStart w:name="z567" w:id="5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Жаңадария ауылдық округінің 2024-2025 жылдарға арналған жайылымдарды басқару және оларды пайдалану жөніндегі жоспары</w:t>
      </w:r>
    </w:p>
    <w:bookmarkEnd w:id="516"/>
    <w:bookmarkStart w:name="z568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17"/>
    <w:bookmarkStart w:name="z569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18"/>
    <w:bookmarkStart w:name="z570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19"/>
    <w:bookmarkStart w:name="z571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520"/>
    <w:bookmarkStart w:name="z572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21"/>
    <w:bookmarkStart w:name="z573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Жаңадария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22"/>
    <w:bookmarkStart w:name="z574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23"/>
    <w:bookmarkStart w:name="z575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524"/>
    <w:bookmarkStart w:name="z576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525"/>
    <w:bookmarkStart w:name="z577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526"/>
    <w:bookmarkStart w:name="z578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527"/>
    <w:bookmarkStart w:name="z579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28"/>
    <w:bookmarkStart w:name="z580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орналасқан және солтүстігінде Аламесек ауылдық округімен шектеседі.</w:t>
      </w:r>
    </w:p>
    <w:bookmarkEnd w:id="529"/>
    <w:bookmarkStart w:name="z581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Жаңадария ауылынан тұрады.</w:t>
      </w:r>
    </w:p>
    <w:bookmarkEnd w:id="530"/>
    <w:bookmarkStart w:name="z582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531"/>
    <w:bookmarkStart w:name="z583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- 692097 гектар (бұдан әрі – га). Соның ішінде жайылымдар - 3439 га.</w:t>
      </w:r>
    </w:p>
    <w:bookmarkEnd w:id="532"/>
    <w:bookmarkStart w:name="z584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33"/>
    <w:bookmarkStart w:name="z585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- 23319 га.</w:t>
      </w:r>
    </w:p>
    <w:bookmarkEnd w:id="534"/>
    <w:bookmarkStart w:name="z586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- 272 га.</w:t>
      </w:r>
    </w:p>
    <w:bookmarkEnd w:id="535"/>
    <w:bookmarkStart w:name="z587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536"/>
    <w:bookmarkStart w:name="z588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1691 бас ірі қара мал, 1396 бас уақ мал, 883 бас жылқы, 4 бас түйе.</w:t>
      </w:r>
    </w:p>
    <w:bookmarkEnd w:id="537"/>
    <w:bookmarkStart w:name="z589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38"/>
    <w:bookmarkStart w:name="z590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24 табын;</w:t>
      </w:r>
    </w:p>
    <w:bookmarkEnd w:id="539"/>
    <w:bookmarkStart w:name="z591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540"/>
    <w:bookmarkStart w:name="z592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541"/>
    <w:bookmarkStart w:name="z593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жылқылар- 44 үйір.</w:t>
      </w:r>
    </w:p>
    <w:bookmarkEnd w:id="542"/>
    <w:bookmarkStart w:name="z594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543"/>
    <w:bookmarkStart w:name="z595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544"/>
    <w:bookmarkStart w:name="z596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545"/>
    <w:bookmarkStart w:name="z597" w:id="5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46"/>
    <w:bookmarkStart w:name="z598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7"/>
    <w:p>
      <w:pPr>
        <w:spacing w:after="0"/>
        <w:ind w:left="0"/>
        <w:jc w:val="both"/>
      </w:pPr>
      <w:r>
        <w:drawing>
          <wp:inline distT="0" distB="0" distL="0" distR="0">
            <wp:extent cx="53467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9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8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0" w:id="5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5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 рі нің мен шік ие ле рі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 ыл 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Әбдіқалиев Байжігіт "Әбдіқалиев"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Өмірзақ "Қожық Ата"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11 33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-17 86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Пірназаров Жұмабай "Пірназаров"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Жылқайдаров Ибрагим "Жылқайдаров"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Тұрғанов Жаксыбай "Тұрғанов"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-624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"Айтпанов"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Даиров Серік "Даиров"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Баянбай "Сыздықов"шаруа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Тұрсынбеков Ақылбай "Тұрсынбеков" фермер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Бақайбаев Мұқамбет "Барбол"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12 21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17 25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-16 97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Желдербаева Нұржамал "Тасшоқы"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53 68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46 02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Сермаханова Қазына "Қазына"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Өтеналиев Қырымбек "Өтеналиев"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16 58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-15 92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Ағытаев Қойшығұл "Ағытаев"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-4 09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Тайғашев Әділжан "Тайғашев"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Уздембаева Зюмара "Уздембаева Зюмара"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Жаңашов Ербол "Жаңашов"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Күзеков Икрам "Күзек"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Саутбаева Гулсим "Бағдаулет"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41 22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Рүстем "Ибрагимов"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11 4,4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-48,4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Тұрмағанбет "Сатурн"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103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Бисенбай "Жантөлеген"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1" w:id="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Нұрманбетов Ербол "Сарықасқа жылқы"</w:t>
            </w:r>
          </w:p>
          <w:bookmarkEnd w:id="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Бибитжан Ақжан "Бибітжан"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Тұрмақанова Сымбат "Тұрмақанова"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 Жеңіс "Исаев"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897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Сағындықов Кенжебек "Сағындықов"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Қыпшақбаев Ақділда "Мәдениет"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 Оразбек "Желдербаев"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Әлменов Зейнұр "Әлменов Зейнур"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Тауіпбаев Сұлтанбек "Тәуіпбаев"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2" w:id="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Игембаев Жұмағали</w:t>
            </w:r>
          </w:p>
          <w:bookmarkEnd w:id="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"Игембаев"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Таймбетов Шакуадин "Таймбетов"шаруа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Менлаевич "Ибраев"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Талғат Бақытұлы "Молыбаев"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Дауренбек Жорабекович "Алтыбаев"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Жомарт "Сары-Көл" ффермер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Ахдильдаевич "Рахмет"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Қасымхан Өскенбайұлы "Бекжанов"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Зауытбек Ақерке Мұратқызы "Зауытбек"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Нұрсұлтан "Нұр-Мәдениет" фермер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Прманов Сабит Муханович "Прманов"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Байкөшенов Талғат Алтайұлы "Байкөшен"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Қиясова Кенжегул Сапарбекқызы "Қиясова"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Есқалиев Дидар Хамитұлы "Есқалиев"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32 1,2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-85,2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Мурынбаев Мухан "Қазбек"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"Ер-Әлі"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Нурпейс "Болтаев"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Аимкул "Нұрислам"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Толегенов Жақыпбек Тынарбаевич "Тілеген"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Зыябекова Балжан Жолдыбекқызы "Асылзат" фермер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17 56 2,5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66 00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12 7,6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51 94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11 95 2,6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56 09 ,9</w:t>
            </w:r>
          </w:p>
        </w:tc>
      </w:tr>
    </w:tbl>
    <w:bookmarkStart w:name="z603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52"/>
    <w:bookmarkStart w:name="z604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553"/>
    <w:bookmarkStart w:name="z605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554"/>
    <w:bookmarkStart w:name="z606" w:id="5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5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7" w:id="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</w:t>
            </w:r>
          </w:p>
          <w:bookmarkEnd w:id="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Жаңадария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-3183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-3183</w:t>
            </w:r>
          </w:p>
        </w:tc>
      </w:tr>
    </w:tbl>
    <w:bookmarkStart w:name="z608" w:id="5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Жайылымының қолайлы схемасы</w:t>
      </w:r>
    </w:p>
    <w:bookmarkEnd w:id="5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609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558"/>
    <w:bookmarkStart w:name="z610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9"/>
    <w:p>
      <w:pPr>
        <w:spacing w:after="0"/>
        <w:ind w:left="0"/>
        <w:jc w:val="both"/>
      </w:pPr>
      <w:r>
        <w:drawing>
          <wp:inline distT="0" distB="0" distL="0" distR="0">
            <wp:extent cx="4660900" cy="720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1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2" w:id="5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561"/>
    <w:bookmarkStart w:name="z613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2"/>
    <w:p>
      <w:pPr>
        <w:spacing w:after="0"/>
        <w:ind w:left="0"/>
        <w:jc w:val="both"/>
      </w:pPr>
      <w:r>
        <w:drawing>
          <wp:inline distT="0" distB="0" distL="0" distR="0">
            <wp:extent cx="5092700" cy="716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4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3"/>
    <w:p>
      <w:pPr>
        <w:spacing w:after="0"/>
        <w:ind w:left="0"/>
        <w:jc w:val="both"/>
      </w:pPr>
      <w:r>
        <w:drawing>
          <wp:inline distT="0" distB="0" distL="0" distR="0">
            <wp:extent cx="7543800" cy="370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5" w:id="5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564"/>
    <w:bookmarkStart w:name="z616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5"/>
    <w:p>
      <w:pPr>
        <w:spacing w:after="0"/>
        <w:ind w:left="0"/>
        <w:jc w:val="both"/>
      </w:pPr>
      <w:r>
        <w:drawing>
          <wp:inline distT="0" distB="0" distL="0" distR="0">
            <wp:extent cx="4978400" cy="732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7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6"/>
    <w:p>
      <w:pPr>
        <w:spacing w:after="0"/>
        <w:ind w:left="0"/>
        <w:jc w:val="both"/>
      </w:pPr>
      <w:r>
        <w:drawing>
          <wp:inline distT="0" distB="0" distL="0" distR="0">
            <wp:extent cx="7505700" cy="345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8" w:id="5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Жаңадария ауылдық округі бойынша су ұңғымаларының орналасқан орны</w:t>
      </w:r>
    </w:p>
    <w:bookmarkEnd w:id="567"/>
    <w:bookmarkStart w:name="z619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8"/>
    <w:p>
      <w:pPr>
        <w:spacing w:after="0"/>
        <w:ind w:left="0"/>
        <w:jc w:val="both"/>
      </w:pPr>
      <w:r>
        <w:drawing>
          <wp:inline distT="0" distB="0" distL="0" distR="0">
            <wp:extent cx="78105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0" w:id="5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69"/>
    <w:bookmarkStart w:name="z621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0"/>
    <w:p>
      <w:pPr>
        <w:spacing w:after="0"/>
        <w:ind w:left="0"/>
        <w:jc w:val="both"/>
      </w:pPr>
      <w:r>
        <w:drawing>
          <wp:inline distT="0" distB="0" distL="0" distR="0">
            <wp:extent cx="51435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2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1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3" w:id="5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572"/>
    <w:bookmarkStart w:name="z624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3"/>
    <w:p>
      <w:pPr>
        <w:spacing w:after="0"/>
        <w:ind w:left="0"/>
        <w:jc w:val="both"/>
      </w:pPr>
      <w:r>
        <w:drawing>
          <wp:inline distT="0" distB="0" distL="0" distR="0">
            <wp:extent cx="5143500" cy="725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25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5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4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6" w:id="5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10-қосымша</w:t>
            </w:r>
          </w:p>
        </w:tc>
      </w:tr>
    </w:tbl>
    <w:bookmarkStart w:name="z630" w:id="5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Қаракеткен ауылдық округінің 2024-2025 жылдарға арналған жайылымдарды басқару және оларды пайдалану жөніндегі жоспары</w:t>
      </w:r>
    </w:p>
    <w:bookmarkEnd w:id="576"/>
    <w:bookmarkStart w:name="z631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77"/>
    <w:bookmarkStart w:name="z632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78"/>
    <w:bookmarkStart w:name="z633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79"/>
    <w:bookmarkStart w:name="z634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580"/>
    <w:bookmarkStart w:name="z635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81"/>
    <w:bookmarkStart w:name="z636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Қаракеткен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82"/>
    <w:bookmarkStart w:name="z637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83"/>
    <w:bookmarkStart w:name="z638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584"/>
    <w:bookmarkStart w:name="z639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585"/>
    <w:bookmarkStart w:name="z640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586"/>
    <w:bookmarkStart w:name="z641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–центнер/гектарды құрайды.</w:t>
      </w:r>
    </w:p>
    <w:bookmarkEnd w:id="587"/>
    <w:bookmarkStart w:name="z642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88"/>
    <w:bookmarkStart w:name="z643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М.Шәменов ауылдық округімен шектеседі.</w:t>
      </w:r>
    </w:p>
    <w:bookmarkEnd w:id="589"/>
    <w:bookmarkStart w:name="z644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Қаракеткен және Далдабай ауылынан тұрады.</w:t>
      </w:r>
    </w:p>
    <w:bookmarkEnd w:id="590"/>
    <w:bookmarkStart w:name="z645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591"/>
    <w:bookmarkStart w:name="z646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-715275 гектар (бұдан әрі – га). Соның ішінде жайылымдар - 8148 га.</w:t>
      </w:r>
    </w:p>
    <w:bookmarkEnd w:id="592"/>
    <w:bookmarkStart w:name="z647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93"/>
    <w:bookmarkStart w:name="z648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-101320 га.</w:t>
      </w:r>
    </w:p>
    <w:bookmarkEnd w:id="594"/>
    <w:bookmarkStart w:name="z649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- 289 га.</w:t>
      </w:r>
    </w:p>
    <w:bookmarkEnd w:id="595"/>
    <w:bookmarkStart w:name="z650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596"/>
    <w:bookmarkStart w:name="z651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3269 бас ірі қара мал, 4333 бас уақ мал, 3680 бас жылқы, 12 бас түйе.</w:t>
      </w:r>
    </w:p>
    <w:bookmarkEnd w:id="597"/>
    <w:bookmarkStart w:name="z652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98"/>
    <w:bookmarkStart w:name="z653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46 табын;</w:t>
      </w:r>
    </w:p>
    <w:bookmarkEnd w:id="599"/>
    <w:bookmarkStart w:name="z654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600"/>
    <w:bookmarkStart w:name="z655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601"/>
    <w:bookmarkStart w:name="z656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жылқылар- 184 үйір.</w:t>
      </w:r>
    </w:p>
    <w:bookmarkEnd w:id="602"/>
    <w:bookmarkStart w:name="z657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603"/>
    <w:bookmarkStart w:name="z658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604"/>
    <w:bookmarkStart w:name="z659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жоқ.</w:t>
      </w:r>
    </w:p>
    <w:bookmarkEnd w:id="605"/>
    <w:bookmarkStart w:name="z660" w:id="6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06"/>
    <w:bookmarkStart w:name="z661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7"/>
    <w:p>
      <w:pPr>
        <w:spacing w:after="0"/>
        <w:ind w:left="0"/>
        <w:jc w:val="both"/>
      </w:pPr>
      <w:r>
        <w:drawing>
          <wp:inline distT="0" distB="0" distL="0" distR="0">
            <wp:extent cx="6235700" cy="651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2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8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3" w:id="6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6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уч-ас-ке-ле-рі-нің мен-шік ие-лері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Жа-йы-лым ала-ңы,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4" w:id="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Ар-тық</w:t>
            </w:r>
          </w:p>
          <w:bookmarkEnd w:id="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жа-йы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лы-м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д-ар,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8" w:id="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  <w:bookmarkEnd w:id="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9" w:id="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Берден</w:t>
            </w:r>
          </w:p>
          <w:bookmarkEnd w:id="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"Майкөл"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185 66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44 80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44 80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14 0 86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0" w:id="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Самат</w:t>
            </w:r>
          </w:p>
          <w:bookmarkEnd w:id="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"Қаншайым"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-38 36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1" w:id="6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Азмаханова Гулхан</w:t>
            </w:r>
          </w:p>
          <w:bookmarkEnd w:id="6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"Несібе"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2" w:id="6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Ахметжанова Гулназия</w:t>
            </w:r>
          </w:p>
          <w:bookmarkEnd w:id="6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"Ахметжанова"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63 12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3" w:id="6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Ақназарова Перизат</w:t>
            </w:r>
          </w:p>
          <w:bookmarkEnd w:id="6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"Сырым"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-23 45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4" w:id="6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Бекқожаева Гулназ</w:t>
            </w:r>
          </w:p>
          <w:bookmarkEnd w:id="6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"Еркетай"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-13 43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5" w:id="6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Бекмағанбетова Алмаш</w:t>
            </w:r>
          </w:p>
          <w:bookmarkEnd w:id="6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"Сағидолла"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6" w:id="6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Бурамбаева Гулбаршын</w:t>
            </w:r>
          </w:p>
          <w:bookmarkEnd w:id="6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"Еңлік"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7" w:id="6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Горбачев Петр</w:t>
            </w:r>
          </w:p>
          <w:bookmarkEnd w:id="6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"Артемушка"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8" w:id="6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Досимбетов Еркин</w:t>
            </w:r>
          </w:p>
          <w:bookmarkEnd w:id="6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"Дастан"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9" w:id="6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Корганбек</w:t>
            </w:r>
          </w:p>
          <w:bookmarkEnd w:id="6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"Жанель"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37 90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-24 89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0" w:id="6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Сапарбек</w:t>
            </w:r>
          </w:p>
          <w:bookmarkEnd w:id="6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"Арсен Агро"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1" w:id="6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Жайдариева Мейрамкул</w:t>
            </w:r>
          </w:p>
          <w:bookmarkEnd w:id="6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"Гүлжан"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2" w:id="6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Иклас</w:t>
            </w:r>
          </w:p>
          <w:bookmarkEnd w:id="6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"Бостан"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3" w:id="6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Гани</w:t>
            </w:r>
          </w:p>
          <w:bookmarkEnd w:id="6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"Дастан-2"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4" w:id="6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Зиманов Гамзат</w:t>
            </w:r>
          </w:p>
          <w:bookmarkEnd w:id="6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5" w:id="6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Нурадин</w:t>
            </w:r>
          </w:p>
          <w:bookmarkEnd w:id="6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"Нұр-әли"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6" w:id="6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Жақсылық</w:t>
            </w:r>
          </w:p>
          <w:bookmarkEnd w:id="6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"Шоқан"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7" w:id="6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Картбанбетов Болат</w:t>
            </w:r>
          </w:p>
          <w:bookmarkEnd w:id="6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"Картбанбетов Б"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8" w:id="6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Лепесова Бақыткүл</w:t>
            </w:r>
          </w:p>
          <w:bookmarkEnd w:id="6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"Ұлы дала"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9" w:id="6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Өмірбай</w:t>
            </w:r>
          </w:p>
          <w:bookmarkEnd w:id="6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"Маханбетов"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Ерлан "Әсел"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47 90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-45 43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0" w:id="6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</w:t>
            </w:r>
          </w:p>
          <w:bookmarkEnd w:id="6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"Самат"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1" w:id="6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Нариман</w:t>
            </w:r>
          </w:p>
          <w:bookmarkEnd w:id="6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"Самұрат"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2" w:id="6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Оспанкулова Кенжегул</w:t>
            </w:r>
          </w:p>
          <w:bookmarkEnd w:id="6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"Жарбол жолы"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3" w:id="6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Рыспамбетов Қанат</w:t>
            </w:r>
          </w:p>
          <w:bookmarkEnd w:id="6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"Қанат"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4" w:id="6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Сисенбаев Бауыржан</w:t>
            </w:r>
          </w:p>
          <w:bookmarkEnd w:id="6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"Диас"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5" w:id="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Тогизбаев Болат</w:t>
            </w:r>
          </w:p>
          <w:bookmarkEnd w:id="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"Тогизбаев"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-14 66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6" w:id="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Тұрмағанбетов Мырзабек</w:t>
            </w:r>
          </w:p>
          <w:bookmarkEnd w:id="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"Ақшал"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7" w:id="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Удодов Анатолий</w:t>
            </w:r>
          </w:p>
          <w:bookmarkEnd w:id="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"Удодов"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8" w:id="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Улментаева Гулстан</w:t>
            </w:r>
          </w:p>
          <w:bookmarkEnd w:id="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"Айбибі"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9" w:id="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Хасиханов Чингисхан</w:t>
            </w:r>
          </w:p>
          <w:bookmarkEnd w:id="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"Хасиханов"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0" w:id="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Бекжан</w:t>
            </w:r>
          </w:p>
          <w:bookmarkEnd w:id="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"Қасым"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1" w:id="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Әбдібек Нұрлан</w:t>
            </w:r>
          </w:p>
          <w:bookmarkEnd w:id="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"Ақжол"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2" w:id="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Убайходжаева Роза</w:t>
            </w:r>
          </w:p>
          <w:bookmarkEnd w:id="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"Сәрсен"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40 27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40 27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3" w:id="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Умирзак</w:t>
            </w:r>
          </w:p>
          <w:bookmarkEnd w:id="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"Далдабай"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15 161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15 161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4" w:id="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Айтмұрат</w:t>
            </w:r>
          </w:p>
          <w:bookmarkEnd w:id="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"Елбағар"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5" w:id="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Ахунова Индира</w:t>
            </w:r>
          </w:p>
          <w:bookmarkEnd w:id="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"Сыр сыйы"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Елібаев Роллан "Елібаев"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Айбаршын "Жасұлан"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Абдиманап "Нұрмаханов"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Қартбай "Ахметжанов"шаруа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Ембергенова Алия "Ембергенова"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 Самат "Мухамедияров"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Қиясов Еркебұлан "Еркебұлан"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Ербол "Нұрмаханов"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"Нақшораева Г" шаруа қолжалығы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Галымжан "Ержанов Д"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Нуржан "Ералиев"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Айтимбетов Ерболат "Марал"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Раушанбек "Смагулов"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Дүйсенбаев Дархан "Дүйсенбаев"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Аяпова Галия "Аяпова"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Жұмабекқызы Толғанай "Толғанай"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Азбергенова Райхан "Олжас"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Мәжиев Марат "Мәжиев"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6" w:id="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Қабылтайқызы Зәуреш</w:t>
            </w:r>
          </w:p>
          <w:bookmarkEnd w:id="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"Ғабитжан"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Нұрымбетов Ақмейір "Нұрымбетов"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Абсатова Эльмира "Абсатова"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Қазыбайұлы Жеңіс "Қазыбай"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Абдуайтов Сарсенбай "Сәрсен"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Бауыржан "Ақбергенов"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Аширбеков Бекзат "Аширбеков"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Даулетбаев Мурат "Даулетбаев"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Кульпаш "Қанатбаева"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Батырбек "Акбергенов"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7" w:id="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Несипбаев Барахат</w:t>
            </w:r>
          </w:p>
          <w:bookmarkEnd w:id="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"Хамит 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8" w:id="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Нурбаев Серік</w:t>
            </w:r>
          </w:p>
          <w:bookmarkEnd w:id="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"Нұрбай 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9" w:id="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Кайркул</w:t>
            </w:r>
          </w:p>
          <w:bookmarkEnd w:id="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"Жалтынов Далдабай"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17 13 3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87 846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20 005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18 56 4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41 86 9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45 97 7</w:t>
            </w:r>
          </w:p>
        </w:tc>
      </w:tr>
    </w:tbl>
    <w:bookmarkStart w:name="z710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653"/>
    <w:bookmarkStart w:name="z711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654"/>
    <w:bookmarkStart w:name="z712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655"/>
    <w:bookmarkStart w:name="z713" w:id="6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6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4"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6"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Қаракеткен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-3534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-3534</w:t>
            </w:r>
          </w:p>
        </w:tc>
      </w:tr>
    </w:tbl>
    <w:bookmarkStart w:name="z717" w:id="6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6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718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1,2,3,4 – Қашаны жылына пайдалану тәртібі.</w:t>
      </w:r>
    </w:p>
    <w:bookmarkEnd w:id="660"/>
    <w:bookmarkStart w:name="z719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1"/>
    <w:p>
      <w:pPr>
        <w:spacing w:after="0"/>
        <w:ind w:left="0"/>
        <w:jc w:val="both"/>
      </w:pPr>
      <w:r>
        <w:drawing>
          <wp:inline distT="0" distB="0" distL="0" distR="0">
            <wp:extent cx="39370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0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2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6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663"/>
    <w:bookmarkStart w:name="z722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4"/>
    <w:p>
      <w:pPr>
        <w:spacing w:after="0"/>
        <w:ind w:left="0"/>
        <w:jc w:val="both"/>
      </w:pPr>
      <w:r>
        <w:drawing>
          <wp:inline distT="0" distB="0" distL="0" distR="0">
            <wp:extent cx="53975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3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5"/>
    <w:p>
      <w:pPr>
        <w:spacing w:after="0"/>
        <w:ind w:left="0"/>
        <w:jc w:val="both"/>
      </w:pPr>
      <w:r>
        <w:drawing>
          <wp:inline distT="0" distB="0" distL="0" distR="0">
            <wp:extent cx="7353300" cy="402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4" w:id="6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666"/>
    <w:bookmarkStart w:name="z725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7"/>
    <w:p>
      <w:pPr>
        <w:spacing w:after="0"/>
        <w:ind w:left="0"/>
        <w:jc w:val="both"/>
      </w:pPr>
      <w:r>
        <w:drawing>
          <wp:inline distT="0" distB="0" distL="0" distR="0">
            <wp:extent cx="57531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6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8"/>
    <w:p>
      <w:pPr>
        <w:spacing w:after="0"/>
        <w:ind w:left="0"/>
        <w:jc w:val="both"/>
      </w:pPr>
      <w:r>
        <w:drawing>
          <wp:inline distT="0" distB="0" distL="0" distR="0">
            <wp:extent cx="7505700" cy="325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7" w:id="6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Қаракеткен ауылдық округі бойынша су ұңғымаларының орналасқан орны</w:t>
      </w:r>
    </w:p>
    <w:bookmarkEnd w:id="669"/>
    <w:bookmarkStart w:name="z728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0"/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9" w:id="6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71"/>
    <w:bookmarkStart w:name="z730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2"/>
    <w:p>
      <w:pPr>
        <w:spacing w:after="0"/>
        <w:ind w:left="0"/>
        <w:jc w:val="both"/>
      </w:pPr>
      <w:r>
        <w:drawing>
          <wp:inline distT="0" distB="0" distL="0" distR="0">
            <wp:extent cx="62357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1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3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2" w:id="6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674"/>
    <w:bookmarkStart w:name="z733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5"/>
    <w:p>
      <w:pPr>
        <w:spacing w:after="0"/>
        <w:ind w:left="0"/>
        <w:jc w:val="both"/>
      </w:pPr>
      <w:r>
        <w:drawing>
          <wp:inline distT="0" distB="0" distL="0" distR="0">
            <wp:extent cx="6235700" cy="680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4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6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5" w:id="6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6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11-қосымша</w:t>
            </w:r>
          </w:p>
        </w:tc>
      </w:tr>
    </w:tbl>
    <w:bookmarkStart w:name="z739" w:id="6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Мақпалкөл ауылдық округінің 2024-2025 жылдарға арналған жайылымдарды басқару және оларды пайдалану жөніндегі жоспары</w:t>
      </w:r>
    </w:p>
    <w:bookmarkEnd w:id="678"/>
    <w:bookmarkStart w:name="z740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79"/>
    <w:bookmarkStart w:name="z741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80"/>
    <w:bookmarkStart w:name="z742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681"/>
    <w:bookmarkStart w:name="z743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682"/>
    <w:bookmarkStart w:name="z744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83"/>
    <w:bookmarkStart w:name="z745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Мақпалкөл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84"/>
    <w:bookmarkStart w:name="z746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85"/>
    <w:bookmarkStart w:name="z747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686"/>
    <w:bookmarkStart w:name="z748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687"/>
    <w:bookmarkStart w:name="z749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688"/>
    <w:bookmarkStart w:name="z750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689"/>
    <w:bookmarkStart w:name="z751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90"/>
    <w:bookmarkStart w:name="z752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батысында орналасқан.</w:t>
      </w:r>
    </w:p>
    <w:bookmarkEnd w:id="691"/>
    <w:bookmarkStart w:name="z753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Мақпалкөл ауылынан тұрады.</w:t>
      </w:r>
    </w:p>
    <w:bookmarkEnd w:id="692"/>
    <w:bookmarkStart w:name="z754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693"/>
    <w:bookmarkStart w:name="z755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-13215 гектар (бұдан әрі – га). Соның ішінде жайылымдар- 1763 га.</w:t>
      </w:r>
    </w:p>
    <w:bookmarkEnd w:id="694"/>
    <w:bookmarkStart w:name="z756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95"/>
    <w:bookmarkStart w:name="z757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- 7313 га.</w:t>
      </w:r>
    </w:p>
    <w:bookmarkEnd w:id="696"/>
    <w:bookmarkStart w:name="z758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–-492 га.</w:t>
      </w:r>
    </w:p>
    <w:bookmarkEnd w:id="697"/>
    <w:bookmarkStart w:name="z759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698"/>
    <w:bookmarkStart w:name="z760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2448 бас ірі қара мал, 4114 бас уақ мал 718 бас жылқы, 43 бас түйе.</w:t>
      </w:r>
    </w:p>
    <w:bookmarkEnd w:id="699"/>
    <w:bookmarkStart w:name="z761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00"/>
    <w:bookmarkStart w:name="z762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35 табын;</w:t>
      </w:r>
    </w:p>
    <w:bookmarkEnd w:id="701"/>
    <w:bookmarkStart w:name="z763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702"/>
    <w:bookmarkStart w:name="z764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703"/>
    <w:bookmarkStart w:name="z765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жылқылар- 36 үйір.</w:t>
      </w:r>
    </w:p>
    <w:bookmarkEnd w:id="704"/>
    <w:bookmarkStart w:name="z766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705"/>
    <w:bookmarkStart w:name="z767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706"/>
    <w:bookmarkStart w:name="z768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07"/>
    <w:bookmarkStart w:name="z769" w:id="7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08"/>
    <w:bookmarkStart w:name="z770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9"/>
    <w:p>
      <w:pPr>
        <w:spacing w:after="0"/>
        <w:ind w:left="0"/>
        <w:jc w:val="both"/>
      </w:pPr>
      <w:r>
        <w:drawing>
          <wp:inline distT="0" distB="0" distL="0" distR="0">
            <wp:extent cx="62357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1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0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2" w:id="7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7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 рі нің мен шік ие ле 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 йы лым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3" w:id="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 жай ыл ым дар, (га)</w:t>
            </w:r>
          </w:p>
          <w:bookmarkEnd w:id="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 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Нұрманбетов Ербол "Сарғасқа жылқы"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-22 88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Нұрылдаев Ұлықбек Мақсұтұлы "Нұрбек"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-22 64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Бердаулет Абзалұлы "Күнтуаров"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4"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</w:t>
            </w:r>
          </w:p>
          <w:bookmarkEnd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Зұлхар "Ақмар"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Тұнғышбаев Табынбай Өмірзақұлы "Ақниет"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Мирамбек Узакович "Еспанов"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Бакытбекұлы "Ер-Әлі"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Шайхисламов Ибрагим "Ақтікен"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Марат "Молдаш"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Бакытбекұлы "Құрманбай 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Сериков Бердибек "Серіков"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Андакулова Алмагул "Таңшолпан"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Қайырова Акзиба "Қайырова"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Бердалиев Абзали "Мақпалкөл"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Абекенов Бектемир "Әсім"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Сейітжанов Қалдыбек "Ақкөл"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Адай Шоңмұрынұлы "Сарқасқа"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Дүйсембиев Самалбек Аманжолұлы "Аманжол"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Н.Мырзаханов "Мырзахан"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Е.Издиков "Тасарық"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Алмат Отанбекович "Жамалатов"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48 29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74 33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-48 83</w:t>
            </w:r>
          </w:p>
        </w:tc>
      </w:tr>
    </w:tbl>
    <w:bookmarkStart w:name="z775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14"/>
    <w:bookmarkStart w:name="z776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 мал;</w:t>
      </w:r>
    </w:p>
    <w:bookmarkEnd w:id="715"/>
    <w:bookmarkStart w:name="z777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716"/>
    <w:bookmarkStart w:name="z778" w:id="7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7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9" w:id="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</w:t>
            </w:r>
          </w:p>
          <w:bookmarkEnd w:id="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0"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</w:t>
            </w:r>
          </w:p>
          <w:bookmarkEnd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1"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Мақпалкөл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-4899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-4899</w:t>
            </w:r>
          </w:p>
        </w:tc>
      </w:tr>
    </w:tbl>
    <w:bookmarkStart w:name="z782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7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783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722"/>
    <w:bookmarkStart w:name="z784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3"/>
    <w:p>
      <w:pPr>
        <w:spacing w:after="0"/>
        <w:ind w:left="0"/>
        <w:jc w:val="both"/>
      </w:pPr>
      <w:r>
        <w:drawing>
          <wp:inline distT="0" distB="0" distL="0" distR="0">
            <wp:extent cx="78105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5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4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6" w:id="7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725"/>
    <w:bookmarkStart w:name="z787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6"/>
    <w:p>
      <w:pPr>
        <w:spacing w:after="0"/>
        <w:ind w:left="0"/>
        <w:jc w:val="both"/>
      </w:pPr>
      <w:r>
        <w:drawing>
          <wp:inline distT="0" distB="0" distL="0" distR="0">
            <wp:extent cx="4953000" cy="704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8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7"/>
    <w:p>
      <w:pPr>
        <w:spacing w:after="0"/>
        <w:ind w:left="0"/>
        <w:jc w:val="both"/>
      </w:pPr>
      <w:r>
        <w:drawing>
          <wp:inline distT="0" distB="0" distL="0" distR="0">
            <wp:extent cx="6781800" cy="415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9" w:id="7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728"/>
    <w:bookmarkStart w:name="z790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9"/>
    <w:p>
      <w:pPr>
        <w:spacing w:after="0"/>
        <w:ind w:left="0"/>
        <w:jc w:val="both"/>
      </w:pPr>
      <w:r>
        <w:drawing>
          <wp:inline distT="0" distB="0" distL="0" distR="0">
            <wp:extent cx="55118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1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0"/>
    <w:p>
      <w:pPr>
        <w:spacing w:after="0"/>
        <w:ind w:left="0"/>
        <w:jc w:val="both"/>
      </w:pPr>
      <w:r>
        <w:drawing>
          <wp:inline distT="0" distB="0" distL="0" distR="0">
            <wp:extent cx="74803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2" w:id="7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731"/>
    <w:bookmarkStart w:name="z793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2"/>
    <w:p>
      <w:pPr>
        <w:spacing w:after="0"/>
        <w:ind w:left="0"/>
        <w:jc w:val="both"/>
      </w:pPr>
      <w:r>
        <w:drawing>
          <wp:inline distT="0" distB="0" distL="0" distR="0">
            <wp:extent cx="6261100" cy="678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4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3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5" w:id="7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734"/>
    <w:bookmarkStart w:name="z796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5"/>
    <w:p>
      <w:pPr>
        <w:spacing w:after="0"/>
        <w:ind w:left="0"/>
        <w:jc w:val="both"/>
      </w:pPr>
      <w:r>
        <w:drawing>
          <wp:inline distT="0" distB="0" distL="0" distR="0">
            <wp:extent cx="6527800" cy="735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7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6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8" w:id="7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7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12-қосымша</w:t>
            </w:r>
          </w:p>
        </w:tc>
      </w:tr>
    </w:tbl>
    <w:bookmarkStart w:name="z802" w:id="7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Мәдениет ауылдық округінің 2024-2025 жылдарға арналған жайылымдарды басқару және оларды пайдалану жөніндегі жоспары</w:t>
      </w:r>
    </w:p>
    <w:bookmarkEnd w:id="738"/>
    <w:bookmarkStart w:name="z803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39"/>
    <w:bookmarkStart w:name="z804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40"/>
    <w:bookmarkStart w:name="z805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741"/>
    <w:bookmarkStart w:name="z806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742"/>
    <w:bookmarkStart w:name="z807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43"/>
    <w:bookmarkStart w:name="z808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Мәдениет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44"/>
    <w:bookmarkStart w:name="z809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45"/>
    <w:bookmarkStart w:name="z810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746"/>
    <w:bookmarkStart w:name="z811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747"/>
    <w:bookmarkStart w:name="z812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748"/>
    <w:bookmarkStart w:name="z813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10,5 центнер/гектарды құрайды.</w:t>
      </w:r>
    </w:p>
    <w:bookmarkEnd w:id="749"/>
    <w:bookmarkStart w:name="z814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50"/>
    <w:bookmarkStart w:name="z815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батысында орналасқан.</w:t>
      </w:r>
    </w:p>
    <w:bookmarkEnd w:id="751"/>
    <w:bookmarkStart w:name="z816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Мәдениет ауылынан тұрады.</w:t>
      </w:r>
    </w:p>
    <w:bookmarkEnd w:id="752"/>
    <w:bookmarkStart w:name="z817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753"/>
    <w:bookmarkStart w:name="z818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-13181 гектар (бұдан әрі – га). Соның ішінде жайылымдар - 1397 га.</w:t>
      </w:r>
    </w:p>
    <w:bookmarkEnd w:id="754"/>
    <w:bookmarkStart w:name="z819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55"/>
    <w:bookmarkStart w:name="z820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-7520 га.</w:t>
      </w:r>
    </w:p>
    <w:bookmarkEnd w:id="756"/>
    <w:bookmarkStart w:name="z821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- 557 га.</w:t>
      </w:r>
    </w:p>
    <w:bookmarkEnd w:id="757"/>
    <w:bookmarkStart w:name="z822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758"/>
    <w:bookmarkStart w:name="z823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2394 бас ірі қара мал, 2149 бас уақ мал, 790 бас жылқы.</w:t>
      </w:r>
    </w:p>
    <w:bookmarkEnd w:id="759"/>
    <w:bookmarkStart w:name="z824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60"/>
    <w:bookmarkStart w:name="z825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34 табын;</w:t>
      </w:r>
    </w:p>
    <w:bookmarkEnd w:id="761"/>
    <w:bookmarkStart w:name="z826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762"/>
    <w:bookmarkStart w:name="z827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жылқылар- 39 үйір.</w:t>
      </w:r>
    </w:p>
    <w:bookmarkEnd w:id="763"/>
    <w:bookmarkStart w:name="z828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764"/>
    <w:bookmarkStart w:name="z829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765"/>
    <w:bookmarkStart w:name="z830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66"/>
    <w:bookmarkStart w:name="z831" w:id="7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67"/>
    <w:bookmarkStart w:name="z832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3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9"/>
    <w:p>
      <w:pPr>
        <w:spacing w:after="0"/>
        <w:ind w:left="0"/>
        <w:jc w:val="both"/>
      </w:pPr>
      <w:r>
        <w:drawing>
          <wp:inline distT="0" distB="0" distL="0" distR="0">
            <wp:extent cx="7112000" cy="208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4" w:id="7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7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лері нің мен шік ие ле 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 ыл 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5" w:id="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Жанас "Сатурн"шаруа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Ерсұлтанов Еңбек "Аят"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6" w:id="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Тайбағаров Қазбек</w:t>
            </w:r>
          </w:p>
          <w:bookmarkEnd w:id="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"Бірлік-К"шаруа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Тургаев Толеген "Болашақ"шаруа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7" w:id="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Мұстафа Шакизада</w:t>
            </w:r>
          </w:p>
          <w:bookmarkEnd w:id="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"Дөйт"шаруа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Шырақбаев Нұрлықасым "Ернұр"шаруа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8" w:id="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Бисенбай "Жантөлеген"</w:t>
            </w:r>
          </w:p>
          <w:bookmarkEnd w:id="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-15 16 ,2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9" w:id="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Тажмаханов Әнуар</w:t>
            </w:r>
          </w:p>
          <w:bookmarkEnd w:id="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"Мерей"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1" w:id="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Тыныбек</w:t>
            </w:r>
          </w:p>
          <w:bookmarkEnd w:id="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"Өмірзақ ата"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-38 7,9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Рахметова Фарида "Рахмет"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3" w:id="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-19 03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4" w:id="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</w:t>
            </w:r>
          </w:p>
          <w:bookmarkEnd w:id="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"Сыр толқыны"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Сырмағанбек "Сырман"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5" w:id="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 Ернар</w:t>
            </w:r>
          </w:p>
          <w:bookmarkEnd w:id="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Асылбеков Аян "Аян"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6" w:id="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Назарымбетов Келімбет</w:t>
            </w:r>
          </w:p>
          <w:bookmarkEnd w:id="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"Ержігіт"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8" w:id="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Ерлан</w:t>
            </w:r>
          </w:p>
          <w:bookmarkEnd w:id="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"Ерлан"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9" w:id="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Даулетбайұлы Телжан</w:t>
            </w:r>
          </w:p>
          <w:bookmarkEnd w:id="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"Жұлдыз"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Сырмағанбет "Заңғар"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-7,9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0" w:id="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Қалжатайұлы Ердібек</w:t>
            </w:r>
          </w:p>
          <w:bookmarkEnd w:id="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"Қалдан батыр"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Тапаев Пиженбек "Топаев"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1" w:id="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Жақсылықов Баймахан</w:t>
            </w:r>
          </w:p>
          <w:bookmarkEnd w:id="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"Айнаш"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Амраев Хайрулла "Дарын"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3" w:id="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Қайрат</w:t>
            </w:r>
          </w:p>
          <w:bookmarkEnd w:id="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"Жүнісов"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Жұбатхан Айдос "Зейнеп ана"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4" w:id="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Махмудова Акбаян</w:t>
            </w:r>
          </w:p>
          <w:bookmarkEnd w:id="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93 6,4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5" w:id="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Қайрат</w:t>
            </w:r>
          </w:p>
          <w:bookmarkEnd w:id="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"Заңғар-2"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Тоқашов Сырбай "Қайсар"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-0,4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Самат "Жігер"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40 9,7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31 0,7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6" w:id="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Данабек "Садуов"</w:t>
            </w:r>
          </w:p>
          <w:bookmarkEnd w:id="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Деменов Шыңғыс "Бақ"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7" w:id="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Рахметұлы Ерділда</w:t>
            </w:r>
          </w:p>
          <w:bookmarkEnd w:id="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"Мирас"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Аширбек "Нұрдаулет"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Нұрлан "Өркен"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Келдіғұлов Шамшат "Шахмұрат"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8" w:id="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Кетебаев Серікбек</w:t>
            </w:r>
          </w:p>
          <w:bookmarkEnd w:id="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"Ақниет и 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-18 24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9" w:id="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Жақсылықова Ақерке</w:t>
            </w:r>
          </w:p>
          <w:bookmarkEnd w:id="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"ASSYL-MURA"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Айымкул "Нұрислам"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Абусадыков Ораз "Абусадыков О"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Тюрешова Қалдыгул "Тюрешова"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-14 57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24 60 ,5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11 5 72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15 40 6,4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-1 29 45 ,9</w:t>
            </w:r>
          </w:p>
        </w:tc>
      </w:tr>
    </w:tbl>
    <w:bookmarkStart w:name="z860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92"/>
    <w:bookmarkStart w:name="z861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 мал;</w:t>
      </w:r>
    </w:p>
    <w:bookmarkEnd w:id="793"/>
    <w:bookmarkStart w:name="z862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794"/>
    <w:bookmarkStart w:name="z863" w:id="7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7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4" w:id="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</w:t>
            </w:r>
          </w:p>
          <w:bookmarkEnd w:id="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5" w:id="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7" w:id="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Мәдениет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-8250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-8250</w:t>
            </w:r>
          </w:p>
        </w:tc>
      </w:tr>
    </w:tbl>
    <w:bookmarkStart w:name="z868" w:id="7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7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869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800"/>
    <w:bookmarkStart w:name="z870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1"/>
    <w:p>
      <w:pPr>
        <w:spacing w:after="0"/>
        <w:ind w:left="0"/>
        <w:jc w:val="both"/>
      </w:pPr>
      <w:r>
        <w:drawing>
          <wp:inline distT="0" distB="0" distL="0" distR="0">
            <wp:extent cx="7086600" cy="918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1" w:id="8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802"/>
    <w:bookmarkStart w:name="z872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3"/>
    <w:p>
      <w:pPr>
        <w:spacing w:after="0"/>
        <w:ind w:left="0"/>
        <w:jc w:val="both"/>
      </w:pPr>
      <w:r>
        <w:drawing>
          <wp:inline distT="0" distB="0" distL="0" distR="0">
            <wp:extent cx="6642100" cy="904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3" w:id="8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804"/>
    <w:bookmarkStart w:name="z874" w:id="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5"/>
    <w:p>
      <w:pPr>
        <w:spacing w:after="0"/>
        <w:ind w:left="0"/>
        <w:jc w:val="both"/>
      </w:pPr>
      <w:r>
        <w:drawing>
          <wp:inline distT="0" distB="0" distL="0" distR="0">
            <wp:extent cx="75692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5" w:id="8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806"/>
    <w:bookmarkStart w:name="z876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7"/>
    <w:p>
      <w:pPr>
        <w:spacing w:after="0"/>
        <w:ind w:left="0"/>
        <w:jc w:val="both"/>
      </w:pPr>
      <w:r>
        <w:drawing>
          <wp:inline distT="0" distB="0" distL="0" distR="0">
            <wp:extent cx="67945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7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8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8" w:id="8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809"/>
    <w:bookmarkStart w:name="z879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0"/>
    <w:p>
      <w:pPr>
        <w:spacing w:after="0"/>
        <w:ind w:left="0"/>
        <w:jc w:val="both"/>
      </w:pPr>
      <w:r>
        <w:drawing>
          <wp:inline distT="0" distB="0" distL="0" distR="0">
            <wp:extent cx="68453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0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1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1" w:id="8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8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13-қосымша</w:t>
            </w:r>
          </w:p>
        </w:tc>
      </w:tr>
    </w:tbl>
    <w:bookmarkStart w:name="z885" w:id="8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Мырзабай ахун ауылдық округінің 2024-2025 жылдарға арналған жайылымдарды басқару және оларды пайдалану жөніндегі жоспары</w:t>
      </w:r>
    </w:p>
    <w:bookmarkEnd w:id="813"/>
    <w:bookmarkStart w:name="z886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14"/>
    <w:bookmarkStart w:name="z887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15"/>
    <w:bookmarkStart w:name="z888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816"/>
    <w:bookmarkStart w:name="z889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817"/>
    <w:bookmarkStart w:name="z890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18"/>
    <w:bookmarkStart w:name="z891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Мырзабай ахун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19"/>
    <w:bookmarkStart w:name="z892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20"/>
    <w:bookmarkStart w:name="z893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821"/>
    <w:bookmarkStart w:name="z894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822"/>
    <w:bookmarkStart w:name="z895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823"/>
    <w:bookmarkStart w:name="z896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10,5 –центнер/гектарды құрайды.</w:t>
      </w:r>
    </w:p>
    <w:bookmarkEnd w:id="824"/>
    <w:bookmarkStart w:name="z897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25"/>
    <w:bookmarkStart w:name="z898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оңтүстік-батысында Мәдениет ауылымен, шығысында Еңбек ауылымен шектеседі.</w:t>
      </w:r>
    </w:p>
    <w:bookmarkEnd w:id="826"/>
    <w:bookmarkStart w:name="z899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Мырзабай ахун ауылынан тұрады.</w:t>
      </w:r>
    </w:p>
    <w:bookmarkEnd w:id="827"/>
    <w:bookmarkStart w:name="z900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828"/>
    <w:bookmarkStart w:name="z901" w:id="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- 8284 гектар (бұдан әрі – га). Соның ішінде жайылымдар- 1697 га.</w:t>
      </w:r>
    </w:p>
    <w:bookmarkEnd w:id="829"/>
    <w:bookmarkStart w:name="z902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30"/>
    <w:bookmarkStart w:name="z903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- 4978 га.</w:t>
      </w:r>
    </w:p>
    <w:bookmarkEnd w:id="831"/>
    <w:bookmarkStart w:name="z904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- 551 га.</w:t>
      </w:r>
    </w:p>
    <w:bookmarkEnd w:id="832"/>
    <w:bookmarkStart w:name="z905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833"/>
    <w:bookmarkStart w:name="z906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1933 бас ірі қара мал, 2358 бас уақ мал, 894 бас жылқы, 24 бас түйе.</w:t>
      </w:r>
    </w:p>
    <w:bookmarkEnd w:id="834"/>
    <w:bookmarkStart w:name="z907" w:id="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35"/>
    <w:bookmarkStart w:name="z908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27 табын;</w:t>
      </w:r>
    </w:p>
    <w:bookmarkEnd w:id="836"/>
    <w:bookmarkStart w:name="z909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37"/>
    <w:bookmarkStart w:name="z910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-1 келе;</w:t>
      </w:r>
    </w:p>
    <w:bookmarkEnd w:id="838"/>
    <w:bookmarkStart w:name="z911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жылқылар- 36 үйір.</w:t>
      </w:r>
    </w:p>
    <w:bookmarkEnd w:id="839"/>
    <w:bookmarkStart w:name="z912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840"/>
    <w:bookmarkStart w:name="z913" w:id="8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841"/>
    <w:bookmarkStart w:name="z914" w:id="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42"/>
    <w:bookmarkStart w:name="z915" w:id="8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43"/>
    <w:bookmarkStart w:name="z916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7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5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8" w:id="8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8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 рі нің мен шік ие ле 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 ыл 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тық жай ылы мд 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 л 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 лқ 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 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 ы ны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 сов Абзал Абзал" шар 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 бай Гүлб ану "Бақыт" шаруа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Тәуіп баев Төре бек "Толы бай" шаруа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 баев Әбді мәлік "Қожа мқұл" шаруа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 баев Гал ым "Г.Тауып баев" шаруа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 менов Тимур "Нұрлы арман" шаруа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 баев Султан бек "Тауип баев" жеке кәсі пкер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 ға сов Шаг дат "Егін ші" жауап керші лігі шект еулі серік тес 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 сінов Бек бо лат "Ал тын қам ба" шар 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Әбіл даев Шо қан "Нұри слам" ша руа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 ішов Е "Бірлік-Е" ша руа қожа 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 ыты 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</w:tr>
    </w:tbl>
    <w:bookmarkStart w:name="z919" w:id="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847"/>
    <w:bookmarkStart w:name="z920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848"/>
    <w:bookmarkStart w:name="z921" w:id="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849"/>
    <w:bookmarkStart w:name="z922" w:id="8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8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23" w:id="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25" w:id="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Мырзабай ахун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-7429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26" w:id="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  <w:bookmarkEnd w:id="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11,0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9108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7429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22,6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-7429</w:t>
            </w:r>
          </w:p>
        </w:tc>
      </w:tr>
    </w:tbl>
    <w:bookmarkStart w:name="z932" w:id="8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8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933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855"/>
    <w:bookmarkStart w:name="z934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6"/>
    <w:p>
      <w:pPr>
        <w:spacing w:after="0"/>
        <w:ind w:left="0"/>
        <w:jc w:val="both"/>
      </w:pPr>
      <w:r>
        <w:drawing>
          <wp:inline distT="0" distB="0" distL="0" distR="0">
            <wp:extent cx="64262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5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7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6" w:id="8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858"/>
    <w:bookmarkStart w:name="z937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9"/>
    <w:p>
      <w:pPr>
        <w:spacing w:after="0"/>
        <w:ind w:left="0"/>
        <w:jc w:val="both"/>
      </w:pPr>
      <w:r>
        <w:drawing>
          <wp:inline distT="0" distB="0" distL="0" distR="0">
            <wp:extent cx="6921500" cy="629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62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8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0"/>
    <w:p>
      <w:pPr>
        <w:spacing w:after="0"/>
        <w:ind w:left="0"/>
        <w:jc w:val="both"/>
      </w:pPr>
      <w:r>
        <w:drawing>
          <wp:inline distT="0" distB="0" distL="0" distR="0">
            <wp:extent cx="7264400" cy="411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9" w:id="8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861"/>
    <w:bookmarkStart w:name="z940" w:id="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2"/>
    <w:p>
      <w:pPr>
        <w:spacing w:after="0"/>
        <w:ind w:left="0"/>
        <w:jc w:val="both"/>
      </w:pPr>
      <w:r>
        <w:drawing>
          <wp:inline distT="0" distB="0" distL="0" distR="0">
            <wp:extent cx="7810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1" w:id="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3"/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2" w:id="8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864"/>
    <w:bookmarkStart w:name="z943" w:id="8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4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6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5" w:id="8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867"/>
    <w:bookmarkStart w:name="z946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7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9"/>
    <w:p>
      <w:pPr>
        <w:spacing w:after="0"/>
        <w:ind w:left="0"/>
        <w:jc w:val="both"/>
      </w:pPr>
      <w:r>
        <w:drawing>
          <wp:inline distT="0" distB="0" distL="0" distR="0">
            <wp:extent cx="71755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8" w:id="8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8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28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14-қосымша</w:t>
            </w:r>
          </w:p>
        </w:tc>
      </w:tr>
    </w:tbl>
    <w:bookmarkStart w:name="z952" w:id="8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Таң ауылдық округінің 2024-2025 жылдарға апрналған жайылымдарды басқару және оларды пайдалану жөніндегі жоспары</w:t>
      </w:r>
    </w:p>
    <w:bookmarkEnd w:id="871"/>
    <w:bookmarkStart w:name="z953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72"/>
    <w:bookmarkStart w:name="z954" w:id="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73"/>
    <w:bookmarkStart w:name="z955" w:id="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874"/>
    <w:bookmarkStart w:name="z956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875"/>
    <w:bookmarkStart w:name="z957" w:id="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76"/>
    <w:bookmarkStart w:name="z958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Таң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77"/>
    <w:bookmarkStart w:name="z959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78"/>
    <w:bookmarkStart w:name="z960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879"/>
    <w:bookmarkStart w:name="z961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880"/>
    <w:bookmarkStart w:name="z962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881"/>
    <w:bookmarkStart w:name="z963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–центнер/гектарды құрайды.</w:t>
      </w:r>
    </w:p>
    <w:bookmarkEnd w:id="882"/>
    <w:bookmarkStart w:name="z964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83"/>
    <w:bookmarkStart w:name="z965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Таң ауылдық округімен шектеседі.</w:t>
      </w:r>
    </w:p>
    <w:bookmarkEnd w:id="884"/>
    <w:bookmarkStart w:name="z966" w:id="8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Шәменов ауылынан тұрады.</w:t>
      </w:r>
    </w:p>
    <w:bookmarkEnd w:id="885"/>
    <w:bookmarkStart w:name="z967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886"/>
    <w:bookmarkStart w:name="z968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- 23242 гектар (бұдан әрі – га). Соның ішінде жайылымдар - 2116 га.</w:t>
      </w:r>
    </w:p>
    <w:bookmarkEnd w:id="887"/>
    <w:bookmarkStart w:name="z969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88"/>
    <w:bookmarkStart w:name="z970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- 16953 га.</w:t>
      </w:r>
    </w:p>
    <w:bookmarkEnd w:id="889"/>
    <w:bookmarkStart w:name="z971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- 278 га.</w:t>
      </w:r>
    </w:p>
    <w:bookmarkEnd w:id="890"/>
    <w:bookmarkStart w:name="z972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891"/>
    <w:bookmarkStart w:name="z973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2443 бас ірі қара мал, 2811 бас уақ мал, 1405 бас жылқы, 204 бас түйе.</w:t>
      </w:r>
    </w:p>
    <w:bookmarkEnd w:id="892"/>
    <w:bookmarkStart w:name="z974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93"/>
    <w:bookmarkStart w:name="z975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35 табын;</w:t>
      </w:r>
    </w:p>
    <w:bookmarkEnd w:id="894"/>
    <w:bookmarkStart w:name="z976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95"/>
    <w:bookmarkStart w:name="z977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- 10 келе;</w:t>
      </w:r>
    </w:p>
    <w:bookmarkEnd w:id="896"/>
    <w:bookmarkStart w:name="z978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-70 үйір.</w:t>
      </w:r>
    </w:p>
    <w:bookmarkEnd w:id="897"/>
    <w:bookmarkStart w:name="z979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898"/>
    <w:bookmarkStart w:name="z980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899"/>
    <w:bookmarkStart w:name="z981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орнатылмаған.</w:t>
      </w:r>
    </w:p>
    <w:bookmarkEnd w:id="900"/>
    <w:bookmarkStart w:name="z982" w:id="9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01"/>
    <w:bookmarkStart w:name="z983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2"/>
    <w:p>
      <w:pPr>
        <w:spacing w:after="0"/>
        <w:ind w:left="0"/>
        <w:jc w:val="both"/>
      </w:pPr>
      <w:r>
        <w:drawing>
          <wp:inline distT="0" distB="0" distL="0" distR="0">
            <wp:extent cx="60960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4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3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5" w:id="9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9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уча-ске-лері-нің мен-шік иел-ері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Жай-ыл-ым ала-ңы,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6" w:id="9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Ар-тық жа-йы</w:t>
            </w:r>
          </w:p>
          <w:bookmarkEnd w:id="9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 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 ар,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Ж-ыл-қы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Ж-иыны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Шаймен "Жарқынай"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Кенжебек "Есжанов"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822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Кудабаев Кожабек "Нұр"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41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-15 72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Өмірбек "Өмірбек"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92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Куракбай "Садықов"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114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Тажібаев Серік "Таң"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49 90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47 92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9" w:id="9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Умирбаев Жалгасбай</w:t>
            </w:r>
          </w:p>
          <w:bookmarkEnd w:id="9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 – 1"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480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Шагыртаев Даурен "Манақ Баба"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639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-24 86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90" w:id="9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Шыныбеков Картбай</w:t>
            </w:r>
          </w:p>
          <w:bookmarkEnd w:id="9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"Талап"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Кожабаев Даурен "Утегенов"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73 46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39 93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84 65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-11 19</w:t>
            </w:r>
          </w:p>
        </w:tc>
      </w:tr>
    </w:tbl>
    <w:bookmarkStart w:name="z991" w:id="9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08"/>
    <w:bookmarkStart w:name="z992" w:id="9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909"/>
    <w:bookmarkStart w:name="z993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910"/>
    <w:bookmarkStart w:name="z994" w:id="9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9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95" w:id="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</w:t>
            </w:r>
          </w:p>
          <w:bookmarkEnd w:id="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 бас,га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Таң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-12943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-12943</w:t>
            </w:r>
          </w:p>
        </w:tc>
      </w:tr>
    </w:tbl>
    <w:bookmarkStart w:name="z996" w:id="9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9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997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914"/>
    <w:bookmarkStart w:name="z998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5"/>
    <w:p>
      <w:pPr>
        <w:spacing w:after="0"/>
        <w:ind w:left="0"/>
        <w:jc w:val="both"/>
      </w:pPr>
      <w:r>
        <w:drawing>
          <wp:inline distT="0" distB="0" distL="0" distR="0">
            <wp:extent cx="78105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9" w:id="9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916"/>
    <w:bookmarkStart w:name="z1000" w:id="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7"/>
    <w:p>
      <w:pPr>
        <w:spacing w:after="0"/>
        <w:ind w:left="0"/>
        <w:jc w:val="both"/>
      </w:pPr>
      <w:r>
        <w:drawing>
          <wp:inline distT="0" distB="0" distL="0" distR="0">
            <wp:extent cx="7721600" cy="982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1" w:id="9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918"/>
    <w:bookmarkStart w:name="z1002" w:id="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9"/>
    <w:p>
      <w:pPr>
        <w:spacing w:after="0"/>
        <w:ind w:left="0"/>
        <w:jc w:val="both"/>
      </w:pPr>
      <w:r>
        <w:drawing>
          <wp:inline distT="0" distB="0" distL="0" distR="0">
            <wp:extent cx="76454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3" w:id="9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920"/>
    <w:bookmarkStart w:name="z1004" w:id="9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1"/>
    <w:p>
      <w:pPr>
        <w:spacing w:after="0"/>
        <w:ind w:left="0"/>
        <w:jc w:val="both"/>
      </w:pPr>
      <w:r>
        <w:drawing>
          <wp:inline distT="0" distB="0" distL="0" distR="0">
            <wp:extent cx="6959600" cy="744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5" w:id="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2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6" w:id="9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923"/>
    <w:bookmarkStart w:name="z1007" w:id="9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4"/>
    <w:p>
      <w:pPr>
        <w:spacing w:after="0"/>
        <w:ind w:left="0"/>
        <w:jc w:val="both"/>
      </w:pPr>
      <w:r>
        <w:drawing>
          <wp:inline distT="0" distB="0" distL="0" distR="0">
            <wp:extent cx="6985000" cy="71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8" w:id="9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5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9" w:id="9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9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25 желтоқсандағы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12-18 шешіміне 15-қосымша</w:t>
            </w:r>
          </w:p>
        </w:tc>
      </w:tr>
    </w:tbl>
    <w:bookmarkStart w:name="z1013" w:id="9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М.Шәменов ауылдық округінің 2024-2025 жылдарға арналған жайылымдарды басқару және оларды пайдалану жөніндегі жоспары</w:t>
      </w:r>
    </w:p>
    <w:bookmarkEnd w:id="927"/>
    <w:bookmarkStart w:name="z1014" w:id="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928"/>
    <w:bookmarkStart w:name="z1015" w:id="9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929"/>
    <w:bookmarkStart w:name="z1016" w:id="9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930"/>
    <w:bookmarkStart w:name="z1017" w:id="9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931"/>
    <w:bookmarkStart w:name="z1018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32"/>
    <w:bookmarkStart w:name="z1019" w:id="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М.Шәменов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33"/>
    <w:bookmarkStart w:name="z1020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934"/>
    <w:bookmarkStart w:name="z1021" w:id="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935"/>
    <w:bookmarkStart w:name="z1022" w:id="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936"/>
    <w:bookmarkStart w:name="z1023" w:id="9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937"/>
    <w:bookmarkStart w:name="z1024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938"/>
    <w:bookmarkStart w:name="z1025" w:id="9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939"/>
    <w:bookmarkStart w:name="z1026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Қаракеткен ауылдық округімен шектеседі.</w:t>
      </w:r>
    </w:p>
    <w:bookmarkEnd w:id="940"/>
    <w:bookmarkStart w:name="z1027" w:id="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М.Шәменов ауылынан тұрады.</w:t>
      </w:r>
    </w:p>
    <w:bookmarkEnd w:id="941"/>
    <w:bookmarkStart w:name="z1028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942"/>
    <w:bookmarkStart w:name="z1029" w:id="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- 19205 гектар (бұдан әрі – га). Соның ішінде жайылымдар - 1156 га.</w:t>
      </w:r>
    </w:p>
    <w:bookmarkEnd w:id="943"/>
    <w:bookmarkStart w:name="z1030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44"/>
    <w:bookmarkStart w:name="z1031" w:id="9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- 8964 га.</w:t>
      </w:r>
    </w:p>
    <w:bookmarkEnd w:id="945"/>
    <w:bookmarkStart w:name="z1032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- 266 га.</w:t>
      </w:r>
    </w:p>
    <w:bookmarkEnd w:id="946"/>
    <w:bookmarkStart w:name="z1033" w:id="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947"/>
    <w:bookmarkStart w:name="z1034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1378 бас ірі қара мал, 1919 бас уақ мал, 837 бас жылқы, 4 бас түйе.</w:t>
      </w:r>
    </w:p>
    <w:bookmarkEnd w:id="948"/>
    <w:bookmarkStart w:name="z1035" w:id="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49"/>
    <w:bookmarkStart w:name="z1036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20 табын;</w:t>
      </w:r>
    </w:p>
    <w:bookmarkEnd w:id="950"/>
    <w:bookmarkStart w:name="z1037" w:id="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951"/>
    <w:bookmarkStart w:name="z1038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 ;</w:t>
      </w:r>
    </w:p>
    <w:bookmarkEnd w:id="952"/>
    <w:bookmarkStart w:name="z1039" w:id="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-42 үйір.</w:t>
      </w:r>
    </w:p>
    <w:bookmarkEnd w:id="953"/>
    <w:bookmarkStart w:name="z1040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954"/>
    <w:bookmarkStart w:name="z1041" w:id="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955"/>
    <w:bookmarkStart w:name="z1042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орнатылмаған.</w:t>
      </w:r>
    </w:p>
    <w:bookmarkEnd w:id="956"/>
    <w:bookmarkStart w:name="z1043" w:id="9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57"/>
    <w:bookmarkStart w:name="z1044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8"/>
    <w:p>
      <w:pPr>
        <w:spacing w:after="0"/>
        <w:ind w:left="0"/>
        <w:jc w:val="both"/>
      </w:pPr>
      <w:r>
        <w:drawing>
          <wp:inline distT="0" distB="0" distL="0" distR="0">
            <wp:extent cx="65278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5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9"/>
    <w:p>
      <w:pPr>
        <w:spacing w:after="0"/>
        <w:ind w:left="0"/>
        <w:jc w:val="both"/>
      </w:pPr>
      <w:r>
        <w:drawing>
          <wp:inline distT="0" distB="0" distL="0" distR="0">
            <wp:extent cx="77597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6" w:id="9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Елді мекендердің жерлері Жер учаскелерінің меншік иелері</w:t>
      </w:r>
    </w:p>
    <w:bookmarkEnd w:id="9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 ске лер ін ің ме нш ік ие ле 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 йыл ым ала 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7" w:id="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 т ық</w:t>
            </w:r>
          </w:p>
          <w:bookmarkEnd w:id="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 йы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 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 ар,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 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 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1" w:id="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 иыны</w:t>
            </w:r>
          </w:p>
          <w:bookmarkEnd w:id="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Құланбай Сағынәлі "Әділет"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29 14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-27 44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Сыздықова Шарипа "Сыздыкова"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Күлтешов Бөлеген "Арал"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Асқарбек "Жусупбеков"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-5 45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"Мырзағали"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Қиланов Бердібек "Қиланов Б"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Серіков Шыңғыс "Белсенді"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10 76 ,2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95 0,2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Мақсұтұлы Талант "Талант"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Демеуова Гүлнар "Демеуова"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Қалиева Шолпан "Санжархан"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 Нұрымжан "Ембергенов"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Райымқұл Ғабит "Райымқұл"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Тұрманов Н "Турманов"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Қанатбаева Күлпаш "Канатбаева"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Қисықов Нұрболат "Нұрболат"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Асылхан "Абдраманов"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Әзбергенов Олжас Асылбекұлы "Олжас"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Шаменова Балқаш "Шаменов"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Каналбек "Мега Агро"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30 09 ,8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30 09 ,8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67 07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50 94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16 13</w:t>
            </w:r>
          </w:p>
        </w:tc>
      </w:tr>
    </w:tbl>
    <w:bookmarkStart w:name="z1052" w:id="9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963"/>
    <w:bookmarkStart w:name="z1053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964"/>
    <w:bookmarkStart w:name="z1054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965"/>
    <w:bookmarkStart w:name="z1055" w:id="9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9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6" w:id="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8" w:id="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М.Шәменов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-6654</w:t>
            </w:r>
          </w:p>
        </w:tc>
      </w:tr>
    </w:tbl>
    <w:bookmarkStart w:name="z1059" w:id="9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9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bookmarkStart w:name="z1060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Ескерту 1, 2, 3, 4 – Қашаны жылына пайдалану тәртібі.</w:t>
      </w:r>
    </w:p>
    <w:bookmarkEnd w:id="970"/>
    <w:bookmarkStart w:name="z1061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1"/>
    <w:p>
      <w:pPr>
        <w:spacing w:after="0"/>
        <w:ind w:left="0"/>
        <w:jc w:val="both"/>
      </w:pPr>
      <w:r>
        <w:drawing>
          <wp:inline distT="0" distB="0" distL="0" distR="0">
            <wp:extent cx="7810500" cy="989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9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2" w:id="9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972"/>
    <w:bookmarkStart w:name="z1063" w:id="9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3"/>
    <w:p>
      <w:pPr>
        <w:spacing w:after="0"/>
        <w:ind w:left="0"/>
        <w:jc w:val="both"/>
      </w:pPr>
      <w:r>
        <w:drawing>
          <wp:inline distT="0" distB="0" distL="0" distR="0">
            <wp:extent cx="7810500" cy="935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4" w:id="9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974"/>
    <w:bookmarkStart w:name="z1065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5"/>
    <w:p>
      <w:pPr>
        <w:spacing w:after="0"/>
        <w:ind w:left="0"/>
        <w:jc w:val="both"/>
      </w:pPr>
      <w:r>
        <w:drawing>
          <wp:inline distT="0" distB="0" distL="0" distR="0">
            <wp:extent cx="7747000" cy="916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6" w:id="9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976"/>
    <w:bookmarkStart w:name="z1067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7"/>
    <w:p>
      <w:pPr>
        <w:spacing w:after="0"/>
        <w:ind w:left="0"/>
        <w:jc w:val="both"/>
      </w:pPr>
      <w:r>
        <w:drawing>
          <wp:inline distT="0" distB="0" distL="0" distR="0">
            <wp:extent cx="7061200" cy="688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68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8" w:id="9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8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9" w:id="9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979"/>
    <w:bookmarkStart w:name="z1070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0"/>
    <w:p>
      <w:pPr>
        <w:spacing w:after="0"/>
        <w:ind w:left="0"/>
        <w:jc w:val="both"/>
      </w:pPr>
      <w:r>
        <w:drawing>
          <wp:inline distT="0" distB="0" distL="0" distR="0">
            <wp:extent cx="68961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1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1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2" w:id="9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9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headerReference w:type="default" r:id="rId171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header.xml" Type="http://schemas.openxmlformats.org/officeDocument/2006/relationships/header" Id="rId171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