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header+xml" PartName="/word/header.xml"/>
  <Override ContentType="image/png" PartName="/word/media/document_image_rId3.png"/>
  <Override ContentType="image/png" PartName="/word/media/header_image_rId1.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cae7f47" w14:textId="cae7f47">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Мұнайлы ауданының Баянды ауылы және Батыр, Дәулет, Қызылтөбе ауылдық округтері бойынша 2023 - 2024 жылдарға арналған жайылымдарды басқару және оларды пайдалану жөніндегі жоспарды бекіту туралы</w:t>
      </w:r>
    </w:p>
    <w:p>
      <w:pPr>
        <w:spacing w:after="0"/>
        <w:ind w:left="0"/>
        <w:jc w:val="left"/>
      </w:pPr>
      <w:r>
        <w:rPr>
          <w:rFonts w:ascii="Times New Roman"/>
          <w:b w:val="false"/>
          <w:i w:val="false"/>
          <w:color w:val="000000"/>
          <w:sz w:val="28"/>
        </w:rPr>
        <w:t>
			</w:t>
      </w:r>
      <w:r>
        <w:rPr>
          <w:rFonts w:ascii="Times New Roman"/>
          <w:b/>
          <w:i/>
          <w:color w:val="888888"/>
        </w:rPr>
        <w:t>Күшін жойған</w:t>
      </w:r>
      <w:r>
        <w:rPr>
          <w:rFonts w:ascii="Times New Roman"/>
          <w:b w:val="false"/>
          <w:i w:val="false"/>
          <w:color w:val="000000"/>
          <w:sz w:val="28"/>
        </w:rPr>
        <w:t>
					</w:t>
      </w:r>
    </w:p>
    <w:p>
      <w:pPr>
        <w:spacing w:after="0"/>
        <w:ind w:left="0"/>
        <w:jc w:val="both"/>
      </w:pPr>
      <w:r>
        <w:rPr>
          <w:rFonts w:ascii="Times New Roman"/>
          <w:b w:val="false"/>
          <w:i w:val="false"/>
          <w:color w:val="000000"/>
          <w:sz w:val="28"/>
        </w:rPr>
        <w:t>Маңғыстау облысы Мұнайлы аудандық мәслихатының 2023 жылғы 1 қарашадағы № 6/45 шешімі. Күші жойылды - Маңғыстау облысы Мұнайлы аудандық мәслихатының 14 қазандағы 2024 жылғы № 21/120 шешімімен.</w:t>
      </w:r>
    </w:p>
    <w:p>
      <w:pPr>
        <w:spacing w:after="0"/>
        <w:ind w:left="0"/>
        <w:jc w:val="both"/>
      </w:pPr>
      <w:bookmarkStart w:name="z0" w:id="0"/>
      <w:r>
        <w:rPr>
          <w:rFonts w:ascii="Times New Roman"/>
          <w:b w:val="false"/>
          <w:i w:val="false"/>
          <w:color w:val="000000"/>
          <w:sz w:val="28"/>
        </w:rPr>
        <w:t xml:space="preserve">
      </w:t>
      </w:r>
      <w:r>
        <w:rPr>
          <w:rFonts w:ascii="Times New Roman"/>
          <w:b/>
          <w:i w:val="false"/>
          <w:color w:val="000000"/>
          <w:sz w:val="28"/>
        </w:rPr>
        <w:t>Мұнайлы ауданының Баянды ауылы және Батыр, Дәулет, Қызылтөбе ауылдық округтері бойынша 2023-2024 жылдарға арналған жайылымдарды басқару және оларды пайдалану жөніндегі жоспарды бекіту туралы</w:t>
      </w:r>
    </w:p>
    <w:bookmarkEnd w:id="0"/>
    <w:p>
      <w:pPr>
        <w:spacing w:after="0"/>
        <w:ind w:left="0"/>
        <w:jc w:val="both"/>
      </w:pPr>
      <w:r>
        <w:rPr>
          <w:rFonts w:ascii="Times New Roman"/>
          <w:b w:val="false"/>
          <w:i w:val="false"/>
          <w:color w:val="ff0000"/>
          <w:sz w:val="28"/>
        </w:rPr>
        <w:t xml:space="preserve">
      Ескерту. Күші жойылды - Маңғыстау облысы Мұнайлы аудандық мәслихатының 14.10.2024 </w:t>
      </w:r>
      <w:r>
        <w:rPr>
          <w:rFonts w:ascii="Times New Roman"/>
          <w:b w:val="false"/>
          <w:i w:val="false"/>
          <w:color w:val="ff0000"/>
          <w:sz w:val="28"/>
        </w:rPr>
        <w:t>№ 21/120</w:t>
      </w:r>
      <w:r>
        <w:rPr>
          <w:rFonts w:ascii="Times New Roman"/>
          <w:b w:val="false"/>
          <w:i w:val="false"/>
          <w:color w:val="ff0000"/>
          <w:sz w:val="28"/>
        </w:rPr>
        <w:t xml:space="preserve"> (алғашқы ресми жарияланған күнінен бастап қолданысқа енгізіледі) шешімімен.</w:t>
      </w:r>
    </w:p>
    <w:bookmarkStart w:name="z1" w:id="1"/>
    <w:p>
      <w:pPr>
        <w:spacing w:after="0"/>
        <w:ind w:left="0"/>
        <w:jc w:val="both"/>
      </w:pPr>
      <w:r>
        <w:rPr>
          <w:rFonts w:ascii="Times New Roman"/>
          <w:b w:val="false"/>
          <w:i w:val="false"/>
          <w:color w:val="000000"/>
          <w:sz w:val="28"/>
        </w:rPr>
        <w:t>
      Қазақстан Республикасының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және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сәйкес, Мұнайлы аудандық мәслихаты </w:t>
      </w:r>
      <w:r>
        <w:rPr>
          <w:rFonts w:ascii="Times New Roman"/>
          <w:b/>
          <w:i w:val="false"/>
          <w:color w:val="000000"/>
          <w:sz w:val="28"/>
        </w:rPr>
        <w:t>ШЕШІМ</w:t>
      </w:r>
      <w:r>
        <w:rPr>
          <w:rFonts w:ascii="Times New Roman"/>
          <w:b w:val="false"/>
          <w:i w:val="false"/>
          <w:color w:val="000000"/>
          <w:sz w:val="28"/>
        </w:rPr>
        <w:t xml:space="preserve"> </w:t>
      </w:r>
      <w:r>
        <w:rPr>
          <w:rFonts w:ascii="Times New Roman"/>
          <w:b/>
          <w:i w:val="false"/>
          <w:color w:val="000000"/>
          <w:sz w:val="28"/>
        </w:rPr>
        <w:t>ҚАБЫЛДАДЫ</w:t>
      </w:r>
      <w:r>
        <w:rPr>
          <w:rFonts w:ascii="Times New Roman"/>
          <w:b w:val="false"/>
          <w:i w:val="false"/>
          <w:color w:val="000000"/>
          <w:sz w:val="28"/>
        </w:rPr>
        <w:t>:</w:t>
      </w:r>
    </w:p>
    <w:bookmarkEnd w:id="1"/>
    <w:bookmarkStart w:name="z2" w:id="2"/>
    <w:p>
      <w:pPr>
        <w:spacing w:after="0"/>
        <w:ind w:left="0"/>
        <w:jc w:val="both"/>
      </w:pPr>
      <w:r>
        <w:rPr>
          <w:rFonts w:ascii="Times New Roman"/>
          <w:b w:val="false"/>
          <w:i w:val="false"/>
          <w:color w:val="000000"/>
          <w:sz w:val="28"/>
        </w:rPr>
        <w:t xml:space="preserve">
      1. Мұнайлы ауданының Баянды ауылы және Батыр, Дәулет, Қызылтөбе ауылдық округтері бойынша 2023-2024 жылдарға арналған жайылымдарды басқару және оларды пайдалану жөніндегі жоспары, осы шешімнің </w:t>
      </w:r>
      <w:r>
        <w:rPr>
          <w:rFonts w:ascii="Times New Roman"/>
          <w:b w:val="false"/>
          <w:i w:val="false"/>
          <w:color w:val="000000"/>
          <w:sz w:val="28"/>
        </w:rPr>
        <w:t>1</w:t>
      </w:r>
      <w:r>
        <w:rPr>
          <w:rFonts w:ascii="Times New Roman"/>
          <w:b w:val="false"/>
          <w:i w:val="false"/>
          <w:color w:val="000000"/>
          <w:sz w:val="28"/>
        </w:rPr>
        <w:t xml:space="preserve">, </w:t>
      </w:r>
      <w:r>
        <w:rPr>
          <w:rFonts w:ascii="Times New Roman"/>
          <w:b w:val="false"/>
          <w:i w:val="false"/>
          <w:color w:val="000000"/>
          <w:sz w:val="28"/>
        </w:rPr>
        <w:t>2</w:t>
      </w:r>
      <w:r>
        <w:rPr>
          <w:rFonts w:ascii="Times New Roman"/>
          <w:b w:val="false"/>
          <w:i w:val="false"/>
          <w:color w:val="000000"/>
          <w:sz w:val="28"/>
        </w:rPr>
        <w:t xml:space="preserve">, </w:t>
      </w:r>
      <w:r>
        <w:rPr>
          <w:rFonts w:ascii="Times New Roman"/>
          <w:b w:val="false"/>
          <w:i w:val="false"/>
          <w:color w:val="000000"/>
          <w:sz w:val="28"/>
        </w:rPr>
        <w:t>3</w:t>
      </w:r>
      <w:r>
        <w:rPr>
          <w:rFonts w:ascii="Times New Roman"/>
          <w:b w:val="false"/>
          <w:i w:val="false"/>
          <w:color w:val="000000"/>
          <w:sz w:val="28"/>
        </w:rPr>
        <w:t xml:space="preserve"> және </w:t>
      </w:r>
      <w:r>
        <w:rPr>
          <w:rFonts w:ascii="Times New Roman"/>
          <w:b w:val="false"/>
          <w:i w:val="false"/>
          <w:color w:val="000000"/>
          <w:sz w:val="28"/>
        </w:rPr>
        <w:t>4 қосымшаларына</w:t>
      </w:r>
      <w:r>
        <w:rPr>
          <w:rFonts w:ascii="Times New Roman"/>
          <w:b w:val="false"/>
          <w:i w:val="false"/>
          <w:color w:val="000000"/>
          <w:sz w:val="28"/>
        </w:rPr>
        <w:t xml:space="preserve"> сәйкес бекітілсін.</w:t>
      </w:r>
    </w:p>
    <w:bookmarkEnd w:id="2"/>
    <w:bookmarkStart w:name="z3" w:id="3"/>
    <w:p>
      <w:pPr>
        <w:spacing w:after="0"/>
        <w:ind w:left="0"/>
        <w:jc w:val="both"/>
      </w:pPr>
      <w:r>
        <w:rPr>
          <w:rFonts w:ascii="Times New Roman"/>
          <w:b w:val="false"/>
          <w:i w:val="false"/>
          <w:color w:val="000000"/>
          <w:sz w:val="28"/>
        </w:rPr>
        <w:t>
      2. Осы шешім оның алғашқы ресми жарияланған күнінен кейін күнтізбелік он күн өткен соң қолданысқа енгізіледі.</w:t>
      </w:r>
    </w:p>
    <w:bookmarkEnd w:id="3"/>
    <w:p>
      <w:pPr>
        <w:spacing w:after="0"/>
        <w:ind w:left="0"/>
        <w:jc w:val="both"/>
      </w:pPr>
      <w:r>
        <w:rPr>
          <w:rFonts w:ascii="Times New Roman"/>
          <w:b w:val="false"/>
          <w:i w:val="false"/>
          <w:color w:val="000000"/>
          <w:sz w:val="28"/>
        </w:rPr>
        <w:t xml:space="preserve">
      </w:t>
      </w:r>
      <w:r>
        <w:rPr>
          <w:rFonts w:ascii="Times New Roman"/>
          <w:b/>
          <w:i w:val="false"/>
          <w:color w:val="000000"/>
          <w:sz w:val="28"/>
        </w:rPr>
        <w:t xml:space="preserve">Мұнайлы аудандық мәслихатының төрағасы </w:t>
      </w:r>
      <w:r>
        <w:rPr>
          <w:rFonts w:ascii="Times New Roman"/>
          <w:b/>
          <w:i w:val="false"/>
          <w:color w:val="000000"/>
          <w:sz w:val="28"/>
        </w:rPr>
        <w:t>      Б. Билялов</w:t>
      </w:r>
    </w:p>
    <w:bookmarkStart w:name="z4" w:id="4"/>
    <w:p>
      <w:pPr>
        <w:spacing w:after="0"/>
        <w:ind w:left="0"/>
        <w:jc w:val="both"/>
      </w:pPr>
      <w:r>
        <w:rPr>
          <w:rFonts w:ascii="Times New Roman"/>
          <w:b w:val="false"/>
          <w:i w:val="false"/>
          <w:color w:val="000000"/>
          <w:sz w:val="28"/>
        </w:rPr>
        <w:t>
      Мұнайлы аудандық мәслихатының</w:t>
      </w:r>
    </w:p>
    <w:bookmarkEnd w:id="4"/>
    <w:bookmarkStart w:name="z5" w:id="5"/>
    <w:p>
      <w:pPr>
        <w:spacing w:after="0"/>
        <w:ind w:left="0"/>
        <w:jc w:val="both"/>
      </w:pPr>
      <w:r>
        <w:rPr>
          <w:rFonts w:ascii="Times New Roman"/>
          <w:b w:val="false"/>
          <w:i w:val="false"/>
          <w:color w:val="000000"/>
          <w:sz w:val="28"/>
        </w:rPr>
        <w:t>
      2023 жылғы 1 қарашадағы</w:t>
      </w:r>
    </w:p>
    <w:bookmarkEnd w:id="5"/>
    <w:bookmarkStart w:name="z6" w:id="6"/>
    <w:p>
      <w:pPr>
        <w:spacing w:after="0"/>
        <w:ind w:left="0"/>
        <w:jc w:val="both"/>
      </w:pPr>
      <w:r>
        <w:rPr>
          <w:rFonts w:ascii="Times New Roman"/>
          <w:b w:val="false"/>
          <w:i w:val="false"/>
          <w:color w:val="000000"/>
          <w:sz w:val="28"/>
        </w:rPr>
        <w:t>
      №6/45 шешіміне 1 қосымша</w:t>
      </w:r>
    </w:p>
    <w:bookmarkEnd w:id="6"/>
    <w:bookmarkStart w:name="z7" w:id="7"/>
    <w:p>
      <w:pPr>
        <w:spacing w:after="0"/>
        <w:ind w:left="0"/>
        <w:jc w:val="both"/>
      </w:pPr>
      <w:r>
        <w:rPr>
          <w:rFonts w:ascii="Times New Roman"/>
          <w:b w:val="false"/>
          <w:i w:val="false"/>
          <w:color w:val="000000"/>
          <w:sz w:val="28"/>
        </w:rPr>
        <w:t xml:space="preserve">
      </w:t>
      </w:r>
      <w:r>
        <w:rPr>
          <w:rFonts w:ascii="Times New Roman"/>
          <w:b/>
          <w:i w:val="false"/>
          <w:color w:val="000000"/>
          <w:sz w:val="28"/>
        </w:rPr>
        <w:t>Баянды ауылы жерлері бойынша 2023-2024 жылдарға арналған жайылымдарды басқару және оларды пайдалану жөніндегі жоспар</w:t>
      </w:r>
    </w:p>
    <w:bookmarkEnd w:id="7"/>
    <w:bookmarkStart w:name="z8" w:id="8"/>
    <w:p>
      <w:pPr>
        <w:spacing w:after="0"/>
        <w:ind w:left="0"/>
        <w:jc w:val="both"/>
      </w:pPr>
      <w:r>
        <w:rPr>
          <w:rFonts w:ascii="Times New Roman"/>
          <w:b w:val="false"/>
          <w:i w:val="false"/>
          <w:color w:val="000000"/>
          <w:sz w:val="28"/>
        </w:rPr>
        <w:t>
      1. Осы Баянды ауылының жерлері бойынша 2023-2024 жылдарға арналған жайылымдарды басқару және оларды пайдалану жөніндегі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Қазақстан Республикасы Премьер-Министрінің орынбасары Қазақстан Республикасы Ауыл шаруашылығы министрінің 2017 жылдың 24 сәуірдегі </w:t>
      </w:r>
      <w:r>
        <w:rPr>
          <w:rFonts w:ascii="Times New Roman"/>
          <w:b w:val="false"/>
          <w:i w:val="false"/>
          <w:color w:val="000000"/>
          <w:sz w:val="28"/>
        </w:rPr>
        <w:t>№173</w:t>
      </w:r>
      <w:r>
        <w:rPr>
          <w:rFonts w:ascii="Times New Roman"/>
          <w:b w:val="false"/>
          <w:i w:val="false"/>
          <w:color w:val="000000"/>
          <w:sz w:val="28"/>
        </w:rPr>
        <w:t xml:space="preserve"> "Жайылымдарды ұтымды пайдалану қағидаларын бекіту туралы" бұйрығына (Нормативтік құқықтық актілерді мемлекеттік тіркеу тізілімінде №15090 болып тіркелген), Қазақстан Республикасының Ауыл шаруашылығы министрінің 2015 жылдың 14 сәуірдегі </w:t>
      </w:r>
      <w:r>
        <w:rPr>
          <w:rFonts w:ascii="Times New Roman"/>
          <w:b w:val="false"/>
          <w:i w:val="false"/>
          <w:color w:val="000000"/>
          <w:sz w:val="28"/>
        </w:rPr>
        <w:t>№3-3/332</w:t>
      </w:r>
      <w:r>
        <w:rPr>
          <w:rFonts w:ascii="Times New Roman"/>
          <w:b w:val="false"/>
          <w:i w:val="false"/>
          <w:color w:val="000000"/>
          <w:sz w:val="28"/>
        </w:rPr>
        <w:t xml:space="preserve"> "Жайылымдардың жалпы алаңына түсетін жүктеменің шекті рұқсат етілетін нормасын бекіту туралы" бұйрығына (Нормативтік құқықтық актілерді мемлекеттік тіркеу тізілімінде №11064 болып тіркелген) сәйкес әзірленді.</w:t>
      </w:r>
    </w:p>
    <w:bookmarkEnd w:id="8"/>
    <w:bookmarkStart w:name="z9" w:id="9"/>
    <w:p>
      <w:pPr>
        <w:spacing w:after="0"/>
        <w:ind w:left="0"/>
        <w:jc w:val="both"/>
      </w:pPr>
      <w:r>
        <w:rPr>
          <w:rFonts w:ascii="Times New Roman"/>
          <w:b w:val="false"/>
          <w:i w:val="false"/>
          <w:color w:val="000000"/>
          <w:sz w:val="28"/>
        </w:rPr>
        <w:t>
      2. Жоспар жайылымдарды ұтымды пайдалану, азыққа қажеттілікті тұрақты қамтамасыз ету және жайылымдардың тозуын болдырмау мақсатында қабылданады.</w:t>
      </w:r>
    </w:p>
    <w:bookmarkEnd w:id="9"/>
    <w:bookmarkStart w:name="z10" w:id="10"/>
    <w:p>
      <w:pPr>
        <w:spacing w:after="0"/>
        <w:ind w:left="0"/>
        <w:jc w:val="both"/>
      </w:pPr>
      <w:r>
        <w:rPr>
          <w:rFonts w:ascii="Times New Roman"/>
          <w:b w:val="false"/>
          <w:i w:val="false"/>
          <w:color w:val="000000"/>
          <w:sz w:val="28"/>
        </w:rPr>
        <w:t>
      3. Жоспар құрамында:</w:t>
      </w:r>
    </w:p>
    <w:bookmarkEnd w:id="10"/>
    <w:bookmarkStart w:name="z11" w:id="11"/>
    <w:p>
      <w:pPr>
        <w:spacing w:after="0"/>
        <w:ind w:left="0"/>
        <w:jc w:val="both"/>
      </w:pPr>
      <w:r>
        <w:rPr>
          <w:rFonts w:ascii="Times New Roman"/>
          <w:b w:val="false"/>
          <w:i w:val="false"/>
          <w:color w:val="000000"/>
          <w:sz w:val="28"/>
        </w:rPr>
        <w:t>
      1) Құқық белгілейтін құжаттар негізінде Баянды ауылы аумағында жер санаттары, жер учаскелерінің меншік иелері және жер пайдаланушылар бөлінісінде жайылымдардың орналасу схемасы (картасы) (1 қосымша);</w:t>
      </w:r>
    </w:p>
    <w:bookmarkEnd w:id="11"/>
    <w:bookmarkStart w:name="z12" w:id="12"/>
    <w:p>
      <w:pPr>
        <w:spacing w:after="0"/>
        <w:ind w:left="0"/>
        <w:jc w:val="both"/>
      </w:pPr>
      <w:r>
        <w:rPr>
          <w:rFonts w:ascii="Times New Roman"/>
          <w:b w:val="false"/>
          <w:i w:val="false"/>
          <w:color w:val="000000"/>
          <w:sz w:val="28"/>
        </w:rPr>
        <w:t>
      2) жайылым айналымдарының қолайлы схемалары (2 қосымша);</w:t>
      </w:r>
    </w:p>
    <w:bookmarkEnd w:id="12"/>
    <w:bookmarkStart w:name="z13" w:id="13"/>
    <w:p>
      <w:pPr>
        <w:spacing w:after="0"/>
        <w:ind w:left="0"/>
        <w:jc w:val="both"/>
      </w:pPr>
      <w:r>
        <w:rPr>
          <w:rFonts w:ascii="Times New Roman"/>
          <w:b w:val="false"/>
          <w:i w:val="false"/>
          <w:color w:val="000000"/>
          <w:sz w:val="28"/>
        </w:rPr>
        <w:t>
      3) жайылымдардың, оның ішінде маусымдық, жайылымдық инфрақұрылым объектілерінің сыртқы және ішкі шекаралары мен алаңдары белгіленген карта (3 қосымша);</w:t>
      </w:r>
    </w:p>
    <w:bookmarkEnd w:id="13"/>
    <w:bookmarkStart w:name="z14" w:id="14"/>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 (4 қосымша);</w:t>
      </w:r>
    </w:p>
    <w:bookmarkEnd w:id="14"/>
    <w:bookmarkStart w:name="z15" w:id="15"/>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(5 қосымша);</w:t>
      </w:r>
    </w:p>
    <w:bookmarkEnd w:id="15"/>
    <w:bookmarkStart w:name="z16" w:id="16"/>
    <w:p>
      <w:pPr>
        <w:spacing w:after="0"/>
        <w:ind w:left="0"/>
        <w:jc w:val="both"/>
      </w:pPr>
      <w:r>
        <w:rPr>
          <w:rFonts w:ascii="Times New Roman"/>
          <w:b w:val="false"/>
          <w:i w:val="false"/>
          <w:color w:val="000000"/>
          <w:sz w:val="28"/>
        </w:rPr>
        <w:t>
      6) Баянды ауылы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(6 қосымша);</w:t>
      </w:r>
    </w:p>
    <w:bookmarkEnd w:id="16"/>
    <w:bookmarkStart w:name="z17" w:id="17"/>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кестесі (7 қосымша);</w:t>
      </w:r>
    </w:p>
    <w:bookmarkEnd w:id="17"/>
    <w:bookmarkStart w:name="z18" w:id="18"/>
    <w:p>
      <w:pPr>
        <w:spacing w:after="0"/>
        <w:ind w:left="0"/>
        <w:jc w:val="both"/>
      </w:pPr>
      <w:r>
        <w:rPr>
          <w:rFonts w:ascii="Times New Roman"/>
          <w:b w:val="false"/>
          <w:i w:val="false"/>
          <w:color w:val="000000"/>
          <w:sz w:val="28"/>
        </w:rPr>
        <w:t>
      8) тиісті әкімшілік - аумақтық бірлікте жайылымдарды ұтымды пайдалану үшін қажетті өзге де талаптарды қамтуға тиіс.</w:t>
      </w:r>
    </w:p>
    <w:bookmarkEnd w:id="18"/>
    <w:bookmarkStart w:name="z19" w:id="19"/>
    <w:p>
      <w:pPr>
        <w:spacing w:after="0"/>
        <w:ind w:left="0"/>
        <w:jc w:val="both"/>
      </w:pPr>
      <w:r>
        <w:rPr>
          <w:rFonts w:ascii="Times New Roman"/>
          <w:b w:val="false"/>
          <w:i w:val="false"/>
          <w:color w:val="000000"/>
          <w:sz w:val="28"/>
        </w:rPr>
        <w:t>
      4. Жоспар жайылымдарды геоботаникалық зерттеп-қараудың жай-күйі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оргектарндар, жеке және (немесе) заңды тұлғалар берген өзге де деректер ескеріле отырып қабылданды.</w:t>
      </w:r>
    </w:p>
    <w:bookmarkEnd w:id="19"/>
    <w:bookmarkStart w:name="z20" w:id="20"/>
    <w:p>
      <w:pPr>
        <w:spacing w:after="0"/>
        <w:ind w:left="0"/>
        <w:jc w:val="both"/>
      </w:pPr>
      <w:r>
        <w:rPr>
          <w:rFonts w:ascii="Times New Roman"/>
          <w:b w:val="false"/>
          <w:i w:val="false"/>
          <w:color w:val="000000"/>
          <w:sz w:val="28"/>
        </w:rPr>
        <w:t>
      5. Әкімшілік-аумақтық бөлінуі бойынша Баянды ауылында 2 тұрғын үй алабы және 1 елді мекен бар.</w:t>
      </w:r>
    </w:p>
    <w:bookmarkEnd w:id="20"/>
    <w:bookmarkStart w:name="z21" w:id="21"/>
    <w:p>
      <w:pPr>
        <w:spacing w:after="0"/>
        <w:ind w:left="0"/>
        <w:jc w:val="both"/>
      </w:pPr>
      <w:r>
        <w:rPr>
          <w:rFonts w:ascii="Times New Roman"/>
          <w:b w:val="false"/>
          <w:i w:val="false"/>
          <w:color w:val="000000"/>
          <w:sz w:val="28"/>
        </w:rPr>
        <w:t>
      Баянды ауылы аумағының жалпы көлемі – 22 425,0 гектар.</w:t>
      </w:r>
    </w:p>
    <w:bookmarkEnd w:id="21"/>
    <w:bookmarkStart w:name="z22" w:id="22"/>
    <w:p>
      <w:pPr>
        <w:spacing w:after="0"/>
        <w:ind w:left="0"/>
        <w:jc w:val="both"/>
      </w:pPr>
      <w:r>
        <w:rPr>
          <w:rFonts w:ascii="Times New Roman"/>
          <w:b w:val="false"/>
          <w:i w:val="false"/>
          <w:color w:val="000000"/>
          <w:sz w:val="28"/>
        </w:rPr>
        <w:t>
      Жер санаттары бойынша:</w:t>
      </w:r>
    </w:p>
    <w:bookmarkEnd w:id="22"/>
    <w:bookmarkStart w:name="z23" w:id="23"/>
    <w:p>
      <w:pPr>
        <w:spacing w:after="0"/>
        <w:ind w:left="0"/>
        <w:jc w:val="both"/>
      </w:pPr>
      <w:r>
        <w:rPr>
          <w:rFonts w:ascii="Times New Roman"/>
          <w:b w:val="false"/>
          <w:i w:val="false"/>
          <w:color w:val="000000"/>
          <w:sz w:val="28"/>
        </w:rPr>
        <w:t>
      барлық ауыл шаруашылық жерлер – 21 114,0 гектар;</w:t>
      </w:r>
    </w:p>
    <w:bookmarkEnd w:id="23"/>
    <w:bookmarkStart w:name="z24" w:id="24"/>
    <w:p>
      <w:pPr>
        <w:spacing w:after="0"/>
        <w:ind w:left="0"/>
        <w:jc w:val="both"/>
      </w:pPr>
      <w:r>
        <w:rPr>
          <w:rFonts w:ascii="Times New Roman"/>
          <w:b w:val="false"/>
          <w:i w:val="false"/>
          <w:color w:val="000000"/>
          <w:sz w:val="28"/>
        </w:rPr>
        <w:t>
      елді мекендердің жері – 186,56 гектар;</w:t>
      </w:r>
    </w:p>
    <w:bookmarkEnd w:id="24"/>
    <w:bookmarkStart w:name="z25" w:id="25"/>
    <w:p>
      <w:pPr>
        <w:spacing w:after="0"/>
        <w:ind w:left="0"/>
        <w:jc w:val="both"/>
      </w:pPr>
      <w:r>
        <w:rPr>
          <w:rFonts w:ascii="Times New Roman"/>
          <w:b w:val="false"/>
          <w:i w:val="false"/>
          <w:color w:val="000000"/>
          <w:sz w:val="28"/>
        </w:rPr>
        <w:t>
      алаңдар, қоғамдық құрылыстар, жолдар, көшелер, парктер, скверлер және бульварлар – 404,47 гектар;</w:t>
      </w:r>
    </w:p>
    <w:bookmarkEnd w:id="25"/>
    <w:bookmarkStart w:name="z26" w:id="26"/>
    <w:p>
      <w:pPr>
        <w:spacing w:after="0"/>
        <w:ind w:left="0"/>
        <w:jc w:val="both"/>
      </w:pPr>
      <w:r>
        <w:rPr>
          <w:rFonts w:ascii="Times New Roman"/>
          <w:b w:val="false"/>
          <w:i w:val="false"/>
          <w:color w:val="000000"/>
          <w:sz w:val="28"/>
        </w:rPr>
        <w:t>
      басқада жерлер – 719,97 гектар.</w:t>
      </w:r>
    </w:p>
    <w:bookmarkEnd w:id="26"/>
    <w:bookmarkStart w:name="z27" w:id="27"/>
    <w:p>
      <w:pPr>
        <w:spacing w:after="0"/>
        <w:ind w:left="0"/>
        <w:jc w:val="both"/>
      </w:pPr>
      <w:r>
        <w:rPr>
          <w:rFonts w:ascii="Times New Roman"/>
          <w:b w:val="false"/>
          <w:i w:val="false"/>
          <w:color w:val="000000"/>
          <w:sz w:val="28"/>
        </w:rPr>
        <w:t>
      Баянды ауылы Мұнайлы ауданының оңтүстік бөлігінде орналасқан. Жерді пайдалану аймағы құрғақ аймақтарда орналасқан. Аумақтың басым бөлігінде жусан, жантақ, сораң шөп сияқты шөптер және басқа да шөптердің түрлері өседі. Мал жаюға арналған табиғи өсімдіктер ауылдың барлық аумағында таралған.</w:t>
      </w:r>
    </w:p>
    <w:bookmarkEnd w:id="27"/>
    <w:bookmarkStart w:name="z28" w:id="28"/>
    <w:p>
      <w:pPr>
        <w:spacing w:after="0"/>
        <w:ind w:left="0"/>
        <w:jc w:val="both"/>
      </w:pPr>
      <w:r>
        <w:rPr>
          <w:rFonts w:ascii="Times New Roman"/>
          <w:b w:val="false"/>
          <w:i w:val="false"/>
          <w:color w:val="000000"/>
          <w:sz w:val="28"/>
        </w:rPr>
        <w:t>
      Баянды ауылының климаты континенттік. Каспий теңізінің тек қана ауданның жағалық өңірі климатына ғана әсері бар. Қыс айларында ауданның орташа температурасы –25 және –30 С, ал жаз айларында +25 +35 С. Қыста қар ұзақ жатпайды. Жауын-шашынның орташа мөлшері – 40-80 мм, ал жылдық – 140-180 мм құрайды. Жыл бойы желді ауа райы байқалады. Желдің орташа жылдамдығы – 10 м/с.</w:t>
      </w:r>
    </w:p>
    <w:bookmarkEnd w:id="28"/>
    <w:bookmarkStart w:name="z29" w:id="29"/>
    <w:p>
      <w:pPr>
        <w:spacing w:after="0"/>
        <w:ind w:left="0"/>
        <w:jc w:val="both"/>
      </w:pPr>
      <w:r>
        <w:rPr>
          <w:rFonts w:ascii="Times New Roman"/>
          <w:b w:val="false"/>
          <w:i w:val="false"/>
          <w:color w:val="000000"/>
          <w:sz w:val="28"/>
        </w:rPr>
        <w:t>
      Баянды ауылында ауыл шаруашылықтың негізгі саласы болып мал шаруашылығы, өсімдік шаруашылығы, бау-бақша дақылдарын өсіру табылады.</w:t>
      </w:r>
    </w:p>
    <w:bookmarkEnd w:id="29"/>
    <w:bookmarkStart w:name="z30" w:id="30"/>
    <w:p>
      <w:pPr>
        <w:spacing w:after="0"/>
        <w:ind w:left="0"/>
        <w:jc w:val="both"/>
      </w:pPr>
      <w:r>
        <w:rPr>
          <w:rFonts w:ascii="Times New Roman"/>
          <w:b w:val="false"/>
          <w:i w:val="false"/>
          <w:color w:val="000000"/>
          <w:sz w:val="28"/>
        </w:rPr>
        <w:t>
      Қазіргі таңда Баянды ауылында 837 бас түйе, 69 бас ірі қара мал, 1503 бас ұсақ мал, 703 бас жылқы бар.</w:t>
      </w:r>
    </w:p>
    <w:bookmarkEnd w:id="30"/>
    <w:bookmarkStart w:name="z31" w:id="31"/>
    <w:p>
      <w:pPr>
        <w:spacing w:after="0"/>
        <w:ind w:left="0"/>
        <w:jc w:val="both"/>
      </w:pPr>
      <w:r>
        <w:rPr>
          <w:rFonts w:ascii="Times New Roman"/>
          <w:b w:val="false"/>
          <w:i w:val="false"/>
          <w:color w:val="000000"/>
          <w:sz w:val="28"/>
        </w:rPr>
        <w:t>
      Баянды ауылы жерлері бойынша</w:t>
      </w:r>
    </w:p>
    <w:bookmarkEnd w:id="31"/>
    <w:bookmarkStart w:name="z32" w:id="32"/>
    <w:p>
      <w:pPr>
        <w:spacing w:after="0"/>
        <w:ind w:left="0"/>
        <w:jc w:val="both"/>
      </w:pPr>
      <w:r>
        <w:rPr>
          <w:rFonts w:ascii="Times New Roman"/>
          <w:b w:val="false"/>
          <w:i w:val="false"/>
          <w:color w:val="000000"/>
          <w:sz w:val="28"/>
        </w:rPr>
        <w:t>
      2023-2024 жылдарға арналған жайылымдарды</w:t>
      </w:r>
    </w:p>
    <w:bookmarkEnd w:id="32"/>
    <w:bookmarkStart w:name="z33" w:id="33"/>
    <w:p>
      <w:pPr>
        <w:spacing w:after="0"/>
        <w:ind w:left="0"/>
        <w:jc w:val="both"/>
      </w:pPr>
      <w:r>
        <w:rPr>
          <w:rFonts w:ascii="Times New Roman"/>
          <w:b w:val="false"/>
          <w:i w:val="false"/>
          <w:color w:val="000000"/>
          <w:sz w:val="28"/>
        </w:rPr>
        <w:t>
      басқару және оларды пайдалану жөніндегі</w:t>
      </w:r>
    </w:p>
    <w:bookmarkEnd w:id="33"/>
    <w:bookmarkStart w:name="z34" w:id="34"/>
    <w:p>
      <w:pPr>
        <w:spacing w:after="0"/>
        <w:ind w:left="0"/>
        <w:jc w:val="both"/>
      </w:pPr>
      <w:r>
        <w:rPr>
          <w:rFonts w:ascii="Times New Roman"/>
          <w:b w:val="false"/>
          <w:i w:val="false"/>
          <w:color w:val="000000"/>
          <w:sz w:val="28"/>
        </w:rPr>
        <w:t>
      жоспарға 1 қосымша</w:t>
      </w:r>
    </w:p>
    <w:bookmarkEnd w:id="34"/>
    <w:bookmarkStart w:name="z35" w:id="35"/>
    <w:p>
      <w:pPr>
        <w:spacing w:after="0"/>
        <w:ind w:left="0"/>
        <w:jc w:val="both"/>
      </w:pPr>
      <w:r>
        <w:rPr>
          <w:rFonts w:ascii="Times New Roman"/>
          <w:b w:val="false"/>
          <w:i w:val="false"/>
          <w:color w:val="000000"/>
          <w:sz w:val="28"/>
        </w:rPr>
        <w:t xml:space="preserve">
      </w:t>
      </w:r>
      <w:r>
        <w:rPr>
          <w:rFonts w:ascii="Times New Roman"/>
          <w:b/>
          <w:i w:val="false"/>
          <w:color w:val="000000"/>
          <w:sz w:val="28"/>
        </w:rPr>
        <w:t>Құқық белгілейтін құжаттар негізінде Баянды ауылы аумағында жер санаттары, жер учаскелерінің меншік иелері және жер пайдаланушылар бөлінісінде жайылымдардың орналасу схемасы (картасы)</w:t>
      </w:r>
    </w:p>
    <w:bookmarkEnd w:id="35"/>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6" w:id="36"/>
    <w:p>
      <w:pPr>
        <w:spacing w:after="0"/>
        <w:ind w:left="0"/>
        <w:jc w:val="both"/>
      </w:pPr>
      <w:r>
        <w:rPr>
          <w:rFonts w:ascii="Times New Roman"/>
          <w:b w:val="false"/>
          <w:i w:val="false"/>
          <w:color w:val="000000"/>
          <w:sz w:val="28"/>
        </w:rPr>
        <w:t>
      Баянды ауылы аумағындағы жер учаскелерінің меншік иелері тізімі</w:t>
      </w:r>
    </w:p>
    <w:bookmarkEnd w:id="3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 лардың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Абилханова Акбиби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150,0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 Смагуль</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Абишкалиев Борше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70,8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Битанов Жолдыбай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Джолбасбаев Али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Жаримбетов Жанибек</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Ізден Өсерхан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Калмышбаева Гулнар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Куанбаев Айболат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Мазан Сәндібек</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Мурсалов Куангали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Набиев Оразгул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Набиев Оразгул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Набиев Оразгул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Сейдалиева Гулпариза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Картбай Азамат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Овезова Мерует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Кулов Арман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Мергенбаев Отар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Карамурзаев Дувлат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Абиев Марс</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Коданов Сайлаубай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Тілеумағанбетова Гулжамал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2616,0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bl>
    <w:bookmarkStart w:name="z37" w:id="37"/>
    <w:p>
      <w:pPr>
        <w:spacing w:after="0"/>
        <w:ind w:left="0"/>
        <w:jc w:val="both"/>
      </w:pPr>
      <w:r>
        <w:rPr>
          <w:rFonts w:ascii="Times New Roman"/>
          <w:b w:val="false"/>
          <w:i w:val="false"/>
          <w:color w:val="000000"/>
          <w:sz w:val="28"/>
        </w:rPr>
        <w:t>
      кестенің жалғасы</w:t>
      </w:r>
    </w:p>
    <w:bookmarkEnd w:id="3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 (гектар)</w:t>
            </w:r>
          </w:p>
        </w:tc>
        <w:tc>
          <w:tcPr>
            <w:tcW w:w="0" w:type="auto"/>
            <w:vMerge/>
            <w:tcBorders>
              <w:top w:val="nil"/>
              <w:left w:val="single" w:color="cfcfcf" w:sz="5"/>
              <w:bottom w:val="single" w:color="cfcfcf" w:sz="5"/>
              <w:right w:val="single" w:color="cfcfcf" w:sz="5"/>
            </w:tcBorders>
          </w:tc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327,04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327,04 z</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-177,04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598,24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-596,4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136,56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-131,56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347,52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-342,52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163,52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163,52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-113,52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476,8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379,04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1626,24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1693,6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3414,64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-798,64</w:t>
            </w:r>
          </w:p>
        </w:tc>
      </w:tr>
    </w:tbl>
    <w:bookmarkStart w:name="z38" w:id="38"/>
    <w:p>
      <w:pPr>
        <w:spacing w:after="0"/>
        <w:ind w:left="0"/>
        <w:jc w:val="both"/>
      </w:pPr>
      <w:r>
        <w:rPr>
          <w:rFonts w:ascii="Times New Roman"/>
          <w:b w:val="false"/>
          <w:i w:val="false"/>
          <w:color w:val="000000"/>
          <w:sz w:val="28"/>
        </w:rPr>
        <w:t>
      Баянды ауылы бойынша жер учаскелерінің меншік иелері бөлігінде ауыл шаруашылығы малдарының басын орналастыру үшін жайылымдарды қайта бөлу жөніндегі мәліметтер</w:t>
      </w:r>
    </w:p>
    <w:bookmarkEnd w:id="3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болуы түрлері бойынша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Баянды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Емір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bl>
    <w:bookmarkStart w:name="z39" w:id="39"/>
    <w:p>
      <w:pPr>
        <w:spacing w:after="0"/>
        <w:ind w:left="0"/>
        <w:jc w:val="both"/>
      </w:pPr>
      <w:r>
        <w:rPr>
          <w:rFonts w:ascii="Times New Roman"/>
          <w:b w:val="false"/>
          <w:i w:val="false"/>
          <w:color w:val="000000"/>
          <w:sz w:val="28"/>
        </w:rPr>
        <w:t>
      кестенің жалғасы</w:t>
      </w:r>
    </w:p>
    <w:bookmarkEnd w:id="3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3333,12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8683,68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7916,16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11799,76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11249,28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8211,04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20483,44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96 %</w:t>
            </w:r>
          </w:p>
        </w:tc>
      </w:tr>
    </w:tbl>
    <w:bookmarkStart w:name="z40" w:id="40"/>
    <w:p>
      <w:pPr>
        <w:spacing w:after="0"/>
        <w:ind w:left="0"/>
        <w:jc w:val="both"/>
      </w:pPr>
      <w:r>
        <w:rPr>
          <w:rFonts w:ascii="Times New Roman"/>
          <w:b w:val="false"/>
          <w:i w:val="false"/>
          <w:color w:val="000000"/>
          <w:sz w:val="28"/>
        </w:rPr>
        <w:t>
      Баянды ауылы жерлері бойынша</w:t>
      </w:r>
    </w:p>
    <w:bookmarkEnd w:id="40"/>
    <w:bookmarkStart w:name="z41" w:id="41"/>
    <w:p>
      <w:pPr>
        <w:spacing w:after="0"/>
        <w:ind w:left="0"/>
        <w:jc w:val="both"/>
      </w:pPr>
      <w:r>
        <w:rPr>
          <w:rFonts w:ascii="Times New Roman"/>
          <w:b w:val="false"/>
          <w:i w:val="false"/>
          <w:color w:val="000000"/>
          <w:sz w:val="28"/>
        </w:rPr>
        <w:t>
      2023-2024 жылдарға арналған жайылымдарды</w:t>
      </w:r>
    </w:p>
    <w:bookmarkEnd w:id="41"/>
    <w:bookmarkStart w:name="z42" w:id="42"/>
    <w:p>
      <w:pPr>
        <w:spacing w:after="0"/>
        <w:ind w:left="0"/>
        <w:jc w:val="both"/>
      </w:pPr>
      <w:r>
        <w:rPr>
          <w:rFonts w:ascii="Times New Roman"/>
          <w:b w:val="false"/>
          <w:i w:val="false"/>
          <w:color w:val="000000"/>
          <w:sz w:val="28"/>
        </w:rPr>
        <w:t>
      басқару және оларды пайдалану жөніндегі</w:t>
      </w:r>
    </w:p>
    <w:bookmarkEnd w:id="42"/>
    <w:bookmarkStart w:name="z43" w:id="43"/>
    <w:p>
      <w:pPr>
        <w:spacing w:after="0"/>
        <w:ind w:left="0"/>
        <w:jc w:val="both"/>
      </w:pPr>
      <w:r>
        <w:rPr>
          <w:rFonts w:ascii="Times New Roman"/>
          <w:b w:val="false"/>
          <w:i w:val="false"/>
          <w:color w:val="000000"/>
          <w:sz w:val="28"/>
        </w:rPr>
        <w:t>
      жоспарға 2 қосымша</w:t>
      </w:r>
    </w:p>
    <w:bookmarkEnd w:id="43"/>
    <w:bookmarkStart w:name="z44" w:id="44"/>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 айналымдарының қолайлы схемалары</w:t>
      </w:r>
    </w:p>
    <w:bookmarkEnd w:id="44"/>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5" w:id="45"/>
    <w:p>
      <w:pPr>
        <w:spacing w:after="0"/>
        <w:ind w:left="0"/>
        <w:jc w:val="both"/>
      </w:pPr>
      <w:r>
        <w:rPr>
          <w:rFonts w:ascii="Times New Roman"/>
          <w:b w:val="false"/>
          <w:i w:val="false"/>
          <w:color w:val="000000"/>
          <w:sz w:val="28"/>
        </w:rPr>
        <w:t>
      1 – кезеңмен жаю алаңы</w:t>
      </w:r>
    </w:p>
    <w:bookmarkEnd w:id="45"/>
    <w:bookmarkStart w:name="z46" w:id="46"/>
    <w:p>
      <w:pPr>
        <w:spacing w:after="0"/>
        <w:ind w:left="0"/>
        <w:jc w:val="both"/>
      </w:pPr>
      <w:r>
        <w:rPr>
          <w:rFonts w:ascii="Times New Roman"/>
          <w:b w:val="false"/>
          <w:i w:val="false"/>
          <w:color w:val="000000"/>
          <w:sz w:val="28"/>
        </w:rPr>
        <w:t>
      2– кезеңмен жаю алаңы</w:t>
      </w:r>
    </w:p>
    <w:bookmarkEnd w:id="46"/>
    <w:bookmarkStart w:name="z47" w:id="47"/>
    <w:p>
      <w:pPr>
        <w:spacing w:after="0"/>
        <w:ind w:left="0"/>
        <w:jc w:val="both"/>
      </w:pPr>
      <w:r>
        <w:rPr>
          <w:rFonts w:ascii="Times New Roman"/>
          <w:b w:val="false"/>
          <w:i w:val="false"/>
          <w:color w:val="000000"/>
          <w:sz w:val="28"/>
        </w:rPr>
        <w:t>
      Баянды ауылы үшін қолайлы жайылым айналымдарының схемасы</w:t>
      </w:r>
    </w:p>
    <w:bookmarkEnd w:id="4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Жылдар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Қоршау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Қоршау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Қоршау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Қоршау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қоршау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қоршау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bl>
    <w:bookmarkStart w:name="z48" w:id="48"/>
    <w:p>
      <w:pPr>
        <w:spacing w:after="0"/>
        <w:ind w:left="0"/>
        <w:jc w:val="both"/>
      </w:pPr>
      <w:r>
        <w:rPr>
          <w:rFonts w:ascii="Times New Roman"/>
          <w:b w:val="false"/>
          <w:i w:val="false"/>
          <w:color w:val="000000"/>
          <w:sz w:val="28"/>
        </w:rPr>
        <w:t>
      Баянды ауылы жерлері бойынша</w:t>
      </w:r>
    </w:p>
    <w:bookmarkEnd w:id="48"/>
    <w:bookmarkStart w:name="z49" w:id="49"/>
    <w:p>
      <w:pPr>
        <w:spacing w:after="0"/>
        <w:ind w:left="0"/>
        <w:jc w:val="both"/>
      </w:pPr>
      <w:r>
        <w:rPr>
          <w:rFonts w:ascii="Times New Roman"/>
          <w:b w:val="false"/>
          <w:i w:val="false"/>
          <w:color w:val="000000"/>
          <w:sz w:val="28"/>
        </w:rPr>
        <w:t>
      2023-2024 жылдарға арналған жайылымдарды</w:t>
      </w:r>
    </w:p>
    <w:bookmarkEnd w:id="49"/>
    <w:bookmarkStart w:name="z50" w:id="50"/>
    <w:p>
      <w:pPr>
        <w:spacing w:after="0"/>
        <w:ind w:left="0"/>
        <w:jc w:val="both"/>
      </w:pPr>
      <w:r>
        <w:rPr>
          <w:rFonts w:ascii="Times New Roman"/>
          <w:b w:val="false"/>
          <w:i w:val="false"/>
          <w:color w:val="000000"/>
          <w:sz w:val="28"/>
        </w:rPr>
        <w:t>
      басқару және оларды пайдалану жөніндегі</w:t>
      </w:r>
    </w:p>
    <w:bookmarkEnd w:id="50"/>
    <w:bookmarkStart w:name="z51" w:id="51"/>
    <w:p>
      <w:pPr>
        <w:spacing w:after="0"/>
        <w:ind w:left="0"/>
        <w:jc w:val="both"/>
      </w:pPr>
      <w:r>
        <w:rPr>
          <w:rFonts w:ascii="Times New Roman"/>
          <w:b w:val="false"/>
          <w:i w:val="false"/>
          <w:color w:val="000000"/>
          <w:sz w:val="28"/>
        </w:rPr>
        <w:t>
      жоспарға 3 қосымша</w:t>
      </w:r>
    </w:p>
    <w:bookmarkEnd w:id="51"/>
    <w:bookmarkStart w:name="z52" w:id="52"/>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Жайылымдардың, оның ішінде маусымдық, жайылымдық инфрақұрылым объектілерінің сыртқы және ішкі шекаралары мен алаңдары белгіленген карта</w:t>
      </w:r>
    </w:p>
    <w:bookmarkEnd w:id="52"/>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3" w:id="53"/>
    <w:p>
      <w:pPr>
        <w:spacing w:after="0"/>
        <w:ind w:left="0"/>
        <w:jc w:val="both"/>
      </w:pPr>
      <w:r>
        <w:rPr>
          <w:rFonts w:ascii="Times New Roman"/>
          <w:b w:val="false"/>
          <w:i w:val="false"/>
          <w:color w:val="000000"/>
          <w:sz w:val="28"/>
        </w:rPr>
        <w:t>
      Баянды ауылы жерлері бойынша</w:t>
      </w:r>
    </w:p>
    <w:bookmarkEnd w:id="53"/>
    <w:bookmarkStart w:name="z54" w:id="54"/>
    <w:p>
      <w:pPr>
        <w:spacing w:after="0"/>
        <w:ind w:left="0"/>
        <w:jc w:val="both"/>
      </w:pPr>
      <w:r>
        <w:rPr>
          <w:rFonts w:ascii="Times New Roman"/>
          <w:b w:val="false"/>
          <w:i w:val="false"/>
          <w:color w:val="000000"/>
          <w:sz w:val="28"/>
        </w:rPr>
        <w:t>
      2023-2024 жылдарға арналған жайылымдарды</w:t>
      </w:r>
    </w:p>
    <w:bookmarkEnd w:id="54"/>
    <w:bookmarkStart w:name="z55" w:id="55"/>
    <w:p>
      <w:pPr>
        <w:spacing w:after="0"/>
        <w:ind w:left="0"/>
        <w:jc w:val="both"/>
      </w:pPr>
      <w:r>
        <w:rPr>
          <w:rFonts w:ascii="Times New Roman"/>
          <w:b w:val="false"/>
          <w:i w:val="false"/>
          <w:color w:val="000000"/>
          <w:sz w:val="28"/>
        </w:rPr>
        <w:t>
      басқару және оларды пайдалану жөніндегі</w:t>
      </w:r>
    </w:p>
    <w:bookmarkEnd w:id="55"/>
    <w:bookmarkStart w:name="z56" w:id="56"/>
    <w:p>
      <w:pPr>
        <w:spacing w:after="0"/>
        <w:ind w:left="0"/>
        <w:jc w:val="both"/>
      </w:pPr>
      <w:r>
        <w:rPr>
          <w:rFonts w:ascii="Times New Roman"/>
          <w:b w:val="false"/>
          <w:i w:val="false"/>
          <w:color w:val="000000"/>
          <w:sz w:val="28"/>
        </w:rPr>
        <w:t>
      жоспарға 4 қосымша</w:t>
      </w:r>
    </w:p>
    <w:bookmarkEnd w:id="56"/>
    <w:bookmarkStart w:name="z57" w:id="57"/>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 Баянды ауылы</w:t>
      </w:r>
    </w:p>
    <w:bookmarkEnd w:id="57"/>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8" w:id="58"/>
    <w:p>
      <w:pPr>
        <w:spacing w:after="0"/>
        <w:ind w:left="0"/>
        <w:jc w:val="both"/>
      </w:pPr>
      <w:r>
        <w:rPr>
          <w:rFonts w:ascii="Times New Roman"/>
          <w:b w:val="false"/>
          <w:i w:val="false"/>
          <w:color w:val="000000"/>
          <w:sz w:val="28"/>
        </w:rPr>
        <w:t>
      Баянды ауылы жерлері бойынша</w:t>
      </w:r>
    </w:p>
    <w:bookmarkEnd w:id="58"/>
    <w:bookmarkStart w:name="z59" w:id="59"/>
    <w:p>
      <w:pPr>
        <w:spacing w:after="0"/>
        <w:ind w:left="0"/>
        <w:jc w:val="both"/>
      </w:pPr>
      <w:r>
        <w:rPr>
          <w:rFonts w:ascii="Times New Roman"/>
          <w:b w:val="false"/>
          <w:i w:val="false"/>
          <w:color w:val="000000"/>
          <w:sz w:val="28"/>
        </w:rPr>
        <w:t>
      2023-2024 жылдарға арналған жайылымдарды</w:t>
      </w:r>
    </w:p>
    <w:bookmarkEnd w:id="59"/>
    <w:bookmarkStart w:name="z60" w:id="60"/>
    <w:p>
      <w:pPr>
        <w:spacing w:after="0"/>
        <w:ind w:left="0"/>
        <w:jc w:val="both"/>
      </w:pPr>
      <w:r>
        <w:rPr>
          <w:rFonts w:ascii="Times New Roman"/>
          <w:b w:val="false"/>
          <w:i w:val="false"/>
          <w:color w:val="000000"/>
          <w:sz w:val="28"/>
        </w:rPr>
        <w:t>
      басқару және оларды пайдалану жөніндегі</w:t>
      </w:r>
    </w:p>
    <w:bookmarkEnd w:id="60"/>
    <w:bookmarkStart w:name="z61" w:id="61"/>
    <w:p>
      <w:pPr>
        <w:spacing w:after="0"/>
        <w:ind w:left="0"/>
        <w:jc w:val="both"/>
      </w:pPr>
      <w:r>
        <w:rPr>
          <w:rFonts w:ascii="Times New Roman"/>
          <w:b w:val="false"/>
          <w:i w:val="false"/>
          <w:color w:val="000000"/>
          <w:sz w:val="28"/>
        </w:rPr>
        <w:t>
      жоспарға 5 қосымша</w:t>
      </w:r>
    </w:p>
    <w:bookmarkEnd w:id="61"/>
    <w:bookmarkStart w:name="z62" w:id="62"/>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62"/>
    <w:bookmarkStart w:name="z63" w:id="63"/>
    <w:p>
      <w:pPr>
        <w:spacing w:after="0"/>
        <w:ind w:left="0"/>
        <w:jc w:val="both"/>
      </w:pPr>
      <w:r>
        <w:rPr>
          <w:rFonts w:ascii="Times New Roman"/>
          <w:b w:val="false"/>
          <w:i w:val="false"/>
          <w:color w:val="000000"/>
          <w:sz w:val="28"/>
        </w:rPr>
        <w:t>
      Баянды ауылы – 22 425,0 гектар</w:t>
      </w:r>
    </w:p>
    <w:bookmarkEnd w:id="63"/>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4" w:id="64"/>
    <w:p>
      <w:pPr>
        <w:spacing w:after="0"/>
        <w:ind w:left="0"/>
        <w:jc w:val="both"/>
      </w:pPr>
      <w:r>
        <w:rPr>
          <w:rFonts w:ascii="Times New Roman"/>
          <w:b w:val="false"/>
          <w:i w:val="false"/>
          <w:color w:val="000000"/>
          <w:sz w:val="28"/>
        </w:rPr>
        <w:t>
      1 – кезеңмен жаю алаңы</w:t>
      </w:r>
    </w:p>
    <w:bookmarkEnd w:id="64"/>
    <w:bookmarkStart w:name="z65" w:id="65"/>
    <w:p>
      <w:pPr>
        <w:spacing w:after="0"/>
        <w:ind w:left="0"/>
        <w:jc w:val="both"/>
      </w:pPr>
      <w:r>
        <w:rPr>
          <w:rFonts w:ascii="Times New Roman"/>
          <w:b w:val="false"/>
          <w:i w:val="false"/>
          <w:color w:val="000000"/>
          <w:sz w:val="28"/>
        </w:rPr>
        <w:t>
      2– кезеңмен жаю алаңы</w:t>
      </w:r>
    </w:p>
    <w:bookmarkEnd w:id="65"/>
    <w:bookmarkStart w:name="z66" w:id="66"/>
    <w:p>
      <w:pPr>
        <w:spacing w:after="0"/>
        <w:ind w:left="0"/>
        <w:jc w:val="both"/>
      </w:pPr>
      <w:r>
        <w:rPr>
          <w:rFonts w:ascii="Times New Roman"/>
          <w:b w:val="false"/>
          <w:i w:val="false"/>
          <w:color w:val="000000"/>
          <w:sz w:val="28"/>
        </w:rPr>
        <w:t>
      Баянды ауылы жерлері бойынша</w:t>
      </w:r>
    </w:p>
    <w:bookmarkEnd w:id="66"/>
    <w:bookmarkStart w:name="z67" w:id="67"/>
    <w:p>
      <w:pPr>
        <w:spacing w:after="0"/>
        <w:ind w:left="0"/>
        <w:jc w:val="both"/>
      </w:pPr>
      <w:r>
        <w:rPr>
          <w:rFonts w:ascii="Times New Roman"/>
          <w:b w:val="false"/>
          <w:i w:val="false"/>
          <w:color w:val="000000"/>
          <w:sz w:val="28"/>
        </w:rPr>
        <w:t>
      2023-2024 жылдарға арналған жайылымдарды</w:t>
      </w:r>
    </w:p>
    <w:bookmarkEnd w:id="67"/>
    <w:bookmarkStart w:name="z68" w:id="68"/>
    <w:p>
      <w:pPr>
        <w:spacing w:after="0"/>
        <w:ind w:left="0"/>
        <w:jc w:val="both"/>
      </w:pPr>
      <w:r>
        <w:rPr>
          <w:rFonts w:ascii="Times New Roman"/>
          <w:b w:val="false"/>
          <w:i w:val="false"/>
          <w:color w:val="000000"/>
          <w:sz w:val="28"/>
        </w:rPr>
        <w:t>
      басқару және оларды пайдалану жөніндегі</w:t>
      </w:r>
    </w:p>
    <w:bookmarkEnd w:id="68"/>
    <w:bookmarkStart w:name="z69" w:id="69"/>
    <w:p>
      <w:pPr>
        <w:spacing w:after="0"/>
        <w:ind w:left="0"/>
        <w:jc w:val="both"/>
      </w:pPr>
      <w:r>
        <w:rPr>
          <w:rFonts w:ascii="Times New Roman"/>
          <w:b w:val="false"/>
          <w:i w:val="false"/>
          <w:color w:val="000000"/>
          <w:sz w:val="28"/>
        </w:rPr>
        <w:t>
      жоспарға 6 қосымша</w:t>
      </w:r>
    </w:p>
    <w:bookmarkEnd w:id="69"/>
    <w:bookmarkStart w:name="z70" w:id="70"/>
    <w:p>
      <w:pPr>
        <w:spacing w:after="0"/>
        <w:ind w:left="0"/>
        <w:jc w:val="both"/>
      </w:pPr>
      <w:r>
        <w:rPr>
          <w:rFonts w:ascii="Times New Roman"/>
          <w:b w:val="false"/>
          <w:i w:val="false"/>
          <w:color w:val="000000"/>
          <w:sz w:val="28"/>
        </w:rPr>
        <w:t xml:space="preserve">
      </w:t>
      </w:r>
      <w:r>
        <w:rPr>
          <w:rFonts w:ascii="Times New Roman"/>
          <w:b/>
          <w:i w:val="false"/>
          <w:color w:val="000000"/>
          <w:sz w:val="28"/>
        </w:rPr>
        <w:t>Баянды ауылы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70"/>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 жылғы қоршаулар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 жылғы қоршаулар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Баянды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Емір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p>
      <w:pPr>
        <w:spacing w:after="0"/>
        <w:ind w:left="0"/>
        <w:jc w:val="both"/>
      </w:pPr>
      <w:r>
        <w:rPr>
          <w:rFonts w:ascii="Times New Roman"/>
          <w:b w:val="false"/>
          <w:i w:val="false"/>
          <w:color w:val="000000"/>
          <w:sz w:val="28"/>
        </w:rPr>
        <w:t xml:space="preserve">
      </w:t>
      </w:r>
      <w:r>
        <w:rPr>
          <w:rFonts w:ascii="Times New Roman"/>
          <w:b w:val="false"/>
          <w:i/>
          <w:color w:val="000000"/>
          <w:sz w:val="28"/>
        </w:rPr>
        <w:t>Ескерту: аббревиатуралардың толық жазылуы:</w:t>
      </w:r>
    </w:p>
    <w:bookmarkStart w:name="z71" w:id="71"/>
    <w:p>
      <w:pPr>
        <w:spacing w:after="0"/>
        <w:ind w:left="0"/>
        <w:jc w:val="both"/>
      </w:pPr>
      <w:r>
        <w:rPr>
          <w:rFonts w:ascii="Times New Roman"/>
          <w:b w:val="false"/>
          <w:i w:val="false"/>
          <w:color w:val="000000"/>
          <w:sz w:val="28"/>
        </w:rPr>
        <w:t>
      КЖМ – көктемгі-жазғы маусым;</w:t>
      </w:r>
    </w:p>
    <w:bookmarkEnd w:id="71"/>
    <w:bookmarkStart w:name="z72" w:id="72"/>
    <w:p>
      <w:pPr>
        <w:spacing w:after="0"/>
        <w:ind w:left="0"/>
        <w:jc w:val="both"/>
      </w:pPr>
      <w:r>
        <w:rPr>
          <w:rFonts w:ascii="Times New Roman"/>
          <w:b w:val="false"/>
          <w:i w:val="false"/>
          <w:color w:val="000000"/>
          <w:sz w:val="28"/>
        </w:rPr>
        <w:t>
      ЖКМ – жазғы-күзгі маусым;</w:t>
      </w:r>
    </w:p>
    <w:bookmarkEnd w:id="72"/>
    <w:bookmarkStart w:name="z73" w:id="73"/>
    <w:p>
      <w:pPr>
        <w:spacing w:after="0"/>
        <w:ind w:left="0"/>
        <w:jc w:val="both"/>
      </w:pPr>
      <w:r>
        <w:rPr>
          <w:rFonts w:ascii="Times New Roman"/>
          <w:b w:val="false"/>
          <w:i w:val="false"/>
          <w:color w:val="000000"/>
          <w:sz w:val="28"/>
        </w:rPr>
        <w:t>
      ЖМ – жазғы маусым;</w:t>
      </w:r>
    </w:p>
    <w:bookmarkEnd w:id="73"/>
    <w:bookmarkStart w:name="z74" w:id="74"/>
    <w:p>
      <w:pPr>
        <w:spacing w:after="0"/>
        <w:ind w:left="0"/>
        <w:jc w:val="both"/>
      </w:pPr>
      <w:r>
        <w:rPr>
          <w:rFonts w:ascii="Times New Roman"/>
          <w:b w:val="false"/>
          <w:i w:val="false"/>
          <w:color w:val="000000"/>
          <w:sz w:val="28"/>
        </w:rPr>
        <w:t>
      ДҚ – демалушы қоршау.</w:t>
      </w:r>
    </w:p>
    <w:bookmarkEnd w:id="74"/>
    <w:bookmarkStart w:name="z75" w:id="75"/>
    <w:p>
      <w:pPr>
        <w:spacing w:after="0"/>
        <w:ind w:left="0"/>
        <w:jc w:val="both"/>
      </w:pPr>
      <w:r>
        <w:rPr>
          <w:rFonts w:ascii="Times New Roman"/>
          <w:b w:val="false"/>
          <w:i w:val="false"/>
          <w:color w:val="000000"/>
          <w:sz w:val="28"/>
        </w:rPr>
        <w:t>
      Баянды ауылы жерлері бойынша</w:t>
      </w:r>
    </w:p>
    <w:bookmarkEnd w:id="75"/>
    <w:bookmarkStart w:name="z76" w:id="76"/>
    <w:p>
      <w:pPr>
        <w:spacing w:after="0"/>
        <w:ind w:left="0"/>
        <w:jc w:val="both"/>
      </w:pPr>
      <w:r>
        <w:rPr>
          <w:rFonts w:ascii="Times New Roman"/>
          <w:b w:val="false"/>
          <w:i w:val="false"/>
          <w:color w:val="000000"/>
          <w:sz w:val="28"/>
        </w:rPr>
        <w:t>
      2023-2024 жылдарға арналған жайылымдарды</w:t>
      </w:r>
    </w:p>
    <w:bookmarkEnd w:id="76"/>
    <w:bookmarkStart w:name="z77" w:id="77"/>
    <w:p>
      <w:pPr>
        <w:spacing w:after="0"/>
        <w:ind w:left="0"/>
        <w:jc w:val="both"/>
      </w:pPr>
      <w:r>
        <w:rPr>
          <w:rFonts w:ascii="Times New Roman"/>
          <w:b w:val="false"/>
          <w:i w:val="false"/>
          <w:color w:val="000000"/>
          <w:sz w:val="28"/>
        </w:rPr>
        <w:t>
      басқару және оларды пайдалану жөніндегі</w:t>
      </w:r>
    </w:p>
    <w:bookmarkEnd w:id="77"/>
    <w:bookmarkStart w:name="z78" w:id="78"/>
    <w:p>
      <w:pPr>
        <w:spacing w:after="0"/>
        <w:ind w:left="0"/>
        <w:jc w:val="both"/>
      </w:pPr>
      <w:r>
        <w:rPr>
          <w:rFonts w:ascii="Times New Roman"/>
          <w:b w:val="false"/>
          <w:i w:val="false"/>
          <w:color w:val="000000"/>
          <w:sz w:val="28"/>
        </w:rPr>
        <w:t>
      жоспарға 7 қосымша</w:t>
      </w:r>
    </w:p>
    <w:bookmarkEnd w:id="78"/>
    <w:bookmarkStart w:name="z79" w:id="79"/>
    <w:p>
      <w:pPr>
        <w:spacing w:after="0"/>
        <w:ind w:left="0"/>
        <w:jc w:val="both"/>
      </w:pPr>
      <w:r>
        <w:rPr>
          <w:rFonts w:ascii="Times New Roman"/>
          <w:b w:val="false"/>
          <w:i w:val="false"/>
          <w:color w:val="000000"/>
          <w:sz w:val="28"/>
        </w:rPr>
        <w:t xml:space="preserve">
      </w:t>
      </w:r>
      <w:r>
        <w:rPr>
          <w:rFonts w:ascii="Times New Roman"/>
          <w:b/>
          <w:i w:val="false"/>
          <w:color w:val="000000"/>
          <w:sz w:val="28"/>
        </w:rPr>
        <w:t>Ауыл шаруашылығы жануарларын жаюдың және айдаудың маусымдық маршруттарын белгілейтін жайылымдарды пайдалану жөніндегі күнтізбелік кестесі</w:t>
      </w:r>
    </w:p>
    <w:bookmarkEnd w:id="7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Маусымның басы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Маусымның аяғы</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Баянды ауылы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соңы – мамырдың басы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соңы – қарашаның басы</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Емір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соңы – мамырдың басы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соңы – қарашаның басы</w:t>
            </w:r>
          </w:p>
        </w:tc>
      </w:tr>
    </w:tbl>
    <w:bookmarkStart w:name="z80" w:id="80"/>
    <w:p>
      <w:pPr>
        <w:spacing w:after="0"/>
        <w:ind w:left="0"/>
        <w:jc w:val="both"/>
      </w:pPr>
      <w:r>
        <w:rPr>
          <w:rFonts w:ascii="Times New Roman"/>
          <w:b w:val="false"/>
          <w:i w:val="false"/>
          <w:color w:val="000000"/>
          <w:sz w:val="28"/>
        </w:rPr>
        <w:t>
      Мұнайлы аудандық мәслихатының</w:t>
      </w:r>
    </w:p>
    <w:bookmarkEnd w:id="80"/>
    <w:bookmarkStart w:name="z81" w:id="81"/>
    <w:p>
      <w:pPr>
        <w:spacing w:after="0"/>
        <w:ind w:left="0"/>
        <w:jc w:val="both"/>
      </w:pPr>
      <w:r>
        <w:rPr>
          <w:rFonts w:ascii="Times New Roman"/>
          <w:b w:val="false"/>
          <w:i w:val="false"/>
          <w:color w:val="000000"/>
          <w:sz w:val="28"/>
        </w:rPr>
        <w:t>
      2023 жылғы 1 қарашадағы</w:t>
      </w:r>
    </w:p>
    <w:bookmarkEnd w:id="81"/>
    <w:bookmarkStart w:name="z82" w:id="82"/>
    <w:p>
      <w:pPr>
        <w:spacing w:after="0"/>
        <w:ind w:left="0"/>
        <w:jc w:val="both"/>
      </w:pPr>
      <w:r>
        <w:rPr>
          <w:rFonts w:ascii="Times New Roman"/>
          <w:b w:val="false"/>
          <w:i w:val="false"/>
          <w:color w:val="000000"/>
          <w:sz w:val="28"/>
        </w:rPr>
        <w:t>
      6/45 шешіміне 2 қосымша</w:t>
      </w:r>
    </w:p>
    <w:bookmarkEnd w:id="82"/>
    <w:bookmarkStart w:name="z83" w:id="83"/>
    <w:p>
      <w:pPr>
        <w:spacing w:after="0"/>
        <w:ind w:left="0"/>
        <w:jc w:val="both"/>
      </w:pPr>
      <w:r>
        <w:rPr>
          <w:rFonts w:ascii="Times New Roman"/>
          <w:b w:val="false"/>
          <w:i w:val="false"/>
          <w:color w:val="000000"/>
          <w:sz w:val="28"/>
        </w:rPr>
        <w:t xml:space="preserve">
      </w:t>
      </w:r>
      <w:r>
        <w:rPr>
          <w:rFonts w:ascii="Times New Roman"/>
          <w:b/>
          <w:i w:val="false"/>
          <w:color w:val="000000"/>
          <w:sz w:val="28"/>
        </w:rPr>
        <w:t>Батыр ауылдық округі жерлері бойынша 2023-2024 жылдарға арналған жайылымдарды басқару және оларды пайдалану жөніндегі жоспар</w:t>
      </w:r>
    </w:p>
    <w:bookmarkEnd w:id="83"/>
    <w:bookmarkStart w:name="z84" w:id="84"/>
    <w:p>
      <w:pPr>
        <w:spacing w:after="0"/>
        <w:ind w:left="0"/>
        <w:jc w:val="both"/>
      </w:pPr>
      <w:r>
        <w:rPr>
          <w:rFonts w:ascii="Times New Roman"/>
          <w:b w:val="false"/>
          <w:i w:val="false"/>
          <w:color w:val="000000"/>
          <w:sz w:val="28"/>
        </w:rPr>
        <w:t>
      1. Осы Батыр ауылдық округ жерлері бойынша 2023-2024 жылдарға арналған жайылымдарды басқару және оларды пайдалану жөніндегі жоспар (бұдан әрі - жоспар) Қазақстан Республикасының 2001 жылғы 23 қаңтардағы "Қазақстан Республикасындағы жергілікті мемлекеттік басқару және өзін-өзі басқару туралы", 2017 жылғы 20 ақпандағы "Жайылымдар туралы" Заңдарына, Қазақстан Республикасы Премьер-Министрінің орынбасары Қазақстан Республикасы Ауыл шаруашылығы министрінің 2017 жылдың 24 сәуірдегі №173 "Жайылымдарды ұтымды пайдалану қағидаларын бекіту туралы" бұйрығына (Нормативтік құқықтық актілерді мемлекеттік тіркеу тізілімінде №15090 болып тіркелген), Қазақстан Республикасының Ауыл шаруашылығы министрінің 2015 жылдың 14 сәуірдегі №3-3/332 "Жайылымдардың жалпы алаңына түсетін жүктеменің шекті рұқсат етілетін нормасын бекіту туралы" бұйрығына (Нормативтік құқықтық актілерді мемлекеттік тіркеу тізілімінде №11064 болып тіркелген) сәйкес әзірленді.</w:t>
      </w:r>
    </w:p>
    <w:bookmarkEnd w:id="84"/>
    <w:bookmarkStart w:name="z85" w:id="85"/>
    <w:p>
      <w:pPr>
        <w:spacing w:after="0"/>
        <w:ind w:left="0"/>
        <w:jc w:val="both"/>
      </w:pPr>
      <w:r>
        <w:rPr>
          <w:rFonts w:ascii="Times New Roman"/>
          <w:b w:val="false"/>
          <w:i w:val="false"/>
          <w:color w:val="000000"/>
          <w:sz w:val="28"/>
        </w:rPr>
        <w:t>
      2. Жоспар жайылымдарды ұтымды пайдалану, азыққа қажеттілікті тұрақты қамтамасыз ету және жайылымдардың тозуын болдырмау мақсатында қабылданады.</w:t>
      </w:r>
    </w:p>
    <w:bookmarkEnd w:id="85"/>
    <w:bookmarkStart w:name="z86" w:id="86"/>
    <w:p>
      <w:pPr>
        <w:spacing w:after="0"/>
        <w:ind w:left="0"/>
        <w:jc w:val="both"/>
      </w:pPr>
      <w:r>
        <w:rPr>
          <w:rFonts w:ascii="Times New Roman"/>
          <w:b w:val="false"/>
          <w:i w:val="false"/>
          <w:color w:val="000000"/>
          <w:sz w:val="28"/>
        </w:rPr>
        <w:t>
      3. Жоспар құрамында:</w:t>
      </w:r>
    </w:p>
    <w:bookmarkEnd w:id="86"/>
    <w:bookmarkStart w:name="z87" w:id="87"/>
    <w:p>
      <w:pPr>
        <w:spacing w:after="0"/>
        <w:ind w:left="0"/>
        <w:jc w:val="both"/>
      </w:pPr>
      <w:r>
        <w:rPr>
          <w:rFonts w:ascii="Times New Roman"/>
          <w:b w:val="false"/>
          <w:i w:val="false"/>
          <w:color w:val="000000"/>
          <w:sz w:val="28"/>
        </w:rPr>
        <w:t>
      1) Құқық белгілейтін құжаттар негізінде Батыр ауылдық округі аумағында жер санаттары, жер учаскелерінің меншік иелері және жер пайдаланушылар бөлінісінде жайылымдардың орналасу схемасы (картасы) (1 қосымша);</w:t>
      </w:r>
    </w:p>
    <w:bookmarkEnd w:id="87"/>
    <w:bookmarkStart w:name="z88" w:id="88"/>
    <w:p>
      <w:pPr>
        <w:spacing w:after="0"/>
        <w:ind w:left="0"/>
        <w:jc w:val="both"/>
      </w:pPr>
      <w:r>
        <w:rPr>
          <w:rFonts w:ascii="Times New Roman"/>
          <w:b w:val="false"/>
          <w:i w:val="false"/>
          <w:color w:val="000000"/>
          <w:sz w:val="28"/>
        </w:rPr>
        <w:t>
      2) жайылым айналымдарының қолайлы схемалары (2 қосымша);</w:t>
      </w:r>
    </w:p>
    <w:bookmarkEnd w:id="88"/>
    <w:bookmarkStart w:name="z89" w:id="89"/>
    <w:p>
      <w:pPr>
        <w:spacing w:after="0"/>
        <w:ind w:left="0"/>
        <w:jc w:val="both"/>
      </w:pPr>
      <w:r>
        <w:rPr>
          <w:rFonts w:ascii="Times New Roman"/>
          <w:b w:val="false"/>
          <w:i w:val="false"/>
          <w:color w:val="000000"/>
          <w:sz w:val="28"/>
        </w:rPr>
        <w:t>
      3) жайылымдардың, оның ішінде маусымдық, жайылымдық инфрақұрылым объектілерінің сыртқы және ішкі шекаралары мен алаңдары белгіленген карта (3 қосымша);</w:t>
      </w:r>
    </w:p>
    <w:bookmarkEnd w:id="89"/>
    <w:bookmarkStart w:name="z90" w:id="90"/>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 (4 қосымша);</w:t>
      </w:r>
    </w:p>
    <w:bookmarkEnd w:id="90"/>
    <w:bookmarkStart w:name="z91" w:id="91"/>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(5 қосымша);</w:t>
      </w:r>
    </w:p>
    <w:bookmarkEnd w:id="91"/>
    <w:bookmarkStart w:name="z92" w:id="92"/>
    <w:p>
      <w:pPr>
        <w:spacing w:after="0"/>
        <w:ind w:left="0"/>
        <w:jc w:val="both"/>
      </w:pPr>
      <w:r>
        <w:rPr>
          <w:rFonts w:ascii="Times New Roman"/>
          <w:b w:val="false"/>
          <w:i w:val="false"/>
          <w:color w:val="000000"/>
          <w:sz w:val="28"/>
        </w:rPr>
        <w:t>
      6) Батыр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(6 қосымша);</w:t>
      </w:r>
    </w:p>
    <w:bookmarkEnd w:id="92"/>
    <w:bookmarkStart w:name="z93" w:id="93"/>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кестесі (7 қосымша);</w:t>
      </w:r>
    </w:p>
    <w:bookmarkEnd w:id="93"/>
    <w:bookmarkStart w:name="z94" w:id="94"/>
    <w:p>
      <w:pPr>
        <w:spacing w:after="0"/>
        <w:ind w:left="0"/>
        <w:jc w:val="both"/>
      </w:pPr>
      <w:r>
        <w:rPr>
          <w:rFonts w:ascii="Times New Roman"/>
          <w:b w:val="false"/>
          <w:i w:val="false"/>
          <w:color w:val="000000"/>
          <w:sz w:val="28"/>
        </w:rPr>
        <w:t>
      8) тиісті әкімшілік - аумақтық бірлікте жайылымдарды ұтымды пайдалану үшін қажетті өзге де талаптарды қамтуға тиіс.</w:t>
      </w:r>
    </w:p>
    <w:bookmarkEnd w:id="94"/>
    <w:bookmarkStart w:name="z95" w:id="95"/>
    <w:p>
      <w:pPr>
        <w:spacing w:after="0"/>
        <w:ind w:left="0"/>
        <w:jc w:val="both"/>
      </w:pPr>
      <w:r>
        <w:rPr>
          <w:rFonts w:ascii="Times New Roman"/>
          <w:b w:val="false"/>
          <w:i w:val="false"/>
          <w:color w:val="000000"/>
          <w:sz w:val="28"/>
        </w:rPr>
        <w:t>
      4. Жоспар жайылымдарды геоботаникалық зерттеп-қараудың жай-күйі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bookmarkEnd w:id="95"/>
    <w:bookmarkStart w:name="z96" w:id="96"/>
    <w:p>
      <w:pPr>
        <w:spacing w:after="0"/>
        <w:ind w:left="0"/>
        <w:jc w:val="both"/>
      </w:pPr>
      <w:r>
        <w:rPr>
          <w:rFonts w:ascii="Times New Roman"/>
          <w:b w:val="false"/>
          <w:i w:val="false"/>
          <w:color w:val="000000"/>
          <w:sz w:val="28"/>
        </w:rPr>
        <w:t>
      5. Әкімшілік-аумақтық бөлінуі бойынша Батыр ауылдық округінде 8 шағын аудан және 2 саяжай бар.</w:t>
      </w:r>
    </w:p>
    <w:bookmarkEnd w:id="96"/>
    <w:bookmarkStart w:name="z97" w:id="97"/>
    <w:p>
      <w:pPr>
        <w:spacing w:after="0"/>
        <w:ind w:left="0"/>
        <w:jc w:val="both"/>
      </w:pPr>
      <w:r>
        <w:rPr>
          <w:rFonts w:ascii="Times New Roman"/>
          <w:b w:val="false"/>
          <w:i w:val="false"/>
          <w:color w:val="000000"/>
          <w:sz w:val="28"/>
        </w:rPr>
        <w:t xml:space="preserve">
      Батыр ауылдық округі аумағының жалпы ауданы - 11715,0 гектар. </w:t>
      </w:r>
    </w:p>
    <w:bookmarkEnd w:id="97"/>
    <w:bookmarkStart w:name="z98" w:id="98"/>
    <w:p>
      <w:pPr>
        <w:spacing w:after="0"/>
        <w:ind w:left="0"/>
        <w:jc w:val="both"/>
      </w:pPr>
      <w:r>
        <w:rPr>
          <w:rFonts w:ascii="Times New Roman"/>
          <w:b w:val="false"/>
          <w:i w:val="false"/>
          <w:color w:val="000000"/>
          <w:sz w:val="28"/>
        </w:rPr>
        <w:t>
      Жер санаттары бойынша:</w:t>
      </w:r>
    </w:p>
    <w:bookmarkEnd w:id="98"/>
    <w:bookmarkStart w:name="z99" w:id="99"/>
    <w:p>
      <w:pPr>
        <w:spacing w:after="0"/>
        <w:ind w:left="0"/>
        <w:jc w:val="both"/>
      </w:pPr>
      <w:r>
        <w:rPr>
          <w:rFonts w:ascii="Times New Roman"/>
          <w:b w:val="false"/>
          <w:i w:val="false"/>
          <w:color w:val="000000"/>
          <w:sz w:val="28"/>
        </w:rPr>
        <w:t>
      барлық ауыл шаруашылық жерлер – 8555,0 гектар;</w:t>
      </w:r>
    </w:p>
    <w:bookmarkEnd w:id="99"/>
    <w:bookmarkStart w:name="z100" w:id="100"/>
    <w:p>
      <w:pPr>
        <w:spacing w:after="0"/>
        <w:ind w:left="0"/>
        <w:jc w:val="both"/>
      </w:pPr>
      <w:r>
        <w:rPr>
          <w:rFonts w:ascii="Times New Roman"/>
          <w:b w:val="false"/>
          <w:i w:val="false"/>
          <w:color w:val="000000"/>
          <w:sz w:val="28"/>
        </w:rPr>
        <w:t>
      елді мекендердің жері – 1644,0 гектар;</w:t>
      </w:r>
    </w:p>
    <w:bookmarkEnd w:id="100"/>
    <w:bookmarkStart w:name="z101" w:id="101"/>
    <w:p>
      <w:pPr>
        <w:spacing w:after="0"/>
        <w:ind w:left="0"/>
        <w:jc w:val="both"/>
      </w:pPr>
      <w:r>
        <w:rPr>
          <w:rFonts w:ascii="Times New Roman"/>
          <w:b w:val="false"/>
          <w:i w:val="false"/>
          <w:color w:val="000000"/>
          <w:sz w:val="28"/>
        </w:rPr>
        <w:t>
      өндірістік аймақтар – 1431,0 гектар;</w:t>
      </w:r>
    </w:p>
    <w:bookmarkEnd w:id="101"/>
    <w:bookmarkStart w:name="z102" w:id="102"/>
    <w:p>
      <w:pPr>
        <w:spacing w:after="0"/>
        <w:ind w:left="0"/>
        <w:jc w:val="both"/>
      </w:pPr>
      <w:r>
        <w:rPr>
          <w:rFonts w:ascii="Times New Roman"/>
          <w:b w:val="false"/>
          <w:i w:val="false"/>
          <w:color w:val="000000"/>
          <w:sz w:val="28"/>
        </w:rPr>
        <w:t>
      саяжайлар – 85,0 гектар;</w:t>
      </w:r>
    </w:p>
    <w:bookmarkEnd w:id="102"/>
    <w:bookmarkStart w:name="z103" w:id="103"/>
    <w:p>
      <w:pPr>
        <w:spacing w:after="0"/>
        <w:ind w:left="0"/>
        <w:jc w:val="both"/>
      </w:pPr>
      <w:r>
        <w:rPr>
          <w:rFonts w:ascii="Times New Roman"/>
          <w:b w:val="false"/>
          <w:i w:val="false"/>
          <w:color w:val="000000"/>
          <w:sz w:val="28"/>
        </w:rPr>
        <w:t>
      басқада жерлер – 23,8 гектар.</w:t>
      </w:r>
    </w:p>
    <w:bookmarkEnd w:id="103"/>
    <w:bookmarkStart w:name="z104" w:id="104"/>
    <w:p>
      <w:pPr>
        <w:spacing w:after="0"/>
        <w:ind w:left="0"/>
        <w:jc w:val="both"/>
      </w:pPr>
      <w:r>
        <w:rPr>
          <w:rFonts w:ascii="Times New Roman"/>
          <w:b w:val="false"/>
          <w:i w:val="false"/>
          <w:color w:val="000000"/>
          <w:sz w:val="28"/>
        </w:rPr>
        <w:t>
      Батыр ауылдық округі Мұнайлы ауданының батыс бөлігінде орналасқан. Аумақтың көп бөлігінде жусан, түйе тікенегі және басқа да өсімдік түрлері өседі. Жайылымға арналған табиғи өсімдік жамылғысы бүкіл аумаққа таралады.</w:t>
      </w:r>
    </w:p>
    <w:bookmarkEnd w:id="104"/>
    <w:bookmarkStart w:name="z105" w:id="105"/>
    <w:p>
      <w:pPr>
        <w:spacing w:after="0"/>
        <w:ind w:left="0"/>
        <w:jc w:val="both"/>
      </w:pPr>
      <w:r>
        <w:rPr>
          <w:rFonts w:ascii="Times New Roman"/>
          <w:b w:val="false"/>
          <w:i w:val="false"/>
          <w:color w:val="000000"/>
          <w:sz w:val="28"/>
        </w:rPr>
        <w:t>
      Батыр ауылдық округінің климаты күрт континенталды және құрғақ. Қысқы кезеңде ауданның орташа температурасы -30-дан -36 С-қа дейін, ал жазғы кезең +25 – тен +35 С-қа дейін, жауын-шашынның орташа деңгейі 45-100 мм, ал жылдық-140-180 мм.қар жамылғысы ұзақ уақыт сақталмайды. Жыл бойы желді ауа-райы байқалады. Желдің орташа жылдамдығы - 10 м/с.</w:t>
      </w:r>
    </w:p>
    <w:bookmarkEnd w:id="105"/>
    <w:bookmarkStart w:name="z106" w:id="106"/>
    <w:p>
      <w:pPr>
        <w:spacing w:after="0"/>
        <w:ind w:left="0"/>
        <w:jc w:val="both"/>
      </w:pPr>
      <w:r>
        <w:rPr>
          <w:rFonts w:ascii="Times New Roman"/>
          <w:b w:val="false"/>
          <w:i w:val="false"/>
          <w:color w:val="000000"/>
          <w:sz w:val="28"/>
        </w:rPr>
        <w:t>
      Батыр ауылдық округіндегі ауыл шаруашылығының негізгі саласы болып, мал шаруашылығы, егін шаруашылығы және бақша дақылдарын өсіру болып табылады.</w:t>
      </w:r>
    </w:p>
    <w:bookmarkEnd w:id="106"/>
    <w:bookmarkStart w:name="z107" w:id="107"/>
    <w:p>
      <w:pPr>
        <w:spacing w:after="0"/>
        <w:ind w:left="0"/>
        <w:jc w:val="both"/>
      </w:pPr>
      <w:r>
        <w:rPr>
          <w:rFonts w:ascii="Times New Roman"/>
          <w:b w:val="false"/>
          <w:i w:val="false"/>
          <w:color w:val="000000"/>
          <w:sz w:val="28"/>
        </w:rPr>
        <w:t>
      Қазіргі таңда Батыр ауылдық округінде 217 бас түйе, 192 бас ірі қара мал, 690 бас ұсақ мал, 297 бас жылқы бар.</w:t>
      </w:r>
    </w:p>
    <w:bookmarkEnd w:id="107"/>
    <w:bookmarkStart w:name="z108" w:id="108"/>
    <w:p>
      <w:pPr>
        <w:spacing w:after="0"/>
        <w:ind w:left="0"/>
        <w:jc w:val="both"/>
      </w:pPr>
      <w:r>
        <w:rPr>
          <w:rFonts w:ascii="Times New Roman"/>
          <w:b w:val="false"/>
          <w:i w:val="false"/>
          <w:color w:val="000000"/>
          <w:sz w:val="28"/>
        </w:rPr>
        <w:t>
      Батыр ауылдық округі жерлері бойынша</w:t>
      </w:r>
    </w:p>
    <w:bookmarkEnd w:id="108"/>
    <w:bookmarkStart w:name="z109" w:id="109"/>
    <w:p>
      <w:pPr>
        <w:spacing w:after="0"/>
        <w:ind w:left="0"/>
        <w:jc w:val="both"/>
      </w:pPr>
      <w:r>
        <w:rPr>
          <w:rFonts w:ascii="Times New Roman"/>
          <w:b w:val="false"/>
          <w:i w:val="false"/>
          <w:color w:val="000000"/>
          <w:sz w:val="28"/>
        </w:rPr>
        <w:t>
      2023-2024 жылдарға арналған жайылымдарды</w:t>
      </w:r>
    </w:p>
    <w:bookmarkEnd w:id="109"/>
    <w:bookmarkStart w:name="z110" w:id="110"/>
    <w:p>
      <w:pPr>
        <w:spacing w:after="0"/>
        <w:ind w:left="0"/>
        <w:jc w:val="both"/>
      </w:pPr>
      <w:r>
        <w:rPr>
          <w:rFonts w:ascii="Times New Roman"/>
          <w:b w:val="false"/>
          <w:i w:val="false"/>
          <w:color w:val="000000"/>
          <w:sz w:val="28"/>
        </w:rPr>
        <w:t>
      басқару және оларды пайдалану жөніндегі</w:t>
      </w:r>
    </w:p>
    <w:bookmarkEnd w:id="110"/>
    <w:bookmarkStart w:name="z111" w:id="111"/>
    <w:p>
      <w:pPr>
        <w:spacing w:after="0"/>
        <w:ind w:left="0"/>
        <w:jc w:val="both"/>
      </w:pPr>
      <w:r>
        <w:rPr>
          <w:rFonts w:ascii="Times New Roman"/>
          <w:b w:val="false"/>
          <w:i w:val="false"/>
          <w:color w:val="000000"/>
          <w:sz w:val="28"/>
        </w:rPr>
        <w:t>
      жоспарға 1 қосымша</w:t>
      </w:r>
    </w:p>
    <w:bookmarkEnd w:id="111"/>
    <w:bookmarkStart w:name="z112" w:id="112"/>
    <w:p>
      <w:pPr>
        <w:spacing w:after="0"/>
        <w:ind w:left="0"/>
        <w:jc w:val="both"/>
      </w:pPr>
      <w:r>
        <w:rPr>
          <w:rFonts w:ascii="Times New Roman"/>
          <w:b w:val="false"/>
          <w:i w:val="false"/>
          <w:color w:val="000000"/>
          <w:sz w:val="28"/>
        </w:rPr>
        <w:t xml:space="preserve">
      </w:t>
      </w:r>
      <w:r>
        <w:rPr>
          <w:rFonts w:ascii="Times New Roman"/>
          <w:b/>
          <w:i w:val="false"/>
          <w:color w:val="000000"/>
          <w:sz w:val="28"/>
        </w:rPr>
        <w:t>Құқық белгілейтін құжаттар негізінде Батыр ауылдық округі аумағында жер санаттары, жер учаскелерінің меншік иелері және жер пайдаланушылар бөлінісінде жайылымдардың орналасу схемасы (картасы)</w:t>
      </w:r>
    </w:p>
    <w:bookmarkEnd w:id="112"/>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3" w:id="113"/>
    <w:p>
      <w:pPr>
        <w:spacing w:after="0"/>
        <w:ind w:left="0"/>
        <w:jc w:val="both"/>
      </w:pPr>
      <w:r>
        <w:rPr>
          <w:rFonts w:ascii="Times New Roman"/>
          <w:b w:val="false"/>
          <w:i w:val="false"/>
          <w:color w:val="000000"/>
          <w:sz w:val="28"/>
        </w:rPr>
        <w:t>
      Батыр ауылдық округі аумағындағы жер учаскелерінің меншік иелері тізімі</w:t>
      </w:r>
    </w:p>
    <w:bookmarkEnd w:id="11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 лардың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Абилдаева Роза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Есенаманов Мухамбет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Тлешова Бибихан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МейрмановаУнзила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3,4723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"Нұрәлі" ш/қ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"Ержан" ш/қ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"Ондабаев" ш/қ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"Суитов" ш/қ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"Бақты" ш/қ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"Орунбасарова" ш/қ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"Ислам" ш/қ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114,2723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bl>
    <w:bookmarkStart w:name="z114" w:id="114"/>
    <w:p>
      <w:pPr>
        <w:spacing w:after="0"/>
        <w:ind w:left="0"/>
        <w:jc w:val="both"/>
      </w:pPr>
      <w:r>
        <w:rPr>
          <w:rFonts w:ascii="Times New Roman"/>
          <w:b w:val="false"/>
          <w:i w:val="false"/>
          <w:color w:val="000000"/>
          <w:sz w:val="28"/>
        </w:rPr>
        <w:t>
      кестенің жалғасы</w:t>
      </w:r>
    </w:p>
    <w:bookmarkEnd w:id="11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 (гектар)</w:t>
            </w:r>
          </w:p>
        </w:tc>
        <w:tc>
          <w:tcPr>
            <w:tcW w:w="0" w:type="auto"/>
            <w:vMerge/>
            <w:tcBorders>
              <w:top w:val="nil"/>
              <w:left w:val="single" w:color="cfcfcf" w:sz="5"/>
              <w:bottom w:val="single" w:color="cfcfcf" w:sz="5"/>
              <w:right w:val="single" w:color="cfcfcf" w:sz="5"/>
            </w:tcBorders>
          </w:tc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337,3277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-278,8477</w:t>
            </w:r>
          </w:p>
        </w:tc>
      </w:tr>
    </w:tbl>
    <w:bookmarkStart w:name="z115" w:id="115"/>
    <w:p>
      <w:pPr>
        <w:spacing w:after="0"/>
        <w:ind w:left="0"/>
        <w:jc w:val="both"/>
      </w:pPr>
      <w:r>
        <w:rPr>
          <w:rFonts w:ascii="Times New Roman"/>
          <w:b w:val="false"/>
          <w:i w:val="false"/>
          <w:color w:val="000000"/>
          <w:sz w:val="28"/>
        </w:rPr>
        <w:t>
      Батыр ауылдық округі бойынша жер учаскелерінің меншік иелері бөлігінде ауыл шаруашылығы малдарының басын орналастыру үшін жайылымдарды қайта бөлу жөніндегі мәліметтер</w:t>
      </w:r>
    </w:p>
    <w:bookmarkEnd w:id="11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болуы түрлері бойынша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bl>
    <w:bookmarkStart w:name="z116" w:id="116"/>
    <w:p>
      <w:pPr>
        <w:spacing w:after="0"/>
        <w:ind w:left="0"/>
        <w:jc w:val="both"/>
      </w:pPr>
      <w:r>
        <w:rPr>
          <w:rFonts w:ascii="Times New Roman"/>
          <w:b w:val="false"/>
          <w:i w:val="false"/>
          <w:color w:val="000000"/>
          <w:sz w:val="28"/>
        </w:rPr>
        <w:t>
      кестенің жалғасы</w:t>
      </w:r>
    </w:p>
    <w:bookmarkEnd w:id="11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2916,48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3468,96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3894,24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3991,68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4438,4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28366,8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98 %</w:t>
            </w:r>
          </w:p>
        </w:tc>
      </w:tr>
    </w:tbl>
    <w:bookmarkStart w:name="z117" w:id="117"/>
    <w:p>
      <w:pPr>
        <w:spacing w:after="0"/>
        <w:ind w:left="0"/>
        <w:jc w:val="both"/>
      </w:pPr>
      <w:r>
        <w:rPr>
          <w:rFonts w:ascii="Times New Roman"/>
          <w:b w:val="false"/>
          <w:i w:val="false"/>
          <w:color w:val="000000"/>
          <w:sz w:val="28"/>
        </w:rPr>
        <w:t>
      Батыр ауылдық округі жерлері бойынша</w:t>
      </w:r>
    </w:p>
    <w:bookmarkEnd w:id="117"/>
    <w:bookmarkStart w:name="z118" w:id="118"/>
    <w:p>
      <w:pPr>
        <w:spacing w:after="0"/>
        <w:ind w:left="0"/>
        <w:jc w:val="both"/>
      </w:pPr>
      <w:r>
        <w:rPr>
          <w:rFonts w:ascii="Times New Roman"/>
          <w:b w:val="false"/>
          <w:i w:val="false"/>
          <w:color w:val="000000"/>
          <w:sz w:val="28"/>
        </w:rPr>
        <w:t>
      2023-2024 жылдарға арналған жайылымдарды</w:t>
      </w:r>
    </w:p>
    <w:bookmarkEnd w:id="118"/>
    <w:bookmarkStart w:name="z119" w:id="119"/>
    <w:p>
      <w:pPr>
        <w:spacing w:after="0"/>
        <w:ind w:left="0"/>
        <w:jc w:val="both"/>
      </w:pPr>
      <w:r>
        <w:rPr>
          <w:rFonts w:ascii="Times New Roman"/>
          <w:b w:val="false"/>
          <w:i w:val="false"/>
          <w:color w:val="000000"/>
          <w:sz w:val="28"/>
        </w:rPr>
        <w:t>
      басқару және оларды пайдалану жөніндегі</w:t>
      </w:r>
    </w:p>
    <w:bookmarkEnd w:id="119"/>
    <w:bookmarkStart w:name="z120" w:id="120"/>
    <w:p>
      <w:pPr>
        <w:spacing w:after="0"/>
        <w:ind w:left="0"/>
        <w:jc w:val="both"/>
      </w:pPr>
      <w:r>
        <w:rPr>
          <w:rFonts w:ascii="Times New Roman"/>
          <w:b w:val="false"/>
          <w:i w:val="false"/>
          <w:color w:val="000000"/>
          <w:sz w:val="28"/>
        </w:rPr>
        <w:t>
      жоспарға 2 қосымша</w:t>
      </w:r>
    </w:p>
    <w:bookmarkEnd w:id="120"/>
    <w:bookmarkStart w:name="z121" w:id="121"/>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 айналымдарының қолайлы схемалары</w:t>
      </w:r>
    </w:p>
    <w:bookmarkEnd w:id="121"/>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22" w:id="122"/>
    <w:p>
      <w:pPr>
        <w:spacing w:after="0"/>
        <w:ind w:left="0"/>
        <w:jc w:val="both"/>
      </w:pPr>
      <w:r>
        <w:rPr>
          <w:rFonts w:ascii="Times New Roman"/>
          <w:b w:val="false"/>
          <w:i w:val="false"/>
          <w:color w:val="000000"/>
          <w:sz w:val="28"/>
        </w:rPr>
        <w:t>
      1 – кезеңмен жаю алаңы</w:t>
      </w:r>
    </w:p>
    <w:bookmarkEnd w:id="122"/>
    <w:bookmarkStart w:name="z123" w:id="123"/>
    <w:p>
      <w:pPr>
        <w:spacing w:after="0"/>
        <w:ind w:left="0"/>
        <w:jc w:val="both"/>
      </w:pPr>
      <w:r>
        <w:rPr>
          <w:rFonts w:ascii="Times New Roman"/>
          <w:b w:val="false"/>
          <w:i w:val="false"/>
          <w:color w:val="000000"/>
          <w:sz w:val="28"/>
        </w:rPr>
        <w:t>
      2– кезеңмен жаю алаңы</w:t>
      </w:r>
    </w:p>
    <w:bookmarkEnd w:id="123"/>
    <w:bookmarkStart w:name="z124" w:id="124"/>
    <w:p>
      <w:pPr>
        <w:spacing w:after="0"/>
        <w:ind w:left="0"/>
        <w:jc w:val="both"/>
      </w:pPr>
      <w:r>
        <w:rPr>
          <w:rFonts w:ascii="Times New Roman"/>
          <w:b w:val="false"/>
          <w:i w:val="false"/>
          <w:color w:val="000000"/>
          <w:sz w:val="28"/>
        </w:rPr>
        <w:t>
      Батыр ауылдық округі үшін қолайлы жайылым айналымдарының схемасы</w:t>
      </w:r>
    </w:p>
    <w:bookmarkEnd w:id="12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Жылдар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Қоршау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Қоршау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Қоршау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Қоршау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қоршау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қоршау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bl>
    <w:bookmarkStart w:name="z125" w:id="125"/>
    <w:p>
      <w:pPr>
        <w:spacing w:after="0"/>
        <w:ind w:left="0"/>
        <w:jc w:val="both"/>
      </w:pPr>
      <w:r>
        <w:rPr>
          <w:rFonts w:ascii="Times New Roman"/>
          <w:b w:val="false"/>
          <w:i w:val="false"/>
          <w:color w:val="000000"/>
          <w:sz w:val="28"/>
        </w:rPr>
        <w:t>
      Батыр ауылдық округі жерлері бойынша</w:t>
      </w:r>
    </w:p>
    <w:bookmarkEnd w:id="125"/>
    <w:bookmarkStart w:name="z126" w:id="126"/>
    <w:p>
      <w:pPr>
        <w:spacing w:after="0"/>
        <w:ind w:left="0"/>
        <w:jc w:val="both"/>
      </w:pPr>
      <w:r>
        <w:rPr>
          <w:rFonts w:ascii="Times New Roman"/>
          <w:b w:val="false"/>
          <w:i w:val="false"/>
          <w:color w:val="000000"/>
          <w:sz w:val="28"/>
        </w:rPr>
        <w:t>
      2023-2024 жылдарға арналған жайылымдарды</w:t>
      </w:r>
    </w:p>
    <w:bookmarkEnd w:id="126"/>
    <w:bookmarkStart w:name="z127" w:id="127"/>
    <w:p>
      <w:pPr>
        <w:spacing w:after="0"/>
        <w:ind w:left="0"/>
        <w:jc w:val="both"/>
      </w:pPr>
      <w:r>
        <w:rPr>
          <w:rFonts w:ascii="Times New Roman"/>
          <w:b w:val="false"/>
          <w:i w:val="false"/>
          <w:color w:val="000000"/>
          <w:sz w:val="28"/>
        </w:rPr>
        <w:t>
      басқару және оларды пайдалану жөніндегі</w:t>
      </w:r>
    </w:p>
    <w:bookmarkEnd w:id="127"/>
    <w:bookmarkStart w:name="z128" w:id="128"/>
    <w:p>
      <w:pPr>
        <w:spacing w:after="0"/>
        <w:ind w:left="0"/>
        <w:jc w:val="both"/>
      </w:pPr>
      <w:r>
        <w:rPr>
          <w:rFonts w:ascii="Times New Roman"/>
          <w:b w:val="false"/>
          <w:i w:val="false"/>
          <w:color w:val="000000"/>
          <w:sz w:val="28"/>
        </w:rPr>
        <w:t>
      жоспарға 3 қосымша</w:t>
      </w:r>
    </w:p>
    <w:bookmarkEnd w:id="128"/>
    <w:bookmarkStart w:name="z129" w:id="129"/>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Жайылымдардың, оның ішінде маусымдық, жайылымдық инфрақұрылым объектілерінің сыртқы және ішкі шекаралары мен алаңдары белгіленген карта</w:t>
      </w:r>
    </w:p>
    <w:bookmarkEnd w:id="129"/>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30" w:id="130"/>
    <w:p>
      <w:pPr>
        <w:spacing w:after="0"/>
        <w:ind w:left="0"/>
        <w:jc w:val="both"/>
      </w:pPr>
      <w:r>
        <w:rPr>
          <w:rFonts w:ascii="Times New Roman"/>
          <w:b w:val="false"/>
          <w:i w:val="false"/>
          <w:color w:val="000000"/>
          <w:sz w:val="28"/>
        </w:rPr>
        <w:t>
      Батыр ауылдық округі жерлері бойынша</w:t>
      </w:r>
    </w:p>
    <w:bookmarkEnd w:id="130"/>
    <w:bookmarkStart w:name="z131" w:id="131"/>
    <w:p>
      <w:pPr>
        <w:spacing w:after="0"/>
        <w:ind w:left="0"/>
        <w:jc w:val="both"/>
      </w:pPr>
      <w:r>
        <w:rPr>
          <w:rFonts w:ascii="Times New Roman"/>
          <w:b w:val="false"/>
          <w:i w:val="false"/>
          <w:color w:val="000000"/>
          <w:sz w:val="28"/>
        </w:rPr>
        <w:t>
      2023-2024 жылдарға арналған жайылымдарды</w:t>
      </w:r>
    </w:p>
    <w:bookmarkEnd w:id="131"/>
    <w:bookmarkStart w:name="z132" w:id="132"/>
    <w:p>
      <w:pPr>
        <w:spacing w:after="0"/>
        <w:ind w:left="0"/>
        <w:jc w:val="both"/>
      </w:pPr>
      <w:r>
        <w:rPr>
          <w:rFonts w:ascii="Times New Roman"/>
          <w:b w:val="false"/>
          <w:i w:val="false"/>
          <w:color w:val="000000"/>
          <w:sz w:val="28"/>
        </w:rPr>
        <w:t>
      басқару және оларды пайдалану жөніндегі</w:t>
      </w:r>
    </w:p>
    <w:bookmarkEnd w:id="132"/>
    <w:bookmarkStart w:name="z133" w:id="133"/>
    <w:p>
      <w:pPr>
        <w:spacing w:after="0"/>
        <w:ind w:left="0"/>
        <w:jc w:val="both"/>
      </w:pPr>
      <w:r>
        <w:rPr>
          <w:rFonts w:ascii="Times New Roman"/>
          <w:b w:val="false"/>
          <w:i w:val="false"/>
          <w:color w:val="000000"/>
          <w:sz w:val="28"/>
        </w:rPr>
        <w:t>
      жоспарға 4 қосымша</w:t>
      </w:r>
    </w:p>
    <w:bookmarkEnd w:id="133"/>
    <w:bookmarkStart w:name="z134" w:id="134"/>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w:t>
      </w:r>
    </w:p>
    <w:bookmarkEnd w:id="134"/>
    <w:bookmarkStart w:name="z135" w:id="135"/>
    <w:p>
      <w:pPr>
        <w:spacing w:after="0"/>
        <w:ind w:left="0"/>
        <w:jc w:val="both"/>
      </w:pPr>
      <w:r>
        <w:rPr>
          <w:rFonts w:ascii="Times New Roman"/>
          <w:b w:val="false"/>
          <w:i w:val="false"/>
          <w:color w:val="000000"/>
          <w:sz w:val="28"/>
        </w:rPr>
        <w:t>
      Батыр ауылдық округі</w:t>
      </w:r>
    </w:p>
    <w:bookmarkEnd w:id="135"/>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36" w:id="136"/>
    <w:p>
      <w:pPr>
        <w:spacing w:after="0"/>
        <w:ind w:left="0"/>
        <w:jc w:val="both"/>
      </w:pPr>
      <w:r>
        <w:rPr>
          <w:rFonts w:ascii="Times New Roman"/>
          <w:b w:val="false"/>
          <w:i w:val="false"/>
          <w:color w:val="000000"/>
          <w:sz w:val="28"/>
        </w:rPr>
        <w:t>
      Батыр ауылдық округі жерлері бойынша</w:t>
      </w:r>
    </w:p>
    <w:bookmarkEnd w:id="136"/>
    <w:bookmarkStart w:name="z137" w:id="137"/>
    <w:p>
      <w:pPr>
        <w:spacing w:after="0"/>
        <w:ind w:left="0"/>
        <w:jc w:val="both"/>
      </w:pPr>
      <w:r>
        <w:rPr>
          <w:rFonts w:ascii="Times New Roman"/>
          <w:b w:val="false"/>
          <w:i w:val="false"/>
          <w:color w:val="000000"/>
          <w:sz w:val="28"/>
        </w:rPr>
        <w:t>
      2023-2024 жылдарға арналған жайылымдарды</w:t>
      </w:r>
    </w:p>
    <w:bookmarkEnd w:id="137"/>
    <w:bookmarkStart w:name="z138" w:id="138"/>
    <w:p>
      <w:pPr>
        <w:spacing w:after="0"/>
        <w:ind w:left="0"/>
        <w:jc w:val="both"/>
      </w:pPr>
      <w:r>
        <w:rPr>
          <w:rFonts w:ascii="Times New Roman"/>
          <w:b w:val="false"/>
          <w:i w:val="false"/>
          <w:color w:val="000000"/>
          <w:sz w:val="28"/>
        </w:rPr>
        <w:t>
      басқару және оларды пайдалану жөніндегі</w:t>
      </w:r>
    </w:p>
    <w:bookmarkEnd w:id="138"/>
    <w:bookmarkStart w:name="z139" w:id="139"/>
    <w:p>
      <w:pPr>
        <w:spacing w:after="0"/>
        <w:ind w:left="0"/>
        <w:jc w:val="both"/>
      </w:pPr>
      <w:r>
        <w:rPr>
          <w:rFonts w:ascii="Times New Roman"/>
          <w:b w:val="false"/>
          <w:i w:val="false"/>
          <w:color w:val="000000"/>
          <w:sz w:val="28"/>
        </w:rPr>
        <w:t>
      жоспарға 5 қосымша</w:t>
      </w:r>
    </w:p>
    <w:bookmarkEnd w:id="139"/>
    <w:bookmarkStart w:name="z140" w:id="140"/>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40"/>
    <w:bookmarkStart w:name="z141" w:id="141"/>
    <w:p>
      <w:pPr>
        <w:spacing w:after="0"/>
        <w:ind w:left="0"/>
        <w:jc w:val="both"/>
      </w:pPr>
      <w:r>
        <w:rPr>
          <w:rFonts w:ascii="Times New Roman"/>
          <w:b w:val="false"/>
          <w:i w:val="false"/>
          <w:color w:val="000000"/>
          <w:sz w:val="28"/>
        </w:rPr>
        <w:t>
      Батыр ауылдық округі – 8 555,0 гектар</w:t>
      </w:r>
    </w:p>
    <w:bookmarkEnd w:id="141"/>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2" w:id="142"/>
    <w:p>
      <w:pPr>
        <w:spacing w:after="0"/>
        <w:ind w:left="0"/>
        <w:jc w:val="both"/>
      </w:pPr>
      <w:r>
        <w:rPr>
          <w:rFonts w:ascii="Times New Roman"/>
          <w:b w:val="false"/>
          <w:i w:val="false"/>
          <w:color w:val="000000"/>
          <w:sz w:val="28"/>
        </w:rPr>
        <w:t>
      1 – кезеңмен жаю алаңы</w:t>
      </w:r>
    </w:p>
    <w:bookmarkEnd w:id="142"/>
    <w:bookmarkStart w:name="z143" w:id="143"/>
    <w:p>
      <w:pPr>
        <w:spacing w:after="0"/>
        <w:ind w:left="0"/>
        <w:jc w:val="both"/>
      </w:pPr>
      <w:r>
        <w:rPr>
          <w:rFonts w:ascii="Times New Roman"/>
          <w:b w:val="false"/>
          <w:i w:val="false"/>
          <w:color w:val="000000"/>
          <w:sz w:val="28"/>
        </w:rPr>
        <w:t>
      2– кезеңмен жаю алаңы</w:t>
      </w:r>
    </w:p>
    <w:bookmarkEnd w:id="143"/>
    <w:bookmarkStart w:name="z144" w:id="144"/>
    <w:p>
      <w:pPr>
        <w:spacing w:after="0"/>
        <w:ind w:left="0"/>
        <w:jc w:val="both"/>
      </w:pPr>
      <w:r>
        <w:rPr>
          <w:rFonts w:ascii="Times New Roman"/>
          <w:b w:val="false"/>
          <w:i w:val="false"/>
          <w:color w:val="000000"/>
          <w:sz w:val="28"/>
        </w:rPr>
        <w:t>
      Батыр ауылдық округі жерлері бойынша</w:t>
      </w:r>
    </w:p>
    <w:bookmarkEnd w:id="144"/>
    <w:bookmarkStart w:name="z145" w:id="145"/>
    <w:p>
      <w:pPr>
        <w:spacing w:after="0"/>
        <w:ind w:left="0"/>
        <w:jc w:val="both"/>
      </w:pPr>
      <w:r>
        <w:rPr>
          <w:rFonts w:ascii="Times New Roman"/>
          <w:b w:val="false"/>
          <w:i w:val="false"/>
          <w:color w:val="000000"/>
          <w:sz w:val="28"/>
        </w:rPr>
        <w:t>
      2023-2024 жылдарға арналған жайылымдарды</w:t>
      </w:r>
    </w:p>
    <w:bookmarkEnd w:id="145"/>
    <w:bookmarkStart w:name="z146" w:id="146"/>
    <w:p>
      <w:pPr>
        <w:spacing w:after="0"/>
        <w:ind w:left="0"/>
        <w:jc w:val="both"/>
      </w:pPr>
      <w:r>
        <w:rPr>
          <w:rFonts w:ascii="Times New Roman"/>
          <w:b w:val="false"/>
          <w:i w:val="false"/>
          <w:color w:val="000000"/>
          <w:sz w:val="28"/>
        </w:rPr>
        <w:t>
      басқару және оларды пайдалану жөніндегі</w:t>
      </w:r>
    </w:p>
    <w:bookmarkEnd w:id="146"/>
    <w:bookmarkStart w:name="z147" w:id="147"/>
    <w:p>
      <w:pPr>
        <w:spacing w:after="0"/>
        <w:ind w:left="0"/>
        <w:jc w:val="both"/>
      </w:pPr>
      <w:r>
        <w:rPr>
          <w:rFonts w:ascii="Times New Roman"/>
          <w:b w:val="false"/>
          <w:i w:val="false"/>
          <w:color w:val="000000"/>
          <w:sz w:val="28"/>
        </w:rPr>
        <w:t>
      жоспарға 6 қосымша</w:t>
      </w:r>
    </w:p>
    <w:bookmarkEnd w:id="147"/>
    <w:bookmarkStart w:name="z148" w:id="148"/>
    <w:p>
      <w:pPr>
        <w:spacing w:after="0"/>
        <w:ind w:left="0"/>
        <w:jc w:val="both"/>
      </w:pPr>
      <w:r>
        <w:rPr>
          <w:rFonts w:ascii="Times New Roman"/>
          <w:b w:val="false"/>
          <w:i w:val="false"/>
          <w:color w:val="000000"/>
          <w:sz w:val="28"/>
        </w:rPr>
        <w:t xml:space="preserve">
      </w:t>
      </w:r>
      <w:r>
        <w:rPr>
          <w:rFonts w:ascii="Times New Roman"/>
          <w:b/>
          <w:i w:val="false"/>
          <w:color w:val="000000"/>
          <w:sz w:val="28"/>
        </w:rPr>
        <w:t>Батыр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48"/>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52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152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 жылғы қоршаулар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 жылғы қоршаулар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bookmarkStart w:name="z149" w:id="149"/>
    <w:p>
      <w:pPr>
        <w:spacing w:after="0"/>
        <w:ind w:left="0"/>
        <w:jc w:val="both"/>
      </w:pPr>
      <w:r>
        <w:rPr>
          <w:rFonts w:ascii="Times New Roman"/>
          <w:b w:val="false"/>
          <w:i w:val="false"/>
          <w:color w:val="000000"/>
          <w:sz w:val="28"/>
        </w:rPr>
        <w:t>
      Ескерту: аббревиатуралардың толық жазылуы:</w:t>
      </w:r>
    </w:p>
    <w:bookmarkEnd w:id="149"/>
    <w:bookmarkStart w:name="z150" w:id="150"/>
    <w:p>
      <w:pPr>
        <w:spacing w:after="0"/>
        <w:ind w:left="0"/>
        <w:jc w:val="both"/>
      </w:pPr>
      <w:r>
        <w:rPr>
          <w:rFonts w:ascii="Times New Roman"/>
          <w:b w:val="false"/>
          <w:i w:val="false"/>
          <w:color w:val="000000"/>
          <w:sz w:val="28"/>
        </w:rPr>
        <w:t>
            КЖМ – көктемгі-жазғы маусым;</w:t>
      </w:r>
    </w:p>
    <w:bookmarkEnd w:id="150"/>
    <w:bookmarkStart w:name="z151" w:id="151"/>
    <w:p>
      <w:pPr>
        <w:spacing w:after="0"/>
        <w:ind w:left="0"/>
        <w:jc w:val="both"/>
      </w:pPr>
      <w:r>
        <w:rPr>
          <w:rFonts w:ascii="Times New Roman"/>
          <w:b w:val="false"/>
          <w:i w:val="false"/>
          <w:color w:val="000000"/>
          <w:sz w:val="28"/>
        </w:rPr>
        <w:t>
            ЖКМ – жазғы-күзгі маусым;</w:t>
      </w:r>
    </w:p>
    <w:bookmarkEnd w:id="151"/>
    <w:bookmarkStart w:name="z152" w:id="152"/>
    <w:p>
      <w:pPr>
        <w:spacing w:after="0"/>
        <w:ind w:left="0"/>
        <w:jc w:val="both"/>
      </w:pPr>
      <w:r>
        <w:rPr>
          <w:rFonts w:ascii="Times New Roman"/>
          <w:b w:val="false"/>
          <w:i w:val="false"/>
          <w:color w:val="000000"/>
          <w:sz w:val="28"/>
        </w:rPr>
        <w:t>
            ЖМ – жазғы маусым;</w:t>
      </w:r>
    </w:p>
    <w:bookmarkEnd w:id="152"/>
    <w:bookmarkStart w:name="z153" w:id="153"/>
    <w:p>
      <w:pPr>
        <w:spacing w:after="0"/>
        <w:ind w:left="0"/>
        <w:jc w:val="both"/>
      </w:pPr>
      <w:r>
        <w:rPr>
          <w:rFonts w:ascii="Times New Roman"/>
          <w:b w:val="false"/>
          <w:i w:val="false"/>
          <w:color w:val="000000"/>
          <w:sz w:val="28"/>
        </w:rPr>
        <w:t>
            ДҚ – демалушы қоршау.</w:t>
      </w:r>
    </w:p>
    <w:bookmarkEnd w:id="153"/>
    <w:bookmarkStart w:name="z154" w:id="154"/>
    <w:p>
      <w:pPr>
        <w:spacing w:after="0"/>
        <w:ind w:left="0"/>
        <w:jc w:val="both"/>
      </w:pPr>
      <w:r>
        <w:rPr>
          <w:rFonts w:ascii="Times New Roman"/>
          <w:b w:val="false"/>
          <w:i w:val="false"/>
          <w:color w:val="000000"/>
          <w:sz w:val="28"/>
        </w:rPr>
        <w:t>
      Батыр ауылдық округі жерлері бойынша</w:t>
      </w:r>
    </w:p>
    <w:bookmarkEnd w:id="154"/>
    <w:bookmarkStart w:name="z155" w:id="155"/>
    <w:p>
      <w:pPr>
        <w:spacing w:after="0"/>
        <w:ind w:left="0"/>
        <w:jc w:val="both"/>
      </w:pPr>
      <w:r>
        <w:rPr>
          <w:rFonts w:ascii="Times New Roman"/>
          <w:b w:val="false"/>
          <w:i w:val="false"/>
          <w:color w:val="000000"/>
          <w:sz w:val="28"/>
        </w:rPr>
        <w:t>
      2023-2024 жылдарға арналған жайылымдарды</w:t>
      </w:r>
    </w:p>
    <w:bookmarkEnd w:id="155"/>
    <w:bookmarkStart w:name="z156" w:id="156"/>
    <w:p>
      <w:pPr>
        <w:spacing w:after="0"/>
        <w:ind w:left="0"/>
        <w:jc w:val="both"/>
      </w:pPr>
      <w:r>
        <w:rPr>
          <w:rFonts w:ascii="Times New Roman"/>
          <w:b w:val="false"/>
          <w:i w:val="false"/>
          <w:color w:val="000000"/>
          <w:sz w:val="28"/>
        </w:rPr>
        <w:t>
      басқару және оларды пайдалану жөніндегі</w:t>
      </w:r>
    </w:p>
    <w:bookmarkEnd w:id="156"/>
    <w:bookmarkStart w:name="z157" w:id="157"/>
    <w:p>
      <w:pPr>
        <w:spacing w:after="0"/>
        <w:ind w:left="0"/>
        <w:jc w:val="both"/>
      </w:pPr>
      <w:r>
        <w:rPr>
          <w:rFonts w:ascii="Times New Roman"/>
          <w:b w:val="false"/>
          <w:i w:val="false"/>
          <w:color w:val="000000"/>
          <w:sz w:val="28"/>
        </w:rPr>
        <w:t>
      жоспарға 7 қосымша</w:t>
      </w:r>
    </w:p>
    <w:bookmarkEnd w:id="157"/>
    <w:bookmarkStart w:name="z158" w:id="158"/>
    <w:p>
      <w:pPr>
        <w:spacing w:after="0"/>
        <w:ind w:left="0"/>
        <w:jc w:val="both"/>
      </w:pPr>
      <w:r>
        <w:rPr>
          <w:rFonts w:ascii="Times New Roman"/>
          <w:b w:val="false"/>
          <w:i w:val="false"/>
          <w:color w:val="000000"/>
          <w:sz w:val="28"/>
        </w:rPr>
        <w:t xml:space="preserve">
      </w:t>
      </w:r>
      <w:r>
        <w:rPr>
          <w:rFonts w:ascii="Times New Roman"/>
          <w:b/>
          <w:i w:val="false"/>
          <w:color w:val="000000"/>
          <w:sz w:val="28"/>
        </w:rPr>
        <w:t>Ауыл шаруашылығы жануарларын жаюдың және айдаудың маусымдық маршруттарын белгілейтін жайылымдарды пайдалану жөніндегі күнтізбелік кестесі</w:t>
      </w:r>
    </w:p>
    <w:bookmarkEnd w:id="15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Маусымның басы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Маусымның аяғы</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соңы – мамырдың басы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соңы – қарашаның басы</w:t>
            </w:r>
          </w:p>
        </w:tc>
      </w:tr>
    </w:tbl>
    <w:bookmarkStart w:name="z159" w:id="159"/>
    <w:p>
      <w:pPr>
        <w:spacing w:after="0"/>
        <w:ind w:left="0"/>
        <w:jc w:val="both"/>
      </w:pPr>
      <w:r>
        <w:rPr>
          <w:rFonts w:ascii="Times New Roman"/>
          <w:b w:val="false"/>
          <w:i w:val="false"/>
          <w:color w:val="000000"/>
          <w:sz w:val="28"/>
        </w:rPr>
        <w:t>
      Мұнайлы аудандық мәслихатының</w:t>
      </w:r>
    </w:p>
    <w:bookmarkEnd w:id="159"/>
    <w:bookmarkStart w:name="z160" w:id="160"/>
    <w:p>
      <w:pPr>
        <w:spacing w:after="0"/>
        <w:ind w:left="0"/>
        <w:jc w:val="both"/>
      </w:pPr>
      <w:r>
        <w:rPr>
          <w:rFonts w:ascii="Times New Roman"/>
          <w:b w:val="false"/>
          <w:i w:val="false"/>
          <w:color w:val="000000"/>
          <w:sz w:val="28"/>
        </w:rPr>
        <w:t>
      2023 жылғы 1 қарашадағы</w:t>
      </w:r>
    </w:p>
    <w:bookmarkEnd w:id="160"/>
    <w:bookmarkStart w:name="z161" w:id="161"/>
    <w:p>
      <w:pPr>
        <w:spacing w:after="0"/>
        <w:ind w:left="0"/>
        <w:jc w:val="both"/>
      </w:pPr>
      <w:r>
        <w:rPr>
          <w:rFonts w:ascii="Times New Roman"/>
          <w:b w:val="false"/>
          <w:i w:val="false"/>
          <w:color w:val="000000"/>
          <w:sz w:val="28"/>
        </w:rPr>
        <w:t>
      №6/45 шешіміне 3 қосымша</w:t>
      </w:r>
    </w:p>
    <w:bookmarkEnd w:id="161"/>
    <w:bookmarkStart w:name="z162" w:id="162"/>
    <w:p>
      <w:pPr>
        <w:spacing w:after="0"/>
        <w:ind w:left="0"/>
        <w:jc w:val="both"/>
      </w:pPr>
      <w:r>
        <w:rPr>
          <w:rFonts w:ascii="Times New Roman"/>
          <w:b w:val="false"/>
          <w:i w:val="false"/>
          <w:color w:val="000000"/>
          <w:sz w:val="28"/>
        </w:rPr>
        <w:t xml:space="preserve">
      </w:t>
      </w:r>
      <w:r>
        <w:rPr>
          <w:rFonts w:ascii="Times New Roman"/>
          <w:b/>
          <w:i w:val="false"/>
          <w:color w:val="000000"/>
          <w:sz w:val="28"/>
        </w:rPr>
        <w:t>Дәулет ауылдық округі жерлері бойынша 2023-2024 жылдарға арналған жайылымдарды басқару және оларды пайдалану жөніндегі жоспар</w:t>
      </w:r>
    </w:p>
    <w:bookmarkEnd w:id="162"/>
    <w:bookmarkStart w:name="z163" w:id="163"/>
    <w:p>
      <w:pPr>
        <w:spacing w:after="0"/>
        <w:ind w:left="0"/>
        <w:jc w:val="both"/>
      </w:pPr>
      <w:r>
        <w:rPr>
          <w:rFonts w:ascii="Times New Roman"/>
          <w:b w:val="false"/>
          <w:i w:val="false"/>
          <w:color w:val="000000"/>
          <w:sz w:val="28"/>
        </w:rPr>
        <w:t>
      1. Осы Дәулет ауылдық округ жерлері бойынша 2023-2024 жылдарға арналған жайылымдарды басқару және оларды пайдалану жөніндегі жоспар (бұдан әрі - жоспар) Қазақстан Республикасының 2001 жылғы 23 қаңтардағы "Қазақстан Республикасындағы жергілікті мемлекеттік басқару және өзін-өзі басқару туралы", 2017 жылғы 20 ақпандағы "Жайылымдар туралы" Заңдарына, Қазақстан Республикасы Премьер-Министрінің орынбасары Қазақстан Республикасы Ауыл шаруашылығы министрінің 2017 жылдың 24 сәуірдегі №173 "Жайылымдарды ұтымды пайдалану қағидаларын бекіту туралы" бұйрығына (Нормативтік құқықтық актілерді мемлекеттік тіркеу тізілімінде №15090 болып тіркелген), Қазақстан Республикасының Ауыл шаруашылығы министрінің 2015 жылдың 14 сәуірдегі № 3-3/332 "Жайылымдардың жалпы алаңына түсетін жүктеменің шекті рұқсат етілетін нормасын бекіту туралы" бұйрығына (Нормативтік құқықтық актілерді мемлекеттік тіркеу тізілімінде №11064 болып тіркелген) сәйкес әзірленді.</w:t>
      </w:r>
    </w:p>
    <w:bookmarkEnd w:id="163"/>
    <w:bookmarkStart w:name="z164" w:id="164"/>
    <w:p>
      <w:pPr>
        <w:spacing w:after="0"/>
        <w:ind w:left="0"/>
        <w:jc w:val="both"/>
      </w:pPr>
      <w:r>
        <w:rPr>
          <w:rFonts w:ascii="Times New Roman"/>
          <w:b w:val="false"/>
          <w:i w:val="false"/>
          <w:color w:val="000000"/>
          <w:sz w:val="28"/>
        </w:rPr>
        <w:t>
      2. Жоспар жайылымдарды ұтымды пайдалану, азыққа қажеттілікті тұрақты қамтамасыз ету және жайылымдардың тозуын болдырмау мақсатында қабылданады.</w:t>
      </w:r>
    </w:p>
    <w:bookmarkEnd w:id="164"/>
    <w:bookmarkStart w:name="z165" w:id="165"/>
    <w:p>
      <w:pPr>
        <w:spacing w:after="0"/>
        <w:ind w:left="0"/>
        <w:jc w:val="both"/>
      </w:pPr>
      <w:r>
        <w:rPr>
          <w:rFonts w:ascii="Times New Roman"/>
          <w:b w:val="false"/>
          <w:i w:val="false"/>
          <w:color w:val="000000"/>
          <w:sz w:val="28"/>
        </w:rPr>
        <w:t>
      3. Жоспар құрамында:</w:t>
      </w:r>
    </w:p>
    <w:bookmarkEnd w:id="165"/>
    <w:bookmarkStart w:name="z166" w:id="166"/>
    <w:p>
      <w:pPr>
        <w:spacing w:after="0"/>
        <w:ind w:left="0"/>
        <w:jc w:val="both"/>
      </w:pPr>
      <w:r>
        <w:rPr>
          <w:rFonts w:ascii="Times New Roman"/>
          <w:b w:val="false"/>
          <w:i w:val="false"/>
          <w:color w:val="000000"/>
          <w:sz w:val="28"/>
        </w:rPr>
        <w:t>
      1) Құқық белгілейтін құжаттар негізінде Дәулет ауылдық округі аумағында жер санаттары, жер учаскелерінің меншік иелері және жер пайдаланушылар бөлінісінде жайылымдардың орналасу схемасы (картасы) (1 қосымша);</w:t>
      </w:r>
    </w:p>
    <w:bookmarkEnd w:id="166"/>
    <w:bookmarkStart w:name="z167" w:id="167"/>
    <w:p>
      <w:pPr>
        <w:spacing w:after="0"/>
        <w:ind w:left="0"/>
        <w:jc w:val="both"/>
      </w:pPr>
      <w:r>
        <w:rPr>
          <w:rFonts w:ascii="Times New Roman"/>
          <w:b w:val="false"/>
          <w:i w:val="false"/>
          <w:color w:val="000000"/>
          <w:sz w:val="28"/>
        </w:rPr>
        <w:t>
      2) жайылым айналымдарының қолайлы схемалары (2 қосымша);</w:t>
      </w:r>
    </w:p>
    <w:bookmarkEnd w:id="167"/>
    <w:bookmarkStart w:name="z168" w:id="168"/>
    <w:p>
      <w:pPr>
        <w:spacing w:after="0"/>
        <w:ind w:left="0"/>
        <w:jc w:val="both"/>
      </w:pPr>
      <w:r>
        <w:rPr>
          <w:rFonts w:ascii="Times New Roman"/>
          <w:b w:val="false"/>
          <w:i w:val="false"/>
          <w:color w:val="000000"/>
          <w:sz w:val="28"/>
        </w:rPr>
        <w:t>
      3) жайылымдардың, оның ішінде маусымдық, жайылымдық инфрақұрылым объектілерінің сыртқы және ішкі шекаралары мен алаңдары белгіленген карта (3 қосымша);</w:t>
      </w:r>
    </w:p>
    <w:bookmarkEnd w:id="168"/>
    <w:bookmarkStart w:name="z169" w:id="169"/>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 (4 қосымша);</w:t>
      </w:r>
    </w:p>
    <w:bookmarkEnd w:id="169"/>
    <w:bookmarkStart w:name="z170" w:id="170"/>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(5 қосымша);</w:t>
      </w:r>
    </w:p>
    <w:bookmarkEnd w:id="170"/>
    <w:bookmarkStart w:name="z171" w:id="171"/>
    <w:p>
      <w:pPr>
        <w:spacing w:after="0"/>
        <w:ind w:left="0"/>
        <w:jc w:val="both"/>
      </w:pPr>
      <w:r>
        <w:rPr>
          <w:rFonts w:ascii="Times New Roman"/>
          <w:b w:val="false"/>
          <w:i w:val="false"/>
          <w:color w:val="000000"/>
          <w:sz w:val="28"/>
        </w:rPr>
        <w:t>
      6) Дәулет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(6 қосымша);</w:t>
      </w:r>
    </w:p>
    <w:bookmarkEnd w:id="171"/>
    <w:bookmarkStart w:name="z172" w:id="172"/>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кестесі (7 қосымша);</w:t>
      </w:r>
    </w:p>
    <w:bookmarkEnd w:id="172"/>
    <w:bookmarkStart w:name="z173" w:id="173"/>
    <w:p>
      <w:pPr>
        <w:spacing w:after="0"/>
        <w:ind w:left="0"/>
        <w:jc w:val="both"/>
      </w:pPr>
      <w:r>
        <w:rPr>
          <w:rFonts w:ascii="Times New Roman"/>
          <w:b w:val="false"/>
          <w:i w:val="false"/>
          <w:color w:val="000000"/>
          <w:sz w:val="28"/>
        </w:rPr>
        <w:t>
      8) тиісті әкімшілік - аумақтық бірлікте жайылымдарды ұтымды пайдалану үшін қажетті өзге де талаптарды қамтуға тиіс.</w:t>
      </w:r>
    </w:p>
    <w:bookmarkEnd w:id="173"/>
    <w:bookmarkStart w:name="z174" w:id="174"/>
    <w:p>
      <w:pPr>
        <w:spacing w:after="0"/>
        <w:ind w:left="0"/>
        <w:jc w:val="both"/>
      </w:pPr>
      <w:r>
        <w:rPr>
          <w:rFonts w:ascii="Times New Roman"/>
          <w:b w:val="false"/>
          <w:i w:val="false"/>
          <w:color w:val="000000"/>
          <w:sz w:val="28"/>
        </w:rPr>
        <w:t>
      4. Жоспар жайылымдарды геоботаникалық зерттеп-қараудың жай-күйі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bookmarkEnd w:id="174"/>
    <w:bookmarkStart w:name="z175" w:id="175"/>
    <w:p>
      <w:pPr>
        <w:spacing w:after="0"/>
        <w:ind w:left="0"/>
        <w:jc w:val="both"/>
      </w:pPr>
      <w:r>
        <w:rPr>
          <w:rFonts w:ascii="Times New Roman"/>
          <w:b w:val="false"/>
          <w:i w:val="false"/>
          <w:color w:val="000000"/>
          <w:sz w:val="28"/>
        </w:rPr>
        <w:t>
      5. Әкімшілік-аумақтық бөлінуі бойынша Дәулет ауылдық округінде 2 тұрғын үй алабы бар.</w:t>
      </w:r>
    </w:p>
    <w:bookmarkEnd w:id="175"/>
    <w:bookmarkStart w:name="z176" w:id="176"/>
    <w:p>
      <w:pPr>
        <w:spacing w:after="0"/>
        <w:ind w:left="0"/>
        <w:jc w:val="both"/>
      </w:pPr>
      <w:r>
        <w:rPr>
          <w:rFonts w:ascii="Times New Roman"/>
          <w:b w:val="false"/>
          <w:i w:val="false"/>
          <w:color w:val="000000"/>
          <w:sz w:val="28"/>
        </w:rPr>
        <w:t>
      Дәулет ауылдық округі аумағының жалпы көлемі – 33842,8 гектар.</w:t>
      </w:r>
    </w:p>
    <w:bookmarkEnd w:id="176"/>
    <w:bookmarkStart w:name="z177" w:id="177"/>
    <w:p>
      <w:pPr>
        <w:spacing w:after="0"/>
        <w:ind w:left="0"/>
        <w:jc w:val="both"/>
      </w:pPr>
      <w:r>
        <w:rPr>
          <w:rFonts w:ascii="Times New Roman"/>
          <w:b w:val="false"/>
          <w:i w:val="false"/>
          <w:color w:val="000000"/>
          <w:sz w:val="28"/>
        </w:rPr>
        <w:t>
      Жер санаттары бойынша:</w:t>
      </w:r>
    </w:p>
    <w:bookmarkEnd w:id="177"/>
    <w:bookmarkStart w:name="z178" w:id="178"/>
    <w:p>
      <w:pPr>
        <w:spacing w:after="0"/>
        <w:ind w:left="0"/>
        <w:jc w:val="both"/>
      </w:pPr>
      <w:r>
        <w:rPr>
          <w:rFonts w:ascii="Times New Roman"/>
          <w:b w:val="false"/>
          <w:i w:val="false"/>
          <w:color w:val="000000"/>
          <w:sz w:val="28"/>
        </w:rPr>
        <w:t>
      барлық ауыл шаруашылық жерлер – 33172,8 гектар;</w:t>
      </w:r>
    </w:p>
    <w:bookmarkEnd w:id="178"/>
    <w:bookmarkStart w:name="z179" w:id="179"/>
    <w:p>
      <w:pPr>
        <w:spacing w:after="0"/>
        <w:ind w:left="0"/>
        <w:jc w:val="both"/>
      </w:pPr>
      <w:r>
        <w:rPr>
          <w:rFonts w:ascii="Times New Roman"/>
          <w:b w:val="false"/>
          <w:i w:val="false"/>
          <w:color w:val="000000"/>
          <w:sz w:val="28"/>
        </w:rPr>
        <w:t>
      елді мекендердің жері – 626,0 гектар;</w:t>
      </w:r>
    </w:p>
    <w:bookmarkEnd w:id="179"/>
    <w:bookmarkStart w:name="z180" w:id="180"/>
    <w:p>
      <w:pPr>
        <w:spacing w:after="0"/>
        <w:ind w:left="0"/>
        <w:jc w:val="both"/>
      </w:pPr>
      <w:r>
        <w:rPr>
          <w:rFonts w:ascii="Times New Roman"/>
          <w:b w:val="false"/>
          <w:i w:val="false"/>
          <w:color w:val="000000"/>
          <w:sz w:val="28"/>
        </w:rPr>
        <w:t>
      алаңдар, қоғамдық құрылыстар, жолдар, көшелер, парктер, скверлер және бульварлар – 24,0 гектар;</w:t>
      </w:r>
    </w:p>
    <w:bookmarkEnd w:id="180"/>
    <w:bookmarkStart w:name="z181" w:id="181"/>
    <w:p>
      <w:pPr>
        <w:spacing w:after="0"/>
        <w:ind w:left="0"/>
        <w:jc w:val="both"/>
      </w:pPr>
      <w:r>
        <w:rPr>
          <w:rFonts w:ascii="Times New Roman"/>
          <w:b w:val="false"/>
          <w:i w:val="false"/>
          <w:color w:val="000000"/>
          <w:sz w:val="28"/>
        </w:rPr>
        <w:t>
      басқада жерлер – 20,0 гектар.</w:t>
      </w:r>
    </w:p>
    <w:bookmarkEnd w:id="181"/>
    <w:bookmarkStart w:name="z182" w:id="182"/>
    <w:p>
      <w:pPr>
        <w:spacing w:after="0"/>
        <w:ind w:left="0"/>
        <w:jc w:val="both"/>
      </w:pPr>
      <w:r>
        <w:rPr>
          <w:rFonts w:ascii="Times New Roman"/>
          <w:b w:val="false"/>
          <w:i w:val="false"/>
          <w:color w:val="000000"/>
          <w:sz w:val="28"/>
        </w:rPr>
        <w:t>
      Дәулет ауылдық округі Мұнайлы ауданының батыс бөлігінде орналасқан. Жерді пайдалану аймағы құрғақ аймақтарда орналасқан. Аумақтың басым бөлігінде жусан, жантақ, сораң шөп сияқты шөптер және басқа да шөптердің түрлері өседі. Мал жаюға арналған табиғи өсімдіктер аумағы ауданның барлығында таралған.</w:t>
      </w:r>
    </w:p>
    <w:bookmarkEnd w:id="182"/>
    <w:bookmarkStart w:name="z183" w:id="183"/>
    <w:p>
      <w:pPr>
        <w:spacing w:after="0"/>
        <w:ind w:left="0"/>
        <w:jc w:val="both"/>
      </w:pPr>
      <w:r>
        <w:rPr>
          <w:rFonts w:ascii="Times New Roman"/>
          <w:b w:val="false"/>
          <w:i w:val="false"/>
          <w:color w:val="000000"/>
          <w:sz w:val="28"/>
        </w:rPr>
        <w:t>
      Дәулет ауылдық округінің климаты континенттік. Каспий теңізінің тек қана ауданның жағалық өңірі климатына ғана әсері бар. Қыс айларында ауданның орташа температурасы –30 және –35 С, ал жаз айларында +25 +35 С. Қыста қар ұзақ жатпайды. Жауын-шашынның орташа мөлшері – 40-80 мм, ал жылдық – 140-180 мм құрайды. Жыл бойы желді ауа райы байқалады. Желдің орташа жылдамдығы – 10 м/с.</w:t>
      </w:r>
    </w:p>
    <w:bookmarkEnd w:id="183"/>
    <w:bookmarkStart w:name="z184" w:id="184"/>
    <w:p>
      <w:pPr>
        <w:spacing w:after="0"/>
        <w:ind w:left="0"/>
        <w:jc w:val="both"/>
      </w:pPr>
      <w:r>
        <w:rPr>
          <w:rFonts w:ascii="Times New Roman"/>
          <w:b w:val="false"/>
          <w:i w:val="false"/>
          <w:color w:val="000000"/>
          <w:sz w:val="28"/>
        </w:rPr>
        <w:t xml:space="preserve">
      Дәулет ауылдық округінде ауыл шаруашылықтың негізгі саласы болып мал шаруашылығы болып табылады. </w:t>
      </w:r>
    </w:p>
    <w:bookmarkEnd w:id="184"/>
    <w:bookmarkStart w:name="z185" w:id="185"/>
    <w:p>
      <w:pPr>
        <w:spacing w:after="0"/>
        <w:ind w:left="0"/>
        <w:jc w:val="both"/>
      </w:pPr>
      <w:r>
        <w:rPr>
          <w:rFonts w:ascii="Times New Roman"/>
          <w:b w:val="false"/>
          <w:i w:val="false"/>
          <w:color w:val="000000"/>
          <w:sz w:val="28"/>
        </w:rPr>
        <w:t>
      Қазіргі таңда ауданда 1008 бас түйе, 411 бас ірі қара мал, 1903 бас ұсақ мал, 1258 бас жылқы бар.</w:t>
      </w:r>
    </w:p>
    <w:bookmarkEnd w:id="185"/>
    <w:bookmarkStart w:name="z186" w:id="186"/>
    <w:p>
      <w:pPr>
        <w:spacing w:after="0"/>
        <w:ind w:left="0"/>
        <w:jc w:val="both"/>
      </w:pPr>
      <w:r>
        <w:rPr>
          <w:rFonts w:ascii="Times New Roman"/>
          <w:b w:val="false"/>
          <w:i w:val="false"/>
          <w:color w:val="000000"/>
          <w:sz w:val="28"/>
        </w:rPr>
        <w:t>
      Дәулет ауылдық округі жерлері бойынша</w:t>
      </w:r>
    </w:p>
    <w:bookmarkEnd w:id="186"/>
    <w:bookmarkStart w:name="z187" w:id="187"/>
    <w:p>
      <w:pPr>
        <w:spacing w:after="0"/>
        <w:ind w:left="0"/>
        <w:jc w:val="both"/>
      </w:pPr>
      <w:r>
        <w:rPr>
          <w:rFonts w:ascii="Times New Roman"/>
          <w:b w:val="false"/>
          <w:i w:val="false"/>
          <w:color w:val="000000"/>
          <w:sz w:val="28"/>
        </w:rPr>
        <w:t>
      2023-2024 жылдарға арналған жайылымдарды</w:t>
      </w:r>
    </w:p>
    <w:bookmarkEnd w:id="187"/>
    <w:bookmarkStart w:name="z188" w:id="188"/>
    <w:p>
      <w:pPr>
        <w:spacing w:after="0"/>
        <w:ind w:left="0"/>
        <w:jc w:val="both"/>
      </w:pPr>
      <w:r>
        <w:rPr>
          <w:rFonts w:ascii="Times New Roman"/>
          <w:b w:val="false"/>
          <w:i w:val="false"/>
          <w:color w:val="000000"/>
          <w:sz w:val="28"/>
        </w:rPr>
        <w:t>
      басқару және оларды пайдалану жөніндегі</w:t>
      </w:r>
    </w:p>
    <w:bookmarkEnd w:id="188"/>
    <w:bookmarkStart w:name="z189" w:id="189"/>
    <w:p>
      <w:pPr>
        <w:spacing w:after="0"/>
        <w:ind w:left="0"/>
        <w:jc w:val="both"/>
      </w:pPr>
      <w:r>
        <w:rPr>
          <w:rFonts w:ascii="Times New Roman"/>
          <w:b w:val="false"/>
          <w:i w:val="false"/>
          <w:color w:val="000000"/>
          <w:sz w:val="28"/>
        </w:rPr>
        <w:t>
      жоспарға 1 қосымша</w:t>
      </w:r>
    </w:p>
    <w:bookmarkEnd w:id="189"/>
    <w:bookmarkStart w:name="z190" w:id="190"/>
    <w:p>
      <w:pPr>
        <w:spacing w:after="0"/>
        <w:ind w:left="0"/>
        <w:jc w:val="both"/>
      </w:pPr>
      <w:r>
        <w:rPr>
          <w:rFonts w:ascii="Times New Roman"/>
          <w:b w:val="false"/>
          <w:i w:val="false"/>
          <w:color w:val="000000"/>
          <w:sz w:val="28"/>
        </w:rPr>
        <w:t xml:space="preserve">
      </w:t>
      </w:r>
      <w:r>
        <w:rPr>
          <w:rFonts w:ascii="Times New Roman"/>
          <w:b/>
          <w:i w:val="false"/>
          <w:color w:val="000000"/>
          <w:sz w:val="28"/>
        </w:rPr>
        <w:t xml:space="preserve">Құқық белгілейтін құжаттар негізінде Дәулет ауылдық округі аумағында жер санаттары, жер учаскелерінің меншік иелері және </w:t>
      </w:r>
      <w:r>
        <w:rPr>
          <w:rFonts w:ascii="Times New Roman"/>
          <w:b/>
          <w:i w:val="false"/>
          <w:color w:val="000000"/>
          <w:sz w:val="28"/>
        </w:rPr>
        <w:t>жер пайдаланушылар бөлінісінде жайылымдардың орналасу схемасы (картасы)</w:t>
      </w:r>
    </w:p>
    <w:bookmarkEnd w:id="190"/>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91" w:id="191"/>
    <w:p>
      <w:pPr>
        <w:spacing w:after="0"/>
        <w:ind w:left="0"/>
        <w:jc w:val="both"/>
      </w:pPr>
      <w:r>
        <w:rPr>
          <w:rFonts w:ascii="Times New Roman"/>
          <w:b w:val="false"/>
          <w:i w:val="false"/>
          <w:color w:val="000000"/>
          <w:sz w:val="28"/>
        </w:rPr>
        <w:t>
      Дәулет ауылдық округі аумағындағы жер учаскелерінің меншік иелері тізімі</w:t>
      </w:r>
    </w:p>
    <w:bookmarkEnd w:id="19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Сактаганов Хожа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bl>
    <w:bookmarkStart w:name="z192" w:id="192"/>
    <w:p>
      <w:pPr>
        <w:spacing w:after="0"/>
        <w:ind w:left="0"/>
        <w:jc w:val="both"/>
      </w:pPr>
      <w:r>
        <w:rPr>
          <w:rFonts w:ascii="Times New Roman"/>
          <w:b w:val="false"/>
          <w:i w:val="false"/>
          <w:color w:val="000000"/>
          <w:sz w:val="28"/>
        </w:rPr>
        <w:t>
      кестенің жалғасы</w:t>
      </w:r>
    </w:p>
    <w:bookmarkEnd w:id="19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 (гектар)</w:t>
            </w:r>
          </w:p>
        </w:tc>
        <w:tc>
          <w:tcPr>
            <w:tcW w:w="0" w:type="auto"/>
            <w:vMerge/>
            <w:tcBorders>
              <w:top w:val="nil"/>
              <w:left w:val="single" w:color="cfcfcf" w:sz="5"/>
              <w:bottom w:val="single" w:color="cfcfcf" w:sz="5"/>
              <w:right w:val="single" w:color="cfcfcf" w:sz="5"/>
            </w:tcBorders>
          </w:tc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bl>
    <w:bookmarkStart w:name="z193" w:id="193"/>
    <w:p>
      <w:pPr>
        <w:spacing w:after="0"/>
        <w:ind w:left="0"/>
        <w:jc w:val="both"/>
      </w:pPr>
      <w:r>
        <w:rPr>
          <w:rFonts w:ascii="Times New Roman"/>
          <w:b w:val="false"/>
          <w:i w:val="false"/>
          <w:color w:val="000000"/>
          <w:sz w:val="28"/>
        </w:rPr>
        <w:t>
      Дәулет ауылдық округі бойынша жер учаскелерінің меншік иелері бөлігінде ауыл шаруашылығы малдарының басын орналастыру үшін жайылымдарды қайта бөлу жөніндегі мәліметтер</w:t>
      </w:r>
    </w:p>
    <w:bookmarkEnd w:id="19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болуы түрлері бойынша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Жайылымға қажеттілік нормасы </w:t>
            </w:r>
          </w:p>
          <w:p>
            <w:pPr>
              <w:spacing w:after="20"/>
              <w:ind w:left="20"/>
              <w:jc w:val="both"/>
            </w:pPr>
            <w:r>
              <w:rPr>
                <w:rFonts w:ascii="Times New Roman"/>
                <w:b w:val="false"/>
                <w:i w:val="false"/>
                <w:color w:val="000000"/>
                <w:sz w:val="20"/>
              </w:rPr>
              <w:t>
1 бас,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Дәулет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bl>
    <w:bookmarkStart w:name="z194" w:id="194"/>
    <w:p>
      <w:pPr>
        <w:spacing w:after="0"/>
        <w:ind w:left="0"/>
        <w:jc w:val="both"/>
      </w:pPr>
      <w:r>
        <w:rPr>
          <w:rFonts w:ascii="Times New Roman"/>
          <w:b w:val="false"/>
          <w:i w:val="false"/>
          <w:color w:val="000000"/>
          <w:sz w:val="28"/>
        </w:rPr>
        <w:t>
      кестенің жалғасы</w:t>
      </w:r>
    </w:p>
    <w:bookmarkEnd w:id="19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rPr>
                <w:rFonts w:ascii="Times New Roman"/>
                <w:b w:val="false"/>
                <w:i w:val="false"/>
                <w:color w:val="000000"/>
                <w:sz w:val="20"/>
              </w:rPr>
              <w:t>
Жайылымдардың қажеттілігі,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3945,6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13547,52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14693,44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32643,28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3945,6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13547,52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14693,44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32643,28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98 %</w:t>
            </w:r>
          </w:p>
        </w:tc>
      </w:tr>
    </w:tbl>
    <w:bookmarkStart w:name="z195" w:id="195"/>
    <w:p>
      <w:pPr>
        <w:spacing w:after="0"/>
        <w:ind w:left="0"/>
        <w:jc w:val="both"/>
      </w:pPr>
      <w:r>
        <w:rPr>
          <w:rFonts w:ascii="Times New Roman"/>
          <w:b w:val="false"/>
          <w:i w:val="false"/>
          <w:color w:val="000000"/>
          <w:sz w:val="28"/>
        </w:rPr>
        <w:t>
      Дәулет ауылдық округі жерлері бойынша</w:t>
      </w:r>
    </w:p>
    <w:bookmarkEnd w:id="195"/>
    <w:bookmarkStart w:name="z196" w:id="196"/>
    <w:p>
      <w:pPr>
        <w:spacing w:after="0"/>
        <w:ind w:left="0"/>
        <w:jc w:val="both"/>
      </w:pPr>
      <w:r>
        <w:rPr>
          <w:rFonts w:ascii="Times New Roman"/>
          <w:b w:val="false"/>
          <w:i w:val="false"/>
          <w:color w:val="000000"/>
          <w:sz w:val="28"/>
        </w:rPr>
        <w:t>
      2023-2024 жылдарға арналған жайылымдарды</w:t>
      </w:r>
    </w:p>
    <w:bookmarkEnd w:id="196"/>
    <w:bookmarkStart w:name="z197" w:id="197"/>
    <w:p>
      <w:pPr>
        <w:spacing w:after="0"/>
        <w:ind w:left="0"/>
        <w:jc w:val="both"/>
      </w:pPr>
      <w:r>
        <w:rPr>
          <w:rFonts w:ascii="Times New Roman"/>
          <w:b w:val="false"/>
          <w:i w:val="false"/>
          <w:color w:val="000000"/>
          <w:sz w:val="28"/>
        </w:rPr>
        <w:t>
      басқару және оларды пайдалану жөніндегі</w:t>
      </w:r>
    </w:p>
    <w:bookmarkEnd w:id="197"/>
    <w:bookmarkStart w:name="z198" w:id="198"/>
    <w:p>
      <w:pPr>
        <w:spacing w:after="0"/>
        <w:ind w:left="0"/>
        <w:jc w:val="both"/>
      </w:pPr>
      <w:r>
        <w:rPr>
          <w:rFonts w:ascii="Times New Roman"/>
          <w:b w:val="false"/>
          <w:i w:val="false"/>
          <w:color w:val="000000"/>
          <w:sz w:val="28"/>
        </w:rPr>
        <w:t>
      жоспарға 2 қосымша</w:t>
      </w:r>
    </w:p>
    <w:bookmarkEnd w:id="198"/>
    <w:bookmarkStart w:name="z199" w:id="199"/>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 айналымдарының қолайлы схемалары</w:t>
      </w:r>
    </w:p>
    <w:bookmarkEnd w:id="199"/>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00" w:id="200"/>
    <w:p>
      <w:pPr>
        <w:spacing w:after="0"/>
        <w:ind w:left="0"/>
        <w:jc w:val="both"/>
      </w:pPr>
      <w:r>
        <w:rPr>
          <w:rFonts w:ascii="Times New Roman"/>
          <w:b w:val="false"/>
          <w:i w:val="false"/>
          <w:color w:val="000000"/>
          <w:sz w:val="28"/>
        </w:rPr>
        <w:t>
      1 – кезеңмен жаю алаңы</w:t>
      </w:r>
    </w:p>
    <w:bookmarkEnd w:id="200"/>
    <w:bookmarkStart w:name="z201" w:id="201"/>
    <w:p>
      <w:pPr>
        <w:spacing w:after="0"/>
        <w:ind w:left="0"/>
        <w:jc w:val="both"/>
      </w:pPr>
      <w:r>
        <w:rPr>
          <w:rFonts w:ascii="Times New Roman"/>
          <w:b w:val="false"/>
          <w:i w:val="false"/>
          <w:color w:val="000000"/>
          <w:sz w:val="28"/>
        </w:rPr>
        <w:t>
      2 – кезеңмен жаю алаңы</w:t>
      </w:r>
    </w:p>
    <w:bookmarkEnd w:id="201"/>
    <w:bookmarkStart w:name="z202" w:id="202"/>
    <w:p>
      <w:pPr>
        <w:spacing w:after="0"/>
        <w:ind w:left="0"/>
        <w:jc w:val="both"/>
      </w:pPr>
      <w:r>
        <w:rPr>
          <w:rFonts w:ascii="Times New Roman"/>
          <w:b w:val="false"/>
          <w:i w:val="false"/>
          <w:color w:val="000000"/>
          <w:sz w:val="28"/>
        </w:rPr>
        <w:t>
      Дәулет ауылдық округі үшін қолайлы жайылым айналымдарының схемасы</w:t>
      </w:r>
    </w:p>
    <w:bookmarkEnd w:id="20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Жылдар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Қоршау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Қоршау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Қоршау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Қоршау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-жазғы маусым1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қоршау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қоршау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bl>
    <w:bookmarkStart w:name="z203" w:id="203"/>
    <w:p>
      <w:pPr>
        <w:spacing w:after="0"/>
        <w:ind w:left="0"/>
        <w:jc w:val="both"/>
      </w:pPr>
      <w:r>
        <w:rPr>
          <w:rFonts w:ascii="Times New Roman"/>
          <w:b w:val="false"/>
          <w:i w:val="false"/>
          <w:color w:val="000000"/>
          <w:sz w:val="28"/>
        </w:rPr>
        <w:t>
      Дәулет ауылдық округі жерлері бойынша</w:t>
      </w:r>
    </w:p>
    <w:bookmarkEnd w:id="203"/>
    <w:bookmarkStart w:name="z204" w:id="204"/>
    <w:p>
      <w:pPr>
        <w:spacing w:after="0"/>
        <w:ind w:left="0"/>
        <w:jc w:val="both"/>
      </w:pPr>
      <w:r>
        <w:rPr>
          <w:rFonts w:ascii="Times New Roman"/>
          <w:b w:val="false"/>
          <w:i w:val="false"/>
          <w:color w:val="000000"/>
          <w:sz w:val="28"/>
        </w:rPr>
        <w:t>
      2023-2024 жылдарға арналған жайылымдарды</w:t>
      </w:r>
    </w:p>
    <w:bookmarkEnd w:id="204"/>
    <w:bookmarkStart w:name="z205" w:id="205"/>
    <w:p>
      <w:pPr>
        <w:spacing w:after="0"/>
        <w:ind w:left="0"/>
        <w:jc w:val="both"/>
      </w:pPr>
      <w:r>
        <w:rPr>
          <w:rFonts w:ascii="Times New Roman"/>
          <w:b w:val="false"/>
          <w:i w:val="false"/>
          <w:color w:val="000000"/>
          <w:sz w:val="28"/>
        </w:rPr>
        <w:t>
      басқару және оларды пайдалану жөніндегі</w:t>
      </w:r>
    </w:p>
    <w:bookmarkEnd w:id="205"/>
    <w:bookmarkStart w:name="z206" w:id="206"/>
    <w:p>
      <w:pPr>
        <w:spacing w:after="0"/>
        <w:ind w:left="0"/>
        <w:jc w:val="both"/>
      </w:pPr>
      <w:r>
        <w:rPr>
          <w:rFonts w:ascii="Times New Roman"/>
          <w:b w:val="false"/>
          <w:i w:val="false"/>
          <w:color w:val="000000"/>
          <w:sz w:val="28"/>
        </w:rPr>
        <w:t>
      жоспарға 3 қосымша</w:t>
      </w:r>
    </w:p>
    <w:bookmarkEnd w:id="206"/>
    <w:bookmarkStart w:name="z207" w:id="207"/>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Жайылымдардың, оның ішінде маусымдық, жайылымдық инфрақұрылым объектілерінің сыртқы және ішкі шекаралары мен алаңдары белгіленген карта</w:t>
      </w:r>
    </w:p>
    <w:bookmarkEnd w:id="207"/>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08" w:id="208"/>
    <w:p>
      <w:pPr>
        <w:spacing w:after="0"/>
        <w:ind w:left="0"/>
        <w:jc w:val="both"/>
      </w:pPr>
      <w:r>
        <w:rPr>
          <w:rFonts w:ascii="Times New Roman"/>
          <w:b w:val="false"/>
          <w:i w:val="false"/>
          <w:color w:val="000000"/>
          <w:sz w:val="28"/>
        </w:rPr>
        <w:t>
      Дәулет ауылдық округі жерлері бойынша</w:t>
      </w:r>
    </w:p>
    <w:bookmarkEnd w:id="208"/>
    <w:bookmarkStart w:name="z209" w:id="209"/>
    <w:p>
      <w:pPr>
        <w:spacing w:after="0"/>
        <w:ind w:left="0"/>
        <w:jc w:val="both"/>
      </w:pPr>
      <w:r>
        <w:rPr>
          <w:rFonts w:ascii="Times New Roman"/>
          <w:b w:val="false"/>
          <w:i w:val="false"/>
          <w:color w:val="000000"/>
          <w:sz w:val="28"/>
        </w:rPr>
        <w:t>
      2023-2024 жылдарға арналған жайылымдарды</w:t>
      </w:r>
    </w:p>
    <w:bookmarkEnd w:id="209"/>
    <w:bookmarkStart w:name="z210" w:id="210"/>
    <w:p>
      <w:pPr>
        <w:spacing w:after="0"/>
        <w:ind w:left="0"/>
        <w:jc w:val="both"/>
      </w:pPr>
      <w:r>
        <w:rPr>
          <w:rFonts w:ascii="Times New Roman"/>
          <w:b w:val="false"/>
          <w:i w:val="false"/>
          <w:color w:val="000000"/>
          <w:sz w:val="28"/>
        </w:rPr>
        <w:t>
      басқару және оларды пайдалану жөніндегі</w:t>
      </w:r>
    </w:p>
    <w:bookmarkEnd w:id="210"/>
    <w:bookmarkStart w:name="z211" w:id="211"/>
    <w:p>
      <w:pPr>
        <w:spacing w:after="0"/>
        <w:ind w:left="0"/>
        <w:jc w:val="both"/>
      </w:pPr>
      <w:r>
        <w:rPr>
          <w:rFonts w:ascii="Times New Roman"/>
          <w:b w:val="false"/>
          <w:i w:val="false"/>
          <w:color w:val="000000"/>
          <w:sz w:val="28"/>
        </w:rPr>
        <w:t>
      жоспарға 4 қосымша</w:t>
      </w:r>
    </w:p>
    <w:bookmarkEnd w:id="211"/>
    <w:bookmarkStart w:name="z212" w:id="212"/>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w:t>
      </w:r>
    </w:p>
    <w:bookmarkEnd w:id="212"/>
    <w:bookmarkStart w:name="z213" w:id="213"/>
    <w:p>
      <w:pPr>
        <w:spacing w:after="0"/>
        <w:ind w:left="0"/>
        <w:jc w:val="both"/>
      </w:pPr>
      <w:r>
        <w:rPr>
          <w:rFonts w:ascii="Times New Roman"/>
          <w:b w:val="false"/>
          <w:i w:val="false"/>
          <w:color w:val="000000"/>
          <w:sz w:val="28"/>
        </w:rPr>
        <w:t>
      Дәулет ауылдық округі</w:t>
      </w:r>
    </w:p>
    <w:bookmarkEnd w:id="213"/>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14" w:id="214"/>
    <w:p>
      <w:pPr>
        <w:spacing w:after="0"/>
        <w:ind w:left="0"/>
        <w:jc w:val="both"/>
      </w:pPr>
      <w:r>
        <w:rPr>
          <w:rFonts w:ascii="Times New Roman"/>
          <w:b w:val="false"/>
          <w:i w:val="false"/>
          <w:color w:val="000000"/>
          <w:sz w:val="28"/>
        </w:rPr>
        <w:t>
      Дәулет ауылдық округі жерлері бойынша</w:t>
      </w:r>
    </w:p>
    <w:bookmarkEnd w:id="214"/>
    <w:bookmarkStart w:name="z215" w:id="215"/>
    <w:p>
      <w:pPr>
        <w:spacing w:after="0"/>
        <w:ind w:left="0"/>
        <w:jc w:val="both"/>
      </w:pPr>
      <w:r>
        <w:rPr>
          <w:rFonts w:ascii="Times New Roman"/>
          <w:b w:val="false"/>
          <w:i w:val="false"/>
          <w:color w:val="000000"/>
          <w:sz w:val="28"/>
        </w:rPr>
        <w:t>
      2023-2024 жылдарға арналған жайылымдарды</w:t>
      </w:r>
    </w:p>
    <w:bookmarkEnd w:id="215"/>
    <w:bookmarkStart w:name="z216" w:id="216"/>
    <w:p>
      <w:pPr>
        <w:spacing w:after="0"/>
        <w:ind w:left="0"/>
        <w:jc w:val="both"/>
      </w:pPr>
      <w:r>
        <w:rPr>
          <w:rFonts w:ascii="Times New Roman"/>
          <w:b w:val="false"/>
          <w:i w:val="false"/>
          <w:color w:val="000000"/>
          <w:sz w:val="28"/>
        </w:rPr>
        <w:t>
      басқару және оларды пайдалану жөніндегі</w:t>
      </w:r>
    </w:p>
    <w:bookmarkEnd w:id="216"/>
    <w:bookmarkStart w:name="z217" w:id="217"/>
    <w:p>
      <w:pPr>
        <w:spacing w:after="0"/>
        <w:ind w:left="0"/>
        <w:jc w:val="both"/>
      </w:pPr>
      <w:r>
        <w:rPr>
          <w:rFonts w:ascii="Times New Roman"/>
          <w:b w:val="false"/>
          <w:i w:val="false"/>
          <w:color w:val="000000"/>
          <w:sz w:val="28"/>
        </w:rPr>
        <w:t>
      жоспарға 5 қосымша</w:t>
      </w:r>
    </w:p>
    <w:bookmarkEnd w:id="217"/>
    <w:bookmarkStart w:name="z218" w:id="218"/>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218"/>
    <w:bookmarkStart w:name="z219" w:id="219"/>
    <w:p>
      <w:pPr>
        <w:spacing w:after="0"/>
        <w:ind w:left="0"/>
        <w:jc w:val="both"/>
      </w:pPr>
      <w:r>
        <w:rPr>
          <w:rFonts w:ascii="Times New Roman"/>
          <w:b w:val="false"/>
          <w:i w:val="false"/>
          <w:color w:val="000000"/>
          <w:sz w:val="28"/>
        </w:rPr>
        <w:t>
      Дәулет ауылдық округі – 33 178,8 гектар</w:t>
      </w:r>
    </w:p>
    <w:bookmarkEnd w:id="219"/>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20" w:id="220"/>
    <w:p>
      <w:pPr>
        <w:spacing w:after="0"/>
        <w:ind w:left="0"/>
        <w:jc w:val="both"/>
      </w:pPr>
      <w:r>
        <w:rPr>
          <w:rFonts w:ascii="Times New Roman"/>
          <w:b w:val="false"/>
          <w:i w:val="false"/>
          <w:color w:val="000000"/>
          <w:sz w:val="28"/>
        </w:rPr>
        <w:t>
      1 – кезеңмен жаю алаңы</w:t>
      </w:r>
    </w:p>
    <w:bookmarkEnd w:id="220"/>
    <w:bookmarkStart w:name="z221" w:id="221"/>
    <w:p>
      <w:pPr>
        <w:spacing w:after="0"/>
        <w:ind w:left="0"/>
        <w:jc w:val="both"/>
      </w:pPr>
      <w:r>
        <w:rPr>
          <w:rFonts w:ascii="Times New Roman"/>
          <w:b w:val="false"/>
          <w:i w:val="false"/>
          <w:color w:val="000000"/>
          <w:sz w:val="28"/>
        </w:rPr>
        <w:t>
      2 – кезеңмен жаю алаңы</w:t>
      </w:r>
    </w:p>
    <w:bookmarkEnd w:id="221"/>
    <w:bookmarkStart w:name="z222" w:id="222"/>
    <w:p>
      <w:pPr>
        <w:spacing w:after="0"/>
        <w:ind w:left="0"/>
        <w:jc w:val="both"/>
      </w:pPr>
      <w:r>
        <w:rPr>
          <w:rFonts w:ascii="Times New Roman"/>
          <w:b w:val="false"/>
          <w:i w:val="false"/>
          <w:color w:val="000000"/>
          <w:sz w:val="28"/>
        </w:rPr>
        <w:t>
      Дәулет ауылдық округі жерлері бойынша</w:t>
      </w:r>
    </w:p>
    <w:bookmarkEnd w:id="222"/>
    <w:bookmarkStart w:name="z223" w:id="223"/>
    <w:p>
      <w:pPr>
        <w:spacing w:after="0"/>
        <w:ind w:left="0"/>
        <w:jc w:val="both"/>
      </w:pPr>
      <w:r>
        <w:rPr>
          <w:rFonts w:ascii="Times New Roman"/>
          <w:b w:val="false"/>
          <w:i w:val="false"/>
          <w:color w:val="000000"/>
          <w:sz w:val="28"/>
        </w:rPr>
        <w:t>
      2023-2024 жылдарға арналған жайылымдарды</w:t>
      </w:r>
    </w:p>
    <w:bookmarkEnd w:id="223"/>
    <w:bookmarkStart w:name="z224" w:id="224"/>
    <w:p>
      <w:pPr>
        <w:spacing w:after="0"/>
        <w:ind w:left="0"/>
        <w:jc w:val="both"/>
      </w:pPr>
      <w:r>
        <w:rPr>
          <w:rFonts w:ascii="Times New Roman"/>
          <w:b w:val="false"/>
          <w:i w:val="false"/>
          <w:color w:val="000000"/>
          <w:sz w:val="28"/>
        </w:rPr>
        <w:t>
      басқару және оларды пайдалану жөніндегі</w:t>
      </w:r>
    </w:p>
    <w:bookmarkEnd w:id="224"/>
    <w:bookmarkStart w:name="z225" w:id="225"/>
    <w:p>
      <w:pPr>
        <w:spacing w:after="0"/>
        <w:ind w:left="0"/>
        <w:jc w:val="both"/>
      </w:pPr>
      <w:r>
        <w:rPr>
          <w:rFonts w:ascii="Times New Roman"/>
          <w:b w:val="false"/>
          <w:i w:val="false"/>
          <w:color w:val="000000"/>
          <w:sz w:val="28"/>
        </w:rPr>
        <w:t>
      жоспарға 6 қосымша</w:t>
      </w:r>
    </w:p>
    <w:bookmarkEnd w:id="225"/>
    <w:bookmarkStart w:name="z226" w:id="226"/>
    <w:p>
      <w:pPr>
        <w:spacing w:after="0"/>
        <w:ind w:left="0"/>
        <w:jc w:val="both"/>
      </w:pPr>
      <w:r>
        <w:rPr>
          <w:rFonts w:ascii="Times New Roman"/>
          <w:b w:val="false"/>
          <w:i w:val="false"/>
          <w:color w:val="000000"/>
          <w:sz w:val="28"/>
        </w:rPr>
        <w:t xml:space="preserve">
      </w:t>
      </w:r>
      <w:r>
        <w:rPr>
          <w:rFonts w:ascii="Times New Roman"/>
          <w:b/>
          <w:i w:val="false"/>
          <w:color w:val="000000"/>
          <w:sz w:val="28"/>
        </w:rPr>
        <w:t>Дәулет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26"/>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 жылғы қоршаулар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 жылғы қоршаулар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Дәулет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bookmarkStart w:name="z227" w:id="227"/>
    <w:p>
      <w:pPr>
        <w:spacing w:after="0"/>
        <w:ind w:left="0"/>
        <w:jc w:val="both"/>
      </w:pPr>
      <w:r>
        <w:rPr>
          <w:rFonts w:ascii="Times New Roman"/>
          <w:b w:val="false"/>
          <w:i w:val="false"/>
          <w:color w:val="000000"/>
          <w:sz w:val="28"/>
        </w:rPr>
        <w:t>
      Ескерту: аббревиатуралардың толық жазылуы:</w:t>
      </w:r>
    </w:p>
    <w:bookmarkEnd w:id="227"/>
    <w:bookmarkStart w:name="z228" w:id="228"/>
    <w:p>
      <w:pPr>
        <w:spacing w:after="0"/>
        <w:ind w:left="0"/>
        <w:jc w:val="both"/>
      </w:pPr>
      <w:r>
        <w:rPr>
          <w:rFonts w:ascii="Times New Roman"/>
          <w:b w:val="false"/>
          <w:i w:val="false"/>
          <w:color w:val="000000"/>
          <w:sz w:val="28"/>
        </w:rPr>
        <w:t>
      КЖМ – көктемгі-жазғы маусым;</w:t>
      </w:r>
    </w:p>
    <w:bookmarkEnd w:id="228"/>
    <w:bookmarkStart w:name="z229" w:id="229"/>
    <w:p>
      <w:pPr>
        <w:spacing w:after="0"/>
        <w:ind w:left="0"/>
        <w:jc w:val="both"/>
      </w:pPr>
      <w:r>
        <w:rPr>
          <w:rFonts w:ascii="Times New Roman"/>
          <w:b w:val="false"/>
          <w:i w:val="false"/>
          <w:color w:val="000000"/>
          <w:sz w:val="28"/>
        </w:rPr>
        <w:t>
      ЖКМ – жазғы-күзгі маусым;</w:t>
      </w:r>
    </w:p>
    <w:bookmarkEnd w:id="229"/>
    <w:bookmarkStart w:name="z230" w:id="230"/>
    <w:p>
      <w:pPr>
        <w:spacing w:after="0"/>
        <w:ind w:left="0"/>
        <w:jc w:val="both"/>
      </w:pPr>
      <w:r>
        <w:rPr>
          <w:rFonts w:ascii="Times New Roman"/>
          <w:b w:val="false"/>
          <w:i w:val="false"/>
          <w:color w:val="000000"/>
          <w:sz w:val="28"/>
        </w:rPr>
        <w:t>
      ЖМ – жазғы маусым;</w:t>
      </w:r>
    </w:p>
    <w:bookmarkEnd w:id="230"/>
    <w:bookmarkStart w:name="z231" w:id="231"/>
    <w:p>
      <w:pPr>
        <w:spacing w:after="0"/>
        <w:ind w:left="0"/>
        <w:jc w:val="both"/>
      </w:pPr>
      <w:r>
        <w:rPr>
          <w:rFonts w:ascii="Times New Roman"/>
          <w:b w:val="false"/>
          <w:i w:val="false"/>
          <w:color w:val="000000"/>
          <w:sz w:val="28"/>
        </w:rPr>
        <w:t>
      ДҚ – демалушы қоршау.</w:t>
      </w:r>
    </w:p>
    <w:bookmarkEnd w:id="231"/>
    <w:bookmarkStart w:name="z232" w:id="232"/>
    <w:p>
      <w:pPr>
        <w:spacing w:after="0"/>
        <w:ind w:left="0"/>
        <w:jc w:val="both"/>
      </w:pPr>
      <w:r>
        <w:rPr>
          <w:rFonts w:ascii="Times New Roman"/>
          <w:b w:val="false"/>
          <w:i w:val="false"/>
          <w:color w:val="000000"/>
          <w:sz w:val="28"/>
        </w:rPr>
        <w:t>
      Дәулет ауылдық округі жерлері бойынша</w:t>
      </w:r>
    </w:p>
    <w:bookmarkEnd w:id="232"/>
    <w:bookmarkStart w:name="z233" w:id="233"/>
    <w:p>
      <w:pPr>
        <w:spacing w:after="0"/>
        <w:ind w:left="0"/>
        <w:jc w:val="both"/>
      </w:pPr>
      <w:r>
        <w:rPr>
          <w:rFonts w:ascii="Times New Roman"/>
          <w:b w:val="false"/>
          <w:i w:val="false"/>
          <w:color w:val="000000"/>
          <w:sz w:val="28"/>
        </w:rPr>
        <w:t>
      2023-2024 жылдарға арналған жайылымдарды</w:t>
      </w:r>
    </w:p>
    <w:bookmarkEnd w:id="233"/>
    <w:bookmarkStart w:name="z234" w:id="234"/>
    <w:p>
      <w:pPr>
        <w:spacing w:after="0"/>
        <w:ind w:left="0"/>
        <w:jc w:val="both"/>
      </w:pPr>
      <w:r>
        <w:rPr>
          <w:rFonts w:ascii="Times New Roman"/>
          <w:b w:val="false"/>
          <w:i w:val="false"/>
          <w:color w:val="000000"/>
          <w:sz w:val="28"/>
        </w:rPr>
        <w:t>
      басқару және оларды пайдалану жөніндегі</w:t>
      </w:r>
    </w:p>
    <w:bookmarkEnd w:id="234"/>
    <w:bookmarkStart w:name="z235" w:id="235"/>
    <w:p>
      <w:pPr>
        <w:spacing w:after="0"/>
        <w:ind w:left="0"/>
        <w:jc w:val="both"/>
      </w:pPr>
      <w:r>
        <w:rPr>
          <w:rFonts w:ascii="Times New Roman"/>
          <w:b w:val="false"/>
          <w:i w:val="false"/>
          <w:color w:val="000000"/>
          <w:sz w:val="28"/>
        </w:rPr>
        <w:t>
      жоспарға 7 қосымша</w:t>
      </w:r>
    </w:p>
    <w:bookmarkEnd w:id="235"/>
    <w:bookmarkStart w:name="z236" w:id="236"/>
    <w:p>
      <w:pPr>
        <w:spacing w:after="0"/>
        <w:ind w:left="0"/>
        <w:jc w:val="both"/>
      </w:pPr>
      <w:r>
        <w:rPr>
          <w:rFonts w:ascii="Times New Roman"/>
          <w:b w:val="false"/>
          <w:i w:val="false"/>
          <w:color w:val="000000"/>
          <w:sz w:val="28"/>
        </w:rPr>
        <w:t xml:space="preserve">
      </w:t>
      </w:r>
      <w:r>
        <w:rPr>
          <w:rFonts w:ascii="Times New Roman"/>
          <w:b/>
          <w:i w:val="false"/>
          <w:color w:val="000000"/>
          <w:sz w:val="28"/>
        </w:rPr>
        <w:t>Ауыл шаруашылығы жануарларын жаюдың және айдаудың маусымдық маршруттарын белгілейтін жайылымдарды пайдалану жөніндегі күнтізбелік кестесі</w:t>
      </w:r>
    </w:p>
    <w:bookmarkEnd w:id="23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Маусымның басы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Маусымның аяғы</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Дәулет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соңы – мамырдың басы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соңы – қарашаның басы</w:t>
            </w:r>
          </w:p>
        </w:tc>
      </w:tr>
    </w:tbl>
    <w:bookmarkStart w:name="z237" w:id="237"/>
    <w:p>
      <w:pPr>
        <w:spacing w:after="0"/>
        <w:ind w:left="0"/>
        <w:jc w:val="both"/>
      </w:pPr>
      <w:r>
        <w:rPr>
          <w:rFonts w:ascii="Times New Roman"/>
          <w:b w:val="false"/>
          <w:i w:val="false"/>
          <w:color w:val="000000"/>
          <w:sz w:val="28"/>
        </w:rPr>
        <w:t>
      Мұнайлы аудандық мәслихатының</w:t>
      </w:r>
    </w:p>
    <w:bookmarkEnd w:id="237"/>
    <w:bookmarkStart w:name="z238" w:id="238"/>
    <w:p>
      <w:pPr>
        <w:spacing w:after="0"/>
        <w:ind w:left="0"/>
        <w:jc w:val="both"/>
      </w:pPr>
      <w:r>
        <w:rPr>
          <w:rFonts w:ascii="Times New Roman"/>
          <w:b w:val="false"/>
          <w:i w:val="false"/>
          <w:color w:val="000000"/>
          <w:sz w:val="28"/>
        </w:rPr>
        <w:t>
      2023 жылғы 1 қарашадағы</w:t>
      </w:r>
    </w:p>
    <w:bookmarkEnd w:id="238"/>
    <w:bookmarkStart w:name="z239" w:id="239"/>
    <w:p>
      <w:pPr>
        <w:spacing w:after="0"/>
        <w:ind w:left="0"/>
        <w:jc w:val="both"/>
      </w:pPr>
      <w:r>
        <w:rPr>
          <w:rFonts w:ascii="Times New Roman"/>
          <w:b w:val="false"/>
          <w:i w:val="false"/>
          <w:color w:val="000000"/>
          <w:sz w:val="28"/>
        </w:rPr>
        <w:t>
      №6/45 шешіміне 4 қосымша</w:t>
      </w:r>
    </w:p>
    <w:bookmarkEnd w:id="239"/>
    <w:bookmarkStart w:name="z240" w:id="240"/>
    <w:p>
      <w:pPr>
        <w:spacing w:after="0"/>
        <w:ind w:left="0"/>
        <w:jc w:val="both"/>
      </w:pPr>
      <w:r>
        <w:rPr>
          <w:rFonts w:ascii="Times New Roman"/>
          <w:b w:val="false"/>
          <w:i w:val="false"/>
          <w:color w:val="000000"/>
          <w:sz w:val="28"/>
        </w:rPr>
        <w:t xml:space="preserve">
      </w:t>
      </w:r>
      <w:r>
        <w:rPr>
          <w:rFonts w:ascii="Times New Roman"/>
          <w:b/>
          <w:i w:val="false"/>
          <w:color w:val="000000"/>
          <w:sz w:val="28"/>
        </w:rPr>
        <w:t>Қызылтөбе ауылдық округі жерлері бойынша 2023-2024 жылдарға арналған жайылымдарды басқару және оларды пайдалану жөніндегі жоспар</w:t>
      </w:r>
    </w:p>
    <w:bookmarkEnd w:id="240"/>
    <w:bookmarkStart w:name="z241" w:id="241"/>
    <w:p>
      <w:pPr>
        <w:spacing w:after="0"/>
        <w:ind w:left="0"/>
        <w:jc w:val="both"/>
      </w:pPr>
      <w:r>
        <w:rPr>
          <w:rFonts w:ascii="Times New Roman"/>
          <w:b w:val="false"/>
          <w:i w:val="false"/>
          <w:color w:val="000000"/>
          <w:sz w:val="28"/>
        </w:rPr>
        <w:t>
      1. Осы Қызылтөбе ауылдық округ жерлері бойынша 2023-2024 жылдарға арналған жайылымдарды басқару және оларды пайдалану жөніндегі жоспар (бұдан әрі - жоспар) Қазақстан Республикасының 2001 жылғы 23 қаңтардағы "Қазақстан Республикасындағы жергілікті мемлекеттік басқару және өзін-өзі басқару туралы", 2017 жылғы 20 ақпандағы "Жайылымдар туралы" Заңдарына, Қазақстан Республикасы Премьер-Министрінің орынбасары Қазақстан Республикасы Ауыл шаруашылығы министрінің 2017 жылдың 24 сәуірдегі №173 "Жайылымдарды ұтымды пайдалану қағидаларын бекіту туралы" бұйрығына (Нормативтік құқықтық актілерді мемлекеттік тіркеу тізілімінде №15090 болып тіркелген), Қазақстан Республикасының Ауыл шаруашылығы министрінің 2015 жылдың 14 сәуірдегі № 3-3/332 "Жайылымдардың жалпы алаңына түсетін жүктеменің шекті рұқсат етілетін нормасын бекіту туралы" бұйрығына (Нормативтік құқықтық актілерді мемлекеттік тіркеу тізілімінде №11064 болып тіркелген) сәйкес әзірленді.</w:t>
      </w:r>
    </w:p>
    <w:bookmarkEnd w:id="241"/>
    <w:bookmarkStart w:name="z242" w:id="242"/>
    <w:p>
      <w:pPr>
        <w:spacing w:after="0"/>
        <w:ind w:left="0"/>
        <w:jc w:val="both"/>
      </w:pPr>
      <w:r>
        <w:rPr>
          <w:rFonts w:ascii="Times New Roman"/>
          <w:b w:val="false"/>
          <w:i w:val="false"/>
          <w:color w:val="000000"/>
          <w:sz w:val="28"/>
        </w:rPr>
        <w:t>
      2. Жоспар жайылымдарды ұтымды пайдалану, азыққа қажеттілікті тұрақты қамтамасыз ету және жайылымдардың тозуын болдырмау мақсатында қабылданады.</w:t>
      </w:r>
    </w:p>
    <w:bookmarkEnd w:id="242"/>
    <w:bookmarkStart w:name="z243" w:id="243"/>
    <w:p>
      <w:pPr>
        <w:spacing w:after="0"/>
        <w:ind w:left="0"/>
        <w:jc w:val="both"/>
      </w:pPr>
      <w:r>
        <w:rPr>
          <w:rFonts w:ascii="Times New Roman"/>
          <w:b w:val="false"/>
          <w:i w:val="false"/>
          <w:color w:val="000000"/>
          <w:sz w:val="28"/>
        </w:rPr>
        <w:t>
      3. Жоспар құрамында:</w:t>
      </w:r>
    </w:p>
    <w:bookmarkEnd w:id="243"/>
    <w:bookmarkStart w:name="z244" w:id="244"/>
    <w:p>
      <w:pPr>
        <w:spacing w:after="0"/>
        <w:ind w:left="0"/>
        <w:jc w:val="both"/>
      </w:pPr>
      <w:r>
        <w:rPr>
          <w:rFonts w:ascii="Times New Roman"/>
          <w:b w:val="false"/>
          <w:i w:val="false"/>
          <w:color w:val="000000"/>
          <w:sz w:val="28"/>
        </w:rPr>
        <w:t>
      1) Құқық белгілейтін құжаттар негізінде Қызылтөбе ауылдық округі аумағында жер санаттары, жер учаскелерінің меншік иелері және жер пайдаланушылар бөлінісінде жайылымдардың орналасу схемасы (картасы) (1 қосымша);</w:t>
      </w:r>
    </w:p>
    <w:bookmarkEnd w:id="244"/>
    <w:bookmarkStart w:name="z245" w:id="245"/>
    <w:p>
      <w:pPr>
        <w:spacing w:after="0"/>
        <w:ind w:left="0"/>
        <w:jc w:val="both"/>
      </w:pPr>
      <w:r>
        <w:rPr>
          <w:rFonts w:ascii="Times New Roman"/>
          <w:b w:val="false"/>
          <w:i w:val="false"/>
          <w:color w:val="000000"/>
          <w:sz w:val="28"/>
        </w:rPr>
        <w:t>
      2) жайылым айналымдарының қолайлы схемалары (2 қосымша);</w:t>
      </w:r>
    </w:p>
    <w:bookmarkEnd w:id="245"/>
    <w:bookmarkStart w:name="z246" w:id="246"/>
    <w:p>
      <w:pPr>
        <w:spacing w:after="0"/>
        <w:ind w:left="0"/>
        <w:jc w:val="both"/>
      </w:pPr>
      <w:r>
        <w:rPr>
          <w:rFonts w:ascii="Times New Roman"/>
          <w:b w:val="false"/>
          <w:i w:val="false"/>
          <w:color w:val="000000"/>
          <w:sz w:val="28"/>
        </w:rPr>
        <w:t>
      3) жайылымдардың, оның ішінде маусымдық, жайылымдық инфрақұрылым объектілерінің сыртқы және ішкі шекаралары мен алаңдары белгіленген карта (3 қосымша);</w:t>
      </w:r>
    </w:p>
    <w:bookmarkEnd w:id="246"/>
    <w:bookmarkStart w:name="z247" w:id="247"/>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 (4 қосымша);</w:t>
      </w:r>
    </w:p>
    <w:bookmarkEnd w:id="247"/>
    <w:bookmarkStart w:name="z248" w:id="248"/>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(5 қосымша);</w:t>
      </w:r>
    </w:p>
    <w:bookmarkEnd w:id="248"/>
    <w:bookmarkStart w:name="z249" w:id="249"/>
    <w:p>
      <w:pPr>
        <w:spacing w:after="0"/>
        <w:ind w:left="0"/>
        <w:jc w:val="both"/>
      </w:pPr>
      <w:r>
        <w:rPr>
          <w:rFonts w:ascii="Times New Roman"/>
          <w:b w:val="false"/>
          <w:i w:val="false"/>
          <w:color w:val="000000"/>
          <w:sz w:val="28"/>
        </w:rPr>
        <w:t>
      6) Қызылтөбе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(6 қосымша);</w:t>
      </w:r>
    </w:p>
    <w:bookmarkEnd w:id="249"/>
    <w:bookmarkStart w:name="z250" w:id="250"/>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кестесі (7 қосымша);</w:t>
      </w:r>
    </w:p>
    <w:bookmarkEnd w:id="250"/>
    <w:bookmarkStart w:name="z251" w:id="251"/>
    <w:p>
      <w:pPr>
        <w:spacing w:after="0"/>
        <w:ind w:left="0"/>
        <w:jc w:val="both"/>
      </w:pPr>
      <w:r>
        <w:rPr>
          <w:rFonts w:ascii="Times New Roman"/>
          <w:b w:val="false"/>
          <w:i w:val="false"/>
          <w:color w:val="000000"/>
          <w:sz w:val="28"/>
        </w:rPr>
        <w:t>
      8) тиісті әкімшілік - аумақтық бірлікте жайылымдарды ұтымды пайдалану үшін қажетті өзге де Қызылтөбе тарды қамтуға тиіс.</w:t>
      </w:r>
    </w:p>
    <w:bookmarkEnd w:id="251"/>
    <w:bookmarkStart w:name="z252" w:id="252"/>
    <w:p>
      <w:pPr>
        <w:spacing w:after="0"/>
        <w:ind w:left="0"/>
        <w:jc w:val="both"/>
      </w:pPr>
      <w:r>
        <w:rPr>
          <w:rFonts w:ascii="Times New Roman"/>
          <w:b w:val="false"/>
          <w:i w:val="false"/>
          <w:color w:val="000000"/>
          <w:sz w:val="28"/>
        </w:rPr>
        <w:t>
      4. Жоспар жайылымдарды геоботаникалық зерттеп-қараудың жай-күйі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bookmarkEnd w:id="252"/>
    <w:bookmarkStart w:name="z253" w:id="253"/>
    <w:p>
      <w:pPr>
        <w:spacing w:after="0"/>
        <w:ind w:left="0"/>
        <w:jc w:val="both"/>
      </w:pPr>
      <w:r>
        <w:rPr>
          <w:rFonts w:ascii="Times New Roman"/>
          <w:b w:val="false"/>
          <w:i w:val="false"/>
          <w:color w:val="000000"/>
          <w:sz w:val="28"/>
        </w:rPr>
        <w:t>
      5. Әкімшілік-аумақтық бөлінуі бойынша Қызылтөбе ауылдық округінде 1 ауыл, 3 тұрғын үй алабы бар.</w:t>
      </w:r>
    </w:p>
    <w:bookmarkEnd w:id="253"/>
    <w:bookmarkStart w:name="z254" w:id="254"/>
    <w:p>
      <w:pPr>
        <w:spacing w:after="0"/>
        <w:ind w:left="0"/>
        <w:jc w:val="both"/>
      </w:pPr>
      <w:r>
        <w:rPr>
          <w:rFonts w:ascii="Times New Roman"/>
          <w:b w:val="false"/>
          <w:i w:val="false"/>
          <w:color w:val="000000"/>
          <w:sz w:val="28"/>
        </w:rPr>
        <w:t>
      Қызылтөбе ауылдық округі аумағының жалпы көлемі – 12 661,0 гектар.</w:t>
      </w:r>
    </w:p>
    <w:bookmarkEnd w:id="254"/>
    <w:bookmarkStart w:name="z255" w:id="255"/>
    <w:p>
      <w:pPr>
        <w:spacing w:after="0"/>
        <w:ind w:left="0"/>
        <w:jc w:val="both"/>
      </w:pPr>
      <w:r>
        <w:rPr>
          <w:rFonts w:ascii="Times New Roman"/>
          <w:b w:val="false"/>
          <w:i w:val="false"/>
          <w:color w:val="000000"/>
          <w:sz w:val="28"/>
        </w:rPr>
        <w:t>
      Жер санаттары бойынша:</w:t>
      </w:r>
    </w:p>
    <w:bookmarkEnd w:id="255"/>
    <w:bookmarkStart w:name="z256" w:id="256"/>
    <w:p>
      <w:pPr>
        <w:spacing w:after="0"/>
        <w:ind w:left="0"/>
        <w:jc w:val="both"/>
      </w:pPr>
      <w:r>
        <w:rPr>
          <w:rFonts w:ascii="Times New Roman"/>
          <w:b w:val="false"/>
          <w:i w:val="false"/>
          <w:color w:val="000000"/>
          <w:sz w:val="28"/>
        </w:rPr>
        <w:t>
      барлық ауыл шаруашылық жерлер – 12500,0 гектар;</w:t>
      </w:r>
    </w:p>
    <w:bookmarkEnd w:id="256"/>
    <w:bookmarkStart w:name="z257" w:id="257"/>
    <w:p>
      <w:pPr>
        <w:spacing w:after="0"/>
        <w:ind w:left="0"/>
        <w:jc w:val="both"/>
      </w:pPr>
      <w:r>
        <w:rPr>
          <w:rFonts w:ascii="Times New Roman"/>
          <w:b w:val="false"/>
          <w:i w:val="false"/>
          <w:color w:val="000000"/>
          <w:sz w:val="28"/>
        </w:rPr>
        <w:t>
      елді мекендердің жері – 1920,0 гектар;</w:t>
      </w:r>
    </w:p>
    <w:bookmarkEnd w:id="257"/>
    <w:bookmarkStart w:name="z258" w:id="258"/>
    <w:p>
      <w:pPr>
        <w:spacing w:after="0"/>
        <w:ind w:left="0"/>
        <w:jc w:val="both"/>
      </w:pPr>
      <w:r>
        <w:rPr>
          <w:rFonts w:ascii="Times New Roman"/>
          <w:b w:val="false"/>
          <w:i w:val="false"/>
          <w:color w:val="000000"/>
          <w:sz w:val="28"/>
        </w:rPr>
        <w:t>
      алаңдар, қоғамдық құрылыстар, жолдар, көшелер, парктер, скверлер және бульварлар – 600,0 гектар;</w:t>
      </w:r>
    </w:p>
    <w:bookmarkEnd w:id="258"/>
    <w:bookmarkStart w:name="z259" w:id="259"/>
    <w:p>
      <w:pPr>
        <w:spacing w:after="0"/>
        <w:ind w:left="0"/>
        <w:jc w:val="both"/>
      </w:pPr>
      <w:r>
        <w:rPr>
          <w:rFonts w:ascii="Times New Roman"/>
          <w:b w:val="false"/>
          <w:i w:val="false"/>
          <w:color w:val="000000"/>
          <w:sz w:val="28"/>
        </w:rPr>
        <w:t>
      басқада жерлер – 241,0 гектар.</w:t>
      </w:r>
    </w:p>
    <w:bookmarkEnd w:id="259"/>
    <w:bookmarkStart w:name="z260" w:id="260"/>
    <w:p>
      <w:pPr>
        <w:spacing w:after="0"/>
        <w:ind w:left="0"/>
        <w:jc w:val="both"/>
      </w:pPr>
      <w:r>
        <w:rPr>
          <w:rFonts w:ascii="Times New Roman"/>
          <w:b w:val="false"/>
          <w:i w:val="false"/>
          <w:color w:val="000000"/>
          <w:sz w:val="28"/>
        </w:rPr>
        <w:t>
      Қызылтөбе ауылдық округі Мұнайлы ауданының батыс бөлігінде орналасқан. Жерді пайдалану аймағы құрғақ аймақтарда орналасқан. Аумақтың басым бөлігінде жусан, жантақ, сораң шөп сияқты шөптер және басқа да шөптердің түрлері өседі. Мал жаюға арналған табиғи өсімдіктер аумағы ауданның барлығында таралған.</w:t>
      </w:r>
    </w:p>
    <w:bookmarkEnd w:id="260"/>
    <w:bookmarkStart w:name="z261" w:id="261"/>
    <w:p>
      <w:pPr>
        <w:spacing w:after="0"/>
        <w:ind w:left="0"/>
        <w:jc w:val="both"/>
      </w:pPr>
      <w:r>
        <w:rPr>
          <w:rFonts w:ascii="Times New Roman"/>
          <w:b w:val="false"/>
          <w:i w:val="false"/>
          <w:color w:val="000000"/>
          <w:sz w:val="28"/>
        </w:rPr>
        <w:t>
      Қызылтөбе ауылдық округінің климаты континенттік. Каспий теңізінің тек қана ауданның жағалық өңірі климатына ғана әсері бар. Қыс айларында ауданның орташа температурасы –30 және –35 С, ал жаз айларында +25 +35 С. Қыста қар ұзақ жатпайды. Жауын-шашынның орташа мөлшері – 40-80 мм, ал жылдық – 140-180 мм құрайды. Жыл бойы желді ауа райы байқалады. Желдің орташа жылдамдығы – 15 м/с.</w:t>
      </w:r>
    </w:p>
    <w:bookmarkEnd w:id="261"/>
    <w:bookmarkStart w:name="z262" w:id="262"/>
    <w:p>
      <w:pPr>
        <w:spacing w:after="0"/>
        <w:ind w:left="0"/>
        <w:jc w:val="both"/>
      </w:pPr>
      <w:r>
        <w:rPr>
          <w:rFonts w:ascii="Times New Roman"/>
          <w:b w:val="false"/>
          <w:i w:val="false"/>
          <w:color w:val="000000"/>
          <w:sz w:val="28"/>
        </w:rPr>
        <w:t>
      Қызылтөбе ауылдық округінде ауыл шаруашылықтың негізгі саласы болып мал шаруашылығы болып табылады.</w:t>
      </w:r>
    </w:p>
    <w:bookmarkEnd w:id="262"/>
    <w:bookmarkStart w:name="z263" w:id="263"/>
    <w:p>
      <w:pPr>
        <w:spacing w:after="0"/>
        <w:ind w:left="0"/>
        <w:jc w:val="both"/>
      </w:pPr>
      <w:r>
        <w:rPr>
          <w:rFonts w:ascii="Times New Roman"/>
          <w:b w:val="false"/>
          <w:i w:val="false"/>
          <w:color w:val="000000"/>
          <w:sz w:val="28"/>
        </w:rPr>
        <w:t>
      Қазіргі таңда Қызылтөбе ауылдық округінде 602 бас түйе, 95 бас ірі қара мал, 1202 бас ұсақ мал, 261 бас жылқы бар.</w:t>
      </w:r>
    </w:p>
    <w:bookmarkEnd w:id="263"/>
    <w:bookmarkStart w:name="z264" w:id="264"/>
    <w:p>
      <w:pPr>
        <w:spacing w:after="0"/>
        <w:ind w:left="0"/>
        <w:jc w:val="both"/>
      </w:pPr>
      <w:r>
        <w:rPr>
          <w:rFonts w:ascii="Times New Roman"/>
          <w:b w:val="false"/>
          <w:i w:val="false"/>
          <w:color w:val="000000"/>
          <w:sz w:val="28"/>
        </w:rPr>
        <w:t>
      Қызылтөбе ауылдық округі жерлері бойынша</w:t>
      </w:r>
    </w:p>
    <w:bookmarkEnd w:id="264"/>
    <w:bookmarkStart w:name="z265" w:id="265"/>
    <w:p>
      <w:pPr>
        <w:spacing w:after="0"/>
        <w:ind w:left="0"/>
        <w:jc w:val="both"/>
      </w:pPr>
      <w:r>
        <w:rPr>
          <w:rFonts w:ascii="Times New Roman"/>
          <w:b w:val="false"/>
          <w:i w:val="false"/>
          <w:color w:val="000000"/>
          <w:sz w:val="28"/>
        </w:rPr>
        <w:t>
      2023-2024 жылдарға арналған жайылымдарды</w:t>
      </w:r>
    </w:p>
    <w:bookmarkEnd w:id="265"/>
    <w:bookmarkStart w:name="z266" w:id="266"/>
    <w:p>
      <w:pPr>
        <w:spacing w:after="0"/>
        <w:ind w:left="0"/>
        <w:jc w:val="both"/>
      </w:pPr>
      <w:r>
        <w:rPr>
          <w:rFonts w:ascii="Times New Roman"/>
          <w:b w:val="false"/>
          <w:i w:val="false"/>
          <w:color w:val="000000"/>
          <w:sz w:val="28"/>
        </w:rPr>
        <w:t>
      басқару және оларды пайдалану жөніндегі</w:t>
      </w:r>
    </w:p>
    <w:bookmarkEnd w:id="266"/>
    <w:bookmarkStart w:name="z267" w:id="267"/>
    <w:p>
      <w:pPr>
        <w:spacing w:after="0"/>
        <w:ind w:left="0"/>
        <w:jc w:val="both"/>
      </w:pPr>
      <w:r>
        <w:rPr>
          <w:rFonts w:ascii="Times New Roman"/>
          <w:b w:val="false"/>
          <w:i w:val="false"/>
          <w:color w:val="000000"/>
          <w:sz w:val="28"/>
        </w:rPr>
        <w:t>
      жоспарға 1 қосымша</w:t>
      </w:r>
    </w:p>
    <w:bookmarkEnd w:id="267"/>
    <w:bookmarkStart w:name="z268" w:id="268"/>
    <w:p>
      <w:pPr>
        <w:spacing w:after="0"/>
        <w:ind w:left="0"/>
        <w:jc w:val="both"/>
      </w:pPr>
      <w:r>
        <w:rPr>
          <w:rFonts w:ascii="Times New Roman"/>
          <w:b w:val="false"/>
          <w:i w:val="false"/>
          <w:color w:val="000000"/>
          <w:sz w:val="28"/>
        </w:rPr>
        <w:t xml:space="preserve">
      </w:t>
      </w:r>
      <w:r>
        <w:rPr>
          <w:rFonts w:ascii="Times New Roman"/>
          <w:b/>
          <w:i w:val="false"/>
          <w:color w:val="000000"/>
          <w:sz w:val="28"/>
        </w:rPr>
        <w:t>Құқық белгілейтін құжаттар негізінде Қызылтөбе ауылдық округі аумағында жер санаттары, жер учаскелерінің меншік иелері және жер пайдаланушылар бөлінісінде жайылымдардың орналасу схемасы (картасы)</w:t>
      </w:r>
    </w:p>
    <w:bookmarkEnd w:id="268"/>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69" w:id="269"/>
    <w:p>
      <w:pPr>
        <w:spacing w:after="0"/>
        <w:ind w:left="0"/>
        <w:jc w:val="both"/>
      </w:pPr>
      <w:r>
        <w:rPr>
          <w:rFonts w:ascii="Times New Roman"/>
          <w:b w:val="false"/>
          <w:i w:val="false"/>
          <w:color w:val="000000"/>
          <w:sz w:val="28"/>
        </w:rPr>
        <w:t>
      Қызылтөбе ауылдық округі аумағындағы жер учаскелерінің меншік иелері тізімі</w:t>
      </w:r>
    </w:p>
    <w:bookmarkEnd w:id="26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Бастаева Жанылхан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Бекталиев Серик</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Калдыгараева Пердегул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"Шокудаева" ш/қ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"Салтанат" ш/қ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"Дидар" ш/қ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bl>
    <w:bookmarkStart w:name="z270" w:id="270"/>
    <w:p>
      <w:pPr>
        <w:spacing w:after="0"/>
        <w:ind w:left="0"/>
        <w:jc w:val="both"/>
      </w:pPr>
      <w:r>
        <w:rPr>
          <w:rFonts w:ascii="Times New Roman"/>
          <w:b w:val="false"/>
          <w:i w:val="false"/>
          <w:color w:val="000000"/>
          <w:sz w:val="28"/>
        </w:rPr>
        <w:t>
      кестенің жалғасы</w:t>
      </w:r>
    </w:p>
    <w:bookmarkEnd w:id="27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-384,76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221,92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1431,52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-1381,52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657,4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1464,96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221,92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2349,28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-2274,28</w:t>
            </w:r>
          </w:p>
        </w:tc>
      </w:tr>
    </w:tbl>
    <w:bookmarkStart w:name="z271" w:id="271"/>
    <w:p>
      <w:pPr>
        <w:spacing w:after="0"/>
        <w:ind w:left="0"/>
        <w:jc w:val="both"/>
      </w:pPr>
      <w:r>
        <w:rPr>
          <w:rFonts w:ascii="Times New Roman"/>
          <w:b w:val="false"/>
          <w:i w:val="false"/>
          <w:color w:val="000000"/>
          <w:sz w:val="28"/>
        </w:rPr>
        <w:t>
      Қызылтөбе ауылдық округі бойынша жер учаскелерінің меншік иелері бөлігінде ауыл шаруашылығы малдарының басын орналастыру үшін жайылымдарды қайта бөлу жөніндегі мәліметтер</w:t>
      </w:r>
    </w:p>
    <w:bookmarkEnd w:id="27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болуы түрлері бойынша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Қызылтөбе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bl>
    <w:bookmarkStart w:name="z272" w:id="272"/>
    <w:p>
      <w:pPr>
        <w:spacing w:after="0"/>
        <w:ind w:left="0"/>
        <w:jc w:val="both"/>
      </w:pPr>
      <w:r>
        <w:rPr>
          <w:rFonts w:ascii="Times New Roman"/>
          <w:b w:val="false"/>
          <w:i w:val="false"/>
          <w:color w:val="000000"/>
          <w:sz w:val="28"/>
        </w:rPr>
        <w:t>
      Кестенің жалғасы</w:t>
      </w:r>
    </w:p>
    <w:bookmarkEnd w:id="27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8090,8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3048,48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12339,76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8090,8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3048,48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12339,76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98 %</w:t>
            </w:r>
          </w:p>
        </w:tc>
      </w:tr>
    </w:tbl>
    <w:bookmarkStart w:name="z273" w:id="273"/>
    <w:p>
      <w:pPr>
        <w:spacing w:after="0"/>
        <w:ind w:left="0"/>
        <w:jc w:val="both"/>
      </w:pPr>
      <w:r>
        <w:rPr>
          <w:rFonts w:ascii="Times New Roman"/>
          <w:b w:val="false"/>
          <w:i w:val="false"/>
          <w:color w:val="000000"/>
          <w:sz w:val="28"/>
        </w:rPr>
        <w:t>
      Қызылтөбе ауылдық округі жерлері</w:t>
      </w:r>
    </w:p>
    <w:bookmarkEnd w:id="273"/>
    <w:bookmarkStart w:name="z274" w:id="274"/>
    <w:p>
      <w:pPr>
        <w:spacing w:after="0"/>
        <w:ind w:left="0"/>
        <w:jc w:val="both"/>
      </w:pPr>
      <w:r>
        <w:rPr>
          <w:rFonts w:ascii="Times New Roman"/>
          <w:b w:val="false"/>
          <w:i w:val="false"/>
          <w:color w:val="000000"/>
          <w:sz w:val="28"/>
        </w:rPr>
        <w:t>
      Бойынша 2023-2024 жылдарға арналған</w:t>
      </w:r>
    </w:p>
    <w:bookmarkEnd w:id="274"/>
    <w:bookmarkStart w:name="z275" w:id="275"/>
    <w:p>
      <w:pPr>
        <w:spacing w:after="0"/>
        <w:ind w:left="0"/>
        <w:jc w:val="both"/>
      </w:pPr>
      <w:r>
        <w:rPr>
          <w:rFonts w:ascii="Times New Roman"/>
          <w:b w:val="false"/>
          <w:i w:val="false"/>
          <w:color w:val="000000"/>
          <w:sz w:val="28"/>
        </w:rPr>
        <w:t>
      жайылымдарды басқару және оларды</w:t>
      </w:r>
    </w:p>
    <w:bookmarkEnd w:id="275"/>
    <w:bookmarkStart w:name="z276" w:id="276"/>
    <w:p>
      <w:pPr>
        <w:spacing w:after="0"/>
        <w:ind w:left="0"/>
        <w:jc w:val="both"/>
      </w:pPr>
      <w:r>
        <w:rPr>
          <w:rFonts w:ascii="Times New Roman"/>
          <w:b w:val="false"/>
          <w:i w:val="false"/>
          <w:color w:val="000000"/>
          <w:sz w:val="28"/>
        </w:rPr>
        <w:t>
      пайдалану жөніндегі жоспарға 3 қосымша</w:t>
      </w:r>
    </w:p>
    <w:bookmarkEnd w:id="276"/>
    <w:bookmarkStart w:name="z277" w:id="277"/>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 айналымдарының қолайлы схемалары</w:t>
      </w:r>
    </w:p>
    <w:bookmarkEnd w:id="277"/>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78" w:id="278"/>
    <w:p>
      <w:pPr>
        <w:spacing w:after="0"/>
        <w:ind w:left="0"/>
        <w:jc w:val="both"/>
      </w:pPr>
      <w:r>
        <w:rPr>
          <w:rFonts w:ascii="Times New Roman"/>
          <w:b w:val="false"/>
          <w:i w:val="false"/>
          <w:color w:val="000000"/>
          <w:sz w:val="28"/>
        </w:rPr>
        <w:t>
      1 – кезеңмен жаю алаңы</w:t>
      </w:r>
    </w:p>
    <w:bookmarkEnd w:id="278"/>
    <w:bookmarkStart w:name="z279" w:id="279"/>
    <w:p>
      <w:pPr>
        <w:spacing w:after="0"/>
        <w:ind w:left="0"/>
        <w:jc w:val="both"/>
      </w:pPr>
      <w:r>
        <w:rPr>
          <w:rFonts w:ascii="Times New Roman"/>
          <w:b w:val="false"/>
          <w:i w:val="false"/>
          <w:color w:val="000000"/>
          <w:sz w:val="28"/>
        </w:rPr>
        <w:t>
      2 – кезеңмен жаю алаңы</w:t>
      </w:r>
    </w:p>
    <w:bookmarkEnd w:id="279"/>
    <w:bookmarkStart w:name="z280" w:id="280"/>
    <w:p>
      <w:pPr>
        <w:spacing w:after="0"/>
        <w:ind w:left="0"/>
        <w:jc w:val="both"/>
      </w:pPr>
      <w:r>
        <w:rPr>
          <w:rFonts w:ascii="Times New Roman"/>
          <w:b w:val="false"/>
          <w:i w:val="false"/>
          <w:color w:val="000000"/>
          <w:sz w:val="28"/>
        </w:rPr>
        <w:t>
      Қызылтөбе ауылдық округі үшін қолайлы жайылым айналымдарының схемасы</w:t>
      </w:r>
    </w:p>
    <w:bookmarkEnd w:id="28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Жылдар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Қоршау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Қоршау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Қоршау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Қоршау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қоршау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қоршау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2</w:t>
            </w:r>
          </w:p>
        </w:tc>
      </w:tr>
    </w:tbl>
    <w:bookmarkStart w:name="z281" w:id="281"/>
    <w:p>
      <w:pPr>
        <w:spacing w:after="0"/>
        <w:ind w:left="0"/>
        <w:jc w:val="both"/>
      </w:pPr>
      <w:r>
        <w:rPr>
          <w:rFonts w:ascii="Times New Roman"/>
          <w:b w:val="false"/>
          <w:i w:val="false"/>
          <w:color w:val="000000"/>
          <w:sz w:val="28"/>
        </w:rPr>
        <w:t>
      Қызылтөбе ауылдық округі жерлері</w:t>
      </w:r>
    </w:p>
    <w:bookmarkEnd w:id="281"/>
    <w:bookmarkStart w:name="z282" w:id="282"/>
    <w:p>
      <w:pPr>
        <w:spacing w:after="0"/>
        <w:ind w:left="0"/>
        <w:jc w:val="both"/>
      </w:pPr>
      <w:r>
        <w:rPr>
          <w:rFonts w:ascii="Times New Roman"/>
          <w:b w:val="false"/>
          <w:i w:val="false"/>
          <w:color w:val="000000"/>
          <w:sz w:val="28"/>
        </w:rPr>
        <w:t xml:space="preserve">
      бойынша 2023-2024 жылдарға </w:t>
      </w:r>
    </w:p>
    <w:bookmarkEnd w:id="282"/>
    <w:bookmarkStart w:name="z283" w:id="283"/>
    <w:p>
      <w:pPr>
        <w:spacing w:after="0"/>
        <w:ind w:left="0"/>
        <w:jc w:val="both"/>
      </w:pPr>
      <w:r>
        <w:rPr>
          <w:rFonts w:ascii="Times New Roman"/>
          <w:b w:val="false"/>
          <w:i w:val="false"/>
          <w:color w:val="000000"/>
          <w:sz w:val="28"/>
        </w:rPr>
        <w:t>
      арналған жайылымдарды басқару</w:t>
      </w:r>
    </w:p>
    <w:bookmarkEnd w:id="283"/>
    <w:bookmarkStart w:name="z284" w:id="284"/>
    <w:p>
      <w:pPr>
        <w:spacing w:after="0"/>
        <w:ind w:left="0"/>
        <w:jc w:val="both"/>
      </w:pPr>
      <w:r>
        <w:rPr>
          <w:rFonts w:ascii="Times New Roman"/>
          <w:b w:val="false"/>
          <w:i w:val="false"/>
          <w:color w:val="000000"/>
          <w:sz w:val="28"/>
        </w:rPr>
        <w:t>
      және оларды пайдалану жөніндегі жоспарға 3 қосымша</w:t>
      </w:r>
    </w:p>
    <w:bookmarkEnd w:id="284"/>
    <w:bookmarkStart w:name="z285" w:id="285"/>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Жайылымдардың, оның ішінде маусымдық, жайылымдық инфрақұрылым объектілерінің сыртқы және ішкі шекаралары мен алаңдары белгіленген карта</w:t>
      </w:r>
    </w:p>
    <w:bookmarkEnd w:id="285"/>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86" w:id="286"/>
    <w:p>
      <w:pPr>
        <w:spacing w:after="0"/>
        <w:ind w:left="0"/>
        <w:jc w:val="both"/>
      </w:pPr>
      <w:r>
        <w:rPr>
          <w:rFonts w:ascii="Times New Roman"/>
          <w:b w:val="false"/>
          <w:i w:val="false"/>
          <w:color w:val="000000"/>
          <w:sz w:val="28"/>
        </w:rPr>
        <w:t>
      Қызылтөбе ауылдық округі жерлері бойынша</w:t>
      </w:r>
    </w:p>
    <w:bookmarkEnd w:id="286"/>
    <w:bookmarkStart w:name="z287" w:id="287"/>
    <w:p>
      <w:pPr>
        <w:spacing w:after="0"/>
        <w:ind w:left="0"/>
        <w:jc w:val="both"/>
      </w:pPr>
      <w:r>
        <w:rPr>
          <w:rFonts w:ascii="Times New Roman"/>
          <w:b w:val="false"/>
          <w:i w:val="false"/>
          <w:color w:val="000000"/>
          <w:sz w:val="28"/>
        </w:rPr>
        <w:t>
      2023-2024 жылдарға арналған жайылымдарды</w:t>
      </w:r>
    </w:p>
    <w:bookmarkEnd w:id="287"/>
    <w:bookmarkStart w:name="z288" w:id="288"/>
    <w:p>
      <w:pPr>
        <w:spacing w:after="0"/>
        <w:ind w:left="0"/>
        <w:jc w:val="both"/>
      </w:pPr>
      <w:r>
        <w:rPr>
          <w:rFonts w:ascii="Times New Roman"/>
          <w:b w:val="false"/>
          <w:i w:val="false"/>
          <w:color w:val="000000"/>
          <w:sz w:val="28"/>
        </w:rPr>
        <w:t>
      басқару және оларды пайдалану жөніндегі</w:t>
      </w:r>
    </w:p>
    <w:bookmarkEnd w:id="288"/>
    <w:bookmarkStart w:name="z289" w:id="289"/>
    <w:p>
      <w:pPr>
        <w:spacing w:after="0"/>
        <w:ind w:left="0"/>
        <w:jc w:val="both"/>
      </w:pPr>
      <w:r>
        <w:rPr>
          <w:rFonts w:ascii="Times New Roman"/>
          <w:b w:val="false"/>
          <w:i w:val="false"/>
          <w:color w:val="000000"/>
          <w:sz w:val="28"/>
        </w:rPr>
        <w:t>
      жоспарға 4 қосымша</w:t>
      </w:r>
    </w:p>
    <w:bookmarkEnd w:id="289"/>
    <w:bookmarkStart w:name="z290" w:id="290"/>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w:t>
      </w:r>
    </w:p>
    <w:bookmarkEnd w:id="290"/>
    <w:bookmarkStart w:name="z291" w:id="291"/>
    <w:p>
      <w:pPr>
        <w:spacing w:after="0"/>
        <w:ind w:left="0"/>
        <w:jc w:val="both"/>
      </w:pPr>
      <w:r>
        <w:rPr>
          <w:rFonts w:ascii="Times New Roman"/>
          <w:b w:val="false"/>
          <w:i w:val="false"/>
          <w:color w:val="000000"/>
          <w:sz w:val="28"/>
        </w:rPr>
        <w:t>
      Қызылтөбе ауылдық округі</w:t>
      </w:r>
    </w:p>
    <w:bookmarkEnd w:id="291"/>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92" w:id="292"/>
    <w:p>
      <w:pPr>
        <w:spacing w:after="0"/>
        <w:ind w:left="0"/>
        <w:jc w:val="both"/>
      </w:pPr>
      <w:r>
        <w:rPr>
          <w:rFonts w:ascii="Times New Roman"/>
          <w:b w:val="false"/>
          <w:i w:val="false"/>
          <w:color w:val="000000"/>
          <w:sz w:val="28"/>
        </w:rPr>
        <w:t>
      Қызылтөбе ауылдық округі жерлері бойынша</w:t>
      </w:r>
    </w:p>
    <w:bookmarkEnd w:id="292"/>
    <w:bookmarkStart w:name="z293" w:id="293"/>
    <w:p>
      <w:pPr>
        <w:spacing w:after="0"/>
        <w:ind w:left="0"/>
        <w:jc w:val="both"/>
      </w:pPr>
      <w:r>
        <w:rPr>
          <w:rFonts w:ascii="Times New Roman"/>
          <w:b w:val="false"/>
          <w:i w:val="false"/>
          <w:color w:val="000000"/>
          <w:sz w:val="28"/>
        </w:rPr>
        <w:t>
      2023-2024 жылдарға арналған жайылымдарды</w:t>
      </w:r>
    </w:p>
    <w:bookmarkEnd w:id="293"/>
    <w:bookmarkStart w:name="z294" w:id="294"/>
    <w:p>
      <w:pPr>
        <w:spacing w:after="0"/>
        <w:ind w:left="0"/>
        <w:jc w:val="both"/>
      </w:pPr>
      <w:r>
        <w:rPr>
          <w:rFonts w:ascii="Times New Roman"/>
          <w:b w:val="false"/>
          <w:i w:val="false"/>
          <w:color w:val="000000"/>
          <w:sz w:val="28"/>
        </w:rPr>
        <w:t>
      басқару және оларды пайдалану жөніндегі</w:t>
      </w:r>
    </w:p>
    <w:bookmarkEnd w:id="294"/>
    <w:bookmarkStart w:name="z295" w:id="295"/>
    <w:p>
      <w:pPr>
        <w:spacing w:after="0"/>
        <w:ind w:left="0"/>
        <w:jc w:val="both"/>
      </w:pPr>
      <w:r>
        <w:rPr>
          <w:rFonts w:ascii="Times New Roman"/>
          <w:b w:val="false"/>
          <w:i w:val="false"/>
          <w:color w:val="000000"/>
          <w:sz w:val="28"/>
        </w:rPr>
        <w:t>
      жоспарға 5 қосымша</w:t>
      </w:r>
    </w:p>
    <w:bookmarkEnd w:id="295"/>
    <w:bookmarkStart w:name="z296" w:id="296"/>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296"/>
    <w:bookmarkStart w:name="z297" w:id="297"/>
    <w:p>
      <w:pPr>
        <w:spacing w:after="0"/>
        <w:ind w:left="0"/>
        <w:jc w:val="both"/>
      </w:pPr>
      <w:r>
        <w:rPr>
          <w:rFonts w:ascii="Times New Roman"/>
          <w:b w:val="false"/>
          <w:i w:val="false"/>
          <w:color w:val="000000"/>
          <w:sz w:val="28"/>
        </w:rPr>
        <w:t>
      Қызылтөбе ауылдық округі - 12500,0 гектар</w:t>
      </w:r>
    </w:p>
    <w:bookmarkEnd w:id="297"/>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98" w:id="298"/>
    <w:p>
      <w:pPr>
        <w:spacing w:after="0"/>
        <w:ind w:left="0"/>
        <w:jc w:val="both"/>
      </w:pPr>
      <w:r>
        <w:rPr>
          <w:rFonts w:ascii="Times New Roman"/>
          <w:b w:val="false"/>
          <w:i w:val="false"/>
          <w:color w:val="000000"/>
          <w:sz w:val="28"/>
        </w:rPr>
        <w:t>
      1 – кезеңмен жаю алаңы</w:t>
      </w:r>
    </w:p>
    <w:bookmarkEnd w:id="298"/>
    <w:bookmarkStart w:name="z299" w:id="299"/>
    <w:p>
      <w:pPr>
        <w:spacing w:after="0"/>
        <w:ind w:left="0"/>
        <w:jc w:val="both"/>
      </w:pPr>
      <w:r>
        <w:rPr>
          <w:rFonts w:ascii="Times New Roman"/>
          <w:b w:val="false"/>
          <w:i w:val="false"/>
          <w:color w:val="000000"/>
          <w:sz w:val="28"/>
        </w:rPr>
        <w:t>
      2 – кезеңмен жаю алаңы</w:t>
      </w:r>
    </w:p>
    <w:bookmarkEnd w:id="299"/>
    <w:bookmarkStart w:name="z300" w:id="300"/>
    <w:p>
      <w:pPr>
        <w:spacing w:after="0"/>
        <w:ind w:left="0"/>
        <w:jc w:val="both"/>
      </w:pPr>
      <w:r>
        <w:rPr>
          <w:rFonts w:ascii="Times New Roman"/>
          <w:b w:val="false"/>
          <w:i w:val="false"/>
          <w:color w:val="000000"/>
          <w:sz w:val="28"/>
        </w:rPr>
        <w:t>
      Қызылтөбе ауылдық округі жерлері бойынша</w:t>
      </w:r>
    </w:p>
    <w:bookmarkEnd w:id="300"/>
    <w:bookmarkStart w:name="z301" w:id="301"/>
    <w:p>
      <w:pPr>
        <w:spacing w:after="0"/>
        <w:ind w:left="0"/>
        <w:jc w:val="both"/>
      </w:pPr>
      <w:r>
        <w:rPr>
          <w:rFonts w:ascii="Times New Roman"/>
          <w:b w:val="false"/>
          <w:i w:val="false"/>
          <w:color w:val="000000"/>
          <w:sz w:val="28"/>
        </w:rPr>
        <w:t>
      2023-2024 жылдарға арналған жайылымдарды</w:t>
      </w:r>
    </w:p>
    <w:bookmarkEnd w:id="301"/>
    <w:bookmarkStart w:name="z302" w:id="302"/>
    <w:p>
      <w:pPr>
        <w:spacing w:after="0"/>
        <w:ind w:left="0"/>
        <w:jc w:val="both"/>
      </w:pPr>
      <w:r>
        <w:rPr>
          <w:rFonts w:ascii="Times New Roman"/>
          <w:b w:val="false"/>
          <w:i w:val="false"/>
          <w:color w:val="000000"/>
          <w:sz w:val="28"/>
        </w:rPr>
        <w:t>
      басқару және оларды пайдалану жөніндегі</w:t>
      </w:r>
    </w:p>
    <w:bookmarkEnd w:id="302"/>
    <w:bookmarkStart w:name="z303" w:id="303"/>
    <w:p>
      <w:pPr>
        <w:spacing w:after="0"/>
        <w:ind w:left="0"/>
        <w:jc w:val="both"/>
      </w:pPr>
      <w:r>
        <w:rPr>
          <w:rFonts w:ascii="Times New Roman"/>
          <w:b w:val="false"/>
          <w:i w:val="false"/>
          <w:color w:val="000000"/>
          <w:sz w:val="28"/>
        </w:rPr>
        <w:t>
      жоспарға 6 қосымша</w:t>
      </w:r>
    </w:p>
    <w:bookmarkEnd w:id="303"/>
    <w:bookmarkStart w:name="z304" w:id="304"/>
    <w:p>
      <w:pPr>
        <w:spacing w:after="0"/>
        <w:ind w:left="0"/>
        <w:jc w:val="both"/>
      </w:pPr>
      <w:r>
        <w:rPr>
          <w:rFonts w:ascii="Times New Roman"/>
          <w:b w:val="false"/>
          <w:i w:val="false"/>
          <w:color w:val="000000"/>
          <w:sz w:val="28"/>
        </w:rPr>
        <w:t xml:space="preserve">
      </w:t>
      </w:r>
      <w:r>
        <w:rPr>
          <w:rFonts w:ascii="Times New Roman"/>
          <w:b/>
          <w:i w:val="false"/>
          <w:color w:val="000000"/>
          <w:sz w:val="28"/>
        </w:rPr>
        <w:t>Қызылтөбе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304"/>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 жылғы қоршаулар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 жылғы қоршаулар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Қызылтөбе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bookmarkStart w:name="z305" w:id="305"/>
    <w:p>
      <w:pPr>
        <w:spacing w:after="0"/>
        <w:ind w:left="0"/>
        <w:jc w:val="both"/>
      </w:pPr>
      <w:r>
        <w:rPr>
          <w:rFonts w:ascii="Times New Roman"/>
          <w:b w:val="false"/>
          <w:i w:val="false"/>
          <w:color w:val="000000"/>
          <w:sz w:val="28"/>
        </w:rPr>
        <w:t>
      Ескерту: аббревиатуралардың толық жазылуы:</w:t>
      </w:r>
    </w:p>
    <w:bookmarkEnd w:id="305"/>
    <w:bookmarkStart w:name="z306" w:id="306"/>
    <w:p>
      <w:pPr>
        <w:spacing w:after="0"/>
        <w:ind w:left="0"/>
        <w:jc w:val="both"/>
      </w:pPr>
      <w:r>
        <w:rPr>
          <w:rFonts w:ascii="Times New Roman"/>
          <w:b w:val="false"/>
          <w:i w:val="false"/>
          <w:color w:val="000000"/>
          <w:sz w:val="28"/>
        </w:rPr>
        <w:t>
      КЖМ – көктемгі-жазғы маусым;</w:t>
      </w:r>
    </w:p>
    <w:bookmarkEnd w:id="306"/>
    <w:bookmarkStart w:name="z307" w:id="307"/>
    <w:p>
      <w:pPr>
        <w:spacing w:after="0"/>
        <w:ind w:left="0"/>
        <w:jc w:val="both"/>
      </w:pPr>
      <w:r>
        <w:rPr>
          <w:rFonts w:ascii="Times New Roman"/>
          <w:b w:val="false"/>
          <w:i w:val="false"/>
          <w:color w:val="000000"/>
          <w:sz w:val="28"/>
        </w:rPr>
        <w:t>
      ЖКМ – жазғы-күзгі маусым;</w:t>
      </w:r>
    </w:p>
    <w:bookmarkEnd w:id="307"/>
    <w:bookmarkStart w:name="z308" w:id="308"/>
    <w:p>
      <w:pPr>
        <w:spacing w:after="0"/>
        <w:ind w:left="0"/>
        <w:jc w:val="both"/>
      </w:pPr>
      <w:r>
        <w:rPr>
          <w:rFonts w:ascii="Times New Roman"/>
          <w:b w:val="false"/>
          <w:i w:val="false"/>
          <w:color w:val="000000"/>
          <w:sz w:val="28"/>
        </w:rPr>
        <w:t>
      ЖМ – жазғы маусым;</w:t>
      </w:r>
    </w:p>
    <w:bookmarkEnd w:id="308"/>
    <w:bookmarkStart w:name="z309" w:id="309"/>
    <w:p>
      <w:pPr>
        <w:spacing w:after="0"/>
        <w:ind w:left="0"/>
        <w:jc w:val="both"/>
      </w:pPr>
      <w:r>
        <w:rPr>
          <w:rFonts w:ascii="Times New Roman"/>
          <w:b w:val="false"/>
          <w:i w:val="false"/>
          <w:color w:val="000000"/>
          <w:sz w:val="28"/>
        </w:rPr>
        <w:t>
      ДҚ – демалушы қоршау.</w:t>
      </w:r>
    </w:p>
    <w:bookmarkEnd w:id="309"/>
    <w:bookmarkStart w:name="z310" w:id="310"/>
    <w:p>
      <w:pPr>
        <w:spacing w:after="0"/>
        <w:ind w:left="0"/>
        <w:jc w:val="both"/>
      </w:pPr>
      <w:r>
        <w:rPr>
          <w:rFonts w:ascii="Times New Roman"/>
          <w:b w:val="false"/>
          <w:i w:val="false"/>
          <w:color w:val="000000"/>
          <w:sz w:val="28"/>
        </w:rPr>
        <w:t>
      Қызылтөбе ауылдық округі жерлері бойынша</w:t>
      </w:r>
    </w:p>
    <w:bookmarkEnd w:id="310"/>
    <w:bookmarkStart w:name="z311" w:id="311"/>
    <w:p>
      <w:pPr>
        <w:spacing w:after="0"/>
        <w:ind w:left="0"/>
        <w:jc w:val="both"/>
      </w:pPr>
      <w:r>
        <w:rPr>
          <w:rFonts w:ascii="Times New Roman"/>
          <w:b w:val="false"/>
          <w:i w:val="false"/>
          <w:color w:val="000000"/>
          <w:sz w:val="28"/>
        </w:rPr>
        <w:t>
      2023-2024 жылдарға арналған жайылымдарды</w:t>
      </w:r>
    </w:p>
    <w:bookmarkEnd w:id="311"/>
    <w:bookmarkStart w:name="z312" w:id="312"/>
    <w:p>
      <w:pPr>
        <w:spacing w:after="0"/>
        <w:ind w:left="0"/>
        <w:jc w:val="both"/>
      </w:pPr>
      <w:r>
        <w:rPr>
          <w:rFonts w:ascii="Times New Roman"/>
          <w:b w:val="false"/>
          <w:i w:val="false"/>
          <w:color w:val="000000"/>
          <w:sz w:val="28"/>
        </w:rPr>
        <w:t>
      басқару және оларды пайдалану жөніндегі</w:t>
      </w:r>
    </w:p>
    <w:bookmarkEnd w:id="312"/>
    <w:bookmarkStart w:name="z313" w:id="313"/>
    <w:p>
      <w:pPr>
        <w:spacing w:after="0"/>
        <w:ind w:left="0"/>
        <w:jc w:val="both"/>
      </w:pPr>
      <w:r>
        <w:rPr>
          <w:rFonts w:ascii="Times New Roman"/>
          <w:b w:val="false"/>
          <w:i w:val="false"/>
          <w:color w:val="000000"/>
          <w:sz w:val="28"/>
        </w:rPr>
        <w:t>
      жоспарға 7 қосымша</w:t>
      </w:r>
    </w:p>
    <w:bookmarkEnd w:id="313"/>
    <w:bookmarkStart w:name="z314" w:id="314"/>
    <w:p>
      <w:pPr>
        <w:spacing w:after="0"/>
        <w:ind w:left="0"/>
        <w:jc w:val="both"/>
      </w:pPr>
      <w:r>
        <w:rPr>
          <w:rFonts w:ascii="Times New Roman"/>
          <w:b w:val="false"/>
          <w:i w:val="false"/>
          <w:color w:val="000000"/>
          <w:sz w:val="28"/>
        </w:rPr>
        <w:t xml:space="preserve">
      </w:t>
      </w:r>
      <w:r>
        <w:rPr>
          <w:rFonts w:ascii="Times New Roman"/>
          <w:b/>
          <w:i w:val="false"/>
          <w:color w:val="000000"/>
          <w:sz w:val="28"/>
        </w:rPr>
        <w:t>Ауыл шаруашылығы жануарларын жаюдың және айдаудың маусымдық маршруттарын белгілейтін жайылымдарды пайдалану жөніндегі күнтізбелік кестесі</w:t>
      </w:r>
    </w:p>
    <w:bookmarkEnd w:id="31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Маусымның басы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Маусымның аяғы</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Қызылтөбе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соңы – мамырдың басы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соңы – қарашаның басы</w:t>
            </w:r>
          </w:p>
        </w:tc>
      </w:tr>
    </w:tbl>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headerReference w:type="default" r:id="rId32"/>
      <w:pgSz w:w="11907" w:h="16839" w:code="9"/>
      <w:pgMar w:top="1440" w:right="1080" w:bottom="1440" w:left="1080"/>
    </w:sectPr>
  </w:body>
</w:document>
</file>

<file path=word/header.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2830" w:rsidRDefault="00A02830">
    <w:pPr>
      <w:pStyle w:val="a3"/>
    </w:pPr>
    <w:r>
      <w:rPr>
        <w:noProof/>
      </w:rPr>
      <w:pict>
        <v:rect id="rect1" o:spid="_x0000_s1026" style="position:absolute;         margin-left:.75pt;         margin-top:34.5pt;         width:21pt;         height:700pt;         z-index:251659264;         visibility:visible;         mso-wrap-style:square;         mso-width-percent:0;         mso-height-percent:0;         mso-wrap-distance-left:9pt;         mso-wrap-distance-top:0;         mso-wrap-distance-right:9pt;         mso-wrap-distance-bottom:0;         mso-position-horizontal:absolute;         mso-position-horizontal-relative:text;         mso-position-vertical:absolute;         mso-position-vertical-relative:text;         mso-width-percent:0;         mso-height-percent:0;         mso-width-relative:margin;         mso-height-relative:margin;         v-text-anchor:middle" stroked="f" strokeweight="2pt">
          <v:fill r:id="rId1" o:title="" recolor="t" rotate="t" type="tile"/>
          <w10:wrap type="square"/>
        </v:rect>
      </w:pict>
    </w:r>
  </w:p>
</w:hdr>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header.xml" Type="http://schemas.openxmlformats.org/officeDocument/2006/relationships/header" Id="rId32"/></Relationships>
</file>

<file path=word/_rels/header.xml.rels><?xml version="1.0" encoding="UTF-8" standalone="yes"?><Relationships xmlns="http://schemas.openxmlformats.org/package/2006/relationships"><Relationship Target="media/header_image_rId1.png" Type="http://schemas.openxmlformats.org/officeDocument/2006/relationships/image" Id="rId1"/></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