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4b13340" w14:textId="4b13340">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Атырау қаласы бойынша 2023-2024 жылдарға арналған жайылымдарды басқару және оларды пайдалану жоспарын бекіту туралы</w:t>
      </w:r>
    </w:p>
    <w:p>
      <w:pPr>
        <w:spacing w:after="0"/>
        <w:ind w:left="0"/>
        <w:jc w:val="both"/>
      </w:pPr>
      <w:r>
        <w:rPr>
          <w:rFonts w:ascii="Times New Roman"/>
          <w:b w:val="false"/>
          <w:i w:val="false"/>
          <w:color w:val="000000"/>
          <w:sz w:val="28"/>
        </w:rPr>
        <w:t>Атырау облысы Атырау қалалық мәслихатының 2023 жылғы 27 қыркүйектегі № 56 шешімі</w:t>
      </w:r>
    </w:p>
    <w:p>
      <w:pPr>
        <w:spacing w:after="0"/>
        <w:ind w:left="0"/>
        <w:jc w:val="both"/>
      </w:pPr>
      <w:bookmarkStart w:name="z4" w:id="0"/>
      <w:r>
        <w:rPr>
          <w:rFonts w:ascii="Times New Roman"/>
          <w:b w:val="false"/>
          <w:i w:val="false"/>
          <w:color w:val="000000"/>
          <w:sz w:val="28"/>
        </w:rPr>
        <w:t xml:space="preserve">
      "Қазақстан Республикасындағы жергілікті мемлекеттік басқару және өзін-өзі басқару туралы" Қазақстан Республикасының 2001 жылғы 23 қаңтардағы Заңының </w:t>
      </w:r>
      <w:r>
        <w:rPr>
          <w:rFonts w:ascii="Times New Roman"/>
          <w:b w:val="false"/>
          <w:i w:val="false"/>
          <w:color w:val="000000"/>
          <w:sz w:val="28"/>
        </w:rPr>
        <w:t>6-бабына</w:t>
      </w:r>
      <w:r>
        <w:rPr>
          <w:rFonts w:ascii="Times New Roman"/>
          <w:b w:val="false"/>
          <w:i w:val="false"/>
          <w:color w:val="000000"/>
          <w:sz w:val="28"/>
        </w:rPr>
        <w:t xml:space="preserve"> және "Жайылымдар туралы" Қазақстан Республикасының 2017 жылғы 20 ақпандағы Заңының </w:t>
      </w:r>
      <w:r>
        <w:rPr>
          <w:rFonts w:ascii="Times New Roman"/>
          <w:b w:val="false"/>
          <w:i w:val="false"/>
          <w:color w:val="000000"/>
          <w:sz w:val="28"/>
        </w:rPr>
        <w:t>8-бабына</w:t>
      </w:r>
      <w:r>
        <w:rPr>
          <w:rFonts w:ascii="Times New Roman"/>
          <w:b w:val="false"/>
          <w:i w:val="false"/>
          <w:color w:val="000000"/>
          <w:sz w:val="28"/>
        </w:rPr>
        <w:t xml:space="preserve"> сәйкес, Атырау қаласының Мәслихаты ШЕШІМ ҚАБЫЛДАДЫ:</w:t>
      </w:r>
    </w:p>
    <w:bookmarkEnd w:id="0"/>
    <w:bookmarkStart w:name="z5" w:id="1"/>
    <w:p>
      <w:pPr>
        <w:spacing w:after="0"/>
        <w:ind w:left="0"/>
        <w:jc w:val="both"/>
      </w:pPr>
      <w:r>
        <w:rPr>
          <w:rFonts w:ascii="Times New Roman"/>
          <w:b w:val="false"/>
          <w:i w:val="false"/>
          <w:color w:val="000000"/>
          <w:sz w:val="28"/>
        </w:rPr>
        <w:t xml:space="preserve">
      1. Атырау қаласы бойынша 2023-2024 жылдарға арналған жайылымдарды басқару және оларды пайдалану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қосымшасына</w:t>
      </w:r>
      <w:r>
        <w:rPr>
          <w:rFonts w:ascii="Times New Roman"/>
          <w:b w:val="false"/>
          <w:i w:val="false"/>
          <w:color w:val="000000"/>
          <w:sz w:val="28"/>
        </w:rPr>
        <w:t xml:space="preserve"> сәйкес бекітілсін.</w:t>
      </w:r>
    </w:p>
    <w:bookmarkEnd w:id="1"/>
    <w:bookmarkStart w:name="z6" w:id="2"/>
    <w:p>
      <w:pPr>
        <w:spacing w:after="0"/>
        <w:ind w:left="0"/>
        <w:jc w:val="both"/>
      </w:pPr>
      <w:r>
        <w:rPr>
          <w:rFonts w:ascii="Times New Roman"/>
          <w:b w:val="false"/>
          <w:i w:val="false"/>
          <w:color w:val="000000"/>
          <w:sz w:val="28"/>
        </w:rPr>
        <w:t>
      2. Осы шешімнің орындалуын бақылау Атырау қаласы әкімінің жетекшілік ететін орынбасарына жүктелсін.</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Мәслихат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Н.Құрман</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қаласы</w:t>
            </w:r>
            <w:r>
              <w:br/>
            </w:r>
            <w:r>
              <w:rPr>
                <w:rFonts w:ascii="Times New Roman"/>
                <w:b w:val="false"/>
                <w:i w:val="false"/>
                <w:color w:val="000000"/>
                <w:sz w:val="20"/>
              </w:rPr>
              <w:t>Мәслихатының шешімімен</w:t>
            </w:r>
            <w:r>
              <w:br/>
            </w:r>
            <w:r>
              <w:rPr>
                <w:rFonts w:ascii="Times New Roman"/>
                <w:b w:val="false"/>
                <w:i w:val="false"/>
                <w:color w:val="000000"/>
                <w:sz w:val="20"/>
              </w:rPr>
              <w:t>бекітілген Атырау қаласы</w:t>
            </w:r>
            <w:r>
              <w:br/>
            </w:r>
            <w:r>
              <w:rPr>
                <w:rFonts w:ascii="Times New Roman"/>
                <w:b w:val="false"/>
                <w:i w:val="false"/>
                <w:color w:val="000000"/>
                <w:sz w:val="20"/>
              </w:rPr>
              <w:t>Мәслихатының шешіміне</w:t>
            </w:r>
            <w:r>
              <w:br/>
            </w:r>
            <w:r>
              <w:rPr>
                <w:rFonts w:ascii="Times New Roman"/>
                <w:b w:val="false"/>
                <w:i w:val="false"/>
                <w:color w:val="000000"/>
                <w:sz w:val="20"/>
              </w:rPr>
              <w:t>1 қосымша</w:t>
            </w:r>
          </w:p>
        </w:tc>
      </w:tr>
    </w:tbl>
    <w:bookmarkStart w:name="z9" w:id="3"/>
    <w:p>
      <w:pPr>
        <w:spacing w:after="0"/>
        <w:ind w:left="0"/>
        <w:jc w:val="left"/>
      </w:pPr>
      <w:r>
        <w:rPr>
          <w:rFonts w:ascii="Times New Roman"/>
          <w:b/>
          <w:i w:val="false"/>
          <w:color w:val="000000"/>
        </w:rPr>
        <w:t xml:space="preserve"> Алмалы ауылдық округінің жайылымдарды басқару және оларды пайдалану жөніндегі 2023-2024 жылдарға арналған жоспары</w:t>
      </w:r>
    </w:p>
    <w:bookmarkEnd w:id="3"/>
    <w:bookmarkStart w:name="z10" w:id="4"/>
    <w:p>
      <w:pPr>
        <w:spacing w:after="0"/>
        <w:ind w:left="0"/>
        <w:jc w:val="both"/>
      </w:pPr>
      <w:r>
        <w:rPr>
          <w:rFonts w:ascii="Times New Roman"/>
          <w:b w:val="false"/>
          <w:i w:val="false"/>
          <w:color w:val="000000"/>
          <w:sz w:val="28"/>
        </w:rPr>
        <w:t>
      Алмалы ауылдық округінің жайылымдарды басқару және оларды пайдалану жөніндегі 2023-2024 жылдарғаарналған жоспары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"Жайылымдарды ұтымды пайдалану қағидаларын бекіту туралы"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15090 болып тіркелген),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әзірленді.</w:t>
      </w:r>
    </w:p>
    <w:bookmarkEnd w:id="4"/>
    <w:bookmarkStart w:name="z11" w:id="5"/>
    <w:p>
      <w:pPr>
        <w:spacing w:after="0"/>
        <w:ind w:left="0"/>
        <w:jc w:val="both"/>
      </w:pPr>
      <w:r>
        <w:rPr>
          <w:rFonts w:ascii="Times New Roman"/>
          <w:b w:val="false"/>
          <w:i w:val="false"/>
          <w:color w:val="000000"/>
          <w:sz w:val="28"/>
        </w:rPr>
        <w:t>
      Жоспар жайылымдарды ұтымды пайдалану, мал азығына қажеттілікті тұрақты қамтамасыз ету және жайылымдардың тозу процестерін болдырмау мақсатында қабылданады.</w:t>
      </w:r>
    </w:p>
    <w:bookmarkEnd w:id="5"/>
    <w:bookmarkStart w:name="z12" w:id="6"/>
    <w:p>
      <w:pPr>
        <w:spacing w:after="0"/>
        <w:ind w:left="0"/>
        <w:jc w:val="both"/>
      </w:pPr>
      <w:r>
        <w:rPr>
          <w:rFonts w:ascii="Times New Roman"/>
          <w:b w:val="false"/>
          <w:i w:val="false"/>
          <w:color w:val="000000"/>
          <w:sz w:val="28"/>
        </w:rPr>
        <w:t>
      Жоспар мазмұны:</w:t>
      </w:r>
    </w:p>
    <w:bookmarkEnd w:id="6"/>
    <w:bookmarkStart w:name="z13" w:id="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Алмалы ауылдық округі аумағында жайылымдардың орналасу схемасы (картасы) (</w:t>
      </w:r>
      <w:r>
        <w:rPr>
          <w:rFonts w:ascii="Times New Roman"/>
          <w:b w:val="false"/>
          <w:i w:val="false"/>
          <w:color w:val="000000"/>
          <w:sz w:val="28"/>
        </w:rPr>
        <w:t>1-қосымша</w:t>
      </w:r>
      <w:r>
        <w:rPr>
          <w:rFonts w:ascii="Times New Roman"/>
          <w:b w:val="false"/>
          <w:i w:val="false"/>
          <w:color w:val="000000"/>
          <w:sz w:val="28"/>
        </w:rPr>
        <w:t>);</w:t>
      </w:r>
    </w:p>
    <w:bookmarkEnd w:id="7"/>
    <w:bookmarkStart w:name="z14" w:id="8"/>
    <w:p>
      <w:pPr>
        <w:spacing w:after="0"/>
        <w:ind w:left="0"/>
        <w:jc w:val="both"/>
      </w:pPr>
      <w:r>
        <w:rPr>
          <w:rFonts w:ascii="Times New Roman"/>
          <w:b w:val="false"/>
          <w:i w:val="false"/>
          <w:color w:val="000000"/>
          <w:sz w:val="28"/>
        </w:rPr>
        <w:t>
      2) жайылым айналымының қолайлы схемалары (</w:t>
      </w:r>
      <w:r>
        <w:rPr>
          <w:rFonts w:ascii="Times New Roman"/>
          <w:b w:val="false"/>
          <w:i w:val="false"/>
          <w:color w:val="000000"/>
          <w:sz w:val="28"/>
        </w:rPr>
        <w:t>2-қосымша</w:t>
      </w:r>
      <w:r>
        <w:rPr>
          <w:rFonts w:ascii="Times New Roman"/>
          <w:b w:val="false"/>
          <w:i w:val="false"/>
          <w:color w:val="000000"/>
          <w:sz w:val="28"/>
        </w:rPr>
        <w:t>);</w:t>
      </w:r>
    </w:p>
    <w:bookmarkEnd w:id="8"/>
    <w:bookmarkStart w:name="z15" w:id="9"/>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 (</w:t>
      </w:r>
      <w:r>
        <w:rPr>
          <w:rFonts w:ascii="Times New Roman"/>
          <w:b w:val="false"/>
          <w:i w:val="false"/>
          <w:color w:val="000000"/>
          <w:sz w:val="28"/>
        </w:rPr>
        <w:t>3-қосымша</w:t>
      </w:r>
      <w:r>
        <w:rPr>
          <w:rFonts w:ascii="Times New Roman"/>
          <w:b w:val="false"/>
          <w:i w:val="false"/>
          <w:color w:val="000000"/>
          <w:sz w:val="28"/>
        </w:rPr>
        <w:t>);</w:t>
      </w:r>
    </w:p>
    <w:bookmarkEnd w:id="9"/>
    <w:bookmarkStart w:name="z16" w:id="1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w:t>
      </w:r>
      <w:r>
        <w:rPr>
          <w:rFonts w:ascii="Times New Roman"/>
          <w:b w:val="false"/>
          <w:i w:val="false"/>
          <w:color w:val="000000"/>
          <w:sz w:val="28"/>
        </w:rPr>
        <w:t>4-қосымша</w:t>
      </w:r>
      <w:r>
        <w:rPr>
          <w:rFonts w:ascii="Times New Roman"/>
          <w:b w:val="false"/>
          <w:i w:val="false"/>
          <w:color w:val="000000"/>
          <w:sz w:val="28"/>
        </w:rPr>
        <w:t>);</w:t>
      </w:r>
    </w:p>
    <w:bookmarkEnd w:id="10"/>
    <w:bookmarkStart w:name="z17" w:id="11"/>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w:t>
      </w:r>
      <w:r>
        <w:rPr>
          <w:rFonts w:ascii="Times New Roman"/>
          <w:b w:val="false"/>
          <w:i w:val="false"/>
          <w:color w:val="000000"/>
          <w:sz w:val="28"/>
        </w:rPr>
        <w:t>5-қосымша</w:t>
      </w:r>
      <w:r>
        <w:rPr>
          <w:rFonts w:ascii="Times New Roman"/>
          <w:b w:val="false"/>
          <w:i w:val="false"/>
          <w:color w:val="000000"/>
          <w:sz w:val="28"/>
        </w:rPr>
        <w:t>);</w:t>
      </w:r>
    </w:p>
    <w:bookmarkEnd w:id="11"/>
    <w:bookmarkStart w:name="z18" w:id="12"/>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w:t>
      </w:r>
      <w:r>
        <w:rPr>
          <w:rFonts w:ascii="Times New Roman"/>
          <w:b w:val="false"/>
          <w:i w:val="false"/>
          <w:color w:val="000000"/>
          <w:sz w:val="28"/>
        </w:rPr>
        <w:t>6-қосымша</w:t>
      </w:r>
      <w:r>
        <w:rPr>
          <w:rFonts w:ascii="Times New Roman"/>
          <w:b w:val="false"/>
          <w:i w:val="false"/>
          <w:color w:val="000000"/>
          <w:sz w:val="28"/>
        </w:rPr>
        <w:t>);</w:t>
      </w:r>
    </w:p>
    <w:bookmarkEnd w:id="12"/>
    <w:bookmarkStart w:name="z19" w:id="13"/>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w:t>
      </w:r>
      <w:r>
        <w:rPr>
          <w:rFonts w:ascii="Times New Roman"/>
          <w:b w:val="false"/>
          <w:i w:val="false"/>
          <w:color w:val="000000"/>
          <w:sz w:val="28"/>
        </w:rPr>
        <w:t>7-қосымша</w:t>
      </w:r>
      <w:r>
        <w:rPr>
          <w:rFonts w:ascii="Times New Roman"/>
          <w:b w:val="false"/>
          <w:i w:val="false"/>
          <w:color w:val="000000"/>
          <w:sz w:val="28"/>
        </w:rPr>
        <w:t>).</w:t>
      </w:r>
    </w:p>
    <w:bookmarkEnd w:id="13"/>
    <w:bookmarkStart w:name="z20" w:id="14"/>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мал басының саны туралы деректерді, олардың иелерін көрсете отырып, есепке ала отырып қабылданды - малдардың түрлері мен жыныстық-жас топтары бойынша қалыптастырылған үйірлердің, отарлардың, табындардың саны туралы деректерді, шалғайдағы жайылымдарда жаю үшін ауыл шаруашылығы жануарларының басын қалыптастыру туралы мәліметтерді, екпе және аридтік жайылымдарда ауыл шаруашылығы жануарларын жаю ерекшеліктерін, мал айдауға арналған сервитуттар туралы мәліметтерді және мемлекеттік органдар, жеке және (немесе) заңды тұлғалар берген өзге де деректерді қамтиды.</w:t>
      </w:r>
    </w:p>
    <w:bookmarkEnd w:id="14"/>
    <w:bookmarkStart w:name="z21" w:id="15"/>
    <w:p>
      <w:pPr>
        <w:spacing w:after="0"/>
        <w:ind w:left="0"/>
        <w:jc w:val="both"/>
      </w:pPr>
      <w:r>
        <w:rPr>
          <w:rFonts w:ascii="Times New Roman"/>
          <w:b w:val="false"/>
          <w:i w:val="false"/>
          <w:color w:val="000000"/>
          <w:sz w:val="28"/>
        </w:rPr>
        <w:t>
      Әкімшілік-аумақтық бөлініс бойынша Алмалы ауылдық округінде 2 елді мекен бар.</w:t>
      </w:r>
    </w:p>
    <w:bookmarkEnd w:id="15"/>
    <w:bookmarkStart w:name="z22" w:id="16"/>
    <w:p>
      <w:pPr>
        <w:spacing w:after="0"/>
        <w:ind w:left="0"/>
        <w:jc w:val="both"/>
      </w:pPr>
      <w:r>
        <w:rPr>
          <w:rFonts w:ascii="Times New Roman"/>
          <w:b w:val="false"/>
          <w:i w:val="false"/>
          <w:color w:val="000000"/>
          <w:sz w:val="28"/>
        </w:rPr>
        <w:t>
      Алмалы ауылдық округінің жалпы алаңы 7145 гектар (бұдан әрі –га), оның ішінде жайылым – 4513 га.</w:t>
      </w:r>
    </w:p>
    <w:bookmarkEnd w:id="16"/>
    <w:bookmarkStart w:name="z23" w:id="17"/>
    <w:p>
      <w:pPr>
        <w:spacing w:after="0"/>
        <w:ind w:left="0"/>
        <w:jc w:val="both"/>
      </w:pPr>
      <w:r>
        <w:rPr>
          <w:rFonts w:ascii="Times New Roman"/>
          <w:b w:val="false"/>
          <w:i w:val="false"/>
          <w:color w:val="000000"/>
          <w:sz w:val="28"/>
        </w:rPr>
        <w:t>
      Жер санаттары бойынша:</w:t>
      </w:r>
    </w:p>
    <w:bookmarkEnd w:id="17"/>
    <w:bookmarkStart w:name="z24" w:id="18"/>
    <w:p>
      <w:pPr>
        <w:spacing w:after="0"/>
        <w:ind w:left="0"/>
        <w:jc w:val="both"/>
      </w:pPr>
      <w:r>
        <w:rPr>
          <w:rFonts w:ascii="Times New Roman"/>
          <w:b w:val="false"/>
          <w:i w:val="false"/>
          <w:color w:val="000000"/>
          <w:sz w:val="28"/>
        </w:rPr>
        <w:t>
      ауыл шаруашылығы мақсатындағы жерлер - 5022 га;</w:t>
      </w:r>
    </w:p>
    <w:bookmarkEnd w:id="18"/>
    <w:bookmarkStart w:name="z25" w:id="19"/>
    <w:p>
      <w:pPr>
        <w:spacing w:after="0"/>
        <w:ind w:left="0"/>
        <w:jc w:val="both"/>
      </w:pPr>
      <w:r>
        <w:rPr>
          <w:rFonts w:ascii="Times New Roman"/>
          <w:b w:val="false"/>
          <w:i w:val="false"/>
          <w:color w:val="000000"/>
          <w:sz w:val="28"/>
        </w:rPr>
        <w:t>
      елді мекендердің жерлері -1058 га;</w:t>
      </w:r>
    </w:p>
    <w:bookmarkEnd w:id="19"/>
    <w:bookmarkStart w:name="z26" w:id="20"/>
    <w:p>
      <w:pPr>
        <w:spacing w:after="0"/>
        <w:ind w:left="0"/>
        <w:jc w:val="both"/>
      </w:pPr>
      <w:r>
        <w:rPr>
          <w:rFonts w:ascii="Times New Roman"/>
          <w:b w:val="false"/>
          <w:i w:val="false"/>
          <w:color w:val="000000"/>
          <w:sz w:val="28"/>
        </w:rPr>
        <w:t>
      босалқы жерлер –1065 га деп бөлінеді.</w:t>
      </w:r>
    </w:p>
    <w:bookmarkEnd w:id="20"/>
    <w:bookmarkStart w:name="z27" w:id="21"/>
    <w:p>
      <w:pPr>
        <w:spacing w:after="0"/>
        <w:ind w:left="0"/>
        <w:jc w:val="both"/>
      </w:pPr>
      <w:r>
        <w:rPr>
          <w:rFonts w:ascii="Times New Roman"/>
          <w:b w:val="false"/>
          <w:i w:val="false"/>
          <w:color w:val="000000"/>
          <w:sz w:val="28"/>
        </w:rPr>
        <w:t>
      Табиғи жағдайы бойынша Алмалы ауылдық округінің батыс бөлігі шөлді құмды жазықты болып келеді, Шығысы сортаңдала. Климаты континенттік: қысы салыстырмалы түрде жылы, жазы өте ыстық. Қаңтар айының орташа температурасы-12,3°С, шілде айының орташа температурасы-25,3°С. жауын-шашынның орташа жылдық мөлшері 200 мм.</w:t>
      </w:r>
    </w:p>
    <w:bookmarkEnd w:id="21"/>
    <w:bookmarkStart w:name="z28" w:id="22"/>
    <w:p>
      <w:pPr>
        <w:spacing w:after="0"/>
        <w:ind w:left="0"/>
        <w:jc w:val="both"/>
      </w:pPr>
      <w:r>
        <w:rPr>
          <w:rFonts w:ascii="Times New Roman"/>
          <w:b w:val="false"/>
          <w:i w:val="false"/>
          <w:color w:val="000000"/>
          <w:sz w:val="28"/>
        </w:rPr>
        <w:t>
      Топырақ қоңыр сортаң, өзен жайылмаларында -шалғынды.</w:t>
      </w:r>
    </w:p>
    <w:bookmarkEnd w:id="22"/>
    <w:bookmarkStart w:name="z29" w:id="23"/>
    <w:p>
      <w:pPr>
        <w:spacing w:after="0"/>
        <w:ind w:left="0"/>
        <w:jc w:val="both"/>
      </w:pPr>
      <w:r>
        <w:rPr>
          <w:rFonts w:ascii="Times New Roman"/>
          <w:b w:val="false"/>
          <w:i w:val="false"/>
          <w:color w:val="000000"/>
          <w:sz w:val="28"/>
        </w:rPr>
        <w:t>
      2023 жылдың 1 қаңтардағы мал жағдай бойынша Алмалы ауылдық ауылдық округтерде (халықтың жеке ауласы және ЖШС,ШҚ мал басы) 560 бас ірі қара, оның ішінде 315 бас аналығы, 1040 бас қой-ешкі, 200 бас жылқы, 89 бас түйе бар.Оның ішінде:</w:t>
      </w:r>
    </w:p>
    <w:bookmarkEnd w:id="23"/>
    <w:bookmarkStart w:name="z30" w:id="24"/>
    <w:p>
      <w:pPr>
        <w:spacing w:after="0"/>
        <w:ind w:left="0"/>
        <w:jc w:val="both"/>
      </w:pPr>
      <w:r>
        <w:rPr>
          <w:rFonts w:ascii="Times New Roman"/>
          <w:b w:val="false"/>
          <w:i w:val="false"/>
          <w:color w:val="000000"/>
          <w:sz w:val="28"/>
        </w:rPr>
        <w:t>
      Алмалы ауылында ірі қара мал 315 бас, оның ішінде аналығы 159 бас, 381 бас қой-ешкі, жылқы 78 бас, 40 бас түйе.</w:t>
      </w:r>
    </w:p>
    <w:bookmarkEnd w:id="24"/>
    <w:bookmarkStart w:name="z31" w:id="25"/>
    <w:p>
      <w:pPr>
        <w:spacing w:after="0"/>
        <w:ind w:left="0"/>
        <w:jc w:val="both"/>
      </w:pPr>
      <w:r>
        <w:rPr>
          <w:rFonts w:ascii="Times New Roman"/>
          <w:b w:val="false"/>
          <w:i w:val="false"/>
          <w:color w:val="000000"/>
          <w:sz w:val="28"/>
        </w:rPr>
        <w:t>
      Жайылым көлемі 4513 га құрайды.</w:t>
      </w:r>
    </w:p>
    <w:bookmarkEnd w:id="25"/>
    <w:bookmarkStart w:name="z32" w:id="26"/>
    <w:p>
      <w:pPr>
        <w:spacing w:after="0"/>
        <w:ind w:left="0"/>
        <w:jc w:val="both"/>
      </w:pPr>
      <w:r>
        <w:rPr>
          <w:rFonts w:ascii="Times New Roman"/>
          <w:b w:val="false"/>
          <w:i w:val="false"/>
          <w:color w:val="000000"/>
          <w:sz w:val="28"/>
        </w:rPr>
        <w:t>
      Береке ауылында мүйізді ірі қара 116 бас, оның ішінде аналығы 77 бас, қой-ешкі 140 бас, жылқы 36 бас, 23 бас түйе.</w:t>
      </w:r>
    </w:p>
    <w:bookmarkEnd w:id="26"/>
    <w:bookmarkStart w:name="z33" w:id="27"/>
    <w:p>
      <w:pPr>
        <w:spacing w:after="0"/>
        <w:ind w:left="0"/>
        <w:jc w:val="both"/>
      </w:pPr>
      <w:r>
        <w:rPr>
          <w:rFonts w:ascii="Times New Roman"/>
          <w:b w:val="false"/>
          <w:i w:val="false"/>
          <w:color w:val="000000"/>
          <w:sz w:val="28"/>
        </w:rPr>
        <w:t>
      Алмалы ауылдық округінің шаруа және фермерлік қожалықтарындағы мал басы: ірі қара мал 129 бас, оның ішінде аналығы 79 бас, қой-ешкі 519 бас, жылқы 36 бас, 23 бас түйе.</w:t>
      </w:r>
    </w:p>
    <w:bookmarkEnd w:id="27"/>
    <w:bookmarkStart w:name="z34" w:id="28"/>
    <w:p>
      <w:pPr>
        <w:spacing w:after="0"/>
        <w:ind w:left="0"/>
        <w:jc w:val="both"/>
      </w:pPr>
      <w:r>
        <w:rPr>
          <w:rFonts w:ascii="Times New Roman"/>
          <w:b w:val="false"/>
          <w:i w:val="false"/>
          <w:color w:val="000000"/>
          <w:sz w:val="28"/>
        </w:rPr>
        <w:t>
      Алмалы ауылдық округі бойынша ауылшаруашылығы жануарларын қамтамасыз ету үшін барлығы 4513 га жайылым жерлер бар. Босалқы жерден 245 га жайылым бар.</w:t>
      </w:r>
    </w:p>
    <w:bookmarkEnd w:id="28"/>
    <w:bookmarkStart w:name="z35" w:id="29"/>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w:t>
      </w:r>
      <w:r>
        <w:rPr>
          <w:rFonts w:ascii="Times New Roman"/>
          <w:b w:val="false"/>
          <w:i w:val="false"/>
          <w:color w:val="000000"/>
          <w:sz w:val="28"/>
        </w:rPr>
        <w:t>15 бабына</w:t>
      </w:r>
      <w:r>
        <w:rPr>
          <w:rFonts w:ascii="Times New Roman"/>
          <w:b w:val="false"/>
          <w:i w:val="false"/>
          <w:color w:val="000000"/>
          <w:sz w:val="28"/>
        </w:rPr>
        <w:t xml:space="preserve"> сәйкес, жергілікті халықтың (Алмалы, Береке ауылдары) ауыл шаруашылығы жануарларының аналық (сауын) мал басын ұстау бойынша мұқтажын қанағаттандыру үшін елді мекендердің 12390 га мөлшерінде жайылым жерлері бар, жүктеме нормасы 18,0 га/бас. Жайылым алқаптарының қалыптасқан қажеттілігін ауыл шаруашылығы жерлері есебінен толықтыру қажет.</w:t>
      </w:r>
    </w:p>
    <w:bookmarkEnd w:id="29"/>
    <w:bookmarkStart w:name="z36" w:id="30"/>
    <w:p>
      <w:pPr>
        <w:spacing w:after="0"/>
        <w:ind w:left="0"/>
        <w:jc w:val="both"/>
      </w:pPr>
      <w:r>
        <w:rPr>
          <w:rFonts w:ascii="Times New Roman"/>
          <w:b w:val="false"/>
          <w:i w:val="false"/>
          <w:color w:val="000000"/>
          <w:sz w:val="28"/>
        </w:rPr>
        <w:t>
      Жергілікті халықтың басқа ауыл шаруашылық жануарларын жаю бойынша жайылым жерлердің қажеттілігі 13683,6 га құрайды, ауыл шаруашылығы жануарларының 1 басына түсетін жайылым алаңы жүктеме нормасы ірі қара мал– 18,0 га/бас, қой мен ешкілер -3,6 га/бас, жылқы -21,6 га/бас, түйе -25,2 га/бас.</w:t>
      </w:r>
    </w:p>
    <w:bookmarkEnd w:id="30"/>
    <w:bookmarkStart w:name="z37" w:id="31"/>
    <w:p>
      <w:pPr>
        <w:spacing w:after="0"/>
        <w:ind w:left="0"/>
        <w:jc w:val="both"/>
      </w:pPr>
      <w:r>
        <w:rPr>
          <w:rFonts w:ascii="Times New Roman"/>
          <w:b w:val="false"/>
          <w:i w:val="false"/>
          <w:color w:val="000000"/>
          <w:sz w:val="28"/>
        </w:rPr>
        <w:t>
      Қажеттілік:</w:t>
      </w:r>
    </w:p>
    <w:bookmarkEnd w:id="31"/>
    <w:bookmarkStart w:name="z38" w:id="32"/>
    <w:p>
      <w:pPr>
        <w:spacing w:after="0"/>
        <w:ind w:left="0"/>
        <w:jc w:val="both"/>
      </w:pPr>
      <w:r>
        <w:rPr>
          <w:rFonts w:ascii="Times New Roman"/>
          <w:b w:val="false"/>
          <w:i w:val="false"/>
          <w:color w:val="000000"/>
          <w:sz w:val="28"/>
        </w:rPr>
        <w:t>
      МІҚ- 431*18,0= 7758 га</w:t>
      </w:r>
    </w:p>
    <w:bookmarkEnd w:id="32"/>
    <w:bookmarkStart w:name="z39" w:id="33"/>
    <w:p>
      <w:pPr>
        <w:spacing w:after="0"/>
        <w:ind w:left="0"/>
        <w:jc w:val="both"/>
      </w:pPr>
      <w:r>
        <w:rPr>
          <w:rFonts w:ascii="Times New Roman"/>
          <w:b w:val="false"/>
          <w:i w:val="false"/>
          <w:color w:val="000000"/>
          <w:sz w:val="28"/>
        </w:rPr>
        <w:t>
      Қой,ешкі- 521*3,6= 1875,6 га</w:t>
      </w:r>
    </w:p>
    <w:bookmarkEnd w:id="33"/>
    <w:bookmarkStart w:name="z40" w:id="34"/>
    <w:p>
      <w:pPr>
        <w:spacing w:after="0"/>
        <w:ind w:left="0"/>
        <w:jc w:val="both"/>
      </w:pPr>
      <w:r>
        <w:rPr>
          <w:rFonts w:ascii="Times New Roman"/>
          <w:b w:val="false"/>
          <w:i w:val="false"/>
          <w:color w:val="000000"/>
          <w:sz w:val="28"/>
        </w:rPr>
        <w:t>
      Жылқы- 114*21,6=2462,4 га</w:t>
      </w:r>
    </w:p>
    <w:bookmarkEnd w:id="34"/>
    <w:bookmarkStart w:name="z41" w:id="35"/>
    <w:p>
      <w:pPr>
        <w:spacing w:after="0"/>
        <w:ind w:left="0"/>
        <w:jc w:val="both"/>
      </w:pPr>
      <w:r>
        <w:rPr>
          <w:rFonts w:ascii="Times New Roman"/>
          <w:b w:val="false"/>
          <w:i w:val="false"/>
          <w:color w:val="000000"/>
          <w:sz w:val="28"/>
        </w:rPr>
        <w:t>
      Түйе-63*25,2= 1587,6 га</w:t>
      </w:r>
    </w:p>
    <w:bookmarkEnd w:id="35"/>
    <w:bookmarkStart w:name="z42" w:id="36"/>
    <w:p>
      <w:pPr>
        <w:spacing w:after="0"/>
        <w:ind w:left="0"/>
        <w:jc w:val="both"/>
      </w:pPr>
      <w:r>
        <w:rPr>
          <w:rFonts w:ascii="Times New Roman"/>
          <w:b w:val="false"/>
          <w:i w:val="false"/>
          <w:color w:val="000000"/>
          <w:sz w:val="28"/>
        </w:rPr>
        <w:t>
      7758 га +1875,6 га+2462,4 га +1587,6 га=13683,6 га</w:t>
      </w:r>
    </w:p>
    <w:bookmarkEnd w:id="36"/>
    <w:bookmarkStart w:name="z43" w:id="37"/>
    <w:p>
      <w:pPr>
        <w:spacing w:after="0"/>
        <w:ind w:left="0"/>
        <w:jc w:val="both"/>
      </w:pPr>
      <w:r>
        <w:rPr>
          <w:rFonts w:ascii="Times New Roman"/>
          <w:b w:val="false"/>
          <w:i w:val="false"/>
          <w:color w:val="000000"/>
          <w:sz w:val="28"/>
        </w:rPr>
        <w:t xml:space="preserve">
      Алмалы ауылдық округінің жергілікті халқының ауыл шаруашылығы жануарларының мал басын ұстау үшін – 9170,6 га көлеміндегі жайылымдық алқаптардың қажеттілігін шекаралас орналасқан Атырау қаласының босалқы жер есебінен толықтыру қажет,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w:t>
      </w:r>
    </w:p>
    <w:bookmarkEnd w:id="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Алмалы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1-қосымшасы</w:t>
            </w:r>
          </w:p>
        </w:tc>
      </w:tr>
    </w:tbl>
    <w:bookmarkStart w:name="z45" w:id="3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Алмалы ауылдық округі аумағында жайылымдардың орналасу схемасы</w:t>
      </w:r>
    </w:p>
    <w:bookmarkEnd w:id="38"/>
    <w:bookmarkStart w:name="z46" w:id="39"/>
    <w:p>
      <w:pPr>
        <w:spacing w:after="0"/>
        <w:ind w:left="0"/>
        <w:jc w:val="both"/>
      </w:pPr>
      <w:r>
        <w:rPr>
          <w:rFonts w:ascii="Times New Roman"/>
          <w:b w:val="false"/>
          <w:i w:val="false"/>
          <w:color w:val="000000"/>
          <w:sz w:val="28"/>
        </w:rPr>
        <w:t xml:space="preserve">
      </w:t>
      </w:r>
    </w:p>
    <w:bookmarkEnd w:id="39"/>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 w:id="40"/>
    <w:p>
      <w:pPr>
        <w:spacing w:after="0"/>
        <w:ind w:left="0"/>
        <w:jc w:val="both"/>
      </w:pPr>
      <w:r>
        <w:rPr>
          <w:rFonts w:ascii="Times New Roman"/>
          <w:b w:val="false"/>
          <w:i w:val="false"/>
          <w:color w:val="000000"/>
          <w:sz w:val="28"/>
        </w:rPr>
        <w:t xml:space="preserve">
      </w:t>
      </w:r>
    </w:p>
    <w:bookmarkEnd w:id="40"/>
    <w:p>
      <w:pPr>
        <w:spacing w:after="0"/>
        <w:ind w:left="0"/>
        <w:jc w:val="both"/>
      </w:pPr>
      <w:r>
        <w:drawing>
          <wp:inline distT="0" distB="0" distL="0" distR="0">
            <wp:extent cx="6146800" cy="233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6146800" cy="233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 w:id="41"/>
    <w:p>
      <w:pPr>
        <w:spacing w:after="0"/>
        <w:ind w:left="0"/>
        <w:jc w:val="left"/>
      </w:pPr>
      <w:r>
        <w:rPr>
          <w:rFonts w:ascii="Times New Roman"/>
          <w:b/>
          <w:i w:val="false"/>
          <w:color w:val="000000"/>
        </w:rPr>
        <w:t xml:space="preserve"> Алмалы ауылдық округінің аумағында жайылымдардың орналасу схемасына (картасына) қоса берілетін жер учаскелерінің меншік иелері мен жер пайдаланушыларының тізімі</w:t>
      </w:r>
    </w:p>
    <w:bookmarkEnd w:id="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учаскелердің және жер пайдаланушылардың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Атындағы мал басы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 w:id="42"/>
          <w:p>
            <w:pPr>
              <w:spacing w:after="20"/>
              <w:ind w:left="20"/>
              <w:jc w:val="both"/>
            </w:pPr>
            <w:r>
              <w:rPr>
                <w:rFonts w:ascii="Times New Roman"/>
                <w:b w:val="false"/>
                <w:i w:val="false"/>
                <w:color w:val="000000"/>
                <w:sz w:val="20"/>
              </w:rPr>
              <w:t>
Жайылымдардың қажеттілігі,</w:t>
            </w:r>
          </w:p>
          <w:bookmarkEnd w:id="42"/>
          <w:p>
            <w:pPr>
              <w:spacing w:after="20"/>
              <w:ind w:left="20"/>
              <w:jc w:val="both"/>
            </w:pPr>
            <w:r>
              <w:rPr>
                <w:rFonts w:ascii="Times New Roman"/>
                <w:b w:val="false"/>
                <w:i w:val="false"/>
                <w:color w:val="000000"/>
                <w:sz w:val="20"/>
              </w:rPr>
              <w:t>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Далбаев Ануарбек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1" w:id="43"/>
          <w:p>
            <w:pPr>
              <w:spacing w:after="20"/>
              <w:ind w:left="20"/>
              <w:jc w:val="both"/>
            </w:pPr>
            <w:r>
              <w:rPr>
                <w:rFonts w:ascii="Times New Roman"/>
                <w:b w:val="false"/>
                <w:i w:val="false"/>
                <w:color w:val="000000"/>
                <w:sz w:val="20"/>
              </w:rPr>
              <w:t>
МІҚ-28бас,</w:t>
            </w:r>
          </w:p>
          <w:bookmarkEnd w:id="43"/>
          <w:p>
            <w:pPr>
              <w:spacing w:after="20"/>
              <w:ind w:left="20"/>
              <w:jc w:val="both"/>
            </w:pPr>
            <w:r>
              <w:rPr>
                <w:rFonts w:ascii="Times New Roman"/>
                <w:b w:val="false"/>
                <w:i w:val="false"/>
                <w:color w:val="000000"/>
                <w:sz w:val="20"/>
              </w:rPr>
              <w:t>
</w:t>
            </w:r>
            <w:r>
              <w:rPr>
                <w:rFonts w:ascii="Times New Roman"/>
                <w:b w:val="false"/>
                <w:i w:val="false"/>
                <w:color w:val="000000"/>
                <w:sz w:val="20"/>
              </w:rPr>
              <w:t>ҰМ- 6 бас,</w:t>
            </w:r>
          </w:p>
          <w:p>
            <w:pPr>
              <w:spacing w:after="20"/>
              <w:ind w:left="20"/>
              <w:jc w:val="both"/>
            </w:pPr>
            <w:r>
              <w:rPr>
                <w:rFonts w:ascii="Times New Roman"/>
                <w:b w:val="false"/>
                <w:i w:val="false"/>
                <w:color w:val="000000"/>
                <w:sz w:val="20"/>
              </w:rPr>
              <w:t>
жылқы-3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3" w:id="44"/>
          <w:p>
            <w:pPr>
              <w:spacing w:after="20"/>
              <w:ind w:left="20"/>
              <w:jc w:val="both"/>
            </w:pPr>
            <w:r>
              <w:rPr>
                <w:rFonts w:ascii="Times New Roman"/>
                <w:b w:val="false"/>
                <w:i w:val="false"/>
                <w:color w:val="000000"/>
                <w:sz w:val="20"/>
              </w:rPr>
              <w:t>
28*18,0 га=504 га</w:t>
            </w:r>
          </w:p>
          <w:bookmarkEnd w:id="44"/>
          <w:p>
            <w:pPr>
              <w:spacing w:after="20"/>
              <w:ind w:left="20"/>
              <w:jc w:val="both"/>
            </w:pPr>
            <w:r>
              <w:rPr>
                <w:rFonts w:ascii="Times New Roman"/>
                <w:b w:val="false"/>
                <w:i w:val="false"/>
                <w:color w:val="000000"/>
                <w:sz w:val="20"/>
              </w:rPr>
              <w:t>
</w:t>
            </w:r>
            <w:r>
              <w:rPr>
                <w:rFonts w:ascii="Times New Roman"/>
                <w:b w:val="false"/>
                <w:i w:val="false"/>
                <w:color w:val="000000"/>
                <w:sz w:val="20"/>
              </w:rPr>
              <w:t>6*3,6 га=21,6 га</w:t>
            </w:r>
          </w:p>
          <w:p>
            <w:pPr>
              <w:spacing w:after="20"/>
              <w:ind w:left="20"/>
              <w:jc w:val="both"/>
            </w:pPr>
            <w:r>
              <w:rPr>
                <w:rFonts w:ascii="Times New Roman"/>
                <w:b w:val="false"/>
                <w:i w:val="false"/>
                <w:color w:val="000000"/>
                <w:sz w:val="20"/>
              </w:rPr>
              <w:t>
</w:t>
            </w:r>
            <w:r>
              <w:rPr>
                <w:rFonts w:ascii="Times New Roman"/>
                <w:b w:val="false"/>
                <w:i w:val="false"/>
                <w:color w:val="000000"/>
                <w:sz w:val="20"/>
              </w:rPr>
              <w:t>3 *21,6 га=64,8 га</w:t>
            </w:r>
          </w:p>
          <w:p>
            <w:pPr>
              <w:spacing w:after="20"/>
              <w:ind w:left="20"/>
              <w:jc w:val="both"/>
            </w:pPr>
            <w:r>
              <w:rPr>
                <w:rFonts w:ascii="Times New Roman"/>
                <w:b w:val="false"/>
                <w:i w:val="false"/>
                <w:color w:val="000000"/>
                <w:sz w:val="20"/>
              </w:rPr>
              <w:t>
504 га+21,6 га+64,8 га=590,4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Нигметуллин Сансызбай "Қабдығали"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*18,0 га=18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Серикбаева Маруся "Қуаныш"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6" w:id="45"/>
          <w:p>
            <w:pPr>
              <w:spacing w:after="20"/>
              <w:ind w:left="20"/>
              <w:jc w:val="both"/>
            </w:pPr>
            <w:r>
              <w:rPr>
                <w:rFonts w:ascii="Times New Roman"/>
                <w:b w:val="false"/>
                <w:i w:val="false"/>
                <w:color w:val="000000"/>
                <w:sz w:val="20"/>
              </w:rPr>
              <w:t>
МІҚ-6 бас</w:t>
            </w:r>
          </w:p>
          <w:bookmarkEnd w:id="45"/>
          <w:p>
            <w:pPr>
              <w:spacing w:after="20"/>
              <w:ind w:left="20"/>
              <w:jc w:val="both"/>
            </w:pPr>
            <w:r>
              <w:rPr>
                <w:rFonts w:ascii="Times New Roman"/>
                <w:b w:val="false"/>
                <w:i w:val="false"/>
                <w:color w:val="000000"/>
                <w:sz w:val="20"/>
              </w:rPr>
              <w:t>
</w:t>
            </w:r>
            <w:r>
              <w:rPr>
                <w:rFonts w:ascii="Times New Roman"/>
                <w:b w:val="false"/>
                <w:i w:val="false"/>
                <w:color w:val="000000"/>
                <w:sz w:val="20"/>
              </w:rPr>
              <w:t>ҰМ- 24 бас,</w:t>
            </w:r>
          </w:p>
          <w:p>
            <w:pPr>
              <w:spacing w:after="20"/>
              <w:ind w:left="20"/>
              <w:jc w:val="both"/>
            </w:pPr>
            <w:r>
              <w:rPr>
                <w:rFonts w:ascii="Times New Roman"/>
                <w:b w:val="false"/>
                <w:i w:val="false"/>
                <w:color w:val="000000"/>
                <w:sz w:val="20"/>
              </w:rPr>
              <w:t>
жылқы-6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 w:id="46"/>
          <w:p>
            <w:pPr>
              <w:spacing w:after="20"/>
              <w:ind w:left="20"/>
              <w:jc w:val="both"/>
            </w:pPr>
            <w:r>
              <w:rPr>
                <w:rFonts w:ascii="Times New Roman"/>
                <w:b w:val="false"/>
                <w:i w:val="false"/>
                <w:color w:val="000000"/>
                <w:sz w:val="20"/>
              </w:rPr>
              <w:t>
6*18,0 га=108 га</w:t>
            </w:r>
          </w:p>
          <w:bookmarkEnd w:id="46"/>
          <w:p>
            <w:pPr>
              <w:spacing w:after="20"/>
              <w:ind w:left="20"/>
              <w:jc w:val="both"/>
            </w:pPr>
            <w:r>
              <w:rPr>
                <w:rFonts w:ascii="Times New Roman"/>
                <w:b w:val="false"/>
                <w:i w:val="false"/>
                <w:color w:val="000000"/>
                <w:sz w:val="20"/>
              </w:rPr>
              <w:t>
</w:t>
            </w:r>
            <w:r>
              <w:rPr>
                <w:rFonts w:ascii="Times New Roman"/>
                <w:b w:val="false"/>
                <w:i w:val="false"/>
                <w:color w:val="000000"/>
                <w:sz w:val="20"/>
              </w:rPr>
              <w:t>24*3,6 га=86,4 га</w:t>
            </w:r>
          </w:p>
          <w:p>
            <w:pPr>
              <w:spacing w:after="20"/>
              <w:ind w:left="20"/>
              <w:jc w:val="both"/>
            </w:pPr>
            <w:r>
              <w:rPr>
                <w:rFonts w:ascii="Times New Roman"/>
                <w:b w:val="false"/>
                <w:i w:val="false"/>
                <w:color w:val="000000"/>
                <w:sz w:val="20"/>
              </w:rPr>
              <w:t>
</w:t>
            </w:r>
            <w:r>
              <w:rPr>
                <w:rFonts w:ascii="Times New Roman"/>
                <w:b w:val="false"/>
                <w:i w:val="false"/>
                <w:color w:val="000000"/>
                <w:sz w:val="20"/>
              </w:rPr>
              <w:t>6 *21,6 га=129,6 га</w:t>
            </w:r>
          </w:p>
          <w:p>
            <w:pPr>
              <w:spacing w:after="20"/>
              <w:ind w:left="20"/>
              <w:jc w:val="both"/>
            </w:pPr>
            <w:r>
              <w:rPr>
                <w:rFonts w:ascii="Times New Roman"/>
                <w:b w:val="false"/>
                <w:i w:val="false"/>
                <w:color w:val="000000"/>
                <w:sz w:val="20"/>
              </w:rPr>
              <w:t xml:space="preserve">
108 га+86,4 га+129,6 га=324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 w:id="47"/>
          <w:p>
            <w:pPr>
              <w:spacing w:after="20"/>
              <w:ind w:left="20"/>
              <w:jc w:val="both"/>
            </w:pPr>
            <w:r>
              <w:rPr>
                <w:rFonts w:ascii="Times New Roman"/>
                <w:b w:val="false"/>
                <w:i w:val="false"/>
                <w:color w:val="000000"/>
                <w:sz w:val="20"/>
              </w:rPr>
              <w:t>
Текешов Болат</w:t>
            </w:r>
          </w:p>
          <w:bookmarkEnd w:id="47"/>
          <w:p>
            <w:pPr>
              <w:spacing w:after="20"/>
              <w:ind w:left="20"/>
              <w:jc w:val="both"/>
            </w:pPr>
            <w:r>
              <w:rPr>
                <w:rFonts w:ascii="Times New Roman"/>
                <w:b w:val="false"/>
                <w:i w:val="false"/>
                <w:color w:val="000000"/>
                <w:sz w:val="20"/>
              </w:rPr>
              <w:t>
"Атамұра"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 w:id="48"/>
          <w:p>
            <w:pPr>
              <w:spacing w:after="20"/>
              <w:ind w:left="20"/>
              <w:jc w:val="both"/>
            </w:pPr>
            <w:r>
              <w:rPr>
                <w:rFonts w:ascii="Times New Roman"/>
                <w:b w:val="false"/>
                <w:i w:val="false"/>
                <w:color w:val="000000"/>
                <w:sz w:val="20"/>
              </w:rPr>
              <w:t>
МІҚ-7 бас</w:t>
            </w:r>
          </w:p>
          <w:bookmarkEnd w:id="48"/>
          <w:p>
            <w:pPr>
              <w:spacing w:after="20"/>
              <w:ind w:left="20"/>
              <w:jc w:val="both"/>
            </w:pPr>
            <w:r>
              <w:rPr>
                <w:rFonts w:ascii="Times New Roman"/>
                <w:b w:val="false"/>
                <w:i w:val="false"/>
                <w:color w:val="000000"/>
                <w:sz w:val="20"/>
              </w:rPr>
              <w:t>
жылқы-15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 w:id="49"/>
          <w:p>
            <w:pPr>
              <w:spacing w:after="20"/>
              <w:ind w:left="20"/>
              <w:jc w:val="both"/>
            </w:pPr>
            <w:r>
              <w:rPr>
                <w:rFonts w:ascii="Times New Roman"/>
                <w:b w:val="false"/>
                <w:i w:val="false"/>
                <w:color w:val="000000"/>
                <w:sz w:val="20"/>
              </w:rPr>
              <w:t>
7*18,0 га=126 га</w:t>
            </w:r>
          </w:p>
          <w:bookmarkEnd w:id="49"/>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15 *21,6 га =324 га </w:t>
            </w:r>
          </w:p>
          <w:p>
            <w:pPr>
              <w:spacing w:after="20"/>
              <w:ind w:left="20"/>
              <w:jc w:val="both"/>
            </w:pPr>
            <w:r>
              <w:rPr>
                <w:rFonts w:ascii="Times New Roman"/>
                <w:b w:val="false"/>
                <w:i w:val="false"/>
                <w:color w:val="000000"/>
                <w:sz w:val="20"/>
              </w:rPr>
              <w:t>
108 га+324 га=432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Туленов Амангелді "Боранқұл"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 w:id="50"/>
          <w:p>
            <w:pPr>
              <w:spacing w:after="20"/>
              <w:ind w:left="20"/>
              <w:jc w:val="both"/>
            </w:pPr>
            <w:r>
              <w:rPr>
                <w:rFonts w:ascii="Times New Roman"/>
                <w:b w:val="false"/>
                <w:i w:val="false"/>
                <w:color w:val="000000"/>
                <w:sz w:val="20"/>
              </w:rPr>
              <w:t>
МІҚ-4 бас</w:t>
            </w:r>
          </w:p>
          <w:bookmarkEnd w:id="50"/>
          <w:p>
            <w:pPr>
              <w:spacing w:after="20"/>
              <w:ind w:left="20"/>
              <w:jc w:val="both"/>
            </w:pPr>
            <w:r>
              <w:rPr>
                <w:rFonts w:ascii="Times New Roman"/>
                <w:b w:val="false"/>
                <w:i w:val="false"/>
                <w:color w:val="000000"/>
                <w:sz w:val="20"/>
              </w:rPr>
              <w:t>
</w:t>
            </w:r>
            <w:r>
              <w:rPr>
                <w:rFonts w:ascii="Times New Roman"/>
                <w:b w:val="false"/>
                <w:i w:val="false"/>
                <w:color w:val="000000"/>
                <w:sz w:val="20"/>
              </w:rPr>
              <w:t>ҰМ- 3 бас,</w:t>
            </w:r>
          </w:p>
          <w:p>
            <w:pPr>
              <w:spacing w:after="20"/>
              <w:ind w:left="20"/>
              <w:jc w:val="both"/>
            </w:pPr>
            <w:r>
              <w:rPr>
                <w:rFonts w:ascii="Times New Roman"/>
                <w:b w:val="false"/>
                <w:i w:val="false"/>
                <w:color w:val="000000"/>
                <w:sz w:val="20"/>
              </w:rPr>
              <w:t>
жылқы-13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 w:id="51"/>
          <w:p>
            <w:pPr>
              <w:spacing w:after="20"/>
              <w:ind w:left="20"/>
              <w:jc w:val="both"/>
            </w:pPr>
            <w:r>
              <w:rPr>
                <w:rFonts w:ascii="Times New Roman"/>
                <w:b w:val="false"/>
                <w:i w:val="false"/>
                <w:color w:val="000000"/>
                <w:sz w:val="20"/>
              </w:rPr>
              <w:t>
4*18,0 га=72 га</w:t>
            </w:r>
          </w:p>
          <w:bookmarkEnd w:id="51"/>
          <w:p>
            <w:pPr>
              <w:spacing w:after="20"/>
              <w:ind w:left="20"/>
              <w:jc w:val="both"/>
            </w:pPr>
            <w:r>
              <w:rPr>
                <w:rFonts w:ascii="Times New Roman"/>
                <w:b w:val="false"/>
                <w:i w:val="false"/>
                <w:color w:val="000000"/>
                <w:sz w:val="20"/>
              </w:rPr>
              <w:t>
</w:t>
            </w:r>
            <w:r>
              <w:rPr>
                <w:rFonts w:ascii="Times New Roman"/>
                <w:b w:val="false"/>
                <w:i w:val="false"/>
                <w:color w:val="000000"/>
                <w:sz w:val="20"/>
              </w:rPr>
              <w:t>3*3,6 га=10,8 га</w:t>
            </w:r>
          </w:p>
          <w:p>
            <w:pPr>
              <w:spacing w:after="20"/>
              <w:ind w:left="20"/>
              <w:jc w:val="both"/>
            </w:pPr>
            <w:r>
              <w:rPr>
                <w:rFonts w:ascii="Times New Roman"/>
                <w:b w:val="false"/>
                <w:i w:val="false"/>
                <w:color w:val="000000"/>
                <w:sz w:val="20"/>
              </w:rPr>
              <w:t>
</w:t>
            </w:r>
            <w:r>
              <w:rPr>
                <w:rFonts w:ascii="Times New Roman"/>
                <w:b w:val="false"/>
                <w:i w:val="false"/>
                <w:color w:val="000000"/>
                <w:sz w:val="20"/>
              </w:rPr>
              <w:t>13 *21,6 га=280,8 га</w:t>
            </w:r>
          </w:p>
          <w:p>
            <w:pPr>
              <w:spacing w:after="20"/>
              <w:ind w:left="20"/>
              <w:jc w:val="both"/>
            </w:pPr>
            <w:r>
              <w:rPr>
                <w:rFonts w:ascii="Times New Roman"/>
                <w:b w:val="false"/>
                <w:i w:val="false"/>
                <w:color w:val="000000"/>
                <w:sz w:val="20"/>
              </w:rPr>
              <w:t xml:space="preserve">
72 га+10,8 га+280,8 га=363,6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Аекешов Нұртас "Мирас"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Түйе-11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11*25,2 га=277,2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Жамбаулов Аканбек "Жамбаулов"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 w:id="52"/>
          <w:p>
            <w:pPr>
              <w:spacing w:after="20"/>
              <w:ind w:left="20"/>
              <w:jc w:val="both"/>
            </w:pPr>
            <w:r>
              <w:rPr>
                <w:rFonts w:ascii="Times New Roman"/>
                <w:b w:val="false"/>
                <w:i w:val="false"/>
                <w:color w:val="000000"/>
                <w:sz w:val="20"/>
              </w:rPr>
              <w:t>
МІҚ-23 бас</w:t>
            </w:r>
          </w:p>
          <w:bookmarkEnd w:id="52"/>
          <w:p>
            <w:pPr>
              <w:spacing w:after="20"/>
              <w:ind w:left="20"/>
              <w:jc w:val="both"/>
            </w:pPr>
            <w:r>
              <w:rPr>
                <w:rFonts w:ascii="Times New Roman"/>
                <w:b w:val="false"/>
                <w:i w:val="false"/>
                <w:color w:val="000000"/>
                <w:sz w:val="20"/>
              </w:rPr>
              <w:t>
</w:t>
            </w:r>
            <w:r>
              <w:rPr>
                <w:rFonts w:ascii="Times New Roman"/>
                <w:b w:val="false"/>
                <w:i w:val="false"/>
                <w:color w:val="000000"/>
                <w:sz w:val="20"/>
              </w:rPr>
              <w:t>ҰМ- 84 бас,</w:t>
            </w:r>
          </w:p>
          <w:p>
            <w:pPr>
              <w:spacing w:after="20"/>
              <w:ind w:left="20"/>
              <w:jc w:val="both"/>
            </w:pPr>
            <w:r>
              <w:rPr>
                <w:rFonts w:ascii="Times New Roman"/>
                <w:b w:val="false"/>
                <w:i w:val="false"/>
                <w:color w:val="000000"/>
                <w:sz w:val="20"/>
              </w:rPr>
              <w:t>
жылқы-5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 w:id="53"/>
          <w:p>
            <w:pPr>
              <w:spacing w:after="20"/>
              <w:ind w:left="20"/>
              <w:jc w:val="both"/>
            </w:pPr>
            <w:r>
              <w:rPr>
                <w:rFonts w:ascii="Times New Roman"/>
                <w:b w:val="false"/>
                <w:i w:val="false"/>
                <w:color w:val="000000"/>
                <w:sz w:val="20"/>
              </w:rPr>
              <w:t>
23*18,0 га=414 га</w:t>
            </w:r>
          </w:p>
          <w:bookmarkEnd w:id="53"/>
          <w:p>
            <w:pPr>
              <w:spacing w:after="20"/>
              <w:ind w:left="20"/>
              <w:jc w:val="both"/>
            </w:pPr>
            <w:r>
              <w:rPr>
                <w:rFonts w:ascii="Times New Roman"/>
                <w:b w:val="false"/>
                <w:i w:val="false"/>
                <w:color w:val="000000"/>
                <w:sz w:val="20"/>
              </w:rPr>
              <w:t>
</w:t>
            </w:r>
            <w:r>
              <w:rPr>
                <w:rFonts w:ascii="Times New Roman"/>
                <w:b w:val="false"/>
                <w:i w:val="false"/>
                <w:color w:val="000000"/>
                <w:sz w:val="20"/>
              </w:rPr>
              <w:t>84*3,6 га=302,4 га</w:t>
            </w:r>
          </w:p>
          <w:p>
            <w:pPr>
              <w:spacing w:after="20"/>
              <w:ind w:left="20"/>
              <w:jc w:val="both"/>
            </w:pPr>
            <w:r>
              <w:rPr>
                <w:rFonts w:ascii="Times New Roman"/>
                <w:b w:val="false"/>
                <w:i w:val="false"/>
                <w:color w:val="000000"/>
                <w:sz w:val="20"/>
              </w:rPr>
              <w:t>
</w:t>
            </w:r>
            <w:r>
              <w:rPr>
                <w:rFonts w:ascii="Times New Roman"/>
                <w:b w:val="false"/>
                <w:i w:val="false"/>
                <w:color w:val="000000"/>
                <w:sz w:val="20"/>
              </w:rPr>
              <w:t>5 *21,6 га=108 га</w:t>
            </w:r>
          </w:p>
          <w:p>
            <w:pPr>
              <w:spacing w:after="20"/>
              <w:ind w:left="20"/>
              <w:jc w:val="both"/>
            </w:pPr>
            <w:r>
              <w:rPr>
                <w:rFonts w:ascii="Times New Roman"/>
                <w:b w:val="false"/>
                <w:i w:val="false"/>
                <w:color w:val="000000"/>
                <w:sz w:val="20"/>
              </w:rPr>
              <w:t xml:space="preserve">
414 га+302,4 га+108 га=824,4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Макиева Орынша "Қарабура"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МІҚ-9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*18,0 га=162,0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Ломаев Аслан ТОО "Эроль"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*18,0 га=432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Абилов Талғат "Адиль"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 w:id="54"/>
          <w:p>
            <w:pPr>
              <w:spacing w:after="20"/>
              <w:ind w:left="20"/>
              <w:jc w:val="both"/>
            </w:pPr>
            <w:r>
              <w:rPr>
                <w:rFonts w:ascii="Times New Roman"/>
                <w:b w:val="false"/>
                <w:i w:val="false"/>
                <w:color w:val="000000"/>
                <w:sz w:val="20"/>
              </w:rPr>
              <w:t>
МІҚ-3 бас,</w:t>
            </w:r>
          </w:p>
          <w:bookmarkEnd w:id="54"/>
          <w:p>
            <w:pPr>
              <w:spacing w:after="20"/>
              <w:ind w:left="20"/>
              <w:jc w:val="both"/>
            </w:pPr>
            <w:r>
              <w:rPr>
                <w:rFonts w:ascii="Times New Roman"/>
                <w:b w:val="false"/>
                <w:i w:val="false"/>
                <w:color w:val="000000"/>
                <w:sz w:val="20"/>
              </w:rPr>
              <w:t>
ҰМ- 32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 w:id="55"/>
          <w:p>
            <w:pPr>
              <w:spacing w:after="20"/>
              <w:ind w:left="20"/>
              <w:jc w:val="both"/>
            </w:pPr>
            <w:r>
              <w:rPr>
                <w:rFonts w:ascii="Times New Roman"/>
                <w:b w:val="false"/>
                <w:i w:val="false"/>
                <w:color w:val="000000"/>
                <w:sz w:val="20"/>
              </w:rPr>
              <w:t>
3*18,0 га=54 га</w:t>
            </w:r>
          </w:p>
          <w:bookmarkEnd w:id="55"/>
          <w:p>
            <w:pPr>
              <w:spacing w:after="20"/>
              <w:ind w:left="20"/>
              <w:jc w:val="both"/>
            </w:pPr>
            <w:r>
              <w:rPr>
                <w:rFonts w:ascii="Times New Roman"/>
                <w:b w:val="false"/>
                <w:i w:val="false"/>
                <w:color w:val="000000"/>
                <w:sz w:val="20"/>
              </w:rPr>
              <w:t>
</w:t>
            </w:r>
            <w:r>
              <w:rPr>
                <w:rFonts w:ascii="Times New Roman"/>
                <w:b w:val="false"/>
                <w:i w:val="false"/>
                <w:color w:val="000000"/>
                <w:sz w:val="20"/>
              </w:rPr>
              <w:t>32*3,6 га=115,2 га</w:t>
            </w:r>
          </w:p>
          <w:p>
            <w:pPr>
              <w:spacing w:after="20"/>
              <w:ind w:left="20"/>
              <w:jc w:val="both"/>
            </w:pPr>
            <w:r>
              <w:rPr>
                <w:rFonts w:ascii="Times New Roman"/>
                <w:b w:val="false"/>
                <w:i w:val="false"/>
                <w:color w:val="000000"/>
                <w:sz w:val="20"/>
              </w:rPr>
              <w:t>
54 га+115,2 га=169,2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Нсанбаев Болат "Шархат"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 w:id="56"/>
          <w:p>
            <w:pPr>
              <w:spacing w:after="20"/>
              <w:ind w:left="20"/>
              <w:jc w:val="both"/>
            </w:pPr>
            <w:r>
              <w:rPr>
                <w:rFonts w:ascii="Times New Roman"/>
                <w:b w:val="false"/>
                <w:i w:val="false"/>
                <w:color w:val="000000"/>
                <w:sz w:val="20"/>
              </w:rPr>
              <w:t>
ҰМ- 311 бас,</w:t>
            </w:r>
          </w:p>
          <w:bookmarkEnd w:id="56"/>
          <w:p>
            <w:pPr>
              <w:spacing w:after="20"/>
              <w:ind w:left="20"/>
              <w:jc w:val="both"/>
            </w:pPr>
            <w:r>
              <w:rPr>
                <w:rFonts w:ascii="Times New Roman"/>
                <w:b w:val="false"/>
                <w:i w:val="false"/>
                <w:color w:val="000000"/>
                <w:sz w:val="20"/>
              </w:rPr>
              <w:t>
жылқы-3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 w:id="57"/>
          <w:p>
            <w:pPr>
              <w:spacing w:after="20"/>
              <w:ind w:left="20"/>
              <w:jc w:val="both"/>
            </w:pPr>
            <w:r>
              <w:rPr>
                <w:rFonts w:ascii="Times New Roman"/>
                <w:b w:val="false"/>
                <w:i w:val="false"/>
                <w:color w:val="000000"/>
                <w:sz w:val="20"/>
              </w:rPr>
              <w:t>
311*3,6 га=1119,6 га</w:t>
            </w:r>
          </w:p>
          <w:bookmarkEnd w:id="57"/>
          <w:p>
            <w:pPr>
              <w:spacing w:after="20"/>
              <w:ind w:left="20"/>
              <w:jc w:val="both"/>
            </w:pPr>
            <w:r>
              <w:rPr>
                <w:rFonts w:ascii="Times New Roman"/>
                <w:b w:val="false"/>
                <w:i w:val="false"/>
                <w:color w:val="000000"/>
                <w:sz w:val="20"/>
              </w:rPr>
              <w:t>
</w:t>
            </w:r>
            <w:r>
              <w:rPr>
                <w:rFonts w:ascii="Times New Roman"/>
                <w:b w:val="false"/>
                <w:i w:val="false"/>
                <w:color w:val="000000"/>
                <w:sz w:val="20"/>
              </w:rPr>
              <w:t>3 *21,6 га=64,8 га</w:t>
            </w:r>
          </w:p>
          <w:p>
            <w:pPr>
              <w:spacing w:after="20"/>
              <w:ind w:left="20"/>
              <w:jc w:val="both"/>
            </w:pPr>
            <w:r>
              <w:rPr>
                <w:rFonts w:ascii="Times New Roman"/>
                <w:b w:val="false"/>
                <w:i w:val="false"/>
                <w:color w:val="000000"/>
                <w:sz w:val="20"/>
              </w:rPr>
              <w:t>
1119,6 га+64,8 га=1184,4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Кабдешов Алибек "Райгуль"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6*25,2 га=151,2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bookmarkStart w:name="z81" w:id="58"/>
    <w:p>
      <w:pPr>
        <w:spacing w:after="0"/>
        <w:ind w:left="0"/>
        <w:jc w:val="left"/>
      </w:pPr>
      <w:r>
        <w:rPr>
          <w:rFonts w:ascii="Times New Roman"/>
          <w:b/>
          <w:i w:val="false"/>
          <w:color w:val="000000"/>
        </w:rPr>
        <w:t xml:space="preserve"> Алмалы ауылдық округінің елді мекендер шегіндегі жайылымдық алқаптар мен мал басы саны туралы мәлімет</w:t>
      </w:r>
    </w:p>
    <w:bookmarkEnd w:id="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Жайылым алаңы,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Мал басы саны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қажеттілігі,га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жетіспеушілігі немесе артықтығы,га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Алмалы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 w:id="59"/>
          <w:p>
            <w:pPr>
              <w:spacing w:after="20"/>
              <w:ind w:left="20"/>
              <w:jc w:val="both"/>
            </w:pPr>
            <w:r>
              <w:rPr>
                <w:rFonts w:ascii="Times New Roman"/>
                <w:b w:val="false"/>
                <w:i w:val="false"/>
                <w:color w:val="000000"/>
                <w:sz w:val="20"/>
              </w:rPr>
              <w:t>
МІҚ- 315 бас</w:t>
            </w:r>
          </w:p>
          <w:bookmarkEnd w:id="59"/>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басы-159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 381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 78 бас</w:t>
            </w:r>
          </w:p>
          <w:p>
            <w:pPr>
              <w:spacing w:after="20"/>
              <w:ind w:left="20"/>
              <w:jc w:val="both"/>
            </w:pPr>
            <w:r>
              <w:rPr>
                <w:rFonts w:ascii="Times New Roman"/>
                <w:b w:val="false"/>
                <w:i w:val="false"/>
                <w:color w:val="000000"/>
                <w:sz w:val="20"/>
              </w:rPr>
              <w:t>
Түйе-40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 w:id="60"/>
          <w:p>
            <w:pPr>
              <w:spacing w:after="20"/>
              <w:ind w:left="20"/>
              <w:jc w:val="both"/>
            </w:pPr>
            <w:r>
              <w:rPr>
                <w:rFonts w:ascii="Times New Roman"/>
                <w:b w:val="false"/>
                <w:i w:val="false"/>
                <w:color w:val="000000"/>
                <w:sz w:val="20"/>
              </w:rPr>
              <w:t>
МІҚ 156 бас *18,0 га/бас=2808 га</w:t>
            </w:r>
          </w:p>
          <w:bookmarkEnd w:id="60"/>
          <w:p>
            <w:pPr>
              <w:spacing w:after="20"/>
              <w:ind w:left="20"/>
              <w:jc w:val="both"/>
            </w:pPr>
            <w:r>
              <w:rPr>
                <w:rFonts w:ascii="Times New Roman"/>
                <w:b w:val="false"/>
                <w:i w:val="false"/>
                <w:color w:val="000000"/>
                <w:sz w:val="20"/>
              </w:rPr>
              <w:t>
</w:t>
            </w:r>
            <w:r>
              <w:rPr>
                <w:rFonts w:ascii="Times New Roman"/>
                <w:b w:val="false"/>
                <w:i w:val="false"/>
                <w:color w:val="000000"/>
                <w:sz w:val="20"/>
              </w:rPr>
              <w:t>(МІҚ (сауын) 159 бас *18,0 га/бас=2862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381 бас*3,6га/бас=1371,6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78 бас*21,6 га/бас=1684,8 га</w:t>
            </w:r>
          </w:p>
          <w:p>
            <w:pPr>
              <w:spacing w:after="20"/>
              <w:ind w:left="20"/>
              <w:jc w:val="both"/>
            </w:pPr>
            <w:r>
              <w:rPr>
                <w:rFonts w:ascii="Times New Roman"/>
                <w:b w:val="false"/>
                <w:i w:val="false"/>
                <w:color w:val="000000"/>
                <w:sz w:val="20"/>
              </w:rPr>
              <w:t>
Түйе 40 бас*25,2га/бас= 1008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 w:id="61"/>
          <w:p>
            <w:pPr>
              <w:spacing w:after="20"/>
              <w:ind w:left="20"/>
              <w:jc w:val="both"/>
            </w:pPr>
            <w:r>
              <w:rPr>
                <w:rFonts w:ascii="Times New Roman"/>
                <w:b w:val="false"/>
                <w:i w:val="false"/>
                <w:color w:val="000000"/>
                <w:sz w:val="20"/>
              </w:rPr>
              <w:t>
Ауыл шаруашылығы жануарларын маусымдық және шалғайдағы жайылымда ұстау</w:t>
            </w:r>
          </w:p>
          <w:bookmarkEnd w:id="61"/>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2808 га+1371,6га+га+1684,8 га+1008 га=6872,4 га </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159 аналық мал басына</w:t>
            </w:r>
          </w:p>
          <w:p>
            <w:pPr>
              <w:spacing w:after="20"/>
              <w:ind w:left="20"/>
              <w:jc w:val="both"/>
            </w:pPr>
            <w:r>
              <w:rPr>
                <w:rFonts w:ascii="Times New Roman"/>
                <w:b w:val="false"/>
                <w:i w:val="false"/>
                <w:color w:val="000000"/>
                <w:sz w:val="20"/>
              </w:rPr>
              <w:t>
4513 га - 2862 га= 1651 га жайылым.</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 w:id="62"/>
          <w:p>
            <w:pPr>
              <w:spacing w:after="20"/>
              <w:ind w:left="20"/>
              <w:jc w:val="both"/>
            </w:pPr>
            <w:r>
              <w:rPr>
                <w:rFonts w:ascii="Times New Roman"/>
                <w:b w:val="false"/>
                <w:i w:val="false"/>
                <w:color w:val="000000"/>
                <w:sz w:val="20"/>
              </w:rPr>
              <w:t>
МІҚ- 116 бас</w:t>
            </w:r>
          </w:p>
          <w:bookmarkEnd w:id="62"/>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басы- 77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 140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 36 бас</w:t>
            </w:r>
          </w:p>
          <w:p>
            <w:pPr>
              <w:spacing w:after="20"/>
              <w:ind w:left="20"/>
              <w:jc w:val="both"/>
            </w:pPr>
            <w:r>
              <w:rPr>
                <w:rFonts w:ascii="Times New Roman"/>
                <w:b w:val="false"/>
                <w:i w:val="false"/>
                <w:color w:val="000000"/>
                <w:sz w:val="20"/>
              </w:rPr>
              <w:t>
Түйе -23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 w:id="63"/>
          <w:p>
            <w:pPr>
              <w:spacing w:after="20"/>
              <w:ind w:left="20"/>
              <w:jc w:val="both"/>
            </w:pPr>
            <w:r>
              <w:rPr>
                <w:rFonts w:ascii="Times New Roman"/>
                <w:b w:val="false"/>
                <w:i w:val="false"/>
                <w:color w:val="000000"/>
                <w:sz w:val="20"/>
              </w:rPr>
              <w:t>
МІҚ 39 бас*18,0 га/бас=702 га</w:t>
            </w:r>
          </w:p>
          <w:bookmarkEnd w:id="63"/>
          <w:p>
            <w:pPr>
              <w:spacing w:after="20"/>
              <w:ind w:left="20"/>
              <w:jc w:val="both"/>
            </w:pPr>
            <w:r>
              <w:rPr>
                <w:rFonts w:ascii="Times New Roman"/>
                <w:b w:val="false"/>
                <w:i w:val="false"/>
                <w:color w:val="000000"/>
                <w:sz w:val="20"/>
              </w:rPr>
              <w:t>
</w:t>
            </w:r>
            <w:r>
              <w:rPr>
                <w:rFonts w:ascii="Times New Roman"/>
                <w:b w:val="false"/>
                <w:i w:val="false"/>
                <w:color w:val="000000"/>
                <w:sz w:val="20"/>
              </w:rPr>
              <w:t>(МІҚ (сауын) 77 га/бас *18,0 га/бас=1386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140 бас*3,6га/бас=504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36 бас*21,6 га/бас=777,6 га</w:t>
            </w:r>
          </w:p>
          <w:p>
            <w:pPr>
              <w:spacing w:after="20"/>
              <w:ind w:left="20"/>
              <w:jc w:val="both"/>
            </w:pPr>
            <w:r>
              <w:rPr>
                <w:rFonts w:ascii="Times New Roman"/>
                <w:b w:val="false"/>
                <w:i w:val="false"/>
                <w:color w:val="000000"/>
                <w:sz w:val="20"/>
              </w:rPr>
              <w:t>
Түйе 23 бас*25,2га/бас= 579,6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 w:id="64"/>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64"/>
          <w:p>
            <w:pPr>
              <w:spacing w:after="20"/>
              <w:ind w:left="20"/>
              <w:jc w:val="both"/>
            </w:pPr>
            <w:r>
              <w:rPr>
                <w:rFonts w:ascii="Times New Roman"/>
                <w:b w:val="false"/>
                <w:i w:val="false"/>
                <w:color w:val="000000"/>
                <w:sz w:val="20"/>
              </w:rPr>
              <w:t>
</w:t>
            </w:r>
            <w:r>
              <w:rPr>
                <w:rFonts w:ascii="Times New Roman"/>
                <w:b w:val="false"/>
                <w:i w:val="false"/>
                <w:color w:val="000000"/>
                <w:sz w:val="20"/>
              </w:rPr>
              <w:t>702 га+504 га+777,6 га+579,6га=</w:t>
            </w:r>
          </w:p>
          <w:p>
            <w:pPr>
              <w:spacing w:after="20"/>
              <w:ind w:left="20"/>
              <w:jc w:val="both"/>
            </w:pPr>
            <w:r>
              <w:rPr>
                <w:rFonts w:ascii="Times New Roman"/>
                <w:b w:val="false"/>
                <w:i w:val="false"/>
                <w:color w:val="000000"/>
                <w:sz w:val="20"/>
              </w:rPr>
              <w:t xml:space="preserve">
2563,2 га </w:t>
            </w:r>
          </w:p>
        </w:tc>
      </w:tr>
    </w:tbl>
    <w:bookmarkStart w:name="z104" w:id="65"/>
    <w:p>
      <w:pPr>
        <w:spacing w:after="0"/>
        <w:ind w:left="0"/>
        <w:jc w:val="left"/>
      </w:pPr>
      <w:r>
        <w:rPr>
          <w:rFonts w:ascii="Times New Roman"/>
          <w:b/>
          <w:i w:val="false"/>
          <w:color w:val="000000"/>
        </w:rPr>
        <w:t xml:space="preserve"> Алмалы ауылдық округі бойынша ауылшаруашылық жануарларының малын орналастыру үшін жайылымдарды қайта бөлу туралы мәліметі</w:t>
      </w:r>
    </w:p>
    <w:bookmarkEnd w:id="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саны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алаңы,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учаскелердің және жер пайдаланушылардың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жетіспеушілігі немесе артықтығы,га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Алмалы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 w:id="66"/>
          <w:p>
            <w:pPr>
              <w:spacing w:after="20"/>
              <w:ind w:left="20"/>
              <w:jc w:val="both"/>
            </w:pPr>
            <w:r>
              <w:rPr>
                <w:rFonts w:ascii="Times New Roman"/>
                <w:b w:val="false"/>
                <w:i w:val="false"/>
                <w:color w:val="000000"/>
                <w:sz w:val="20"/>
              </w:rPr>
              <w:t>
МІҚ 315 бас *18,0 га/бас=5670 га</w:t>
            </w:r>
          </w:p>
          <w:bookmarkEnd w:id="66"/>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381 бас*3,6га/бас=1371,6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78 бас*21,6 га/бас=1684,8 га</w:t>
            </w:r>
          </w:p>
          <w:p>
            <w:pPr>
              <w:spacing w:after="20"/>
              <w:ind w:left="20"/>
              <w:jc w:val="both"/>
            </w:pPr>
            <w:r>
              <w:rPr>
                <w:rFonts w:ascii="Times New Roman"/>
                <w:b w:val="false"/>
                <w:i w:val="false"/>
                <w:color w:val="000000"/>
                <w:sz w:val="20"/>
              </w:rPr>
              <w:t>
Түйе 40 бас *25,2га/бас=1008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5670+1371,6+1684,8+1008=9734,4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Алмалы ауылы -206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 w:id="67"/>
          <w:p>
            <w:pPr>
              <w:spacing w:after="20"/>
              <w:ind w:left="20"/>
              <w:jc w:val="both"/>
            </w:pPr>
            <w:r>
              <w:rPr>
                <w:rFonts w:ascii="Times New Roman"/>
                <w:b w:val="false"/>
                <w:i w:val="false"/>
                <w:color w:val="000000"/>
                <w:sz w:val="20"/>
              </w:rPr>
              <w:t>
206га – 9734,4га=</w:t>
            </w:r>
          </w:p>
          <w:bookmarkEnd w:id="67"/>
          <w:p>
            <w:pPr>
              <w:spacing w:after="20"/>
              <w:ind w:left="20"/>
              <w:jc w:val="both"/>
            </w:pPr>
            <w:r>
              <w:rPr>
                <w:rFonts w:ascii="Times New Roman"/>
                <w:b w:val="false"/>
                <w:i w:val="false"/>
                <w:color w:val="000000"/>
                <w:sz w:val="20"/>
              </w:rPr>
              <w:t>
-9528,4га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 w:id="68"/>
          <w:p>
            <w:pPr>
              <w:spacing w:after="20"/>
              <w:ind w:left="20"/>
              <w:jc w:val="both"/>
            </w:pPr>
            <w:r>
              <w:rPr>
                <w:rFonts w:ascii="Times New Roman"/>
                <w:b w:val="false"/>
                <w:i w:val="false"/>
                <w:color w:val="000000"/>
                <w:sz w:val="20"/>
              </w:rPr>
              <w:t>
МІҚ116бас *18,0 га/бас=2088 га</w:t>
            </w:r>
          </w:p>
          <w:bookmarkEnd w:id="68"/>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 140 бас *3,6га/бас=504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36 бас *21,6га/бас=777,6 га</w:t>
            </w:r>
          </w:p>
          <w:p>
            <w:pPr>
              <w:spacing w:after="20"/>
              <w:ind w:left="20"/>
              <w:jc w:val="both"/>
            </w:pPr>
            <w:r>
              <w:rPr>
                <w:rFonts w:ascii="Times New Roman"/>
                <w:b w:val="false"/>
                <w:i w:val="false"/>
                <w:color w:val="000000"/>
                <w:sz w:val="20"/>
              </w:rPr>
              <w:t>
Түйе 23 бас*25,2га/бас=579,6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2088+504+777,6+ 579,6=3949,2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ауылы-274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 w:id="69"/>
          <w:p>
            <w:pPr>
              <w:spacing w:after="20"/>
              <w:ind w:left="20"/>
              <w:jc w:val="both"/>
            </w:pPr>
            <w:r>
              <w:rPr>
                <w:rFonts w:ascii="Times New Roman"/>
                <w:b w:val="false"/>
                <w:i w:val="false"/>
                <w:color w:val="000000"/>
                <w:sz w:val="20"/>
              </w:rPr>
              <w:t>
274 га-3949,2 га=</w:t>
            </w:r>
          </w:p>
          <w:bookmarkEnd w:id="69"/>
          <w:p>
            <w:pPr>
              <w:spacing w:after="20"/>
              <w:ind w:left="20"/>
              <w:jc w:val="both"/>
            </w:pPr>
            <w:r>
              <w:rPr>
                <w:rFonts w:ascii="Times New Roman"/>
                <w:b w:val="false"/>
                <w:i w:val="false"/>
                <w:color w:val="000000"/>
                <w:sz w:val="20"/>
              </w:rPr>
              <w:t>
-3675,2 га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Алмалы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2-қосымшасы</w:t>
            </w:r>
          </w:p>
        </w:tc>
      </w:tr>
    </w:tbl>
    <w:p>
      <w:pPr>
        <w:spacing w:after="0"/>
        <w:ind w:left="0"/>
        <w:jc w:val="left"/>
      </w:pPr>
      <w:r>
        <w:rPr>
          <w:rFonts w:ascii="Times New Roman"/>
          <w:b/>
          <w:i w:val="false"/>
          <w:color w:val="000000"/>
        </w:rPr>
        <w:t xml:space="preserve"> Жайылым айналымының қолайлы схемалары Алмалы ауылдық бойынша жайылым айналымының қолайлы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қаша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маусым көктемгі-жазғы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маусым 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маусым күзгі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маусым көктемгі-жазғы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маусым 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маусым күзгі</w:t>
            </w:r>
          </w:p>
        </w:tc>
      </w:tr>
    </w:tbl>
    <w:bookmarkStart w:name="z117" w:id="70"/>
    <w:p>
      <w:pPr>
        <w:spacing w:after="0"/>
        <w:ind w:left="0"/>
        <w:jc w:val="both"/>
      </w:pPr>
      <w:r>
        <w:rPr>
          <w:rFonts w:ascii="Times New Roman"/>
          <w:b w:val="false"/>
          <w:i w:val="false"/>
          <w:color w:val="000000"/>
          <w:sz w:val="28"/>
        </w:rPr>
        <w:t>
      Ескерту: 1, 2, 3, 4-жыл ішінде қашаларды пайдалану кезектілігі.</w:t>
      </w:r>
    </w:p>
    <w:bookmarkEnd w:id="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Алмалы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3-қосымшасы</w:t>
            </w:r>
          </w:p>
        </w:tc>
      </w:tr>
    </w:tbl>
    <w:bookmarkStart w:name="z119" w:id="7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71"/>
    <w:bookmarkStart w:name="z120"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6769100" cy="238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6769100" cy="238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Алмалы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4-қосымшасы</w:t>
            </w:r>
          </w:p>
        </w:tc>
      </w:tr>
    </w:tbl>
    <w:bookmarkStart w:name="z123" w:id="7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74"/>
    <w:bookmarkStart w:name="z124" w:id="7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жайылымдарды ұтымды пайдалану ережесінің 9-тармағына сәйкес анықталады (нормативтік құқықтық актілерді мемлекеттік тіркеу тізілімінде № 15090 болып тіркелген).</w:t>
      </w:r>
    </w:p>
    <w:bookmarkEnd w:id="75"/>
    <w:bookmarkStart w:name="z125" w:id="76"/>
    <w:p>
      <w:pPr>
        <w:spacing w:after="0"/>
        <w:ind w:left="0"/>
        <w:jc w:val="both"/>
      </w:pPr>
      <w:r>
        <w:rPr>
          <w:rFonts w:ascii="Times New Roman"/>
          <w:b w:val="false"/>
          <w:i w:val="false"/>
          <w:color w:val="000000"/>
          <w:sz w:val="28"/>
        </w:rPr>
        <w:t>
      Алмалы ауылдық округінің аумағындағы суару-суландыру каналы бар.</w:t>
      </w:r>
    </w:p>
    <w:bookmarkEnd w:id="76"/>
    <w:bookmarkStart w:name="z126"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8105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79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5727700" cy="217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5727700" cy="217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Алмалы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5-қосымшасы</w:t>
            </w:r>
          </w:p>
        </w:tc>
      </w:tr>
    </w:tbl>
    <w:bookmarkStart w:name="z129" w:id="79"/>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9"/>
    <w:bookmarkStart w:name="z130"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79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65786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65786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Алмалы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6-қосымшасы</w:t>
            </w:r>
          </w:p>
        </w:tc>
      </w:tr>
    </w:tbl>
    <w:bookmarkStart w:name="z133" w:id="82"/>
    <w:p>
      <w:pPr>
        <w:spacing w:after="0"/>
        <w:ind w:left="0"/>
        <w:jc w:val="left"/>
      </w:pPr>
      <w:r>
        <w:rPr>
          <w:rFonts w:ascii="Times New Roman"/>
          <w:b/>
          <w:i w:val="false"/>
          <w:color w:val="000000"/>
        </w:rPr>
        <w:t xml:space="preserve"> Қалаға қарасты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2"/>
    <w:bookmarkStart w:name="z134"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8105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79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5"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65786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65786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Алмалы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7-қосымшасы</w:t>
            </w:r>
          </w:p>
        </w:tc>
      </w:tr>
    </w:tbl>
    <w:bookmarkStart w:name="z137" w:id="85"/>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жылға қашалар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 жылға қашалар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Алмалы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138" w:id="86"/>
    <w:p>
      <w:pPr>
        <w:spacing w:after="0"/>
        <w:ind w:left="0"/>
        <w:jc w:val="both"/>
      </w:pPr>
      <w:r>
        <w:rPr>
          <w:rFonts w:ascii="Times New Roman"/>
          <w:b w:val="false"/>
          <w:i w:val="false"/>
          <w:color w:val="000000"/>
          <w:sz w:val="28"/>
        </w:rPr>
        <w:t>
      Ескерту: аббревиатуралардың толық жазылуы:</w:t>
      </w:r>
    </w:p>
    <w:bookmarkEnd w:id="86"/>
    <w:bookmarkStart w:name="z139" w:id="87"/>
    <w:p>
      <w:pPr>
        <w:spacing w:after="0"/>
        <w:ind w:left="0"/>
        <w:jc w:val="both"/>
      </w:pPr>
      <w:r>
        <w:rPr>
          <w:rFonts w:ascii="Times New Roman"/>
          <w:b w:val="false"/>
          <w:i w:val="false"/>
          <w:color w:val="000000"/>
          <w:sz w:val="28"/>
        </w:rPr>
        <w:t>
      КЖМ – көктемгі-жазғы маусым;</w:t>
      </w:r>
    </w:p>
    <w:bookmarkEnd w:id="87"/>
    <w:bookmarkStart w:name="z140" w:id="88"/>
    <w:p>
      <w:pPr>
        <w:spacing w:after="0"/>
        <w:ind w:left="0"/>
        <w:jc w:val="both"/>
      </w:pPr>
      <w:r>
        <w:rPr>
          <w:rFonts w:ascii="Times New Roman"/>
          <w:b w:val="false"/>
          <w:i w:val="false"/>
          <w:color w:val="000000"/>
          <w:sz w:val="28"/>
        </w:rPr>
        <w:t>
      ЖКМ – жазғы-күзгі маусым;</w:t>
      </w:r>
    </w:p>
    <w:bookmarkEnd w:id="88"/>
    <w:bookmarkStart w:name="z141" w:id="89"/>
    <w:p>
      <w:pPr>
        <w:spacing w:after="0"/>
        <w:ind w:left="0"/>
        <w:jc w:val="both"/>
      </w:pPr>
      <w:r>
        <w:rPr>
          <w:rFonts w:ascii="Times New Roman"/>
          <w:b w:val="false"/>
          <w:i w:val="false"/>
          <w:color w:val="000000"/>
          <w:sz w:val="28"/>
        </w:rPr>
        <w:t>
      ЖМ – жазғы маусым;</w:t>
      </w:r>
    </w:p>
    <w:bookmarkEnd w:id="89"/>
    <w:bookmarkStart w:name="z142" w:id="90"/>
    <w:p>
      <w:pPr>
        <w:spacing w:after="0"/>
        <w:ind w:left="0"/>
        <w:jc w:val="both"/>
      </w:pPr>
      <w:r>
        <w:rPr>
          <w:rFonts w:ascii="Times New Roman"/>
          <w:b w:val="false"/>
          <w:i w:val="false"/>
          <w:color w:val="000000"/>
          <w:sz w:val="28"/>
        </w:rPr>
        <w:t>
      ДҚ – демалушы қаша.</w:t>
      </w:r>
    </w:p>
    <w:bookmarkEnd w:id="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қаласы</w:t>
            </w:r>
            <w:r>
              <w:br/>
            </w:r>
            <w:r>
              <w:rPr>
                <w:rFonts w:ascii="Times New Roman"/>
                <w:b w:val="false"/>
                <w:i w:val="false"/>
                <w:color w:val="000000"/>
                <w:sz w:val="20"/>
              </w:rPr>
              <w:t>Мәслихатының шешімімен</w:t>
            </w:r>
            <w:r>
              <w:br/>
            </w:r>
            <w:r>
              <w:rPr>
                <w:rFonts w:ascii="Times New Roman"/>
                <w:b w:val="false"/>
                <w:i w:val="false"/>
                <w:color w:val="000000"/>
                <w:sz w:val="20"/>
              </w:rPr>
              <w:t>бекітілген Атырау қаласы</w:t>
            </w:r>
            <w:r>
              <w:br/>
            </w:r>
            <w:r>
              <w:rPr>
                <w:rFonts w:ascii="Times New Roman"/>
                <w:b w:val="false"/>
                <w:i w:val="false"/>
                <w:color w:val="000000"/>
                <w:sz w:val="20"/>
              </w:rPr>
              <w:t>Мәслихатының шешіміне</w:t>
            </w:r>
            <w:r>
              <w:br/>
            </w:r>
            <w:r>
              <w:rPr>
                <w:rFonts w:ascii="Times New Roman"/>
                <w:b w:val="false"/>
                <w:i w:val="false"/>
                <w:color w:val="000000"/>
                <w:sz w:val="20"/>
              </w:rPr>
              <w:t>2 қосымша</w:t>
            </w:r>
          </w:p>
        </w:tc>
      </w:tr>
    </w:tbl>
    <w:bookmarkStart w:name="z144" w:id="91"/>
    <w:p>
      <w:pPr>
        <w:spacing w:after="0"/>
        <w:ind w:left="0"/>
        <w:jc w:val="left"/>
      </w:pPr>
      <w:r>
        <w:rPr>
          <w:rFonts w:ascii="Times New Roman"/>
          <w:b/>
          <w:i w:val="false"/>
          <w:color w:val="000000"/>
        </w:rPr>
        <w:t xml:space="preserve"> Атырау ауылдық округінің жайылымдарды басқару және оларды пайдалану жөніндегі 2023-2024 жылдарға арналған жоспары</w:t>
      </w:r>
    </w:p>
    <w:bookmarkEnd w:id="91"/>
    <w:bookmarkStart w:name="z145" w:id="92"/>
    <w:p>
      <w:pPr>
        <w:spacing w:after="0"/>
        <w:ind w:left="0"/>
        <w:jc w:val="both"/>
      </w:pPr>
      <w:r>
        <w:rPr>
          <w:rFonts w:ascii="Times New Roman"/>
          <w:b w:val="false"/>
          <w:i w:val="false"/>
          <w:color w:val="000000"/>
          <w:sz w:val="28"/>
        </w:rPr>
        <w:t>
      Атырау ауылдық округінің жайылымдарды басқару және оларды пайдалану жөніндегі 2023-2024 жылдарғаарналған жоспары(бұдан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"Жайылымдарды ұтымды пайдалану қағидаларын бекіту туралы"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15090 болып тіркелген),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әзірленді.</w:t>
      </w:r>
    </w:p>
    <w:bookmarkEnd w:id="92"/>
    <w:bookmarkStart w:name="z146" w:id="93"/>
    <w:p>
      <w:pPr>
        <w:spacing w:after="0"/>
        <w:ind w:left="0"/>
        <w:jc w:val="both"/>
      </w:pPr>
      <w:r>
        <w:rPr>
          <w:rFonts w:ascii="Times New Roman"/>
          <w:b w:val="false"/>
          <w:i w:val="false"/>
          <w:color w:val="000000"/>
          <w:sz w:val="28"/>
        </w:rPr>
        <w:t>
      Жоспар жайылымдарды ұтымды пайдалану, мал азығына қажеттілікті тұрақты қамтамасыз ету және жайылымдардың тозу процестерін болдырмау мақсатында қабылданады.</w:t>
      </w:r>
    </w:p>
    <w:bookmarkEnd w:id="93"/>
    <w:bookmarkStart w:name="z147" w:id="94"/>
    <w:p>
      <w:pPr>
        <w:spacing w:after="0"/>
        <w:ind w:left="0"/>
        <w:jc w:val="both"/>
      </w:pPr>
      <w:r>
        <w:rPr>
          <w:rFonts w:ascii="Times New Roman"/>
          <w:b w:val="false"/>
          <w:i w:val="false"/>
          <w:color w:val="000000"/>
          <w:sz w:val="28"/>
        </w:rPr>
        <w:t>
      Жоспар мазмұны:</w:t>
      </w:r>
    </w:p>
    <w:bookmarkEnd w:id="94"/>
    <w:bookmarkStart w:name="z148" w:id="95"/>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Атырау ауылдық округі аумағында жайылымдардың орналасу схемасы (картасы) (</w:t>
      </w:r>
      <w:r>
        <w:rPr>
          <w:rFonts w:ascii="Times New Roman"/>
          <w:b w:val="false"/>
          <w:i w:val="false"/>
          <w:color w:val="000000"/>
          <w:sz w:val="28"/>
        </w:rPr>
        <w:t>1-қосымша</w:t>
      </w:r>
      <w:r>
        <w:rPr>
          <w:rFonts w:ascii="Times New Roman"/>
          <w:b w:val="false"/>
          <w:i w:val="false"/>
          <w:color w:val="000000"/>
          <w:sz w:val="28"/>
        </w:rPr>
        <w:t>);</w:t>
      </w:r>
    </w:p>
    <w:bookmarkEnd w:id="95"/>
    <w:bookmarkStart w:name="z149" w:id="96"/>
    <w:p>
      <w:pPr>
        <w:spacing w:after="0"/>
        <w:ind w:left="0"/>
        <w:jc w:val="both"/>
      </w:pPr>
      <w:r>
        <w:rPr>
          <w:rFonts w:ascii="Times New Roman"/>
          <w:b w:val="false"/>
          <w:i w:val="false"/>
          <w:color w:val="000000"/>
          <w:sz w:val="28"/>
        </w:rPr>
        <w:t>
      2) жайылым айналымының қолайлы схемалары (</w:t>
      </w:r>
      <w:r>
        <w:rPr>
          <w:rFonts w:ascii="Times New Roman"/>
          <w:b w:val="false"/>
          <w:i w:val="false"/>
          <w:color w:val="000000"/>
          <w:sz w:val="28"/>
        </w:rPr>
        <w:t>2-қосымша</w:t>
      </w:r>
      <w:r>
        <w:rPr>
          <w:rFonts w:ascii="Times New Roman"/>
          <w:b w:val="false"/>
          <w:i w:val="false"/>
          <w:color w:val="000000"/>
          <w:sz w:val="28"/>
        </w:rPr>
        <w:t>);</w:t>
      </w:r>
    </w:p>
    <w:bookmarkEnd w:id="96"/>
    <w:bookmarkStart w:name="z150" w:id="97"/>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 (</w:t>
      </w:r>
      <w:r>
        <w:rPr>
          <w:rFonts w:ascii="Times New Roman"/>
          <w:b w:val="false"/>
          <w:i w:val="false"/>
          <w:color w:val="000000"/>
          <w:sz w:val="28"/>
        </w:rPr>
        <w:t>3-қосымша</w:t>
      </w:r>
      <w:r>
        <w:rPr>
          <w:rFonts w:ascii="Times New Roman"/>
          <w:b w:val="false"/>
          <w:i w:val="false"/>
          <w:color w:val="000000"/>
          <w:sz w:val="28"/>
        </w:rPr>
        <w:t>);</w:t>
      </w:r>
    </w:p>
    <w:bookmarkEnd w:id="97"/>
    <w:bookmarkStart w:name="z151" w:id="98"/>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w:t>
      </w:r>
      <w:r>
        <w:rPr>
          <w:rFonts w:ascii="Times New Roman"/>
          <w:b w:val="false"/>
          <w:i w:val="false"/>
          <w:color w:val="000000"/>
          <w:sz w:val="28"/>
        </w:rPr>
        <w:t>4-қосымша</w:t>
      </w:r>
      <w:r>
        <w:rPr>
          <w:rFonts w:ascii="Times New Roman"/>
          <w:b w:val="false"/>
          <w:i w:val="false"/>
          <w:color w:val="000000"/>
          <w:sz w:val="28"/>
        </w:rPr>
        <w:t>);</w:t>
      </w:r>
    </w:p>
    <w:bookmarkEnd w:id="98"/>
    <w:bookmarkStart w:name="z152" w:id="99"/>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w:t>
      </w:r>
      <w:r>
        <w:rPr>
          <w:rFonts w:ascii="Times New Roman"/>
          <w:b w:val="false"/>
          <w:i w:val="false"/>
          <w:color w:val="000000"/>
          <w:sz w:val="28"/>
        </w:rPr>
        <w:t>5-қосымша</w:t>
      </w:r>
      <w:r>
        <w:rPr>
          <w:rFonts w:ascii="Times New Roman"/>
          <w:b w:val="false"/>
          <w:i w:val="false"/>
          <w:color w:val="000000"/>
          <w:sz w:val="28"/>
        </w:rPr>
        <w:t>);</w:t>
      </w:r>
    </w:p>
    <w:bookmarkEnd w:id="99"/>
    <w:bookmarkStart w:name="z153" w:id="100"/>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w:t>
      </w:r>
      <w:r>
        <w:rPr>
          <w:rFonts w:ascii="Times New Roman"/>
          <w:b w:val="false"/>
          <w:i w:val="false"/>
          <w:color w:val="000000"/>
          <w:sz w:val="28"/>
        </w:rPr>
        <w:t>6-қосымша</w:t>
      </w:r>
      <w:r>
        <w:rPr>
          <w:rFonts w:ascii="Times New Roman"/>
          <w:b w:val="false"/>
          <w:i w:val="false"/>
          <w:color w:val="000000"/>
          <w:sz w:val="28"/>
        </w:rPr>
        <w:t>);</w:t>
      </w:r>
    </w:p>
    <w:bookmarkEnd w:id="100"/>
    <w:bookmarkStart w:name="z154" w:id="101"/>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w:t>
      </w:r>
      <w:r>
        <w:rPr>
          <w:rFonts w:ascii="Times New Roman"/>
          <w:b w:val="false"/>
          <w:i w:val="false"/>
          <w:color w:val="000000"/>
          <w:sz w:val="28"/>
        </w:rPr>
        <w:t>7-қосымша</w:t>
      </w:r>
      <w:r>
        <w:rPr>
          <w:rFonts w:ascii="Times New Roman"/>
          <w:b w:val="false"/>
          <w:i w:val="false"/>
          <w:color w:val="000000"/>
          <w:sz w:val="28"/>
        </w:rPr>
        <w:t>).</w:t>
      </w:r>
    </w:p>
    <w:bookmarkEnd w:id="101"/>
    <w:bookmarkStart w:name="z155" w:id="102"/>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мал басының саны туралы деректерді, олардың иелерін көрсете отырып, есепке ала отырып қабылданды - малдардың түрлері мен жыныстық-жас топтары бойынша қалыптастырылған үйірлердің, отарлардың, табындардың саны туралы деректерді, шалғайдағы жайылымдарда жаю үшін ауыл шаруашылығы жануарларының басын қалыптастыру туралы мәліметтерді, екпе және аридтік жайылымдарда ауыл шаруашылығы жануарларын жаю ерекшеліктерін, мал айдауға арналған сервитуттар туралы мәліметтерді және мемлекеттік органдар, жеке және (немесе) заңды тұлғалар берген өзге де деректерді қамтиды.</w:t>
      </w:r>
    </w:p>
    <w:bookmarkEnd w:id="102"/>
    <w:bookmarkStart w:name="z156" w:id="103"/>
    <w:p>
      <w:pPr>
        <w:spacing w:after="0"/>
        <w:ind w:left="0"/>
        <w:jc w:val="both"/>
      </w:pPr>
      <w:r>
        <w:rPr>
          <w:rFonts w:ascii="Times New Roman"/>
          <w:b w:val="false"/>
          <w:i w:val="false"/>
          <w:color w:val="000000"/>
          <w:sz w:val="28"/>
        </w:rPr>
        <w:t>
      Әкімшілік-аумақтық бөлініс бойынша Атырау ауылдық округінде 3 елді мекен бар.</w:t>
      </w:r>
    </w:p>
    <w:bookmarkEnd w:id="103"/>
    <w:bookmarkStart w:name="z157" w:id="104"/>
    <w:p>
      <w:pPr>
        <w:spacing w:after="0"/>
        <w:ind w:left="0"/>
        <w:jc w:val="both"/>
      </w:pPr>
      <w:r>
        <w:rPr>
          <w:rFonts w:ascii="Times New Roman"/>
          <w:b w:val="false"/>
          <w:i w:val="false"/>
          <w:color w:val="000000"/>
          <w:sz w:val="28"/>
        </w:rPr>
        <w:t>
      Атырау ауылдық округінің жалпы алаңы 25894 гектар (Бұдан әрі- га), оның ішінде егістік – 38 га, жайылым – 1399 га.</w:t>
      </w:r>
    </w:p>
    <w:bookmarkEnd w:id="104"/>
    <w:bookmarkStart w:name="z158" w:id="105"/>
    <w:p>
      <w:pPr>
        <w:spacing w:after="0"/>
        <w:ind w:left="0"/>
        <w:jc w:val="both"/>
      </w:pPr>
      <w:r>
        <w:rPr>
          <w:rFonts w:ascii="Times New Roman"/>
          <w:b w:val="false"/>
          <w:i w:val="false"/>
          <w:color w:val="000000"/>
          <w:sz w:val="28"/>
        </w:rPr>
        <w:t>
      Жер санаттары бойынша:</w:t>
      </w:r>
    </w:p>
    <w:bookmarkEnd w:id="105"/>
    <w:bookmarkStart w:name="z159" w:id="106"/>
    <w:p>
      <w:pPr>
        <w:spacing w:after="0"/>
        <w:ind w:left="0"/>
        <w:jc w:val="both"/>
      </w:pPr>
      <w:r>
        <w:rPr>
          <w:rFonts w:ascii="Times New Roman"/>
          <w:b w:val="false"/>
          <w:i w:val="false"/>
          <w:color w:val="000000"/>
          <w:sz w:val="28"/>
        </w:rPr>
        <w:t>
      ауыл шаруашылығы мақсатындағы жерлер - 4786 га;</w:t>
      </w:r>
    </w:p>
    <w:bookmarkEnd w:id="106"/>
    <w:bookmarkStart w:name="z160" w:id="107"/>
    <w:p>
      <w:pPr>
        <w:spacing w:after="0"/>
        <w:ind w:left="0"/>
        <w:jc w:val="both"/>
      </w:pPr>
      <w:r>
        <w:rPr>
          <w:rFonts w:ascii="Times New Roman"/>
          <w:b w:val="false"/>
          <w:i w:val="false"/>
          <w:color w:val="000000"/>
          <w:sz w:val="28"/>
        </w:rPr>
        <w:t>
      елді мекендердің жерлері -2359 га;</w:t>
      </w:r>
    </w:p>
    <w:bookmarkEnd w:id="107"/>
    <w:bookmarkStart w:name="z161" w:id="108"/>
    <w:p>
      <w:pPr>
        <w:spacing w:after="0"/>
        <w:ind w:left="0"/>
        <w:jc w:val="both"/>
      </w:pPr>
      <w:r>
        <w:rPr>
          <w:rFonts w:ascii="Times New Roman"/>
          <w:b w:val="false"/>
          <w:i w:val="false"/>
          <w:color w:val="000000"/>
          <w:sz w:val="28"/>
        </w:rPr>
        <w:t>
      босалқы жерлер –17312 га деп бөлінеді.</w:t>
      </w:r>
    </w:p>
    <w:bookmarkEnd w:id="108"/>
    <w:bookmarkStart w:name="z162" w:id="109"/>
    <w:p>
      <w:pPr>
        <w:spacing w:after="0"/>
        <w:ind w:left="0"/>
        <w:jc w:val="both"/>
      </w:pPr>
      <w:r>
        <w:rPr>
          <w:rFonts w:ascii="Times New Roman"/>
          <w:b w:val="false"/>
          <w:i w:val="false"/>
          <w:color w:val="000000"/>
          <w:sz w:val="28"/>
        </w:rPr>
        <w:t>
      Табиғи жағдайы бойынша Атырау ауылдық округінің батыс бөлігі шөлді құмды жазықты болып келеді, Шығысысортаңдала. Климаты континенттік: қысы салыстырмалы түрде жылы, жазы өте ыстық. Қаңтар айының орташа температурасы-12,3°С, шілде айының орташа температурасы-25,3°С. жауын-шашынның орташа жылдық мөлшері 200 мм.</w:t>
      </w:r>
    </w:p>
    <w:bookmarkEnd w:id="109"/>
    <w:bookmarkStart w:name="z163" w:id="110"/>
    <w:p>
      <w:pPr>
        <w:spacing w:after="0"/>
        <w:ind w:left="0"/>
        <w:jc w:val="both"/>
      </w:pPr>
      <w:r>
        <w:rPr>
          <w:rFonts w:ascii="Times New Roman"/>
          <w:b w:val="false"/>
          <w:i w:val="false"/>
          <w:color w:val="000000"/>
          <w:sz w:val="28"/>
        </w:rPr>
        <w:t>
      Топырақ қоңыр сортаң, өзен жайылмаларында - шалғынды.</w:t>
      </w:r>
    </w:p>
    <w:bookmarkEnd w:id="110"/>
    <w:bookmarkStart w:name="z164" w:id="111"/>
    <w:p>
      <w:pPr>
        <w:spacing w:after="0"/>
        <w:ind w:left="0"/>
        <w:jc w:val="both"/>
      </w:pPr>
      <w:r>
        <w:rPr>
          <w:rFonts w:ascii="Times New Roman"/>
          <w:b w:val="false"/>
          <w:i w:val="false"/>
          <w:color w:val="000000"/>
          <w:sz w:val="28"/>
        </w:rPr>
        <w:t>
      2023 жылдың 1 қаңтардағы мал жағдай бойынша Атырау ауылдық ауылдық округтерде (халықтың жеке ауласы және ЖШС, ШҚ мал басы) 907 бас ірі қара, оның ішінде 645 бас аналығы, 202 бас қой-ешкі, 325 бас жылқы, 42 бас түйе бар.Оның ішінде:</w:t>
      </w:r>
    </w:p>
    <w:bookmarkEnd w:id="111"/>
    <w:bookmarkStart w:name="z165" w:id="112"/>
    <w:p>
      <w:pPr>
        <w:spacing w:after="0"/>
        <w:ind w:left="0"/>
        <w:jc w:val="both"/>
      </w:pPr>
      <w:r>
        <w:rPr>
          <w:rFonts w:ascii="Times New Roman"/>
          <w:b w:val="false"/>
          <w:i w:val="false"/>
          <w:color w:val="000000"/>
          <w:sz w:val="28"/>
        </w:rPr>
        <w:t>
      Қызыл балық ауылында ірі қара мал 283 бас, оның ішінде аналығы 204 бас, 48 бас қой-ешкі, жылқы 44 бас, 13 бас түйе.</w:t>
      </w:r>
    </w:p>
    <w:bookmarkEnd w:id="112"/>
    <w:bookmarkStart w:name="z166" w:id="113"/>
    <w:p>
      <w:pPr>
        <w:spacing w:after="0"/>
        <w:ind w:left="0"/>
        <w:jc w:val="both"/>
      </w:pPr>
      <w:r>
        <w:rPr>
          <w:rFonts w:ascii="Times New Roman"/>
          <w:b w:val="false"/>
          <w:i w:val="false"/>
          <w:color w:val="000000"/>
          <w:sz w:val="28"/>
        </w:rPr>
        <w:t>
      Жайылым көлемі 1042 га құрайды.</w:t>
      </w:r>
    </w:p>
    <w:bookmarkEnd w:id="113"/>
    <w:bookmarkStart w:name="z167" w:id="114"/>
    <w:p>
      <w:pPr>
        <w:spacing w:after="0"/>
        <w:ind w:left="0"/>
        <w:jc w:val="both"/>
      </w:pPr>
      <w:r>
        <w:rPr>
          <w:rFonts w:ascii="Times New Roman"/>
          <w:b w:val="false"/>
          <w:i w:val="false"/>
          <w:color w:val="000000"/>
          <w:sz w:val="28"/>
        </w:rPr>
        <w:t>
      Жаңаталап ауылы: мүйізді ірі қара 407 бас, оның ішінде аналығы 290 бас, қой-ешкі 96 бас, жылқы 120 бас, 21 бас түйе.</w:t>
      </w:r>
    </w:p>
    <w:bookmarkEnd w:id="114"/>
    <w:bookmarkStart w:name="z168" w:id="115"/>
    <w:p>
      <w:pPr>
        <w:spacing w:after="0"/>
        <w:ind w:left="0"/>
        <w:jc w:val="both"/>
      </w:pPr>
      <w:r>
        <w:rPr>
          <w:rFonts w:ascii="Times New Roman"/>
          <w:b w:val="false"/>
          <w:i w:val="false"/>
          <w:color w:val="000000"/>
          <w:sz w:val="28"/>
        </w:rPr>
        <w:t>
      Құрманғазы ауылы: мүйізді ірі қара 120 бас, оның ішінде аналығы 100 бас, қой-ешкі 58 бас, жылқы 60 бас, түйе 8 бас.</w:t>
      </w:r>
    </w:p>
    <w:bookmarkEnd w:id="115"/>
    <w:bookmarkStart w:name="z169" w:id="116"/>
    <w:p>
      <w:pPr>
        <w:spacing w:after="0"/>
        <w:ind w:left="0"/>
        <w:jc w:val="both"/>
      </w:pPr>
      <w:r>
        <w:rPr>
          <w:rFonts w:ascii="Times New Roman"/>
          <w:b w:val="false"/>
          <w:i w:val="false"/>
          <w:color w:val="000000"/>
          <w:sz w:val="28"/>
        </w:rPr>
        <w:t>
      Жайылым көлемі 357 га құрайды.</w:t>
      </w:r>
    </w:p>
    <w:bookmarkEnd w:id="116"/>
    <w:bookmarkStart w:name="z170" w:id="117"/>
    <w:p>
      <w:pPr>
        <w:spacing w:after="0"/>
        <w:ind w:left="0"/>
        <w:jc w:val="both"/>
      </w:pPr>
      <w:r>
        <w:rPr>
          <w:rFonts w:ascii="Times New Roman"/>
          <w:b w:val="false"/>
          <w:i w:val="false"/>
          <w:color w:val="000000"/>
          <w:sz w:val="28"/>
        </w:rPr>
        <w:t>
      Атырау ауылдық округінің шаруа және фермерлік қожалықтарындағы мал басы: ірі қара мал 97 бас, оның ішінде аналығы 51 бас, 101 бас жылқы.</w:t>
      </w:r>
    </w:p>
    <w:bookmarkEnd w:id="117"/>
    <w:bookmarkStart w:name="z171" w:id="118"/>
    <w:p>
      <w:pPr>
        <w:spacing w:after="0"/>
        <w:ind w:left="0"/>
        <w:jc w:val="both"/>
      </w:pPr>
      <w:r>
        <w:rPr>
          <w:rFonts w:ascii="Times New Roman"/>
          <w:b w:val="false"/>
          <w:i w:val="false"/>
          <w:color w:val="000000"/>
          <w:sz w:val="28"/>
        </w:rPr>
        <w:t>
      Атырау ауылдық округі бойынша ауылшаруашылығы жануарларын қамтамасыз ету үшін барлығы 1399 га жайылым жерлер бар. Босалқы жерден 12390 га, оның ішінде 1087 га ауылдық округтің атына берілген жайылым бар.</w:t>
      </w:r>
    </w:p>
    <w:bookmarkEnd w:id="118"/>
    <w:bookmarkStart w:name="z172" w:id="119"/>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w:t>
      </w:r>
      <w:r>
        <w:rPr>
          <w:rFonts w:ascii="Times New Roman"/>
          <w:b w:val="false"/>
          <w:i w:val="false"/>
          <w:color w:val="000000"/>
          <w:sz w:val="28"/>
        </w:rPr>
        <w:t>15 бабына</w:t>
      </w:r>
      <w:r>
        <w:rPr>
          <w:rFonts w:ascii="Times New Roman"/>
          <w:b w:val="false"/>
          <w:i w:val="false"/>
          <w:color w:val="000000"/>
          <w:sz w:val="28"/>
        </w:rPr>
        <w:t xml:space="preserve"> сәйкес, жергілікті халықтың (Қызылбалық, Құрманғазы, Жаңаталап ауылдары) ауыл шаруашылығы жануарларының аналық (сауын) мал басын ұстау бойынша мұқтажын қанағаттандыру үшін елді мекендердің 12390 га мөлшерінде жайылым жерлері бар, жүктеме нормасы 18,0 га/бас. Жайылым алқаптарының қалыптасқан қажеттілігін ауыл шаруашылығы жерлері есебінен толықтыру қажет.</w:t>
      </w:r>
    </w:p>
    <w:bookmarkEnd w:id="119"/>
    <w:bookmarkStart w:name="z173" w:id="120"/>
    <w:p>
      <w:pPr>
        <w:spacing w:after="0"/>
        <w:ind w:left="0"/>
        <w:jc w:val="both"/>
      </w:pPr>
      <w:r>
        <w:rPr>
          <w:rFonts w:ascii="Times New Roman"/>
          <w:b w:val="false"/>
          <w:i w:val="false"/>
          <w:color w:val="000000"/>
          <w:sz w:val="28"/>
        </w:rPr>
        <w:t>
      Жергілікті халықтың басқа ауыл шаруашылық жануарларын жаю бойынша жайылым жерлердің қажеттілігі 21204 га құрайды, ауыл шаруашылығы жануарларының 1 басына түсетін жайылым алаңы жүктеме нормасы ірі қара мал– 18,0 га/бас, қой мен ешкілер -3,6 га/бас, жылқы -21,6 га/бас, түйе -25,2 га/бас.</w:t>
      </w:r>
    </w:p>
    <w:bookmarkEnd w:id="120"/>
    <w:bookmarkStart w:name="z174" w:id="121"/>
    <w:p>
      <w:pPr>
        <w:spacing w:after="0"/>
        <w:ind w:left="0"/>
        <w:jc w:val="both"/>
      </w:pPr>
      <w:r>
        <w:rPr>
          <w:rFonts w:ascii="Times New Roman"/>
          <w:b w:val="false"/>
          <w:i w:val="false"/>
          <w:color w:val="000000"/>
          <w:sz w:val="28"/>
        </w:rPr>
        <w:t>
      Қажеттілік:</w:t>
      </w:r>
    </w:p>
    <w:bookmarkEnd w:id="121"/>
    <w:bookmarkStart w:name="z175" w:id="122"/>
    <w:p>
      <w:pPr>
        <w:spacing w:after="0"/>
        <w:ind w:left="0"/>
        <w:jc w:val="both"/>
      </w:pPr>
      <w:r>
        <w:rPr>
          <w:rFonts w:ascii="Times New Roman"/>
          <w:b w:val="false"/>
          <w:i w:val="false"/>
          <w:color w:val="000000"/>
          <w:sz w:val="28"/>
        </w:rPr>
        <w:t>
      МІҚ- 810*18,0= 14580 га</w:t>
      </w:r>
    </w:p>
    <w:bookmarkEnd w:id="122"/>
    <w:bookmarkStart w:name="z176" w:id="123"/>
    <w:p>
      <w:pPr>
        <w:spacing w:after="0"/>
        <w:ind w:left="0"/>
        <w:jc w:val="both"/>
      </w:pPr>
      <w:r>
        <w:rPr>
          <w:rFonts w:ascii="Times New Roman"/>
          <w:b w:val="false"/>
          <w:i w:val="false"/>
          <w:color w:val="000000"/>
          <w:sz w:val="28"/>
        </w:rPr>
        <w:t>
      Қой, ешкі- 202*3,6= 727,2 га</w:t>
      </w:r>
    </w:p>
    <w:bookmarkEnd w:id="123"/>
    <w:bookmarkStart w:name="z177" w:id="124"/>
    <w:p>
      <w:pPr>
        <w:spacing w:after="0"/>
        <w:ind w:left="0"/>
        <w:jc w:val="both"/>
      </w:pPr>
      <w:r>
        <w:rPr>
          <w:rFonts w:ascii="Times New Roman"/>
          <w:b w:val="false"/>
          <w:i w:val="false"/>
          <w:color w:val="000000"/>
          <w:sz w:val="28"/>
        </w:rPr>
        <w:t>
      Жылқы- 224*21,6=4838,4 га</w:t>
      </w:r>
    </w:p>
    <w:bookmarkEnd w:id="124"/>
    <w:bookmarkStart w:name="z178" w:id="125"/>
    <w:p>
      <w:pPr>
        <w:spacing w:after="0"/>
        <w:ind w:left="0"/>
        <w:jc w:val="both"/>
      </w:pPr>
      <w:r>
        <w:rPr>
          <w:rFonts w:ascii="Times New Roman"/>
          <w:b w:val="false"/>
          <w:i w:val="false"/>
          <w:color w:val="000000"/>
          <w:sz w:val="28"/>
        </w:rPr>
        <w:t>
      Түйе-42*25,2= 1058,4 га</w:t>
      </w:r>
    </w:p>
    <w:bookmarkEnd w:id="125"/>
    <w:bookmarkStart w:name="z179" w:id="126"/>
    <w:p>
      <w:pPr>
        <w:spacing w:after="0"/>
        <w:ind w:left="0"/>
        <w:jc w:val="both"/>
      </w:pPr>
      <w:r>
        <w:rPr>
          <w:rFonts w:ascii="Times New Roman"/>
          <w:b w:val="false"/>
          <w:i w:val="false"/>
          <w:color w:val="000000"/>
          <w:sz w:val="28"/>
        </w:rPr>
        <w:t>
      14580 га +727,2 га+4838,4 га +1058,4 га=21204 га</w:t>
      </w:r>
    </w:p>
    <w:bookmarkEnd w:id="126"/>
    <w:bookmarkStart w:name="z180" w:id="127"/>
    <w:p>
      <w:pPr>
        <w:spacing w:after="0"/>
        <w:ind w:left="0"/>
        <w:jc w:val="both"/>
      </w:pPr>
      <w:r>
        <w:rPr>
          <w:rFonts w:ascii="Times New Roman"/>
          <w:b w:val="false"/>
          <w:i w:val="false"/>
          <w:color w:val="000000"/>
          <w:sz w:val="28"/>
        </w:rPr>
        <w:t xml:space="preserve">
      Атырау ауылдық округінің жергілікті халқының ауыл шаруашылығы жануарларының мал басын ұстау үшін - 8814 га көлеміндегі жайылымдық алқаптардың қажеттілігін шекаралас орналасқан Атырау қаласының босалқы жер есебінен толықтыру қажет,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w:t>
      </w:r>
    </w:p>
    <w:bookmarkEnd w:id="1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ауылдық округінің</w:t>
            </w:r>
            <w:r>
              <w:br/>
            </w: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1-қосымшасы</w:t>
            </w:r>
          </w:p>
        </w:tc>
      </w:tr>
    </w:tbl>
    <w:bookmarkStart w:name="z183" w:id="12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Атырау ауылдық округі аумағында жайылымдардың орналасу схемасы</w:t>
      </w:r>
    </w:p>
    <w:bookmarkEnd w:id="128"/>
    <w:bookmarkStart w:name="z184" w:id="129"/>
    <w:p>
      <w:pPr>
        <w:spacing w:after="0"/>
        <w:ind w:left="0"/>
        <w:jc w:val="both"/>
      </w:pPr>
      <w:r>
        <w:rPr>
          <w:rFonts w:ascii="Times New Roman"/>
          <w:b w:val="false"/>
          <w:i w:val="false"/>
          <w:color w:val="000000"/>
          <w:sz w:val="28"/>
        </w:rPr>
        <w:t xml:space="preserve">
      </w:t>
      </w:r>
    </w:p>
    <w:bookmarkEnd w:id="129"/>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5" w:id="130"/>
    <w:p>
      <w:pPr>
        <w:spacing w:after="0"/>
        <w:ind w:left="0"/>
        <w:jc w:val="both"/>
      </w:pPr>
      <w:r>
        <w:rPr>
          <w:rFonts w:ascii="Times New Roman"/>
          <w:b w:val="false"/>
          <w:i w:val="false"/>
          <w:color w:val="000000"/>
          <w:sz w:val="28"/>
        </w:rPr>
        <w:t xml:space="preserve">
      </w:t>
      </w:r>
    </w:p>
    <w:bookmarkEnd w:id="130"/>
    <w:p>
      <w:pPr>
        <w:spacing w:after="0"/>
        <w:ind w:left="0"/>
        <w:jc w:val="both"/>
      </w:pPr>
      <w:r>
        <w:drawing>
          <wp:inline distT="0" distB="0" distL="0" distR="0">
            <wp:extent cx="61341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61341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6" w:id="131"/>
    <w:p>
      <w:pPr>
        <w:spacing w:after="0"/>
        <w:ind w:left="0"/>
        <w:jc w:val="left"/>
      </w:pPr>
      <w:r>
        <w:rPr>
          <w:rFonts w:ascii="Times New Roman"/>
          <w:b/>
          <w:i w:val="false"/>
          <w:color w:val="000000"/>
        </w:rPr>
        <w:t xml:space="preserve"> Атырау ауылдық округінің аумағында жайылымдардың орналасу схемасына (картасына) қоса берілетін жер учаскелерінің меншік иелері мен жер пайдаланушыларының тізімі</w:t>
      </w:r>
    </w:p>
    <w:bookmarkEnd w:id="1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учаскелердің және жер пайдаланушылардың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Атындағы мал басы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 w:id="132"/>
          <w:p>
            <w:pPr>
              <w:spacing w:after="20"/>
              <w:ind w:left="20"/>
              <w:jc w:val="both"/>
            </w:pPr>
            <w:r>
              <w:rPr>
                <w:rFonts w:ascii="Times New Roman"/>
                <w:b w:val="false"/>
                <w:i w:val="false"/>
                <w:color w:val="000000"/>
                <w:sz w:val="20"/>
              </w:rPr>
              <w:t>
Жайылымдардың қажеттілігі,</w:t>
            </w:r>
          </w:p>
          <w:bookmarkEnd w:id="132"/>
          <w:p>
            <w:pPr>
              <w:spacing w:after="20"/>
              <w:ind w:left="20"/>
              <w:jc w:val="both"/>
            </w:pPr>
            <w:r>
              <w:rPr>
                <w:rFonts w:ascii="Times New Roman"/>
                <w:b w:val="false"/>
                <w:i w:val="false"/>
                <w:color w:val="000000"/>
                <w:sz w:val="20"/>
              </w:rPr>
              <w:t>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Тайров Мерей "Қожа"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 w:id="133"/>
          <w:p>
            <w:pPr>
              <w:spacing w:after="20"/>
              <w:ind w:left="20"/>
              <w:jc w:val="both"/>
            </w:pPr>
            <w:r>
              <w:rPr>
                <w:rFonts w:ascii="Times New Roman"/>
                <w:b w:val="false"/>
                <w:i w:val="false"/>
                <w:color w:val="000000"/>
                <w:sz w:val="20"/>
              </w:rPr>
              <w:t>
МІҚ-31бас,</w:t>
            </w:r>
          </w:p>
          <w:bookmarkEnd w:id="133"/>
          <w:p>
            <w:pPr>
              <w:spacing w:after="20"/>
              <w:ind w:left="20"/>
              <w:jc w:val="both"/>
            </w:pPr>
            <w:r>
              <w:rPr>
                <w:rFonts w:ascii="Times New Roman"/>
                <w:b w:val="false"/>
                <w:i w:val="false"/>
                <w:color w:val="000000"/>
                <w:sz w:val="20"/>
              </w:rPr>
              <w:t>
</w:t>
            </w:r>
            <w:r>
              <w:rPr>
                <w:rFonts w:ascii="Times New Roman"/>
                <w:b w:val="false"/>
                <w:i w:val="false"/>
                <w:color w:val="000000"/>
                <w:sz w:val="20"/>
              </w:rPr>
              <w:t>ҰМ- 27 бас,</w:t>
            </w:r>
          </w:p>
          <w:p>
            <w:pPr>
              <w:spacing w:after="20"/>
              <w:ind w:left="20"/>
              <w:jc w:val="both"/>
            </w:pPr>
            <w:r>
              <w:rPr>
                <w:rFonts w:ascii="Times New Roman"/>
                <w:b w:val="false"/>
                <w:i w:val="false"/>
                <w:color w:val="000000"/>
                <w:sz w:val="20"/>
              </w:rPr>
              <w:t>
жылқы-10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 w:id="134"/>
          <w:p>
            <w:pPr>
              <w:spacing w:after="20"/>
              <w:ind w:left="20"/>
              <w:jc w:val="both"/>
            </w:pPr>
            <w:r>
              <w:rPr>
                <w:rFonts w:ascii="Times New Roman"/>
                <w:b w:val="false"/>
                <w:i w:val="false"/>
                <w:color w:val="000000"/>
                <w:sz w:val="20"/>
              </w:rPr>
              <w:t>
31*18,0 га=558 га</w:t>
            </w:r>
          </w:p>
          <w:bookmarkEnd w:id="134"/>
          <w:p>
            <w:pPr>
              <w:spacing w:after="20"/>
              <w:ind w:left="20"/>
              <w:jc w:val="both"/>
            </w:pPr>
            <w:r>
              <w:rPr>
                <w:rFonts w:ascii="Times New Roman"/>
                <w:b w:val="false"/>
                <w:i w:val="false"/>
                <w:color w:val="000000"/>
                <w:sz w:val="20"/>
              </w:rPr>
              <w:t>
</w:t>
            </w:r>
            <w:r>
              <w:rPr>
                <w:rFonts w:ascii="Times New Roman"/>
                <w:b w:val="false"/>
                <w:i w:val="false"/>
                <w:color w:val="000000"/>
                <w:sz w:val="20"/>
              </w:rPr>
              <w:t>27*3,6 га=97 га</w:t>
            </w:r>
          </w:p>
          <w:p>
            <w:pPr>
              <w:spacing w:after="20"/>
              <w:ind w:left="20"/>
              <w:jc w:val="both"/>
            </w:pPr>
            <w:r>
              <w:rPr>
                <w:rFonts w:ascii="Times New Roman"/>
                <w:b w:val="false"/>
                <w:i w:val="false"/>
                <w:color w:val="000000"/>
                <w:sz w:val="20"/>
              </w:rPr>
              <w:t>
</w:t>
            </w:r>
            <w:r>
              <w:rPr>
                <w:rFonts w:ascii="Times New Roman"/>
                <w:b w:val="false"/>
                <w:i w:val="false"/>
                <w:color w:val="000000"/>
                <w:sz w:val="20"/>
              </w:rPr>
              <w:t>10 *21,6 га=216 га</w:t>
            </w:r>
          </w:p>
          <w:p>
            <w:pPr>
              <w:spacing w:after="20"/>
              <w:ind w:left="20"/>
              <w:jc w:val="both"/>
            </w:pPr>
            <w:r>
              <w:rPr>
                <w:rFonts w:ascii="Times New Roman"/>
                <w:b w:val="false"/>
                <w:i w:val="false"/>
                <w:color w:val="000000"/>
                <w:sz w:val="20"/>
              </w:rPr>
              <w:t>
558 га+97 га+216 га=871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Қабижанова Асель "Қабижанова"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МІҚ-146бас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 *3,6 га=526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Қарақұлов Атабек "Айбек"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МІҚ-12бас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*18,0, га=216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Жанбалаев Жандарбек "Құлагер"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жылқы-113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113 *21,6 га =2441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bookmarkStart w:name="z194" w:id="135"/>
    <w:p>
      <w:pPr>
        <w:spacing w:after="0"/>
        <w:ind w:left="0"/>
        <w:jc w:val="left"/>
      </w:pPr>
      <w:r>
        <w:rPr>
          <w:rFonts w:ascii="Times New Roman"/>
          <w:b/>
          <w:i w:val="false"/>
          <w:color w:val="000000"/>
        </w:rPr>
        <w:t xml:space="preserve"> Атырау ауылдық округінің елді мекендер шегіндегі жайылымдық алқаптар мен мал басы саны туралы мәлімет</w:t>
      </w:r>
    </w:p>
    <w:bookmarkEnd w:id="1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Жайылым алаңы,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Мал басы саны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қажеттілігі,га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жетіспеушілігі немесе артықтығы,га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Қызылбалық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 w:id="136"/>
          <w:p>
            <w:pPr>
              <w:spacing w:after="20"/>
              <w:ind w:left="20"/>
              <w:jc w:val="both"/>
            </w:pPr>
            <w:r>
              <w:rPr>
                <w:rFonts w:ascii="Times New Roman"/>
                <w:b w:val="false"/>
                <w:i w:val="false"/>
                <w:color w:val="000000"/>
                <w:sz w:val="20"/>
              </w:rPr>
              <w:t>
МІҚ- 283 бас</w:t>
            </w:r>
          </w:p>
          <w:bookmarkEnd w:id="136"/>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басы-204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 48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 44 бас</w:t>
            </w:r>
          </w:p>
          <w:p>
            <w:pPr>
              <w:spacing w:after="20"/>
              <w:ind w:left="20"/>
              <w:jc w:val="both"/>
            </w:pPr>
            <w:r>
              <w:rPr>
                <w:rFonts w:ascii="Times New Roman"/>
                <w:b w:val="false"/>
                <w:i w:val="false"/>
                <w:color w:val="000000"/>
                <w:sz w:val="20"/>
              </w:rPr>
              <w:t>
Түйе -13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 w:id="137"/>
          <w:p>
            <w:pPr>
              <w:spacing w:after="20"/>
              <w:ind w:left="20"/>
              <w:jc w:val="both"/>
            </w:pPr>
            <w:r>
              <w:rPr>
                <w:rFonts w:ascii="Times New Roman"/>
                <w:b w:val="false"/>
                <w:i w:val="false"/>
                <w:color w:val="000000"/>
                <w:sz w:val="20"/>
              </w:rPr>
              <w:t>
МІҚ 79 бас *18,0 га/бас=1422 га</w:t>
            </w:r>
          </w:p>
          <w:bookmarkEnd w:id="137"/>
          <w:p>
            <w:pPr>
              <w:spacing w:after="20"/>
              <w:ind w:left="20"/>
              <w:jc w:val="both"/>
            </w:pPr>
            <w:r>
              <w:rPr>
                <w:rFonts w:ascii="Times New Roman"/>
                <w:b w:val="false"/>
                <w:i w:val="false"/>
                <w:color w:val="000000"/>
                <w:sz w:val="20"/>
              </w:rPr>
              <w:t>
</w:t>
            </w:r>
            <w:r>
              <w:rPr>
                <w:rFonts w:ascii="Times New Roman"/>
                <w:b w:val="false"/>
                <w:i w:val="false"/>
                <w:color w:val="000000"/>
                <w:sz w:val="20"/>
              </w:rPr>
              <w:t>(МІҚ (сауын) 204 бас *18,0 га/бас=3672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48 бас*3,6га/бас=172,8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44 бас*21,6 га/бас=950,4 га</w:t>
            </w:r>
          </w:p>
          <w:p>
            <w:pPr>
              <w:spacing w:after="20"/>
              <w:ind w:left="20"/>
              <w:jc w:val="both"/>
            </w:pPr>
            <w:r>
              <w:rPr>
                <w:rFonts w:ascii="Times New Roman"/>
                <w:b w:val="false"/>
                <w:i w:val="false"/>
                <w:color w:val="000000"/>
                <w:sz w:val="20"/>
              </w:rPr>
              <w:t>
Түйе 13 бас*25,2га/бас= 327,6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 w:id="138"/>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138"/>
          <w:p>
            <w:pPr>
              <w:spacing w:after="20"/>
              <w:ind w:left="20"/>
              <w:jc w:val="both"/>
            </w:pPr>
            <w:r>
              <w:rPr>
                <w:rFonts w:ascii="Times New Roman"/>
                <w:b w:val="false"/>
                <w:i w:val="false"/>
                <w:color w:val="000000"/>
                <w:sz w:val="20"/>
              </w:rPr>
              <w:t>
</w:t>
            </w:r>
            <w:r>
              <w:rPr>
                <w:rFonts w:ascii="Times New Roman"/>
                <w:b w:val="false"/>
                <w:i w:val="false"/>
                <w:color w:val="000000"/>
                <w:sz w:val="20"/>
              </w:rPr>
              <w:t>1422 га+172,8га+950,4+327,6</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=2872,8 га </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204 аналық мал басына</w:t>
            </w:r>
          </w:p>
          <w:p>
            <w:pPr>
              <w:spacing w:after="20"/>
              <w:ind w:left="20"/>
              <w:jc w:val="both"/>
            </w:pPr>
            <w:r>
              <w:rPr>
                <w:rFonts w:ascii="Times New Roman"/>
                <w:b w:val="false"/>
                <w:i w:val="false"/>
                <w:color w:val="000000"/>
                <w:sz w:val="20"/>
              </w:rPr>
              <w:t>
1042 га -3672 га= 2630 га жайылым жетіспейді</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 w:id="139"/>
          <w:p>
            <w:pPr>
              <w:spacing w:after="20"/>
              <w:ind w:left="20"/>
              <w:jc w:val="both"/>
            </w:pPr>
            <w:r>
              <w:rPr>
                <w:rFonts w:ascii="Times New Roman"/>
                <w:b w:val="false"/>
                <w:i w:val="false"/>
                <w:color w:val="000000"/>
                <w:sz w:val="20"/>
              </w:rPr>
              <w:t>
МІҚ- 407 бас</w:t>
            </w:r>
          </w:p>
          <w:bookmarkEnd w:id="139"/>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басы- 290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 96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 120 бас</w:t>
            </w:r>
          </w:p>
          <w:p>
            <w:pPr>
              <w:spacing w:after="20"/>
              <w:ind w:left="20"/>
              <w:jc w:val="both"/>
            </w:pPr>
            <w:r>
              <w:rPr>
                <w:rFonts w:ascii="Times New Roman"/>
                <w:b w:val="false"/>
                <w:i w:val="false"/>
                <w:color w:val="000000"/>
                <w:sz w:val="20"/>
              </w:rPr>
              <w:t>
Түйе -21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 w:id="140"/>
          <w:p>
            <w:pPr>
              <w:spacing w:after="20"/>
              <w:ind w:left="20"/>
              <w:jc w:val="both"/>
            </w:pPr>
            <w:r>
              <w:rPr>
                <w:rFonts w:ascii="Times New Roman"/>
                <w:b w:val="false"/>
                <w:i w:val="false"/>
                <w:color w:val="000000"/>
                <w:sz w:val="20"/>
              </w:rPr>
              <w:t>
МІҚ 117бас*18,0 га/бас=2106 га</w:t>
            </w:r>
          </w:p>
          <w:bookmarkEnd w:id="140"/>
          <w:p>
            <w:pPr>
              <w:spacing w:after="20"/>
              <w:ind w:left="20"/>
              <w:jc w:val="both"/>
            </w:pPr>
            <w:r>
              <w:rPr>
                <w:rFonts w:ascii="Times New Roman"/>
                <w:b w:val="false"/>
                <w:i w:val="false"/>
                <w:color w:val="000000"/>
                <w:sz w:val="20"/>
              </w:rPr>
              <w:t>
</w:t>
            </w:r>
            <w:r>
              <w:rPr>
                <w:rFonts w:ascii="Times New Roman"/>
                <w:b w:val="false"/>
                <w:i w:val="false"/>
                <w:color w:val="000000"/>
                <w:sz w:val="20"/>
              </w:rPr>
              <w:t>(МІҚ (сауын) 290 га бас *18,0 га/бас=5220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96 бас*3,6га/бас=345,60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120 бас*21,6 га/бас=2592 га</w:t>
            </w:r>
          </w:p>
          <w:p>
            <w:pPr>
              <w:spacing w:after="20"/>
              <w:ind w:left="20"/>
              <w:jc w:val="both"/>
            </w:pPr>
            <w:r>
              <w:rPr>
                <w:rFonts w:ascii="Times New Roman"/>
                <w:b w:val="false"/>
                <w:i w:val="false"/>
                <w:color w:val="000000"/>
                <w:sz w:val="20"/>
              </w:rPr>
              <w:t>
Түйе 21 бас*25,2га/бас= 529,2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 w:id="141"/>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141"/>
          <w:p>
            <w:pPr>
              <w:spacing w:after="20"/>
              <w:ind w:left="20"/>
              <w:jc w:val="both"/>
            </w:pPr>
            <w:r>
              <w:rPr>
                <w:rFonts w:ascii="Times New Roman"/>
                <w:b w:val="false"/>
                <w:i w:val="false"/>
                <w:color w:val="000000"/>
                <w:sz w:val="20"/>
              </w:rPr>
              <w:t xml:space="preserve">
2106 га+345,60 га+га+2592 га+529,2га =5572,8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 w:id="142"/>
          <w:p>
            <w:pPr>
              <w:spacing w:after="20"/>
              <w:ind w:left="20"/>
              <w:jc w:val="both"/>
            </w:pPr>
            <w:r>
              <w:rPr>
                <w:rFonts w:ascii="Times New Roman"/>
                <w:b w:val="false"/>
                <w:i w:val="false"/>
                <w:color w:val="000000"/>
                <w:sz w:val="20"/>
              </w:rPr>
              <w:t>
МІҚ- 120 бас</w:t>
            </w:r>
          </w:p>
          <w:bookmarkEnd w:id="142"/>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басы-100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 58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 60 бас</w:t>
            </w:r>
          </w:p>
          <w:p>
            <w:pPr>
              <w:spacing w:after="20"/>
              <w:ind w:left="20"/>
              <w:jc w:val="both"/>
            </w:pPr>
            <w:r>
              <w:rPr>
                <w:rFonts w:ascii="Times New Roman"/>
                <w:b w:val="false"/>
                <w:i w:val="false"/>
                <w:color w:val="000000"/>
                <w:sz w:val="20"/>
              </w:rPr>
              <w:t>
Түйе - 8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 w:id="143"/>
          <w:p>
            <w:pPr>
              <w:spacing w:after="20"/>
              <w:ind w:left="20"/>
              <w:jc w:val="both"/>
            </w:pPr>
            <w:r>
              <w:rPr>
                <w:rFonts w:ascii="Times New Roman"/>
                <w:b w:val="false"/>
                <w:i w:val="false"/>
                <w:color w:val="000000"/>
                <w:sz w:val="20"/>
              </w:rPr>
              <w:t>
МІҚ 20 бас *18,0 га/бас=360 га</w:t>
            </w:r>
          </w:p>
          <w:bookmarkEnd w:id="143"/>
          <w:p>
            <w:pPr>
              <w:spacing w:after="20"/>
              <w:ind w:left="20"/>
              <w:jc w:val="both"/>
            </w:pPr>
            <w:r>
              <w:rPr>
                <w:rFonts w:ascii="Times New Roman"/>
                <w:b w:val="false"/>
                <w:i w:val="false"/>
                <w:color w:val="000000"/>
                <w:sz w:val="20"/>
              </w:rPr>
              <w:t>
</w:t>
            </w:r>
            <w:r>
              <w:rPr>
                <w:rFonts w:ascii="Times New Roman"/>
                <w:b w:val="false"/>
                <w:i w:val="false"/>
                <w:color w:val="000000"/>
                <w:sz w:val="20"/>
              </w:rPr>
              <w:t>(КРС (сауын) 100 бас *18,0 га/бас=1800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58 бас*3,6га/бас=208,8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60 бас*21,6 га/бас=1296 га</w:t>
            </w:r>
          </w:p>
          <w:p>
            <w:pPr>
              <w:spacing w:after="20"/>
              <w:ind w:left="20"/>
              <w:jc w:val="both"/>
            </w:pPr>
            <w:r>
              <w:rPr>
                <w:rFonts w:ascii="Times New Roman"/>
                <w:b w:val="false"/>
                <w:i w:val="false"/>
                <w:color w:val="000000"/>
                <w:sz w:val="20"/>
              </w:rPr>
              <w:t>
Түйе 8 бас*25,2га/бас= 201,6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 w:id="144"/>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144"/>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360га+208,8га+1296га+201,6=2066,4 га </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100 аналық мал басына</w:t>
            </w:r>
          </w:p>
          <w:p>
            <w:pPr>
              <w:spacing w:after="20"/>
              <w:ind w:left="20"/>
              <w:jc w:val="both"/>
            </w:pPr>
            <w:r>
              <w:rPr>
                <w:rFonts w:ascii="Times New Roman"/>
                <w:b w:val="false"/>
                <w:i w:val="false"/>
                <w:color w:val="000000"/>
                <w:sz w:val="20"/>
              </w:rPr>
              <w:t>
357га -1800га= 1443 га жайылым жетіспейді</w:t>
            </w:r>
          </w:p>
        </w:tc>
      </w:tr>
    </w:tbl>
    <w:bookmarkStart w:name="z228" w:id="145"/>
    <w:p>
      <w:pPr>
        <w:spacing w:after="0"/>
        <w:ind w:left="0"/>
        <w:jc w:val="left"/>
      </w:pPr>
      <w:r>
        <w:rPr>
          <w:rFonts w:ascii="Times New Roman"/>
          <w:b/>
          <w:i w:val="false"/>
          <w:color w:val="000000"/>
        </w:rPr>
        <w:t xml:space="preserve"> Атырау ауылдық округі бойынша ауылшаруашылық жануарларының малын орналастыру үшін жайылымдарды қайта бөлу туралы мәліметі</w:t>
      </w:r>
    </w:p>
    <w:bookmarkEnd w:id="1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саны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алаңы,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учаскелердің және жер пайдаланушылардың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жетіспеушілігі немесе артықтығы,га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Қызылбалық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 w:id="146"/>
          <w:p>
            <w:pPr>
              <w:spacing w:after="20"/>
              <w:ind w:left="20"/>
              <w:jc w:val="both"/>
            </w:pPr>
            <w:r>
              <w:rPr>
                <w:rFonts w:ascii="Times New Roman"/>
                <w:b w:val="false"/>
                <w:i w:val="false"/>
                <w:color w:val="000000"/>
                <w:sz w:val="20"/>
              </w:rPr>
              <w:t>
МІҚ 283 бас*18,0 га/бас=5094 га</w:t>
            </w:r>
          </w:p>
          <w:bookmarkEnd w:id="146"/>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48 бас*3,6га/бас=172,8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44 бас *21,6га/бас=950,4 га</w:t>
            </w:r>
          </w:p>
          <w:p>
            <w:pPr>
              <w:spacing w:after="20"/>
              <w:ind w:left="20"/>
              <w:jc w:val="both"/>
            </w:pPr>
            <w:r>
              <w:rPr>
                <w:rFonts w:ascii="Times New Roman"/>
                <w:b w:val="false"/>
                <w:i w:val="false"/>
                <w:color w:val="000000"/>
                <w:sz w:val="20"/>
              </w:rPr>
              <w:t>
Түйе 13 бас *25,2га/бас=327,6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3" w:id="147"/>
          <w:p>
            <w:pPr>
              <w:spacing w:after="20"/>
              <w:ind w:left="20"/>
              <w:jc w:val="both"/>
            </w:pPr>
            <w:r>
              <w:rPr>
                <w:rFonts w:ascii="Times New Roman"/>
                <w:b w:val="false"/>
                <w:i w:val="false"/>
                <w:color w:val="000000"/>
                <w:sz w:val="20"/>
              </w:rPr>
              <w:t>
5094 га+172,8га+950,4га</w:t>
            </w:r>
          </w:p>
          <w:bookmarkEnd w:id="147"/>
          <w:p>
            <w:pPr>
              <w:spacing w:after="20"/>
              <w:ind w:left="20"/>
              <w:jc w:val="both"/>
            </w:pPr>
            <w:r>
              <w:rPr>
                <w:rFonts w:ascii="Times New Roman"/>
                <w:b w:val="false"/>
                <w:i w:val="false"/>
                <w:color w:val="000000"/>
                <w:sz w:val="20"/>
              </w:rPr>
              <w:t>
+327,6=6544,8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Зарослый өзегі бойы-58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4" w:id="148"/>
          <w:p>
            <w:pPr>
              <w:spacing w:after="20"/>
              <w:ind w:left="20"/>
              <w:jc w:val="both"/>
            </w:pPr>
            <w:r>
              <w:rPr>
                <w:rFonts w:ascii="Times New Roman"/>
                <w:b w:val="false"/>
                <w:i w:val="false"/>
                <w:color w:val="000000"/>
                <w:sz w:val="20"/>
              </w:rPr>
              <w:t>
49га -6544,8га=</w:t>
            </w:r>
          </w:p>
          <w:bookmarkEnd w:id="148"/>
          <w:p>
            <w:pPr>
              <w:spacing w:after="20"/>
              <w:ind w:left="20"/>
              <w:jc w:val="both"/>
            </w:pPr>
            <w:r>
              <w:rPr>
                <w:rFonts w:ascii="Times New Roman"/>
                <w:b w:val="false"/>
                <w:i w:val="false"/>
                <w:color w:val="000000"/>
                <w:sz w:val="20"/>
              </w:rPr>
              <w:t>
-6495,8га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 w:id="149"/>
          <w:p>
            <w:pPr>
              <w:spacing w:after="20"/>
              <w:ind w:left="20"/>
              <w:jc w:val="both"/>
            </w:pPr>
            <w:r>
              <w:rPr>
                <w:rFonts w:ascii="Times New Roman"/>
                <w:b w:val="false"/>
                <w:i w:val="false"/>
                <w:color w:val="000000"/>
                <w:sz w:val="20"/>
              </w:rPr>
              <w:t>
МІҚ 407 бас *18,0 га/бас=7326 га</w:t>
            </w:r>
          </w:p>
          <w:bookmarkEnd w:id="149"/>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96 бас*3,6га/бас=345,6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120бас *21,6га/бас=2592 га</w:t>
            </w:r>
          </w:p>
          <w:p>
            <w:pPr>
              <w:spacing w:after="20"/>
              <w:ind w:left="20"/>
              <w:jc w:val="both"/>
            </w:pPr>
            <w:r>
              <w:rPr>
                <w:rFonts w:ascii="Times New Roman"/>
                <w:b w:val="false"/>
                <w:i w:val="false"/>
                <w:color w:val="000000"/>
                <w:sz w:val="20"/>
              </w:rPr>
              <w:t>
Түйе 21 бас*25,2га/бас=529,2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7326 га+345,6 га+2592 га +529,2 га=10792,8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ауылы-70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 w:id="150"/>
          <w:p>
            <w:pPr>
              <w:spacing w:after="20"/>
              <w:ind w:left="20"/>
              <w:jc w:val="both"/>
            </w:pPr>
            <w:r>
              <w:rPr>
                <w:rFonts w:ascii="Times New Roman"/>
                <w:b w:val="false"/>
                <w:i w:val="false"/>
                <w:color w:val="000000"/>
                <w:sz w:val="20"/>
              </w:rPr>
              <w:t>
70га-10792,8га=</w:t>
            </w:r>
          </w:p>
          <w:bookmarkEnd w:id="150"/>
          <w:p>
            <w:pPr>
              <w:spacing w:after="20"/>
              <w:ind w:left="20"/>
              <w:jc w:val="both"/>
            </w:pPr>
            <w:r>
              <w:rPr>
                <w:rFonts w:ascii="Times New Roman"/>
                <w:b w:val="false"/>
                <w:i w:val="false"/>
                <w:color w:val="000000"/>
                <w:sz w:val="20"/>
              </w:rPr>
              <w:t>
-10722,8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 w:id="151"/>
          <w:p>
            <w:pPr>
              <w:spacing w:after="20"/>
              <w:ind w:left="20"/>
              <w:jc w:val="both"/>
            </w:pPr>
            <w:r>
              <w:rPr>
                <w:rFonts w:ascii="Times New Roman"/>
                <w:b w:val="false"/>
                <w:i w:val="false"/>
                <w:color w:val="000000"/>
                <w:sz w:val="20"/>
              </w:rPr>
              <w:t>
МІҚ 120 бас *18,0 га/бас=2160 га</w:t>
            </w:r>
          </w:p>
          <w:bookmarkEnd w:id="151"/>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58 бас*3,6га/бас=208,8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60 бас *21,6га/гол=1296 га</w:t>
            </w:r>
          </w:p>
          <w:p>
            <w:pPr>
              <w:spacing w:after="20"/>
              <w:ind w:left="20"/>
              <w:jc w:val="both"/>
            </w:pPr>
            <w:r>
              <w:rPr>
                <w:rFonts w:ascii="Times New Roman"/>
                <w:b w:val="false"/>
                <w:i w:val="false"/>
                <w:color w:val="000000"/>
                <w:sz w:val="20"/>
              </w:rPr>
              <w:t>
Түйе 8 бас*25,2га/бас=201,6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 га+208,8 га+1296 га+201,6=3866,4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Зарослый өзегі бойы -20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9га-3866,4 га= -3857,4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2-қосымшасы</w:t>
            </w:r>
          </w:p>
        </w:tc>
      </w:tr>
    </w:tbl>
    <w:bookmarkStart w:name="z243" w:id="152"/>
    <w:p>
      <w:pPr>
        <w:spacing w:after="0"/>
        <w:ind w:left="0"/>
        <w:jc w:val="left"/>
      </w:pPr>
      <w:r>
        <w:rPr>
          <w:rFonts w:ascii="Times New Roman"/>
          <w:b/>
          <w:i w:val="false"/>
          <w:color w:val="000000"/>
        </w:rPr>
        <w:t xml:space="preserve"> Жайылым айналымының қолайлы схемалары</w:t>
      </w:r>
    </w:p>
    <w:bookmarkEnd w:id="152"/>
    <w:bookmarkStart w:name="z244" w:id="153"/>
    <w:p>
      <w:pPr>
        <w:spacing w:after="0"/>
        <w:ind w:left="0"/>
        <w:jc w:val="left"/>
      </w:pPr>
      <w:r>
        <w:rPr>
          <w:rFonts w:ascii="Times New Roman"/>
          <w:b/>
          <w:i w:val="false"/>
          <w:color w:val="000000"/>
        </w:rPr>
        <w:t xml:space="preserve"> Атырау ауылдық бойынша жайылым айналымының қолайлы схемасы</w:t>
      </w:r>
    </w:p>
    <w:bookmarkEnd w:id="1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қаша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маусым көктемгі-жазғы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маусым 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маусым күзгі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маусым көктемгі-жазғы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маусым 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маусым күзгі</w:t>
            </w:r>
          </w:p>
        </w:tc>
      </w:tr>
    </w:tbl>
    <w:bookmarkStart w:name="z245" w:id="154"/>
    <w:p>
      <w:pPr>
        <w:spacing w:after="0"/>
        <w:ind w:left="0"/>
        <w:jc w:val="both"/>
      </w:pPr>
      <w:r>
        <w:rPr>
          <w:rFonts w:ascii="Times New Roman"/>
          <w:b w:val="false"/>
          <w:i w:val="false"/>
          <w:color w:val="000000"/>
          <w:sz w:val="28"/>
        </w:rPr>
        <w:t>
      Ескерту: 1, 2, 3, 4-жыл ішінде қашаларды пайдалану кезектілігі.</w:t>
      </w:r>
    </w:p>
    <w:bookmarkEnd w:id="1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ауылдық округінің</w:t>
            </w:r>
            <w:r>
              <w:br/>
            </w: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3-қосымшасы</w:t>
            </w:r>
          </w:p>
        </w:tc>
      </w:tr>
    </w:tbl>
    <w:bookmarkStart w:name="z248" w:id="15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55"/>
    <w:bookmarkStart w:name="z249" w:id="156"/>
    <w:p>
      <w:pPr>
        <w:spacing w:after="0"/>
        <w:ind w:left="0"/>
        <w:jc w:val="both"/>
      </w:pPr>
      <w:r>
        <w:rPr>
          <w:rFonts w:ascii="Times New Roman"/>
          <w:b w:val="false"/>
          <w:i w:val="false"/>
          <w:color w:val="000000"/>
          <w:sz w:val="28"/>
        </w:rPr>
        <w:t xml:space="preserve">
      </w:t>
      </w:r>
    </w:p>
    <w:bookmarkEnd w:id="156"/>
    <w:p>
      <w:pPr>
        <w:spacing w:after="0"/>
        <w:ind w:left="0"/>
        <w:jc w:val="both"/>
      </w:pPr>
      <w:r>
        <w:drawing>
          <wp:inline distT="0" distB="0" distL="0" distR="0">
            <wp:extent cx="52324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5232400" cy="386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0"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264400" cy="273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264400" cy="273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4-қосымшасы</w:t>
            </w:r>
          </w:p>
        </w:tc>
      </w:tr>
    </w:tbl>
    <w:bookmarkStart w:name="z252" w:id="15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58"/>
    <w:bookmarkStart w:name="z253" w:id="159"/>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жайылымдарды ұтымды пайдалану ережесінің 9-тармағына сәйкес анықталады (нормативтік құқықтық актілерді мемлекеттік тіркеу тізілімінде № 15090 болып тіркелген).</w:t>
      </w:r>
    </w:p>
    <w:bookmarkEnd w:id="159"/>
    <w:bookmarkStart w:name="z254" w:id="160"/>
    <w:p>
      <w:pPr>
        <w:spacing w:after="0"/>
        <w:ind w:left="0"/>
        <w:jc w:val="both"/>
      </w:pPr>
      <w:r>
        <w:rPr>
          <w:rFonts w:ascii="Times New Roman"/>
          <w:b w:val="false"/>
          <w:i w:val="false"/>
          <w:color w:val="000000"/>
          <w:sz w:val="28"/>
        </w:rPr>
        <w:t>
      Атырау ауылдық округінің аумағындағы суару-суландыру каналы бар.</w:t>
      </w:r>
    </w:p>
    <w:bookmarkEnd w:id="160"/>
    <w:bookmarkStart w:name="z255"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38481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38481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6" w:id="162"/>
    <w:p>
      <w:pPr>
        <w:spacing w:after="0"/>
        <w:ind w:left="0"/>
        <w:jc w:val="both"/>
      </w:pPr>
      <w:r>
        <w:rPr>
          <w:rFonts w:ascii="Times New Roman"/>
          <w:b w:val="false"/>
          <w:i w:val="false"/>
          <w:color w:val="000000"/>
          <w:sz w:val="28"/>
        </w:rPr>
        <w:t xml:space="preserve">
      </w:t>
      </w:r>
    </w:p>
    <w:bookmarkEnd w:id="162"/>
    <w:p>
      <w:pPr>
        <w:spacing w:after="0"/>
        <w:ind w:left="0"/>
        <w:jc w:val="both"/>
      </w:pPr>
      <w:r>
        <w:drawing>
          <wp:inline distT="0" distB="0" distL="0" distR="0">
            <wp:extent cx="654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654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5-қосымшасы</w:t>
            </w:r>
          </w:p>
        </w:tc>
      </w:tr>
    </w:tbl>
    <w:bookmarkStart w:name="z258" w:id="16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63"/>
    <w:bookmarkStart w:name="z259" w:id="164"/>
    <w:p>
      <w:pPr>
        <w:spacing w:after="0"/>
        <w:ind w:left="0"/>
        <w:jc w:val="both"/>
      </w:pPr>
      <w:r>
        <w:rPr>
          <w:rFonts w:ascii="Times New Roman"/>
          <w:b w:val="false"/>
          <w:i w:val="false"/>
          <w:color w:val="000000"/>
          <w:sz w:val="28"/>
        </w:rPr>
        <w:t xml:space="preserve">
      </w:t>
      </w:r>
    </w:p>
    <w:bookmarkEnd w:id="164"/>
    <w:p>
      <w:pPr>
        <w:spacing w:after="0"/>
        <w:ind w:left="0"/>
        <w:jc w:val="both"/>
      </w:pPr>
      <w:r>
        <w:drawing>
          <wp:inline distT="0" distB="0" distL="0" distR="0">
            <wp:extent cx="7810500" cy="1027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027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0"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65532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65532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жоспарының 6-қосымшасы</w:t>
            </w:r>
          </w:p>
        </w:tc>
      </w:tr>
    </w:tbl>
    <w:bookmarkStart w:name="z263" w:id="166"/>
    <w:p>
      <w:pPr>
        <w:spacing w:after="0"/>
        <w:ind w:left="0"/>
        <w:jc w:val="left"/>
      </w:pPr>
      <w:r>
        <w:rPr>
          <w:rFonts w:ascii="Times New Roman"/>
          <w:b/>
          <w:i w:val="false"/>
          <w:color w:val="000000"/>
        </w:rPr>
        <w:t xml:space="preserve"> Қалаға қарасты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66"/>
    <w:bookmarkStart w:name="z264" w:id="167"/>
    <w:p>
      <w:pPr>
        <w:spacing w:after="0"/>
        <w:ind w:left="0"/>
        <w:jc w:val="both"/>
      </w:pPr>
      <w:r>
        <w:rPr>
          <w:rFonts w:ascii="Times New Roman"/>
          <w:b w:val="false"/>
          <w:i w:val="false"/>
          <w:color w:val="000000"/>
          <w:sz w:val="28"/>
        </w:rPr>
        <w:t xml:space="preserve">
      </w:t>
      </w:r>
    </w:p>
    <w:bookmarkEnd w:id="167"/>
    <w:p>
      <w:pPr>
        <w:spacing w:after="0"/>
        <w:ind w:left="0"/>
        <w:jc w:val="both"/>
      </w:pPr>
      <w:r>
        <w:drawing>
          <wp:inline distT="0" distB="0" distL="0" distR="0">
            <wp:extent cx="7810500" cy="637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637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5" w:id="168"/>
    <w:p>
      <w:pPr>
        <w:spacing w:after="0"/>
        <w:ind w:left="0"/>
        <w:jc w:val="both"/>
      </w:pPr>
      <w:r>
        <w:rPr>
          <w:rFonts w:ascii="Times New Roman"/>
          <w:b w:val="false"/>
          <w:i w:val="false"/>
          <w:color w:val="000000"/>
          <w:sz w:val="28"/>
        </w:rPr>
        <w:t xml:space="preserve">
      </w:t>
      </w:r>
    </w:p>
    <w:bookmarkEnd w:id="168"/>
    <w:p>
      <w:pPr>
        <w:spacing w:after="0"/>
        <w:ind w:left="0"/>
        <w:jc w:val="both"/>
      </w:pPr>
      <w:r>
        <w:drawing>
          <wp:inline distT="0" distB="0" distL="0" distR="0">
            <wp:extent cx="7289800" cy="281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289800" cy="281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7-қосымшасы</w:t>
            </w:r>
          </w:p>
        </w:tc>
      </w:tr>
    </w:tbl>
    <w:bookmarkStart w:name="z267" w:id="16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жылға қашалар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 жылға қашалар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Қызылбалық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Жанаталап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268" w:id="170"/>
    <w:p>
      <w:pPr>
        <w:spacing w:after="0"/>
        <w:ind w:left="0"/>
        <w:jc w:val="both"/>
      </w:pPr>
      <w:r>
        <w:rPr>
          <w:rFonts w:ascii="Times New Roman"/>
          <w:b w:val="false"/>
          <w:i w:val="false"/>
          <w:color w:val="000000"/>
          <w:sz w:val="28"/>
        </w:rPr>
        <w:t>
      Ескерту: аббревиатуралардың толық жазылуы:</w:t>
      </w:r>
    </w:p>
    <w:bookmarkEnd w:id="170"/>
    <w:bookmarkStart w:name="z269" w:id="171"/>
    <w:p>
      <w:pPr>
        <w:spacing w:after="0"/>
        <w:ind w:left="0"/>
        <w:jc w:val="both"/>
      </w:pPr>
      <w:r>
        <w:rPr>
          <w:rFonts w:ascii="Times New Roman"/>
          <w:b w:val="false"/>
          <w:i w:val="false"/>
          <w:color w:val="000000"/>
          <w:sz w:val="28"/>
        </w:rPr>
        <w:t>
      КЖМ – көктемгі-жазғы маусым;</w:t>
      </w:r>
    </w:p>
    <w:bookmarkEnd w:id="171"/>
    <w:bookmarkStart w:name="z270" w:id="172"/>
    <w:p>
      <w:pPr>
        <w:spacing w:after="0"/>
        <w:ind w:left="0"/>
        <w:jc w:val="both"/>
      </w:pPr>
      <w:r>
        <w:rPr>
          <w:rFonts w:ascii="Times New Roman"/>
          <w:b w:val="false"/>
          <w:i w:val="false"/>
          <w:color w:val="000000"/>
          <w:sz w:val="28"/>
        </w:rPr>
        <w:t>
      ЖКМ – жазғы-күзгі маусым;</w:t>
      </w:r>
    </w:p>
    <w:bookmarkEnd w:id="172"/>
    <w:bookmarkStart w:name="z271" w:id="173"/>
    <w:p>
      <w:pPr>
        <w:spacing w:after="0"/>
        <w:ind w:left="0"/>
        <w:jc w:val="both"/>
      </w:pPr>
      <w:r>
        <w:rPr>
          <w:rFonts w:ascii="Times New Roman"/>
          <w:b w:val="false"/>
          <w:i w:val="false"/>
          <w:color w:val="000000"/>
          <w:sz w:val="28"/>
        </w:rPr>
        <w:t>
      ЖМ – жазғы маусым;</w:t>
      </w:r>
    </w:p>
    <w:bookmarkEnd w:id="173"/>
    <w:bookmarkStart w:name="z272" w:id="174"/>
    <w:p>
      <w:pPr>
        <w:spacing w:after="0"/>
        <w:ind w:left="0"/>
        <w:jc w:val="both"/>
      </w:pPr>
      <w:r>
        <w:rPr>
          <w:rFonts w:ascii="Times New Roman"/>
          <w:b w:val="false"/>
          <w:i w:val="false"/>
          <w:color w:val="000000"/>
          <w:sz w:val="28"/>
        </w:rPr>
        <w:t>
      ДҚ – демалушы қаша.</w:t>
      </w:r>
    </w:p>
    <w:bookmarkEnd w:id="1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қаласы</w:t>
            </w:r>
            <w:r>
              <w:br/>
            </w:r>
            <w:r>
              <w:rPr>
                <w:rFonts w:ascii="Times New Roman"/>
                <w:b w:val="false"/>
                <w:i w:val="false"/>
                <w:color w:val="000000"/>
                <w:sz w:val="20"/>
              </w:rPr>
              <w:t>Мәслихатының шешімімен</w:t>
            </w:r>
            <w:r>
              <w:br/>
            </w:r>
            <w:r>
              <w:rPr>
                <w:rFonts w:ascii="Times New Roman"/>
                <w:b w:val="false"/>
                <w:i w:val="false"/>
                <w:color w:val="000000"/>
                <w:sz w:val="20"/>
              </w:rPr>
              <w:t>бекітілген Атырау қаласы</w:t>
            </w:r>
            <w:r>
              <w:br/>
            </w:r>
            <w:r>
              <w:rPr>
                <w:rFonts w:ascii="Times New Roman"/>
                <w:b w:val="false"/>
                <w:i w:val="false"/>
                <w:color w:val="000000"/>
                <w:sz w:val="20"/>
              </w:rPr>
              <w:t>Мәслихатының шешіміне</w:t>
            </w:r>
            <w:r>
              <w:br/>
            </w:r>
            <w:r>
              <w:rPr>
                <w:rFonts w:ascii="Times New Roman"/>
                <w:b w:val="false"/>
                <w:i w:val="false"/>
                <w:color w:val="000000"/>
                <w:sz w:val="20"/>
              </w:rPr>
              <w:t>3 қосымша</w:t>
            </w:r>
          </w:p>
        </w:tc>
      </w:tr>
    </w:tbl>
    <w:bookmarkStart w:name="z274" w:id="175"/>
    <w:p>
      <w:pPr>
        <w:spacing w:after="0"/>
        <w:ind w:left="0"/>
        <w:jc w:val="left"/>
      </w:pPr>
      <w:r>
        <w:rPr>
          <w:rFonts w:ascii="Times New Roman"/>
          <w:b/>
          <w:i w:val="false"/>
          <w:color w:val="000000"/>
        </w:rPr>
        <w:t xml:space="preserve"> Дамбы ауылдық округінің жайылымдарды басқару және оларды пайдалану жөніндегі 2023-2024 жылдарға арналған жоспары</w:t>
      </w:r>
    </w:p>
    <w:bookmarkEnd w:id="175"/>
    <w:bookmarkStart w:name="z275" w:id="176"/>
    <w:p>
      <w:pPr>
        <w:spacing w:after="0"/>
        <w:ind w:left="0"/>
        <w:jc w:val="both"/>
      </w:pPr>
      <w:r>
        <w:rPr>
          <w:rFonts w:ascii="Times New Roman"/>
          <w:b w:val="false"/>
          <w:i w:val="false"/>
          <w:color w:val="000000"/>
          <w:sz w:val="28"/>
        </w:rPr>
        <w:t>
      Дамбы ауылдық округінің жайылымдарды басқару және оларды пайдалану жөніндегі 2023-2024 жылдарғаарналған жоспары(бұдан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"Жайылымдарды ұтымды пайдалану қағидаларын бекіту туралы"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15090 болып тіркелген),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әзірленді.</w:t>
      </w:r>
    </w:p>
    <w:bookmarkEnd w:id="176"/>
    <w:bookmarkStart w:name="z276" w:id="177"/>
    <w:p>
      <w:pPr>
        <w:spacing w:after="0"/>
        <w:ind w:left="0"/>
        <w:jc w:val="both"/>
      </w:pPr>
      <w:r>
        <w:rPr>
          <w:rFonts w:ascii="Times New Roman"/>
          <w:b w:val="false"/>
          <w:i w:val="false"/>
          <w:color w:val="000000"/>
          <w:sz w:val="28"/>
        </w:rPr>
        <w:t>
      Жоспар жайылымдарды ұтымды пайдалану, мал азығына қажеттілікті тұрақты қамтамасыз ету және жайылымдардың тозу процестерін болдырмау мақсатында қабылданады.</w:t>
      </w:r>
    </w:p>
    <w:bookmarkEnd w:id="177"/>
    <w:bookmarkStart w:name="z277" w:id="178"/>
    <w:p>
      <w:pPr>
        <w:spacing w:after="0"/>
        <w:ind w:left="0"/>
        <w:jc w:val="both"/>
      </w:pPr>
      <w:r>
        <w:rPr>
          <w:rFonts w:ascii="Times New Roman"/>
          <w:b w:val="false"/>
          <w:i w:val="false"/>
          <w:color w:val="000000"/>
          <w:sz w:val="28"/>
        </w:rPr>
        <w:t>
      Жоспар мазмұны:</w:t>
      </w:r>
    </w:p>
    <w:bookmarkEnd w:id="178"/>
    <w:bookmarkStart w:name="z278" w:id="179"/>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Дамбы ауылдық округі аумағында жайылымдардың орналасу схемасы (картасы) (</w:t>
      </w:r>
      <w:r>
        <w:rPr>
          <w:rFonts w:ascii="Times New Roman"/>
          <w:b w:val="false"/>
          <w:i w:val="false"/>
          <w:color w:val="000000"/>
          <w:sz w:val="28"/>
        </w:rPr>
        <w:t>1-қосымша</w:t>
      </w:r>
      <w:r>
        <w:rPr>
          <w:rFonts w:ascii="Times New Roman"/>
          <w:b w:val="false"/>
          <w:i w:val="false"/>
          <w:color w:val="000000"/>
          <w:sz w:val="28"/>
        </w:rPr>
        <w:t>);</w:t>
      </w:r>
    </w:p>
    <w:bookmarkEnd w:id="179"/>
    <w:bookmarkStart w:name="z279" w:id="180"/>
    <w:p>
      <w:pPr>
        <w:spacing w:after="0"/>
        <w:ind w:left="0"/>
        <w:jc w:val="both"/>
      </w:pPr>
      <w:r>
        <w:rPr>
          <w:rFonts w:ascii="Times New Roman"/>
          <w:b w:val="false"/>
          <w:i w:val="false"/>
          <w:color w:val="000000"/>
          <w:sz w:val="28"/>
        </w:rPr>
        <w:t>
      2) жайылым айналымының қолайлы схемалары (</w:t>
      </w:r>
      <w:r>
        <w:rPr>
          <w:rFonts w:ascii="Times New Roman"/>
          <w:b w:val="false"/>
          <w:i w:val="false"/>
          <w:color w:val="000000"/>
          <w:sz w:val="28"/>
        </w:rPr>
        <w:t>2-қосымша</w:t>
      </w:r>
      <w:r>
        <w:rPr>
          <w:rFonts w:ascii="Times New Roman"/>
          <w:b w:val="false"/>
          <w:i w:val="false"/>
          <w:color w:val="000000"/>
          <w:sz w:val="28"/>
        </w:rPr>
        <w:t>);</w:t>
      </w:r>
    </w:p>
    <w:bookmarkEnd w:id="180"/>
    <w:bookmarkStart w:name="z280" w:id="181"/>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 (</w:t>
      </w:r>
      <w:r>
        <w:rPr>
          <w:rFonts w:ascii="Times New Roman"/>
          <w:b w:val="false"/>
          <w:i w:val="false"/>
          <w:color w:val="000000"/>
          <w:sz w:val="28"/>
        </w:rPr>
        <w:t>3-қосымша</w:t>
      </w:r>
      <w:r>
        <w:rPr>
          <w:rFonts w:ascii="Times New Roman"/>
          <w:b w:val="false"/>
          <w:i w:val="false"/>
          <w:color w:val="000000"/>
          <w:sz w:val="28"/>
        </w:rPr>
        <w:t>);</w:t>
      </w:r>
    </w:p>
    <w:bookmarkEnd w:id="181"/>
    <w:bookmarkStart w:name="z281" w:id="182"/>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w:t>
      </w:r>
      <w:r>
        <w:rPr>
          <w:rFonts w:ascii="Times New Roman"/>
          <w:b w:val="false"/>
          <w:i w:val="false"/>
          <w:color w:val="000000"/>
          <w:sz w:val="28"/>
        </w:rPr>
        <w:t>4-қосымша</w:t>
      </w:r>
      <w:r>
        <w:rPr>
          <w:rFonts w:ascii="Times New Roman"/>
          <w:b w:val="false"/>
          <w:i w:val="false"/>
          <w:color w:val="000000"/>
          <w:sz w:val="28"/>
        </w:rPr>
        <w:t>);</w:t>
      </w:r>
    </w:p>
    <w:bookmarkEnd w:id="182"/>
    <w:bookmarkStart w:name="z282" w:id="183"/>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w:t>
      </w:r>
      <w:r>
        <w:rPr>
          <w:rFonts w:ascii="Times New Roman"/>
          <w:b w:val="false"/>
          <w:i w:val="false"/>
          <w:color w:val="000000"/>
          <w:sz w:val="28"/>
        </w:rPr>
        <w:t>5-қосымша</w:t>
      </w:r>
      <w:r>
        <w:rPr>
          <w:rFonts w:ascii="Times New Roman"/>
          <w:b w:val="false"/>
          <w:i w:val="false"/>
          <w:color w:val="000000"/>
          <w:sz w:val="28"/>
        </w:rPr>
        <w:t>);</w:t>
      </w:r>
    </w:p>
    <w:bookmarkEnd w:id="183"/>
    <w:bookmarkStart w:name="z283" w:id="184"/>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w:t>
      </w:r>
      <w:r>
        <w:rPr>
          <w:rFonts w:ascii="Times New Roman"/>
          <w:b w:val="false"/>
          <w:i w:val="false"/>
          <w:color w:val="000000"/>
          <w:sz w:val="28"/>
        </w:rPr>
        <w:t>6-қосымша</w:t>
      </w:r>
      <w:r>
        <w:rPr>
          <w:rFonts w:ascii="Times New Roman"/>
          <w:b w:val="false"/>
          <w:i w:val="false"/>
          <w:color w:val="000000"/>
          <w:sz w:val="28"/>
        </w:rPr>
        <w:t>);</w:t>
      </w:r>
    </w:p>
    <w:bookmarkEnd w:id="184"/>
    <w:bookmarkStart w:name="z284" w:id="185"/>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w:t>
      </w:r>
      <w:r>
        <w:rPr>
          <w:rFonts w:ascii="Times New Roman"/>
          <w:b w:val="false"/>
          <w:i w:val="false"/>
          <w:color w:val="000000"/>
          <w:sz w:val="28"/>
        </w:rPr>
        <w:t>7-қосымша</w:t>
      </w:r>
      <w:r>
        <w:rPr>
          <w:rFonts w:ascii="Times New Roman"/>
          <w:b w:val="false"/>
          <w:i w:val="false"/>
          <w:color w:val="000000"/>
          <w:sz w:val="28"/>
        </w:rPr>
        <w:t>).</w:t>
      </w:r>
    </w:p>
    <w:bookmarkEnd w:id="185"/>
    <w:bookmarkStart w:name="z285" w:id="186"/>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мал басының саны туралы деректерді, олардың иелерін көрсете отырып, есепке ала отырып қабылданды - малдардың түрлері мен жыныстық-жас топтары бойынша қалыптастырылған үйірлердің, отарлардың, табындардың саны туралы деректерді, шалғайдағы жайылымдарда жаю үшін ауыл шаруашылығы жануарларының басын қалыптастыру туралы мәліметтерді, екпе және аридтік жайылымдарда ауыл шаруашылығы жануарларын жаю ерекшеліктерін, мал айдауға арналған сервитуттар туралы мәліметтерді және мемлекеттік органдар, жеке және (немесе) заңды тұлғалар берген өзге де деректерді қамтиды.</w:t>
      </w:r>
    </w:p>
    <w:bookmarkEnd w:id="186"/>
    <w:bookmarkStart w:name="z286" w:id="187"/>
    <w:p>
      <w:pPr>
        <w:spacing w:after="0"/>
        <w:ind w:left="0"/>
        <w:jc w:val="both"/>
      </w:pPr>
      <w:r>
        <w:rPr>
          <w:rFonts w:ascii="Times New Roman"/>
          <w:b w:val="false"/>
          <w:i w:val="false"/>
          <w:color w:val="000000"/>
          <w:sz w:val="28"/>
        </w:rPr>
        <w:t>
      Әкімшілік-аумақтық бөлініс бойынша Дамбы ауылдық округінде 2 елді мекен бар.</w:t>
      </w:r>
    </w:p>
    <w:bookmarkEnd w:id="187"/>
    <w:bookmarkStart w:name="z287" w:id="188"/>
    <w:p>
      <w:pPr>
        <w:spacing w:after="0"/>
        <w:ind w:left="0"/>
        <w:jc w:val="both"/>
      </w:pPr>
      <w:r>
        <w:rPr>
          <w:rFonts w:ascii="Times New Roman"/>
          <w:b w:val="false"/>
          <w:i w:val="false"/>
          <w:color w:val="000000"/>
          <w:sz w:val="28"/>
        </w:rPr>
        <w:t>
      Дамбы ауылдық округінің жалпы алаңы 12204 гектар (Бұдан әрі- га), оның ішінде егістік – 4 га, жайылым – 2466,89 га.</w:t>
      </w:r>
    </w:p>
    <w:bookmarkEnd w:id="188"/>
    <w:bookmarkStart w:name="z288" w:id="189"/>
    <w:p>
      <w:pPr>
        <w:spacing w:after="0"/>
        <w:ind w:left="0"/>
        <w:jc w:val="both"/>
      </w:pPr>
      <w:r>
        <w:rPr>
          <w:rFonts w:ascii="Times New Roman"/>
          <w:b w:val="false"/>
          <w:i w:val="false"/>
          <w:color w:val="000000"/>
          <w:sz w:val="28"/>
        </w:rPr>
        <w:t>
      Жер санаттары бойынша:</w:t>
      </w:r>
    </w:p>
    <w:bookmarkEnd w:id="189"/>
    <w:bookmarkStart w:name="z289" w:id="190"/>
    <w:p>
      <w:pPr>
        <w:spacing w:after="0"/>
        <w:ind w:left="0"/>
        <w:jc w:val="both"/>
      </w:pPr>
      <w:r>
        <w:rPr>
          <w:rFonts w:ascii="Times New Roman"/>
          <w:b w:val="false"/>
          <w:i w:val="false"/>
          <w:color w:val="000000"/>
          <w:sz w:val="28"/>
        </w:rPr>
        <w:t>
      ауыл шаруашылығы мақсатындағы жерлер – 5501,89 га;</w:t>
      </w:r>
    </w:p>
    <w:bookmarkEnd w:id="190"/>
    <w:bookmarkStart w:name="z290" w:id="191"/>
    <w:p>
      <w:pPr>
        <w:spacing w:after="0"/>
        <w:ind w:left="0"/>
        <w:jc w:val="both"/>
      </w:pPr>
      <w:r>
        <w:rPr>
          <w:rFonts w:ascii="Times New Roman"/>
          <w:b w:val="false"/>
          <w:i w:val="false"/>
          <w:color w:val="000000"/>
          <w:sz w:val="28"/>
        </w:rPr>
        <w:t>
      елді мекендердің жерлері -478,11 га;</w:t>
      </w:r>
    </w:p>
    <w:bookmarkEnd w:id="191"/>
    <w:bookmarkStart w:name="z291" w:id="192"/>
    <w:p>
      <w:pPr>
        <w:spacing w:after="0"/>
        <w:ind w:left="0"/>
        <w:jc w:val="both"/>
      </w:pPr>
      <w:r>
        <w:rPr>
          <w:rFonts w:ascii="Times New Roman"/>
          <w:b w:val="false"/>
          <w:i w:val="false"/>
          <w:color w:val="000000"/>
          <w:sz w:val="28"/>
        </w:rPr>
        <w:t>
      босалқы жерлер –6224 га деп бөлінеді.</w:t>
      </w:r>
    </w:p>
    <w:bookmarkEnd w:id="192"/>
    <w:bookmarkStart w:name="z292" w:id="193"/>
    <w:p>
      <w:pPr>
        <w:spacing w:after="0"/>
        <w:ind w:left="0"/>
        <w:jc w:val="both"/>
      </w:pPr>
      <w:r>
        <w:rPr>
          <w:rFonts w:ascii="Times New Roman"/>
          <w:b w:val="false"/>
          <w:i w:val="false"/>
          <w:color w:val="000000"/>
          <w:sz w:val="28"/>
        </w:rPr>
        <w:t>
      Табиғи жағдайы бойынша Дамбы ауылының аумағы қамысты, тұзды аймаққа жатады. Қыста көбіне жел шығыстан, терістік шығыстан, ал жазда терістік батыстан соғады. Климаты континенттік: қысы салыстырмалы түрде жылы, жазы өте ыстық. Қаңтар айының орташа температурасы-12,3°С, шілде айының орташа температурасы-25,3°С. жауын-шашынның орташа жылдық мөлшері 146,5 мм.</w:t>
      </w:r>
    </w:p>
    <w:bookmarkEnd w:id="193"/>
    <w:bookmarkStart w:name="z293" w:id="194"/>
    <w:p>
      <w:pPr>
        <w:spacing w:after="0"/>
        <w:ind w:left="0"/>
        <w:jc w:val="both"/>
      </w:pPr>
      <w:r>
        <w:rPr>
          <w:rFonts w:ascii="Times New Roman"/>
          <w:b w:val="false"/>
          <w:i w:val="false"/>
          <w:color w:val="000000"/>
          <w:sz w:val="28"/>
        </w:rPr>
        <w:t>
      Топырақ қоңыр сортаң, өзен жайылмаларында — шалғынды.</w:t>
      </w:r>
    </w:p>
    <w:bookmarkEnd w:id="194"/>
    <w:bookmarkStart w:name="z294" w:id="195"/>
    <w:p>
      <w:pPr>
        <w:spacing w:after="0"/>
        <w:ind w:left="0"/>
        <w:jc w:val="both"/>
      </w:pPr>
      <w:r>
        <w:rPr>
          <w:rFonts w:ascii="Times New Roman"/>
          <w:b w:val="false"/>
          <w:i w:val="false"/>
          <w:color w:val="000000"/>
          <w:sz w:val="28"/>
        </w:rPr>
        <w:t>
      2023 жылдың 1 қаңтардағы мал жағдай бойынша Дамбы ауылдық ауылдық округтерде (халықтың жеке ауласы және ЖШС,ШҚ мал басы) 403 бас ірі қара, оның ішінде 151 бас аналығы, 47 бас қой-ешкі, 73 бас жылқы бар. Оның ішінде:</w:t>
      </w:r>
    </w:p>
    <w:bookmarkEnd w:id="195"/>
    <w:bookmarkStart w:name="z295" w:id="196"/>
    <w:p>
      <w:pPr>
        <w:spacing w:after="0"/>
        <w:ind w:left="0"/>
        <w:jc w:val="both"/>
      </w:pPr>
      <w:r>
        <w:rPr>
          <w:rFonts w:ascii="Times New Roman"/>
          <w:b w:val="false"/>
          <w:i w:val="false"/>
          <w:color w:val="000000"/>
          <w:sz w:val="28"/>
        </w:rPr>
        <w:t>
      Дамбы ауылында ірі қара мал 143 бас, оның ішінде аналығы 52 бас, 20 бас қой-ешкі, 23 бас жылқы.</w:t>
      </w:r>
    </w:p>
    <w:bookmarkEnd w:id="196"/>
    <w:bookmarkStart w:name="z296" w:id="197"/>
    <w:p>
      <w:pPr>
        <w:spacing w:after="0"/>
        <w:ind w:left="0"/>
        <w:jc w:val="both"/>
      </w:pPr>
      <w:r>
        <w:rPr>
          <w:rFonts w:ascii="Times New Roman"/>
          <w:b w:val="false"/>
          <w:i w:val="false"/>
          <w:color w:val="000000"/>
          <w:sz w:val="28"/>
        </w:rPr>
        <w:t>
      Жайылым көлемі 1135,67 га құрайды.</w:t>
      </w:r>
    </w:p>
    <w:bookmarkEnd w:id="197"/>
    <w:bookmarkStart w:name="z297" w:id="198"/>
    <w:p>
      <w:pPr>
        <w:spacing w:after="0"/>
        <w:ind w:left="0"/>
        <w:jc w:val="both"/>
      </w:pPr>
      <w:r>
        <w:rPr>
          <w:rFonts w:ascii="Times New Roman"/>
          <w:b w:val="false"/>
          <w:i w:val="false"/>
          <w:color w:val="000000"/>
          <w:sz w:val="28"/>
        </w:rPr>
        <w:t>
      Амангелді ауылы: мүйізді ірі қара 184 бас, оның ішінде аналығы 82 бас, қой-ешкі 27 бас, 50 бас жылқы бар.</w:t>
      </w:r>
    </w:p>
    <w:bookmarkEnd w:id="198"/>
    <w:bookmarkStart w:name="z298" w:id="199"/>
    <w:p>
      <w:pPr>
        <w:spacing w:after="0"/>
        <w:ind w:left="0"/>
        <w:jc w:val="both"/>
      </w:pPr>
      <w:r>
        <w:rPr>
          <w:rFonts w:ascii="Times New Roman"/>
          <w:b w:val="false"/>
          <w:i w:val="false"/>
          <w:color w:val="000000"/>
          <w:sz w:val="28"/>
        </w:rPr>
        <w:t>
      Жайылым көлемі 1331,22 га құрайды.</w:t>
      </w:r>
    </w:p>
    <w:bookmarkEnd w:id="199"/>
    <w:bookmarkStart w:name="z299" w:id="200"/>
    <w:p>
      <w:pPr>
        <w:spacing w:after="0"/>
        <w:ind w:left="0"/>
        <w:jc w:val="both"/>
      </w:pPr>
      <w:r>
        <w:rPr>
          <w:rFonts w:ascii="Times New Roman"/>
          <w:b w:val="false"/>
          <w:i w:val="false"/>
          <w:color w:val="000000"/>
          <w:sz w:val="28"/>
        </w:rPr>
        <w:t>
      Дамбы ауылдық округінің шаруа және фермерлік қожалықтарындағы мал басы: ірі қара мал 76 бас, оның ішінде аналығы 17 бас.</w:t>
      </w:r>
    </w:p>
    <w:bookmarkEnd w:id="200"/>
    <w:bookmarkStart w:name="z300" w:id="201"/>
    <w:p>
      <w:pPr>
        <w:spacing w:after="0"/>
        <w:ind w:left="0"/>
        <w:jc w:val="both"/>
      </w:pPr>
      <w:r>
        <w:rPr>
          <w:rFonts w:ascii="Times New Roman"/>
          <w:b w:val="false"/>
          <w:i w:val="false"/>
          <w:color w:val="000000"/>
          <w:sz w:val="28"/>
        </w:rPr>
        <w:t>
      Дамбы ауылдық округі бойынша ауылшаруашылығы жануарларын қамтамасыз ету үшін барлығы 2466,89 га жайылым жерлер бар. Босалқы жерден 2824 га, оның ішінде 282 га ауылдық округтің атына берілген жайылым бар.</w:t>
      </w:r>
    </w:p>
    <w:bookmarkEnd w:id="201"/>
    <w:bookmarkStart w:name="z301" w:id="202"/>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w:t>
      </w:r>
      <w:r>
        <w:rPr>
          <w:rFonts w:ascii="Times New Roman"/>
          <w:b w:val="false"/>
          <w:i w:val="false"/>
          <w:color w:val="000000"/>
          <w:sz w:val="28"/>
        </w:rPr>
        <w:t>15 бабына</w:t>
      </w:r>
      <w:r>
        <w:rPr>
          <w:rFonts w:ascii="Times New Roman"/>
          <w:b w:val="false"/>
          <w:i w:val="false"/>
          <w:color w:val="000000"/>
          <w:sz w:val="28"/>
        </w:rPr>
        <w:t xml:space="preserve"> сәйкес, жергілікті халықтың (Дамбы, Амангелді ауылдарының) ауыл шаруашылығы жануарларының аналық (сауын) мал басын ұстау бойынша мұқтажын қанағаттандыру үшін елді мекендердің 2466,89 гектар мөлшерінде жайылым жерлері бар, жүктеме нормасы 18,0 га/бас. Жайылым алқаптарының қалыптасқан қажеттілігін ауыл шаруашылығы жерлері есебінен толықтыру қажет.</w:t>
      </w:r>
    </w:p>
    <w:bookmarkEnd w:id="202"/>
    <w:bookmarkStart w:name="z302" w:id="203"/>
    <w:p>
      <w:pPr>
        <w:spacing w:after="0"/>
        <w:ind w:left="0"/>
        <w:jc w:val="both"/>
      </w:pPr>
      <w:r>
        <w:rPr>
          <w:rFonts w:ascii="Times New Roman"/>
          <w:b w:val="false"/>
          <w:i w:val="false"/>
          <w:color w:val="000000"/>
          <w:sz w:val="28"/>
        </w:rPr>
        <w:t>
      Жергілікті халықтың басқа ауыл шаруашылық жануарларын жаю бойынша жайылым жерлердің қажеттілігі 7632 га құрайды, ауыл шаруашылығы жануарларының 1 басына түсетін жайылым алаңы жүктеме нормасы ірі қара мал– 18,0 га/бас, қой мен ешкілер -3,6 га/бас, жылқы-21,6 га/бас.</w:t>
      </w:r>
    </w:p>
    <w:bookmarkEnd w:id="203"/>
    <w:bookmarkStart w:name="z303" w:id="204"/>
    <w:p>
      <w:pPr>
        <w:spacing w:after="0"/>
        <w:ind w:left="0"/>
        <w:jc w:val="both"/>
      </w:pPr>
      <w:r>
        <w:rPr>
          <w:rFonts w:ascii="Times New Roman"/>
          <w:b w:val="false"/>
          <w:i w:val="false"/>
          <w:color w:val="000000"/>
          <w:sz w:val="28"/>
        </w:rPr>
        <w:t>
      Қажеттілік:</w:t>
      </w:r>
    </w:p>
    <w:bookmarkEnd w:id="204"/>
    <w:bookmarkStart w:name="z304" w:id="205"/>
    <w:p>
      <w:pPr>
        <w:spacing w:after="0"/>
        <w:ind w:left="0"/>
        <w:jc w:val="both"/>
      </w:pPr>
      <w:r>
        <w:rPr>
          <w:rFonts w:ascii="Times New Roman"/>
          <w:b w:val="false"/>
          <w:i w:val="false"/>
          <w:color w:val="000000"/>
          <w:sz w:val="28"/>
        </w:rPr>
        <w:t>
      МІҚ- 327*18,0= 5886 га</w:t>
      </w:r>
    </w:p>
    <w:bookmarkEnd w:id="205"/>
    <w:bookmarkStart w:name="z305" w:id="206"/>
    <w:p>
      <w:pPr>
        <w:spacing w:after="0"/>
        <w:ind w:left="0"/>
        <w:jc w:val="both"/>
      </w:pPr>
      <w:r>
        <w:rPr>
          <w:rFonts w:ascii="Times New Roman"/>
          <w:b w:val="false"/>
          <w:i w:val="false"/>
          <w:color w:val="000000"/>
          <w:sz w:val="28"/>
        </w:rPr>
        <w:t>
      Қой,ешкі- 47*3,6= 169,2 га</w:t>
      </w:r>
    </w:p>
    <w:bookmarkEnd w:id="206"/>
    <w:bookmarkStart w:name="z306" w:id="207"/>
    <w:p>
      <w:pPr>
        <w:spacing w:after="0"/>
        <w:ind w:left="0"/>
        <w:jc w:val="both"/>
      </w:pPr>
      <w:r>
        <w:rPr>
          <w:rFonts w:ascii="Times New Roman"/>
          <w:b w:val="false"/>
          <w:i w:val="false"/>
          <w:color w:val="000000"/>
          <w:sz w:val="28"/>
        </w:rPr>
        <w:t>
      Жылқы- 73*21,6=1576,8 га</w:t>
      </w:r>
    </w:p>
    <w:bookmarkEnd w:id="207"/>
    <w:bookmarkStart w:name="z307" w:id="208"/>
    <w:p>
      <w:pPr>
        <w:spacing w:after="0"/>
        <w:ind w:left="0"/>
        <w:jc w:val="both"/>
      </w:pPr>
      <w:r>
        <w:rPr>
          <w:rFonts w:ascii="Times New Roman"/>
          <w:b w:val="false"/>
          <w:i w:val="false"/>
          <w:color w:val="000000"/>
          <w:sz w:val="28"/>
        </w:rPr>
        <w:t>
      5886+169,2+1576,8=7632га</w:t>
      </w:r>
    </w:p>
    <w:bookmarkEnd w:id="208"/>
    <w:bookmarkStart w:name="z308" w:id="209"/>
    <w:p>
      <w:pPr>
        <w:spacing w:after="0"/>
        <w:ind w:left="0"/>
        <w:jc w:val="both"/>
      </w:pPr>
      <w:r>
        <w:rPr>
          <w:rFonts w:ascii="Times New Roman"/>
          <w:b w:val="false"/>
          <w:i w:val="false"/>
          <w:color w:val="000000"/>
          <w:sz w:val="28"/>
        </w:rPr>
        <w:t xml:space="preserve">
      Дамбы ауылдық округінің жергілікті халқының ауыл шаруашылығы жануарларының мал басын ұстау үшін 4808 га көлеміндегі жайылымдық алқаптардың қажеттілігін қаланың шекаралас орналасқан Атырау қаласының босалқы жер есебінен толықтыру қажет,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w:t>
      </w:r>
    </w:p>
    <w:bookmarkEnd w:id="2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Дамбы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1-қосымшасы</w:t>
            </w:r>
          </w:p>
        </w:tc>
      </w:tr>
    </w:tbl>
    <w:bookmarkStart w:name="z310" w:id="210"/>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Дамбы ауылдық округі аумағында жайылымдардың орналасу схемасы</w:t>
      </w:r>
    </w:p>
    <w:bookmarkEnd w:id="210"/>
    <w:bookmarkStart w:name="z311"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64262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64262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2" w:id="212"/>
    <w:p>
      <w:pPr>
        <w:spacing w:after="0"/>
        <w:ind w:left="0"/>
        <w:jc w:val="both"/>
      </w:pPr>
      <w:r>
        <w:rPr>
          <w:rFonts w:ascii="Times New Roman"/>
          <w:b w:val="false"/>
          <w:i w:val="false"/>
          <w:color w:val="000000"/>
          <w:sz w:val="28"/>
        </w:rPr>
        <w:t xml:space="preserve">
      </w:t>
      </w:r>
    </w:p>
    <w:bookmarkEnd w:id="212"/>
    <w:p>
      <w:pPr>
        <w:spacing w:after="0"/>
        <w:ind w:left="0"/>
        <w:jc w:val="both"/>
      </w:pPr>
      <w:r>
        <w:drawing>
          <wp:inline distT="0" distB="0" distL="0" distR="0">
            <wp:extent cx="74168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4168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3" w:id="213"/>
    <w:p>
      <w:pPr>
        <w:spacing w:after="0"/>
        <w:ind w:left="0"/>
        <w:jc w:val="left"/>
      </w:pPr>
      <w:r>
        <w:rPr>
          <w:rFonts w:ascii="Times New Roman"/>
          <w:b/>
          <w:i w:val="false"/>
          <w:color w:val="000000"/>
        </w:rPr>
        <w:t xml:space="preserve"> Дамбы ауылдық округінің аумағында жайылымдардың орналасу схемасына (картасына) қоса берілетін жер учаскелерінің меншік иелері мен жер пайдаланушыларының тізімі</w:t>
      </w:r>
    </w:p>
    <w:bookmarkEnd w:id="2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учаскелердің және жер пайдаланушылардың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Атындағы мал басы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 w:id="214"/>
          <w:p>
            <w:pPr>
              <w:spacing w:after="20"/>
              <w:ind w:left="20"/>
              <w:jc w:val="both"/>
            </w:pPr>
            <w:r>
              <w:rPr>
                <w:rFonts w:ascii="Times New Roman"/>
                <w:b w:val="false"/>
                <w:i w:val="false"/>
                <w:color w:val="000000"/>
                <w:sz w:val="20"/>
              </w:rPr>
              <w:t>
Жайылымдардың қажеттілігі,</w:t>
            </w:r>
          </w:p>
          <w:bookmarkEnd w:id="214"/>
          <w:p>
            <w:pPr>
              <w:spacing w:after="20"/>
              <w:ind w:left="20"/>
              <w:jc w:val="both"/>
            </w:pPr>
            <w:r>
              <w:rPr>
                <w:rFonts w:ascii="Times New Roman"/>
                <w:b w:val="false"/>
                <w:i w:val="false"/>
                <w:color w:val="000000"/>
                <w:sz w:val="20"/>
              </w:rPr>
              <w:t>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Берік "Ақ тілек"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МІҚ-76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76*18,0=1368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316" w:id="215"/>
    <w:p>
      <w:pPr>
        <w:spacing w:after="0"/>
        <w:ind w:left="0"/>
        <w:jc w:val="left"/>
      </w:pPr>
      <w:r>
        <w:rPr>
          <w:rFonts w:ascii="Times New Roman"/>
          <w:b/>
          <w:i w:val="false"/>
          <w:color w:val="000000"/>
        </w:rPr>
        <w:t xml:space="preserve"> Дамбы ауылдық округінің елді мекендер шегіндегі жайылымдық алқаптар мен мал басы саны туралы мәлімет</w:t>
      </w:r>
    </w:p>
    <w:bookmarkEnd w:id="21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Жайылым алаңы,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Мал басы саны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қажеттілігі,га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жетіспеушілігі немесе артықтығы,га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Дамбы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 w:id="216"/>
          <w:p>
            <w:pPr>
              <w:spacing w:after="20"/>
              <w:ind w:left="20"/>
              <w:jc w:val="both"/>
            </w:pPr>
            <w:r>
              <w:rPr>
                <w:rFonts w:ascii="Times New Roman"/>
                <w:b w:val="false"/>
                <w:i w:val="false"/>
                <w:color w:val="000000"/>
                <w:sz w:val="20"/>
              </w:rPr>
              <w:t>
МІҚ- 143 бас</w:t>
            </w:r>
          </w:p>
          <w:bookmarkEnd w:id="216"/>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басы-52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20 бас</w:t>
            </w:r>
          </w:p>
          <w:p>
            <w:pPr>
              <w:spacing w:after="20"/>
              <w:ind w:left="20"/>
              <w:jc w:val="both"/>
            </w:pPr>
            <w:r>
              <w:rPr>
                <w:rFonts w:ascii="Times New Roman"/>
                <w:b w:val="false"/>
                <w:i w:val="false"/>
                <w:color w:val="000000"/>
                <w:sz w:val="20"/>
              </w:rPr>
              <w:t>
Жылқы – 23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 w:id="217"/>
          <w:p>
            <w:pPr>
              <w:spacing w:after="20"/>
              <w:ind w:left="20"/>
              <w:jc w:val="both"/>
            </w:pPr>
            <w:r>
              <w:rPr>
                <w:rFonts w:ascii="Times New Roman"/>
                <w:b w:val="false"/>
                <w:i w:val="false"/>
                <w:color w:val="000000"/>
                <w:sz w:val="20"/>
              </w:rPr>
              <w:t>
МІҚ 91бас *18,0 га/бас= 1638 га</w:t>
            </w:r>
          </w:p>
          <w:bookmarkEnd w:id="217"/>
          <w:p>
            <w:pPr>
              <w:spacing w:after="20"/>
              <w:ind w:left="20"/>
              <w:jc w:val="both"/>
            </w:pPr>
            <w:r>
              <w:rPr>
                <w:rFonts w:ascii="Times New Roman"/>
                <w:b w:val="false"/>
                <w:i w:val="false"/>
                <w:color w:val="000000"/>
                <w:sz w:val="20"/>
              </w:rPr>
              <w:t>
</w:t>
            </w:r>
            <w:r>
              <w:rPr>
                <w:rFonts w:ascii="Times New Roman"/>
                <w:b w:val="false"/>
                <w:i w:val="false"/>
                <w:color w:val="000000"/>
                <w:sz w:val="20"/>
              </w:rPr>
              <w:t>(МІҚ (сауын) 52 бас *18,0 га/бас=936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 20 бас*3,6га/бас=72 га</w:t>
            </w:r>
          </w:p>
          <w:p>
            <w:pPr>
              <w:spacing w:after="20"/>
              <w:ind w:left="20"/>
              <w:jc w:val="both"/>
            </w:pPr>
            <w:r>
              <w:rPr>
                <w:rFonts w:ascii="Times New Roman"/>
                <w:b w:val="false"/>
                <w:i w:val="false"/>
                <w:color w:val="000000"/>
                <w:sz w:val="20"/>
              </w:rPr>
              <w:t>
Жылқы 23 бас.*21,6 га/бас=496,8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 w:id="218"/>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218"/>
          <w:p>
            <w:pPr>
              <w:spacing w:after="20"/>
              <w:ind w:left="20"/>
              <w:jc w:val="both"/>
            </w:pPr>
            <w:r>
              <w:rPr>
                <w:rFonts w:ascii="Times New Roman"/>
                <w:b w:val="false"/>
                <w:i w:val="false"/>
                <w:color w:val="000000"/>
                <w:sz w:val="20"/>
              </w:rPr>
              <w:t>
</w:t>
            </w:r>
            <w:r>
              <w:rPr>
                <w:rFonts w:ascii="Times New Roman"/>
                <w:b w:val="false"/>
                <w:i w:val="false"/>
                <w:color w:val="000000"/>
                <w:sz w:val="20"/>
              </w:rPr>
              <w:t>1638 га+ 72 га+ 496,8 га=2206,8 га</w:t>
            </w:r>
          </w:p>
          <w:p>
            <w:pPr>
              <w:spacing w:after="20"/>
              <w:ind w:left="20"/>
              <w:jc w:val="both"/>
            </w:pPr>
            <w:r>
              <w:rPr>
                <w:rFonts w:ascii="Times New Roman"/>
                <w:b w:val="false"/>
                <w:i w:val="false"/>
                <w:color w:val="000000"/>
                <w:sz w:val="20"/>
              </w:rPr>
              <w:t>
</w:t>
            </w:r>
            <w:r>
              <w:rPr>
                <w:rFonts w:ascii="Times New Roman"/>
                <w:b w:val="false"/>
                <w:i w:val="false"/>
                <w:color w:val="000000"/>
                <w:sz w:val="20"/>
              </w:rPr>
              <w:t>52 аналық мал басына</w:t>
            </w:r>
          </w:p>
          <w:p>
            <w:pPr>
              <w:spacing w:after="20"/>
              <w:ind w:left="20"/>
              <w:jc w:val="both"/>
            </w:pPr>
            <w:r>
              <w:rPr>
                <w:rFonts w:ascii="Times New Roman"/>
                <w:b w:val="false"/>
                <w:i w:val="false"/>
                <w:color w:val="000000"/>
                <w:sz w:val="20"/>
              </w:rPr>
              <w:t xml:space="preserve">
1135,67 га -936 га= 199,67 га жайылым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 w:id="219"/>
          <w:p>
            <w:pPr>
              <w:spacing w:after="20"/>
              <w:ind w:left="20"/>
              <w:jc w:val="both"/>
            </w:pPr>
            <w:r>
              <w:rPr>
                <w:rFonts w:ascii="Times New Roman"/>
                <w:b w:val="false"/>
                <w:i w:val="false"/>
                <w:color w:val="000000"/>
                <w:sz w:val="20"/>
              </w:rPr>
              <w:t>
МІҚ 184 бас</w:t>
            </w:r>
          </w:p>
          <w:bookmarkEnd w:id="219"/>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басы-82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 27 бас</w:t>
            </w:r>
          </w:p>
          <w:p>
            <w:pPr>
              <w:spacing w:after="20"/>
              <w:ind w:left="20"/>
              <w:jc w:val="both"/>
            </w:pPr>
            <w:r>
              <w:rPr>
                <w:rFonts w:ascii="Times New Roman"/>
                <w:b w:val="false"/>
                <w:i w:val="false"/>
                <w:color w:val="000000"/>
                <w:sz w:val="20"/>
              </w:rPr>
              <w:t>
жылқы – 50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0" w:id="220"/>
          <w:p>
            <w:pPr>
              <w:spacing w:after="20"/>
              <w:ind w:left="20"/>
              <w:jc w:val="both"/>
            </w:pPr>
            <w:r>
              <w:rPr>
                <w:rFonts w:ascii="Times New Roman"/>
                <w:b w:val="false"/>
                <w:i w:val="false"/>
                <w:color w:val="000000"/>
                <w:sz w:val="20"/>
              </w:rPr>
              <w:t>
МІҚ 102 бас *18,0 га/бас=1836 га</w:t>
            </w:r>
          </w:p>
          <w:bookmarkEnd w:id="220"/>
          <w:p>
            <w:pPr>
              <w:spacing w:after="20"/>
              <w:ind w:left="20"/>
              <w:jc w:val="both"/>
            </w:pPr>
            <w:r>
              <w:rPr>
                <w:rFonts w:ascii="Times New Roman"/>
                <w:b w:val="false"/>
                <w:i w:val="false"/>
                <w:color w:val="000000"/>
                <w:sz w:val="20"/>
              </w:rPr>
              <w:t>
</w:t>
            </w:r>
            <w:r>
              <w:rPr>
                <w:rFonts w:ascii="Times New Roman"/>
                <w:b w:val="false"/>
                <w:i w:val="false"/>
                <w:color w:val="000000"/>
                <w:sz w:val="20"/>
              </w:rPr>
              <w:t>(КРС (сауын) 82 бас *18,0 га/бас=1476га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 27 бас*3,6га/бас=97,2 га</w:t>
            </w:r>
          </w:p>
          <w:p>
            <w:pPr>
              <w:spacing w:after="20"/>
              <w:ind w:left="20"/>
              <w:jc w:val="both"/>
            </w:pPr>
            <w:r>
              <w:rPr>
                <w:rFonts w:ascii="Times New Roman"/>
                <w:b w:val="false"/>
                <w:i w:val="false"/>
                <w:color w:val="000000"/>
                <w:sz w:val="20"/>
              </w:rPr>
              <w:t>
Жылқы 50 бас.*21,6 га/бас=1080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3" w:id="221"/>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221"/>
          <w:p>
            <w:pPr>
              <w:spacing w:after="20"/>
              <w:ind w:left="20"/>
              <w:jc w:val="both"/>
            </w:pPr>
            <w:r>
              <w:rPr>
                <w:rFonts w:ascii="Times New Roman"/>
                <w:b w:val="false"/>
                <w:i w:val="false"/>
                <w:color w:val="000000"/>
                <w:sz w:val="20"/>
              </w:rPr>
              <w:t>
</w:t>
            </w:r>
            <w:r>
              <w:rPr>
                <w:rFonts w:ascii="Times New Roman"/>
                <w:b w:val="false"/>
                <w:i w:val="false"/>
                <w:color w:val="000000"/>
                <w:sz w:val="20"/>
              </w:rPr>
              <w:t>1836 га+ 97,2 га+1080 га=3013,2 га</w:t>
            </w:r>
          </w:p>
          <w:p>
            <w:pPr>
              <w:spacing w:after="20"/>
              <w:ind w:left="20"/>
              <w:jc w:val="both"/>
            </w:pPr>
            <w:r>
              <w:rPr>
                <w:rFonts w:ascii="Times New Roman"/>
                <w:b w:val="false"/>
                <w:i w:val="false"/>
                <w:color w:val="000000"/>
                <w:sz w:val="20"/>
              </w:rPr>
              <w:t>
</w:t>
            </w:r>
            <w:r>
              <w:rPr>
                <w:rFonts w:ascii="Times New Roman"/>
                <w:b w:val="false"/>
                <w:i w:val="false"/>
                <w:color w:val="000000"/>
                <w:sz w:val="20"/>
              </w:rPr>
              <w:t>82 аналық мал басына</w:t>
            </w:r>
          </w:p>
          <w:p>
            <w:pPr>
              <w:spacing w:after="20"/>
              <w:ind w:left="20"/>
              <w:jc w:val="both"/>
            </w:pPr>
            <w:r>
              <w:rPr>
                <w:rFonts w:ascii="Times New Roman"/>
                <w:b w:val="false"/>
                <w:i w:val="false"/>
                <w:color w:val="000000"/>
                <w:sz w:val="20"/>
              </w:rPr>
              <w:t>
1331,22 га -1476 га= -144,78 га жайылым жетіспейді</w:t>
            </w:r>
          </w:p>
        </w:tc>
      </w:tr>
    </w:tbl>
    <w:bookmarkStart w:name="z336" w:id="222"/>
    <w:p>
      <w:pPr>
        <w:spacing w:after="0"/>
        <w:ind w:left="0"/>
        <w:jc w:val="left"/>
      </w:pPr>
      <w:r>
        <w:rPr>
          <w:rFonts w:ascii="Times New Roman"/>
          <w:b/>
          <w:i w:val="false"/>
          <w:color w:val="000000"/>
        </w:rPr>
        <w:t xml:space="preserve"> Дамбы ауылдық округі бойынша ауылшаруашылық жануарларының малын орналастыру үшін жайылымдарды қайта бөлу туралы мәліметі</w:t>
      </w:r>
    </w:p>
    <w:bookmarkEnd w:id="2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саны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алаңы,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учаскелердің және жер пайдаланушылардың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жетіспеушілігі немесе артықтығы,га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 w:id="223"/>
          <w:p>
            <w:pPr>
              <w:spacing w:after="20"/>
              <w:ind w:left="20"/>
              <w:jc w:val="both"/>
            </w:pPr>
            <w:r>
              <w:rPr>
                <w:rFonts w:ascii="Times New Roman"/>
                <w:b w:val="false"/>
                <w:i w:val="false"/>
                <w:color w:val="000000"/>
                <w:sz w:val="20"/>
              </w:rPr>
              <w:t>
МІҚ 184 бас *18,0 га/бас=3312 га</w:t>
            </w:r>
          </w:p>
          <w:bookmarkEnd w:id="223"/>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27 бас *3,6га/бас=97,2 га</w:t>
            </w:r>
          </w:p>
          <w:p>
            <w:pPr>
              <w:spacing w:after="20"/>
              <w:ind w:left="20"/>
              <w:jc w:val="both"/>
            </w:pPr>
            <w:r>
              <w:rPr>
                <w:rFonts w:ascii="Times New Roman"/>
                <w:b w:val="false"/>
                <w:i w:val="false"/>
                <w:color w:val="000000"/>
                <w:sz w:val="20"/>
              </w:rPr>
              <w:t>
Жылқы 50 голов *21,6га/бас=1080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0" w:id="224"/>
          <w:p>
            <w:pPr>
              <w:spacing w:after="20"/>
              <w:ind w:left="20"/>
              <w:jc w:val="both"/>
            </w:pPr>
            <w:r>
              <w:rPr>
                <w:rFonts w:ascii="Times New Roman"/>
                <w:b w:val="false"/>
                <w:i w:val="false"/>
                <w:color w:val="000000"/>
                <w:sz w:val="20"/>
              </w:rPr>
              <w:t>
3312 га +97,2 га+</w:t>
            </w:r>
          </w:p>
          <w:bookmarkEnd w:id="224"/>
          <w:p>
            <w:pPr>
              <w:spacing w:after="20"/>
              <w:ind w:left="20"/>
              <w:jc w:val="both"/>
            </w:pPr>
            <w:r>
              <w:rPr>
                <w:rFonts w:ascii="Times New Roman"/>
                <w:b w:val="false"/>
                <w:i w:val="false"/>
                <w:color w:val="000000"/>
                <w:sz w:val="20"/>
              </w:rPr>
              <w:t>
1080 га= 4489,2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Пешной елді мекені -195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1" w:id="225"/>
          <w:p>
            <w:pPr>
              <w:spacing w:after="20"/>
              <w:ind w:left="20"/>
              <w:jc w:val="both"/>
            </w:pPr>
            <w:r>
              <w:rPr>
                <w:rFonts w:ascii="Times New Roman"/>
                <w:b w:val="false"/>
                <w:i w:val="false"/>
                <w:color w:val="000000"/>
                <w:sz w:val="20"/>
              </w:rPr>
              <w:t>
195га -4489,2га=</w:t>
            </w:r>
          </w:p>
          <w:bookmarkEnd w:id="225"/>
          <w:p>
            <w:pPr>
              <w:spacing w:after="20"/>
              <w:ind w:left="20"/>
              <w:jc w:val="both"/>
            </w:pPr>
            <w:r>
              <w:rPr>
                <w:rFonts w:ascii="Times New Roman"/>
                <w:b w:val="false"/>
                <w:i w:val="false"/>
                <w:color w:val="000000"/>
                <w:sz w:val="20"/>
              </w:rPr>
              <w:t>
-4294,2га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Дамбы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2" w:id="226"/>
          <w:p>
            <w:pPr>
              <w:spacing w:after="20"/>
              <w:ind w:left="20"/>
              <w:jc w:val="both"/>
            </w:pPr>
            <w:r>
              <w:rPr>
                <w:rFonts w:ascii="Times New Roman"/>
                <w:b w:val="false"/>
                <w:i w:val="false"/>
                <w:color w:val="000000"/>
                <w:sz w:val="20"/>
              </w:rPr>
              <w:t>
МІҚ143 бас *18,0 га/бас=2574 га</w:t>
            </w:r>
          </w:p>
          <w:bookmarkEnd w:id="226"/>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 20 бас *3,6га/бас=72 га</w:t>
            </w:r>
          </w:p>
          <w:p>
            <w:pPr>
              <w:spacing w:after="20"/>
              <w:ind w:left="20"/>
              <w:jc w:val="both"/>
            </w:pPr>
            <w:r>
              <w:rPr>
                <w:rFonts w:ascii="Times New Roman"/>
                <w:b w:val="false"/>
                <w:i w:val="false"/>
                <w:color w:val="000000"/>
                <w:sz w:val="20"/>
              </w:rPr>
              <w:t>
Жылқы 23бас *21,6га/бас=496,8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4" w:id="227"/>
          <w:p>
            <w:pPr>
              <w:spacing w:after="20"/>
              <w:ind w:left="20"/>
              <w:jc w:val="both"/>
            </w:pPr>
            <w:r>
              <w:rPr>
                <w:rFonts w:ascii="Times New Roman"/>
                <w:b w:val="false"/>
                <w:i w:val="false"/>
                <w:color w:val="000000"/>
                <w:sz w:val="20"/>
              </w:rPr>
              <w:t>
2574 га+72 га+</w:t>
            </w:r>
          </w:p>
          <w:bookmarkEnd w:id="227"/>
          <w:p>
            <w:pPr>
              <w:spacing w:after="20"/>
              <w:ind w:left="20"/>
              <w:jc w:val="both"/>
            </w:pPr>
            <w:r>
              <w:rPr>
                <w:rFonts w:ascii="Times New Roman"/>
                <w:b w:val="false"/>
                <w:i w:val="false"/>
                <w:color w:val="000000"/>
                <w:sz w:val="20"/>
              </w:rPr>
              <w:t>
496,8 га=3142,8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Пешной елді мекені-298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5" w:id="228"/>
          <w:p>
            <w:pPr>
              <w:spacing w:after="20"/>
              <w:ind w:left="20"/>
              <w:jc w:val="both"/>
            </w:pPr>
            <w:r>
              <w:rPr>
                <w:rFonts w:ascii="Times New Roman"/>
                <w:b w:val="false"/>
                <w:i w:val="false"/>
                <w:color w:val="000000"/>
                <w:sz w:val="20"/>
              </w:rPr>
              <w:t>
298 га-3142,8га=</w:t>
            </w:r>
          </w:p>
          <w:bookmarkEnd w:id="228"/>
          <w:p>
            <w:pPr>
              <w:spacing w:after="20"/>
              <w:ind w:left="20"/>
              <w:jc w:val="both"/>
            </w:pPr>
            <w:r>
              <w:rPr>
                <w:rFonts w:ascii="Times New Roman"/>
                <w:b w:val="false"/>
                <w:i w:val="false"/>
                <w:color w:val="000000"/>
                <w:sz w:val="20"/>
              </w:rPr>
              <w:t>
-2844,8 га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Дамбы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2-қосымшасы</w:t>
            </w:r>
          </w:p>
        </w:tc>
      </w:tr>
    </w:tbl>
    <w:bookmarkStart w:name="z347" w:id="229"/>
    <w:p>
      <w:pPr>
        <w:spacing w:after="0"/>
        <w:ind w:left="0"/>
        <w:jc w:val="left"/>
      </w:pPr>
      <w:r>
        <w:rPr>
          <w:rFonts w:ascii="Times New Roman"/>
          <w:b/>
          <w:i w:val="false"/>
          <w:color w:val="000000"/>
        </w:rPr>
        <w:t xml:space="preserve"> Жайылым айналымының қолайлы схемалары</w:t>
      </w:r>
    </w:p>
    <w:bookmarkEnd w:id="229"/>
    <w:bookmarkStart w:name="z348" w:id="230"/>
    <w:p>
      <w:pPr>
        <w:spacing w:after="0"/>
        <w:ind w:left="0"/>
        <w:jc w:val="left"/>
      </w:pPr>
      <w:r>
        <w:rPr>
          <w:rFonts w:ascii="Times New Roman"/>
          <w:b/>
          <w:i w:val="false"/>
          <w:color w:val="000000"/>
        </w:rPr>
        <w:t xml:space="preserve"> Дамбы ауылдық бойынша жайылым айналымының қолайлы схемасы</w:t>
      </w:r>
    </w:p>
    <w:bookmarkEnd w:id="2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қаша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маусым көктемгі-жазғы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маусым 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маусым күзгі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маусым көктемгі-жазғы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маусым 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маусым күзгі</w:t>
            </w:r>
          </w:p>
        </w:tc>
      </w:tr>
    </w:tbl>
    <w:bookmarkStart w:name="z349" w:id="231"/>
    <w:p>
      <w:pPr>
        <w:spacing w:after="0"/>
        <w:ind w:left="0"/>
        <w:jc w:val="both"/>
      </w:pPr>
      <w:r>
        <w:rPr>
          <w:rFonts w:ascii="Times New Roman"/>
          <w:b w:val="false"/>
          <w:i w:val="false"/>
          <w:color w:val="000000"/>
          <w:sz w:val="28"/>
        </w:rPr>
        <w:t>
      Ескерту: 1, 2, 3, 4-жыл ішіндеқашалардыпайдаланукезектілігі.</w:t>
      </w:r>
    </w:p>
    <w:bookmarkEnd w:id="2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Дамбы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жоспарының 3-қосымшасы</w:t>
            </w:r>
          </w:p>
        </w:tc>
      </w:tr>
    </w:tbl>
    <w:bookmarkStart w:name="z352" w:id="23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232"/>
    <w:bookmarkStart w:name="z353" w:id="233"/>
    <w:p>
      <w:pPr>
        <w:spacing w:after="0"/>
        <w:ind w:left="0"/>
        <w:jc w:val="both"/>
      </w:pPr>
      <w:r>
        <w:rPr>
          <w:rFonts w:ascii="Times New Roman"/>
          <w:b w:val="false"/>
          <w:i w:val="false"/>
          <w:color w:val="000000"/>
          <w:sz w:val="28"/>
        </w:rPr>
        <w:t xml:space="preserve">
      </w:t>
      </w:r>
    </w:p>
    <w:bookmarkEnd w:id="233"/>
    <w:p>
      <w:pPr>
        <w:spacing w:after="0"/>
        <w:ind w:left="0"/>
        <w:jc w:val="both"/>
      </w:pPr>
      <w:r>
        <w:drawing>
          <wp:inline distT="0" distB="0" distL="0" distR="0">
            <wp:extent cx="64262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64262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4" w:id="234"/>
    <w:p>
      <w:pPr>
        <w:spacing w:after="0"/>
        <w:ind w:left="0"/>
        <w:jc w:val="both"/>
      </w:pPr>
      <w:r>
        <w:rPr>
          <w:rFonts w:ascii="Times New Roman"/>
          <w:b w:val="false"/>
          <w:i w:val="false"/>
          <w:color w:val="000000"/>
          <w:sz w:val="28"/>
        </w:rPr>
        <w:t xml:space="preserve">
      </w:t>
      </w:r>
    </w:p>
    <w:bookmarkEnd w:id="234"/>
    <w:p>
      <w:pPr>
        <w:spacing w:after="0"/>
        <w:ind w:left="0"/>
        <w:jc w:val="both"/>
      </w:pPr>
      <w:r>
        <w:drawing>
          <wp:inline distT="0" distB="0" distL="0" distR="0">
            <wp:extent cx="7239000" cy="270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239000" cy="270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Дамбы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жоспарының 4-қосымшасы</w:t>
            </w:r>
          </w:p>
        </w:tc>
      </w:tr>
    </w:tbl>
    <w:bookmarkStart w:name="z357" w:id="23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35"/>
    <w:bookmarkStart w:name="z358" w:id="236"/>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жайылымдарды ұтымды пайдалану ережесінің 9-тармағына сәйкес анықталады (нормативтік құқықтық актілерді мемлекеттік тіркеу тізілімінде № 15090 болып тіркелген).</w:t>
      </w:r>
    </w:p>
    <w:bookmarkEnd w:id="236"/>
    <w:bookmarkStart w:name="z359" w:id="237"/>
    <w:p>
      <w:pPr>
        <w:spacing w:after="0"/>
        <w:ind w:left="0"/>
        <w:jc w:val="both"/>
      </w:pPr>
      <w:r>
        <w:rPr>
          <w:rFonts w:ascii="Times New Roman"/>
          <w:b w:val="false"/>
          <w:i w:val="false"/>
          <w:color w:val="000000"/>
          <w:sz w:val="28"/>
        </w:rPr>
        <w:t>
      Дамбы ауылдық округінің аумағындағы суару-суландыру каналы бар.</w:t>
      </w:r>
    </w:p>
    <w:bookmarkEnd w:id="237"/>
    <w:bookmarkStart w:name="z360" w:id="238"/>
    <w:p>
      <w:pPr>
        <w:spacing w:after="0"/>
        <w:ind w:left="0"/>
        <w:jc w:val="both"/>
      </w:pPr>
      <w:r>
        <w:rPr>
          <w:rFonts w:ascii="Times New Roman"/>
          <w:b w:val="false"/>
          <w:i w:val="false"/>
          <w:color w:val="000000"/>
          <w:sz w:val="28"/>
        </w:rPr>
        <w:t xml:space="preserve">
      </w:t>
      </w:r>
    </w:p>
    <w:bookmarkEnd w:id="238"/>
    <w:p>
      <w:pPr>
        <w:spacing w:after="0"/>
        <w:ind w:left="0"/>
        <w:jc w:val="both"/>
      </w:pPr>
      <w:r>
        <w:drawing>
          <wp:inline distT="0" distB="0" distL="0" distR="0">
            <wp:extent cx="51054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51054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1"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7315200" cy="273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315200" cy="273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Дамбы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5-қосымшасы</w:t>
            </w:r>
          </w:p>
        </w:tc>
      </w:tr>
    </w:tbl>
    <w:bookmarkStart w:name="z363" w:id="24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40"/>
    <w:bookmarkStart w:name="z364"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767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767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5" w:id="242"/>
    <w:p>
      <w:pPr>
        <w:spacing w:after="0"/>
        <w:ind w:left="0"/>
        <w:jc w:val="both"/>
      </w:pPr>
      <w:r>
        <w:rPr>
          <w:rFonts w:ascii="Times New Roman"/>
          <w:b w:val="false"/>
          <w:i w:val="false"/>
          <w:color w:val="000000"/>
          <w:sz w:val="28"/>
        </w:rPr>
        <w:t xml:space="preserve">
      </w:t>
      </w:r>
    </w:p>
    <w:bookmarkEnd w:id="242"/>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Дамбы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6-қосымшасы</w:t>
            </w:r>
          </w:p>
        </w:tc>
      </w:tr>
    </w:tbl>
    <w:bookmarkStart w:name="z367" w:id="243"/>
    <w:p>
      <w:pPr>
        <w:spacing w:after="0"/>
        <w:ind w:left="0"/>
        <w:jc w:val="left"/>
      </w:pPr>
      <w:r>
        <w:rPr>
          <w:rFonts w:ascii="Times New Roman"/>
          <w:b/>
          <w:i w:val="false"/>
          <w:color w:val="000000"/>
        </w:rPr>
        <w:t xml:space="preserve"> Қалаға қарасты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43"/>
    <w:bookmarkStart w:name="z368" w:id="244"/>
    <w:p>
      <w:pPr>
        <w:spacing w:after="0"/>
        <w:ind w:left="0"/>
        <w:jc w:val="both"/>
      </w:pPr>
      <w:r>
        <w:rPr>
          <w:rFonts w:ascii="Times New Roman"/>
          <w:b w:val="false"/>
          <w:i w:val="false"/>
          <w:color w:val="000000"/>
          <w:sz w:val="28"/>
        </w:rPr>
        <w:t xml:space="preserve">
      </w:t>
      </w:r>
    </w:p>
    <w:bookmarkEnd w:id="244"/>
    <w:p>
      <w:pPr>
        <w:spacing w:after="0"/>
        <w:ind w:left="0"/>
        <w:jc w:val="both"/>
      </w:pPr>
      <w:r>
        <w:drawing>
          <wp:inline distT="0" distB="0" distL="0" distR="0">
            <wp:extent cx="7810500" cy="767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767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9" w:id="245"/>
    <w:p>
      <w:pPr>
        <w:spacing w:after="0"/>
        <w:ind w:left="0"/>
        <w:jc w:val="both"/>
      </w:pPr>
      <w:r>
        <w:rPr>
          <w:rFonts w:ascii="Times New Roman"/>
          <w:b w:val="false"/>
          <w:i w:val="false"/>
          <w:color w:val="000000"/>
          <w:sz w:val="28"/>
        </w:rPr>
        <w:t xml:space="preserve">
      </w:t>
      </w:r>
    </w:p>
    <w:bookmarkEnd w:id="245"/>
    <w:p>
      <w:pPr>
        <w:spacing w:after="0"/>
        <w:ind w:left="0"/>
        <w:jc w:val="both"/>
      </w:pPr>
      <w:r>
        <w:drawing>
          <wp:inline distT="0" distB="0" distL="0" distR="0">
            <wp:extent cx="7810500" cy="350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350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Дамбы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7-қосымшасы</w:t>
            </w:r>
          </w:p>
        </w:tc>
      </w:tr>
    </w:tbl>
    <w:bookmarkStart w:name="z371" w:id="246"/>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2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жылға қашалар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 жылға қашалар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Дамбы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372" w:id="247"/>
    <w:p>
      <w:pPr>
        <w:spacing w:after="0"/>
        <w:ind w:left="0"/>
        <w:jc w:val="both"/>
      </w:pPr>
      <w:r>
        <w:rPr>
          <w:rFonts w:ascii="Times New Roman"/>
          <w:b w:val="false"/>
          <w:i w:val="false"/>
          <w:color w:val="000000"/>
          <w:sz w:val="28"/>
        </w:rPr>
        <w:t>
      Ескерту: аббревиатуралардың толық жазылуы:</w:t>
      </w:r>
    </w:p>
    <w:bookmarkEnd w:id="247"/>
    <w:bookmarkStart w:name="z373" w:id="248"/>
    <w:p>
      <w:pPr>
        <w:spacing w:after="0"/>
        <w:ind w:left="0"/>
        <w:jc w:val="both"/>
      </w:pPr>
      <w:r>
        <w:rPr>
          <w:rFonts w:ascii="Times New Roman"/>
          <w:b w:val="false"/>
          <w:i w:val="false"/>
          <w:color w:val="000000"/>
          <w:sz w:val="28"/>
        </w:rPr>
        <w:t>
      КЖМ – көктемгі-жазғы маусым;</w:t>
      </w:r>
    </w:p>
    <w:bookmarkEnd w:id="248"/>
    <w:bookmarkStart w:name="z374" w:id="249"/>
    <w:p>
      <w:pPr>
        <w:spacing w:after="0"/>
        <w:ind w:left="0"/>
        <w:jc w:val="both"/>
      </w:pPr>
      <w:r>
        <w:rPr>
          <w:rFonts w:ascii="Times New Roman"/>
          <w:b w:val="false"/>
          <w:i w:val="false"/>
          <w:color w:val="000000"/>
          <w:sz w:val="28"/>
        </w:rPr>
        <w:t>
      ЖКМ – жазғы-күзгі маусым;</w:t>
      </w:r>
    </w:p>
    <w:bookmarkEnd w:id="249"/>
    <w:bookmarkStart w:name="z375" w:id="250"/>
    <w:p>
      <w:pPr>
        <w:spacing w:after="0"/>
        <w:ind w:left="0"/>
        <w:jc w:val="both"/>
      </w:pPr>
      <w:r>
        <w:rPr>
          <w:rFonts w:ascii="Times New Roman"/>
          <w:b w:val="false"/>
          <w:i w:val="false"/>
          <w:color w:val="000000"/>
          <w:sz w:val="28"/>
        </w:rPr>
        <w:t>
      ЖМ – жазғы маусым;</w:t>
      </w:r>
    </w:p>
    <w:bookmarkEnd w:id="250"/>
    <w:bookmarkStart w:name="z376" w:id="251"/>
    <w:p>
      <w:pPr>
        <w:spacing w:after="0"/>
        <w:ind w:left="0"/>
        <w:jc w:val="both"/>
      </w:pPr>
      <w:r>
        <w:rPr>
          <w:rFonts w:ascii="Times New Roman"/>
          <w:b w:val="false"/>
          <w:i w:val="false"/>
          <w:color w:val="000000"/>
          <w:sz w:val="28"/>
        </w:rPr>
        <w:t>
      ДҚ – демалушы қаша.</w:t>
      </w:r>
    </w:p>
    <w:bookmarkEnd w:id="2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қаласы</w:t>
            </w:r>
            <w:r>
              <w:br/>
            </w:r>
            <w:r>
              <w:rPr>
                <w:rFonts w:ascii="Times New Roman"/>
                <w:b w:val="false"/>
                <w:i w:val="false"/>
                <w:color w:val="000000"/>
                <w:sz w:val="20"/>
              </w:rPr>
              <w:t>Мәслихатының шешімімен</w:t>
            </w:r>
            <w:r>
              <w:br/>
            </w:r>
            <w:r>
              <w:rPr>
                <w:rFonts w:ascii="Times New Roman"/>
                <w:b w:val="false"/>
                <w:i w:val="false"/>
                <w:color w:val="000000"/>
                <w:sz w:val="20"/>
              </w:rPr>
              <w:t>бекітілген Атырау қаласы</w:t>
            </w:r>
            <w:r>
              <w:br/>
            </w:r>
            <w:r>
              <w:rPr>
                <w:rFonts w:ascii="Times New Roman"/>
                <w:b w:val="false"/>
                <w:i w:val="false"/>
                <w:color w:val="000000"/>
                <w:sz w:val="20"/>
              </w:rPr>
              <w:t>Мәслихатының шешіміне</w:t>
            </w:r>
            <w:r>
              <w:br/>
            </w:r>
            <w:r>
              <w:rPr>
                <w:rFonts w:ascii="Times New Roman"/>
                <w:b w:val="false"/>
                <w:i w:val="false"/>
                <w:color w:val="000000"/>
                <w:sz w:val="20"/>
              </w:rPr>
              <w:t>4 қосымша</w:t>
            </w:r>
          </w:p>
        </w:tc>
      </w:tr>
    </w:tbl>
    <w:bookmarkStart w:name="z378" w:id="252"/>
    <w:p>
      <w:pPr>
        <w:spacing w:after="0"/>
        <w:ind w:left="0"/>
        <w:jc w:val="left"/>
      </w:pPr>
      <w:r>
        <w:rPr>
          <w:rFonts w:ascii="Times New Roman"/>
          <w:b/>
          <w:i w:val="false"/>
          <w:color w:val="000000"/>
        </w:rPr>
        <w:t xml:space="preserve"> Еркінқала ауылдық округінің жайылымдарды басқару және оларды пайдалану жөніндегі 2023-2024 жылдарға арналған жоспары</w:t>
      </w:r>
    </w:p>
    <w:bookmarkEnd w:id="252"/>
    <w:bookmarkStart w:name="z379" w:id="253"/>
    <w:p>
      <w:pPr>
        <w:spacing w:after="0"/>
        <w:ind w:left="0"/>
        <w:jc w:val="both"/>
      </w:pPr>
      <w:r>
        <w:rPr>
          <w:rFonts w:ascii="Times New Roman"/>
          <w:b w:val="false"/>
          <w:i w:val="false"/>
          <w:color w:val="000000"/>
          <w:sz w:val="28"/>
        </w:rPr>
        <w:t>
      Еркінқала ауылдық округінің жайылымдарды басқару және оларды пайдалану жөніндегі 2023-2024 жылдарға арналған жоспары(бұдан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"Жайылымдарды ұтымды пайдалану қағидаларын бекіту туралы"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15090 болып тіркелген),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әзірленді.</w:t>
      </w:r>
    </w:p>
    <w:bookmarkEnd w:id="253"/>
    <w:bookmarkStart w:name="z380" w:id="254"/>
    <w:p>
      <w:pPr>
        <w:spacing w:after="0"/>
        <w:ind w:left="0"/>
        <w:jc w:val="both"/>
      </w:pPr>
      <w:r>
        <w:rPr>
          <w:rFonts w:ascii="Times New Roman"/>
          <w:b w:val="false"/>
          <w:i w:val="false"/>
          <w:color w:val="000000"/>
          <w:sz w:val="28"/>
        </w:rPr>
        <w:t>
      Жоспар жайылымдарды ұтымды пайдалану, мал азығына қажеттілікті тұрақты қамтамасыз ету және жайылымдардың тозу процестерін болдырмау мақсатында қабылданады.</w:t>
      </w:r>
    </w:p>
    <w:bookmarkEnd w:id="254"/>
    <w:bookmarkStart w:name="z381" w:id="255"/>
    <w:p>
      <w:pPr>
        <w:spacing w:after="0"/>
        <w:ind w:left="0"/>
        <w:jc w:val="both"/>
      </w:pPr>
      <w:r>
        <w:rPr>
          <w:rFonts w:ascii="Times New Roman"/>
          <w:b w:val="false"/>
          <w:i w:val="false"/>
          <w:color w:val="000000"/>
          <w:sz w:val="28"/>
        </w:rPr>
        <w:t>
      Жоспар мазмұны:</w:t>
      </w:r>
    </w:p>
    <w:bookmarkEnd w:id="255"/>
    <w:bookmarkStart w:name="z382" w:id="256"/>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Еркінқала ауылдық округі аумағында жайылымдардың орналасу схемасы (картасы) (</w:t>
      </w:r>
      <w:r>
        <w:rPr>
          <w:rFonts w:ascii="Times New Roman"/>
          <w:b w:val="false"/>
          <w:i w:val="false"/>
          <w:color w:val="000000"/>
          <w:sz w:val="28"/>
        </w:rPr>
        <w:t>1-қосымша</w:t>
      </w:r>
      <w:r>
        <w:rPr>
          <w:rFonts w:ascii="Times New Roman"/>
          <w:b w:val="false"/>
          <w:i w:val="false"/>
          <w:color w:val="000000"/>
          <w:sz w:val="28"/>
        </w:rPr>
        <w:t>);</w:t>
      </w:r>
    </w:p>
    <w:bookmarkEnd w:id="256"/>
    <w:bookmarkStart w:name="z383" w:id="257"/>
    <w:p>
      <w:pPr>
        <w:spacing w:after="0"/>
        <w:ind w:left="0"/>
        <w:jc w:val="both"/>
      </w:pPr>
      <w:r>
        <w:rPr>
          <w:rFonts w:ascii="Times New Roman"/>
          <w:b w:val="false"/>
          <w:i w:val="false"/>
          <w:color w:val="000000"/>
          <w:sz w:val="28"/>
        </w:rPr>
        <w:t>
      2) жайылым айналымының қолайлы схемалары (</w:t>
      </w:r>
      <w:r>
        <w:rPr>
          <w:rFonts w:ascii="Times New Roman"/>
          <w:b w:val="false"/>
          <w:i w:val="false"/>
          <w:color w:val="000000"/>
          <w:sz w:val="28"/>
        </w:rPr>
        <w:t>2-қосымша</w:t>
      </w:r>
      <w:r>
        <w:rPr>
          <w:rFonts w:ascii="Times New Roman"/>
          <w:b w:val="false"/>
          <w:i w:val="false"/>
          <w:color w:val="000000"/>
          <w:sz w:val="28"/>
        </w:rPr>
        <w:t>);</w:t>
      </w:r>
    </w:p>
    <w:bookmarkEnd w:id="257"/>
    <w:bookmarkStart w:name="z384" w:id="258"/>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 (</w:t>
      </w:r>
      <w:r>
        <w:rPr>
          <w:rFonts w:ascii="Times New Roman"/>
          <w:b w:val="false"/>
          <w:i w:val="false"/>
          <w:color w:val="000000"/>
          <w:sz w:val="28"/>
        </w:rPr>
        <w:t>3-қосымша</w:t>
      </w:r>
      <w:r>
        <w:rPr>
          <w:rFonts w:ascii="Times New Roman"/>
          <w:b w:val="false"/>
          <w:i w:val="false"/>
          <w:color w:val="000000"/>
          <w:sz w:val="28"/>
        </w:rPr>
        <w:t>);</w:t>
      </w:r>
    </w:p>
    <w:bookmarkEnd w:id="258"/>
    <w:bookmarkStart w:name="z385" w:id="259"/>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w:t>
      </w:r>
      <w:r>
        <w:rPr>
          <w:rFonts w:ascii="Times New Roman"/>
          <w:b w:val="false"/>
          <w:i w:val="false"/>
          <w:color w:val="000000"/>
          <w:sz w:val="28"/>
        </w:rPr>
        <w:t>4-қосымша</w:t>
      </w:r>
      <w:r>
        <w:rPr>
          <w:rFonts w:ascii="Times New Roman"/>
          <w:b w:val="false"/>
          <w:i w:val="false"/>
          <w:color w:val="000000"/>
          <w:sz w:val="28"/>
        </w:rPr>
        <w:t>);</w:t>
      </w:r>
    </w:p>
    <w:bookmarkEnd w:id="259"/>
    <w:bookmarkStart w:name="z386" w:id="260"/>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w:t>
      </w:r>
      <w:r>
        <w:rPr>
          <w:rFonts w:ascii="Times New Roman"/>
          <w:b w:val="false"/>
          <w:i w:val="false"/>
          <w:color w:val="000000"/>
          <w:sz w:val="28"/>
        </w:rPr>
        <w:t>5-қосымша</w:t>
      </w:r>
      <w:r>
        <w:rPr>
          <w:rFonts w:ascii="Times New Roman"/>
          <w:b w:val="false"/>
          <w:i w:val="false"/>
          <w:color w:val="000000"/>
          <w:sz w:val="28"/>
        </w:rPr>
        <w:t>);</w:t>
      </w:r>
    </w:p>
    <w:bookmarkEnd w:id="260"/>
    <w:bookmarkStart w:name="z387" w:id="261"/>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w:t>
      </w:r>
      <w:r>
        <w:rPr>
          <w:rFonts w:ascii="Times New Roman"/>
          <w:b w:val="false"/>
          <w:i w:val="false"/>
          <w:color w:val="000000"/>
          <w:sz w:val="28"/>
        </w:rPr>
        <w:t>6-қосымша</w:t>
      </w:r>
      <w:r>
        <w:rPr>
          <w:rFonts w:ascii="Times New Roman"/>
          <w:b w:val="false"/>
          <w:i w:val="false"/>
          <w:color w:val="000000"/>
          <w:sz w:val="28"/>
        </w:rPr>
        <w:t>);</w:t>
      </w:r>
    </w:p>
    <w:bookmarkEnd w:id="261"/>
    <w:bookmarkStart w:name="z388" w:id="262"/>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w:t>
      </w:r>
      <w:r>
        <w:rPr>
          <w:rFonts w:ascii="Times New Roman"/>
          <w:b w:val="false"/>
          <w:i w:val="false"/>
          <w:color w:val="000000"/>
          <w:sz w:val="28"/>
        </w:rPr>
        <w:t>7-қосымша</w:t>
      </w:r>
      <w:r>
        <w:rPr>
          <w:rFonts w:ascii="Times New Roman"/>
          <w:b w:val="false"/>
          <w:i w:val="false"/>
          <w:color w:val="000000"/>
          <w:sz w:val="28"/>
        </w:rPr>
        <w:t>).</w:t>
      </w:r>
    </w:p>
    <w:bookmarkEnd w:id="262"/>
    <w:bookmarkStart w:name="z389" w:id="263"/>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мал басының саны туралы деректерді, олардың иелерін көрсете отырып, есепке ала отырып қабылданды - малдардың түрлері мен жыныстық-жас топтары бойынша қалыптастырылған үйірлердің, отарлардың, табындардың саны туралы деректерді, шалғайдағы жайылымдарда жаю үшін ауыл шаруашылығы жануарларының басын қалыптастыру туралы мәліметтерді, екпе және аридтік жайылымдарда ауыл шаруашылығы жануарларын жаю ерекшеліктерін, мал айдауға арналған сервитуттар туралы мәліметтерді және мемлекеттік органдар, жеке және (немесе) заңды тұлғалар берген өзге де деректерді қамтиды.</w:t>
      </w:r>
    </w:p>
    <w:bookmarkEnd w:id="263"/>
    <w:bookmarkStart w:name="z390" w:id="264"/>
    <w:p>
      <w:pPr>
        <w:spacing w:after="0"/>
        <w:ind w:left="0"/>
        <w:jc w:val="both"/>
      </w:pPr>
      <w:r>
        <w:rPr>
          <w:rFonts w:ascii="Times New Roman"/>
          <w:b w:val="false"/>
          <w:i w:val="false"/>
          <w:color w:val="000000"/>
          <w:sz w:val="28"/>
        </w:rPr>
        <w:t>
      Әкімшілік-аумақтық бөлініс бойынша Еркінқала ауылдық округінде 2 елді мекен бар.</w:t>
      </w:r>
    </w:p>
    <w:bookmarkEnd w:id="264"/>
    <w:bookmarkStart w:name="z391" w:id="265"/>
    <w:p>
      <w:pPr>
        <w:spacing w:after="0"/>
        <w:ind w:left="0"/>
        <w:jc w:val="both"/>
      </w:pPr>
      <w:r>
        <w:rPr>
          <w:rFonts w:ascii="Times New Roman"/>
          <w:b w:val="false"/>
          <w:i w:val="false"/>
          <w:color w:val="000000"/>
          <w:sz w:val="28"/>
        </w:rPr>
        <w:t>
      Еркінқала ауылдық округінің жалпы алаңы 24836 гектар (Бұдан әрі –га), оның ішінде егістік – 280 га, жайылым – 5924 га.</w:t>
      </w:r>
    </w:p>
    <w:bookmarkEnd w:id="265"/>
    <w:bookmarkStart w:name="z392" w:id="266"/>
    <w:p>
      <w:pPr>
        <w:spacing w:after="0"/>
        <w:ind w:left="0"/>
        <w:jc w:val="both"/>
      </w:pPr>
      <w:r>
        <w:rPr>
          <w:rFonts w:ascii="Times New Roman"/>
          <w:b w:val="false"/>
          <w:i w:val="false"/>
          <w:color w:val="000000"/>
          <w:sz w:val="28"/>
        </w:rPr>
        <w:t>
      Жер санаттары бойынша:</w:t>
      </w:r>
    </w:p>
    <w:bookmarkEnd w:id="266"/>
    <w:bookmarkStart w:name="z393" w:id="267"/>
    <w:p>
      <w:pPr>
        <w:spacing w:after="0"/>
        <w:ind w:left="0"/>
        <w:jc w:val="both"/>
      </w:pPr>
      <w:r>
        <w:rPr>
          <w:rFonts w:ascii="Times New Roman"/>
          <w:b w:val="false"/>
          <w:i w:val="false"/>
          <w:color w:val="000000"/>
          <w:sz w:val="28"/>
        </w:rPr>
        <w:t>
      ауыл шаруашылығы мақсатындағы жерлер – 7986 га;</w:t>
      </w:r>
    </w:p>
    <w:bookmarkEnd w:id="267"/>
    <w:bookmarkStart w:name="z394" w:id="268"/>
    <w:p>
      <w:pPr>
        <w:spacing w:after="0"/>
        <w:ind w:left="0"/>
        <w:jc w:val="both"/>
      </w:pPr>
      <w:r>
        <w:rPr>
          <w:rFonts w:ascii="Times New Roman"/>
          <w:b w:val="false"/>
          <w:i w:val="false"/>
          <w:color w:val="000000"/>
          <w:sz w:val="28"/>
        </w:rPr>
        <w:t>
      елді мекендердің жерлері –2178 га;</w:t>
      </w:r>
    </w:p>
    <w:bookmarkEnd w:id="268"/>
    <w:bookmarkStart w:name="z395" w:id="269"/>
    <w:p>
      <w:pPr>
        <w:spacing w:after="0"/>
        <w:ind w:left="0"/>
        <w:jc w:val="both"/>
      </w:pPr>
      <w:r>
        <w:rPr>
          <w:rFonts w:ascii="Times New Roman"/>
          <w:b w:val="false"/>
          <w:i w:val="false"/>
          <w:color w:val="000000"/>
          <w:sz w:val="28"/>
        </w:rPr>
        <w:t>
      босалқы жерлер - 14672 га деп бөлінеді.</w:t>
      </w:r>
    </w:p>
    <w:bookmarkEnd w:id="269"/>
    <w:bookmarkStart w:name="z396" w:id="270"/>
    <w:p>
      <w:pPr>
        <w:spacing w:after="0"/>
        <w:ind w:left="0"/>
        <w:jc w:val="both"/>
      </w:pPr>
      <w:r>
        <w:rPr>
          <w:rFonts w:ascii="Times New Roman"/>
          <w:b w:val="false"/>
          <w:i w:val="false"/>
          <w:color w:val="000000"/>
          <w:sz w:val="28"/>
        </w:rPr>
        <w:t>
      Табиғи жағдайы бойынша Еркінқала ауылдық округінің батыс бөлігі шөлді құмды жазықты болып келеді, Шығысы сортаң дала. Климаты континенттік: қысы салыстырмалы түрде жылы, жазы өте ыстық. Қаңтар айының орташа температурасы-12,3° С, шілде айының орташа температурасы-25,3° С. жауын-шашынның орташа жылдық мөлшері 200 мм.</w:t>
      </w:r>
    </w:p>
    <w:bookmarkEnd w:id="270"/>
    <w:bookmarkStart w:name="z397" w:id="271"/>
    <w:p>
      <w:pPr>
        <w:spacing w:after="0"/>
        <w:ind w:left="0"/>
        <w:jc w:val="both"/>
      </w:pPr>
      <w:r>
        <w:rPr>
          <w:rFonts w:ascii="Times New Roman"/>
          <w:b w:val="false"/>
          <w:i w:val="false"/>
          <w:color w:val="000000"/>
          <w:sz w:val="28"/>
        </w:rPr>
        <w:t>
      Топырақ қоңыр сортаң, өзен жайылмаларында — шалғынды.</w:t>
      </w:r>
    </w:p>
    <w:bookmarkEnd w:id="271"/>
    <w:bookmarkStart w:name="z398" w:id="272"/>
    <w:p>
      <w:pPr>
        <w:spacing w:after="0"/>
        <w:ind w:left="0"/>
        <w:jc w:val="both"/>
      </w:pPr>
      <w:r>
        <w:rPr>
          <w:rFonts w:ascii="Times New Roman"/>
          <w:b w:val="false"/>
          <w:i w:val="false"/>
          <w:color w:val="000000"/>
          <w:sz w:val="28"/>
        </w:rPr>
        <w:t>
      2023 жылдың 1 қаңтардағы мал жағдай бойынша Еркінқала ауылдық ауылдық округтерде (халықтың жеке ауласы және ЖШС,ШҚ мал басы) 891 бас ірі қара, оның ішінде 650 бас аналығы, 548 бас қой-ешкі, 501 бас жылқы, 819 бас түйе бар.Оның ішінде:</w:t>
      </w:r>
    </w:p>
    <w:bookmarkEnd w:id="272"/>
    <w:bookmarkStart w:name="z399" w:id="273"/>
    <w:p>
      <w:pPr>
        <w:spacing w:after="0"/>
        <w:ind w:left="0"/>
        <w:jc w:val="both"/>
      </w:pPr>
      <w:r>
        <w:rPr>
          <w:rFonts w:ascii="Times New Roman"/>
          <w:b w:val="false"/>
          <w:i w:val="false"/>
          <w:color w:val="000000"/>
          <w:sz w:val="28"/>
        </w:rPr>
        <w:t>
      Еркінқала ауылында ірі қара мал 226 бас, оның ішінде аналығы 192 бас, 80 бас қой-ешкі, 124 бас жылқы, 15 бас түйе бар.Жайылым көлемі 4146 гектарды құрайды.</w:t>
      </w:r>
    </w:p>
    <w:bookmarkEnd w:id="273"/>
    <w:bookmarkStart w:name="z400" w:id="274"/>
    <w:p>
      <w:pPr>
        <w:spacing w:after="0"/>
        <w:ind w:left="0"/>
        <w:jc w:val="both"/>
      </w:pPr>
      <w:r>
        <w:rPr>
          <w:rFonts w:ascii="Times New Roman"/>
          <w:b w:val="false"/>
          <w:i w:val="false"/>
          <w:color w:val="000000"/>
          <w:sz w:val="28"/>
        </w:rPr>
        <w:t>
      Ракуша ауылында мүйізді ірі қара 140 бас, оның ішінде аналығы 117 бас, қой-ешкі 137 бас, жылқы 31 бас, 114 бас түйе.</w:t>
      </w:r>
    </w:p>
    <w:bookmarkEnd w:id="274"/>
    <w:bookmarkStart w:name="z401" w:id="275"/>
    <w:p>
      <w:pPr>
        <w:spacing w:after="0"/>
        <w:ind w:left="0"/>
        <w:jc w:val="both"/>
      </w:pPr>
      <w:r>
        <w:rPr>
          <w:rFonts w:ascii="Times New Roman"/>
          <w:b w:val="false"/>
          <w:i w:val="false"/>
          <w:color w:val="000000"/>
          <w:sz w:val="28"/>
        </w:rPr>
        <w:t>
      Жайылым көлемі 1778 гектарды құрайды.</w:t>
      </w:r>
    </w:p>
    <w:bookmarkEnd w:id="275"/>
    <w:bookmarkStart w:name="z402" w:id="276"/>
    <w:p>
      <w:pPr>
        <w:spacing w:after="0"/>
        <w:ind w:left="0"/>
        <w:jc w:val="both"/>
      </w:pPr>
      <w:r>
        <w:rPr>
          <w:rFonts w:ascii="Times New Roman"/>
          <w:b w:val="false"/>
          <w:i w:val="false"/>
          <w:color w:val="000000"/>
          <w:sz w:val="28"/>
        </w:rPr>
        <w:t>
      Еркінқала ауылдық округінің шаруа және фермерлік қожалықтарындағы мал басы: ірі қара мал 525 бас, оның ішінде аналығы 341 бас, ұсақ мал 331 бас, 346 бас жылқы, 690 бас түйе бар.</w:t>
      </w:r>
    </w:p>
    <w:bookmarkEnd w:id="276"/>
    <w:bookmarkStart w:name="z403" w:id="277"/>
    <w:p>
      <w:pPr>
        <w:spacing w:after="0"/>
        <w:ind w:left="0"/>
        <w:jc w:val="both"/>
      </w:pPr>
      <w:r>
        <w:rPr>
          <w:rFonts w:ascii="Times New Roman"/>
          <w:b w:val="false"/>
          <w:i w:val="false"/>
          <w:color w:val="000000"/>
          <w:sz w:val="28"/>
        </w:rPr>
        <w:t>
      Еркінқала ауылдық округі бойынша ауылшаруашылығы жануарларын қамтамасыз ету үшін барлығы 5924 га жайылым жерлер бар. Босалқы жерден 14672 га оның ішінде 300 га ауылдық округтің атына берілген жайылым бар.</w:t>
      </w:r>
    </w:p>
    <w:bookmarkEnd w:id="277"/>
    <w:bookmarkStart w:name="z404" w:id="278"/>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w:t>
      </w:r>
      <w:r>
        <w:rPr>
          <w:rFonts w:ascii="Times New Roman"/>
          <w:b w:val="false"/>
          <w:i w:val="false"/>
          <w:color w:val="000000"/>
          <w:sz w:val="28"/>
        </w:rPr>
        <w:t>15 бабына</w:t>
      </w:r>
      <w:r>
        <w:rPr>
          <w:rFonts w:ascii="Times New Roman"/>
          <w:b w:val="false"/>
          <w:i w:val="false"/>
          <w:color w:val="000000"/>
          <w:sz w:val="28"/>
        </w:rPr>
        <w:t xml:space="preserve"> сәйкес, жергілікті халықтың (Еркінқала, Ракуша ауылдары) ауыл шаруашылығы жануарларының аналық (сауын) мал басын ұстау бойынша мұқтажын қанағаттандыру үшін елді мекендердің 14672 га мөлшерінде жайылым жерлері бар, жүктеме нормасы 18,0 га/бас. Жайылым алқаптарының қалыптасқан қажеттілігін ауыл шаруашылығы жерлері есебінен толықтыру қажет .</w:t>
      </w:r>
    </w:p>
    <w:bookmarkEnd w:id="278"/>
    <w:bookmarkStart w:name="z405" w:id="279"/>
    <w:p>
      <w:pPr>
        <w:spacing w:after="0"/>
        <w:ind w:left="0"/>
        <w:jc w:val="both"/>
      </w:pPr>
      <w:r>
        <w:rPr>
          <w:rFonts w:ascii="Times New Roman"/>
          <w:b w:val="false"/>
          <w:i w:val="false"/>
          <w:color w:val="000000"/>
          <w:sz w:val="28"/>
        </w:rPr>
        <w:t>
      Жергілікті халықтың басқа ауыл шаруашылық жануарларын жаю бойынша жайылым жерлердің қажеттілігі 13968 га құрайды, ауыл шаруашылығы жануарларының 1 басына түсетін жайылым алаңы жүктеме нормасы ірі қара мал– 18,0 га/бас, қой мен ешкілер -3,6 га/бас, жылқы -21,6 га/бас, түйе -25,2 га/бас.</w:t>
      </w:r>
    </w:p>
    <w:bookmarkEnd w:id="279"/>
    <w:bookmarkStart w:name="z406" w:id="280"/>
    <w:p>
      <w:pPr>
        <w:spacing w:after="0"/>
        <w:ind w:left="0"/>
        <w:jc w:val="both"/>
      </w:pPr>
      <w:r>
        <w:rPr>
          <w:rFonts w:ascii="Times New Roman"/>
          <w:b w:val="false"/>
          <w:i w:val="false"/>
          <w:color w:val="000000"/>
          <w:sz w:val="28"/>
        </w:rPr>
        <w:t>
      Қажеттілік:</w:t>
      </w:r>
    </w:p>
    <w:bookmarkEnd w:id="280"/>
    <w:bookmarkStart w:name="z407" w:id="281"/>
    <w:p>
      <w:pPr>
        <w:spacing w:after="0"/>
        <w:ind w:left="0"/>
        <w:jc w:val="both"/>
      </w:pPr>
      <w:r>
        <w:rPr>
          <w:rFonts w:ascii="Times New Roman"/>
          <w:b w:val="false"/>
          <w:i w:val="false"/>
          <w:color w:val="000000"/>
          <w:sz w:val="28"/>
        </w:rPr>
        <w:t>
      МІҚ- 366*18,0=6588 га</w:t>
      </w:r>
    </w:p>
    <w:bookmarkEnd w:id="281"/>
    <w:bookmarkStart w:name="z408" w:id="282"/>
    <w:p>
      <w:pPr>
        <w:spacing w:after="0"/>
        <w:ind w:left="0"/>
        <w:jc w:val="both"/>
      </w:pPr>
      <w:r>
        <w:rPr>
          <w:rFonts w:ascii="Times New Roman"/>
          <w:b w:val="false"/>
          <w:i w:val="false"/>
          <w:color w:val="000000"/>
          <w:sz w:val="28"/>
        </w:rPr>
        <w:t>
      Қой,ешкі- 217*3,6= 781,2 га</w:t>
      </w:r>
    </w:p>
    <w:bookmarkEnd w:id="282"/>
    <w:bookmarkStart w:name="z409" w:id="283"/>
    <w:p>
      <w:pPr>
        <w:spacing w:after="0"/>
        <w:ind w:left="0"/>
        <w:jc w:val="both"/>
      </w:pPr>
      <w:r>
        <w:rPr>
          <w:rFonts w:ascii="Times New Roman"/>
          <w:b w:val="false"/>
          <w:i w:val="false"/>
          <w:color w:val="000000"/>
          <w:sz w:val="28"/>
        </w:rPr>
        <w:t>
      Жылқы- 155*21,6=3348 га</w:t>
      </w:r>
    </w:p>
    <w:bookmarkEnd w:id="283"/>
    <w:bookmarkStart w:name="z410" w:id="284"/>
    <w:p>
      <w:pPr>
        <w:spacing w:after="0"/>
        <w:ind w:left="0"/>
        <w:jc w:val="both"/>
      </w:pPr>
      <w:r>
        <w:rPr>
          <w:rFonts w:ascii="Times New Roman"/>
          <w:b w:val="false"/>
          <w:i w:val="false"/>
          <w:color w:val="000000"/>
          <w:sz w:val="28"/>
        </w:rPr>
        <w:t>
      Түйе-129*25,2= 3250,8 га</w:t>
      </w:r>
    </w:p>
    <w:bookmarkEnd w:id="284"/>
    <w:bookmarkStart w:name="z411" w:id="285"/>
    <w:p>
      <w:pPr>
        <w:spacing w:after="0"/>
        <w:ind w:left="0"/>
        <w:jc w:val="both"/>
      </w:pPr>
      <w:r>
        <w:rPr>
          <w:rFonts w:ascii="Times New Roman"/>
          <w:b w:val="false"/>
          <w:i w:val="false"/>
          <w:color w:val="000000"/>
          <w:sz w:val="28"/>
        </w:rPr>
        <w:t>
      6588+781,2+3348+3250,8=13968 га</w:t>
      </w:r>
    </w:p>
    <w:bookmarkEnd w:id="285"/>
    <w:bookmarkStart w:name="z412" w:id="286"/>
    <w:p>
      <w:pPr>
        <w:spacing w:after="0"/>
        <w:ind w:left="0"/>
        <w:jc w:val="both"/>
      </w:pPr>
      <w:r>
        <w:rPr>
          <w:rFonts w:ascii="Times New Roman"/>
          <w:b w:val="false"/>
          <w:i w:val="false"/>
          <w:color w:val="000000"/>
          <w:sz w:val="28"/>
        </w:rPr>
        <w:t xml:space="preserve">
      Еркінқала ауылдық округінің жергілікті халқының ауыл шаруашылығы жануарларының мал басын ұстау үшін 704 га көлеміндегі жайылымдық алқаптардың қажеттілігін шекаралас орналасқан Атырау қаласының босалқы жер есебінен толықтыру қажет,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w:t>
      </w:r>
    </w:p>
    <w:bookmarkEnd w:id="2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Еркінқала ауылдық округінің</w:t>
            </w:r>
            <w:r>
              <w:br/>
            </w: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1-қосымшасы</w:t>
            </w:r>
          </w:p>
        </w:tc>
      </w:tr>
    </w:tbl>
    <w:bookmarkStart w:name="z415" w:id="28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Еркінқала ауылдық округі аумағында жайылымдардың орналасу схемасы</w:t>
      </w:r>
    </w:p>
    <w:bookmarkEnd w:id="287"/>
    <w:bookmarkStart w:name="z416" w:id="288"/>
    <w:p>
      <w:pPr>
        <w:spacing w:after="0"/>
        <w:ind w:left="0"/>
        <w:jc w:val="both"/>
      </w:pPr>
      <w:r>
        <w:rPr>
          <w:rFonts w:ascii="Times New Roman"/>
          <w:b w:val="false"/>
          <w:i w:val="false"/>
          <w:color w:val="000000"/>
          <w:sz w:val="28"/>
        </w:rPr>
        <w:t xml:space="preserve">
      </w:t>
      </w:r>
    </w:p>
    <w:bookmarkEnd w:id="288"/>
    <w:p>
      <w:pPr>
        <w:spacing w:after="0"/>
        <w:ind w:left="0"/>
        <w:jc w:val="both"/>
      </w:pPr>
      <w:r>
        <w:drawing>
          <wp:inline distT="0" distB="0" distL="0" distR="0">
            <wp:extent cx="72644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2644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7" w:id="289"/>
    <w:p>
      <w:pPr>
        <w:spacing w:after="0"/>
        <w:ind w:left="0"/>
        <w:jc w:val="both"/>
      </w:pPr>
      <w:r>
        <w:rPr>
          <w:rFonts w:ascii="Times New Roman"/>
          <w:b w:val="false"/>
          <w:i w:val="false"/>
          <w:color w:val="000000"/>
          <w:sz w:val="28"/>
        </w:rPr>
        <w:t xml:space="preserve">
      </w:t>
      </w:r>
    </w:p>
    <w:bookmarkEnd w:id="289"/>
    <w:p>
      <w:pPr>
        <w:spacing w:after="0"/>
        <w:ind w:left="0"/>
        <w:jc w:val="both"/>
      </w:pPr>
      <w:r>
        <w:drawing>
          <wp:inline distT="0" distB="0" distL="0" distR="0">
            <wp:extent cx="73914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3914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Еркінқала ауылдық округінің аумағында жайылымдардың орналасу схемасына (картасына) қоса берілетін жер учаскелерінің меншік иелері мен жер пайдаланушыларының тізімі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учаскелердің және жер пайдаланушылардың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Атындағы мал басы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0" w:id="290"/>
          <w:p>
            <w:pPr>
              <w:spacing w:after="20"/>
              <w:ind w:left="20"/>
              <w:jc w:val="both"/>
            </w:pPr>
            <w:r>
              <w:rPr>
                <w:rFonts w:ascii="Times New Roman"/>
                <w:b w:val="false"/>
                <w:i w:val="false"/>
                <w:color w:val="000000"/>
                <w:sz w:val="20"/>
              </w:rPr>
              <w:t>
Жайылымдардың қажеттілігі,</w:t>
            </w:r>
          </w:p>
          <w:bookmarkEnd w:id="290"/>
          <w:p>
            <w:pPr>
              <w:spacing w:after="20"/>
              <w:ind w:left="20"/>
              <w:jc w:val="both"/>
            </w:pPr>
            <w:r>
              <w:rPr>
                <w:rFonts w:ascii="Times New Roman"/>
                <w:b w:val="false"/>
                <w:i w:val="false"/>
                <w:color w:val="000000"/>
                <w:sz w:val="20"/>
              </w:rPr>
              <w:t>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Байтуров Иса "Дәурен"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1" w:id="291"/>
          <w:p>
            <w:pPr>
              <w:spacing w:after="20"/>
              <w:ind w:left="20"/>
              <w:jc w:val="both"/>
            </w:pPr>
            <w:r>
              <w:rPr>
                <w:rFonts w:ascii="Times New Roman"/>
                <w:b w:val="false"/>
                <w:i w:val="false"/>
                <w:color w:val="000000"/>
                <w:sz w:val="20"/>
              </w:rPr>
              <w:t xml:space="preserve">
МІҚ-16 бас, </w:t>
            </w:r>
          </w:p>
          <w:bookmarkEnd w:id="291"/>
          <w:p>
            <w:pPr>
              <w:spacing w:after="20"/>
              <w:ind w:left="20"/>
              <w:jc w:val="both"/>
            </w:pPr>
            <w:r>
              <w:rPr>
                <w:rFonts w:ascii="Times New Roman"/>
                <w:b w:val="false"/>
                <w:i w:val="false"/>
                <w:color w:val="000000"/>
                <w:sz w:val="20"/>
              </w:rPr>
              <w:t>
</w:t>
            </w:r>
            <w:r>
              <w:rPr>
                <w:rFonts w:ascii="Times New Roman"/>
                <w:b w:val="false"/>
                <w:i w:val="false"/>
                <w:color w:val="000000"/>
                <w:sz w:val="20"/>
              </w:rPr>
              <w:t>жылқы-16 бас,</w:t>
            </w:r>
          </w:p>
          <w:p>
            <w:pPr>
              <w:spacing w:after="20"/>
              <w:ind w:left="20"/>
              <w:jc w:val="both"/>
            </w:pPr>
            <w:r>
              <w:rPr>
                <w:rFonts w:ascii="Times New Roman"/>
                <w:b w:val="false"/>
                <w:i w:val="false"/>
                <w:color w:val="000000"/>
                <w:sz w:val="20"/>
              </w:rPr>
              <w:t>
түйе-26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3" w:id="292"/>
          <w:p>
            <w:pPr>
              <w:spacing w:after="20"/>
              <w:ind w:left="20"/>
              <w:jc w:val="both"/>
            </w:pPr>
            <w:r>
              <w:rPr>
                <w:rFonts w:ascii="Times New Roman"/>
                <w:b w:val="false"/>
                <w:i w:val="false"/>
                <w:color w:val="000000"/>
                <w:sz w:val="20"/>
              </w:rPr>
              <w:t>
16 *18,0 га=288 га</w:t>
            </w:r>
          </w:p>
          <w:bookmarkEnd w:id="292"/>
          <w:p>
            <w:pPr>
              <w:spacing w:after="20"/>
              <w:ind w:left="20"/>
              <w:jc w:val="both"/>
            </w:pPr>
            <w:r>
              <w:rPr>
                <w:rFonts w:ascii="Times New Roman"/>
                <w:b w:val="false"/>
                <w:i w:val="false"/>
                <w:color w:val="000000"/>
                <w:sz w:val="20"/>
              </w:rPr>
              <w:t>
</w:t>
            </w:r>
            <w:r>
              <w:rPr>
                <w:rFonts w:ascii="Times New Roman"/>
                <w:b w:val="false"/>
                <w:i w:val="false"/>
                <w:color w:val="000000"/>
                <w:sz w:val="20"/>
              </w:rPr>
              <w:t>16*21,6га=346 га</w:t>
            </w:r>
          </w:p>
          <w:p>
            <w:pPr>
              <w:spacing w:after="20"/>
              <w:ind w:left="20"/>
              <w:jc w:val="both"/>
            </w:pPr>
            <w:r>
              <w:rPr>
                <w:rFonts w:ascii="Times New Roman"/>
                <w:b w:val="false"/>
                <w:i w:val="false"/>
                <w:color w:val="000000"/>
                <w:sz w:val="20"/>
              </w:rPr>
              <w:t>
</w:t>
            </w:r>
            <w:r>
              <w:rPr>
                <w:rFonts w:ascii="Times New Roman"/>
                <w:b w:val="false"/>
                <w:i w:val="false"/>
                <w:color w:val="000000"/>
                <w:sz w:val="20"/>
              </w:rPr>
              <w:t>26 *25,2га=655 га</w:t>
            </w:r>
          </w:p>
          <w:p>
            <w:pPr>
              <w:spacing w:after="20"/>
              <w:ind w:left="20"/>
              <w:jc w:val="both"/>
            </w:pPr>
            <w:r>
              <w:rPr>
                <w:rFonts w:ascii="Times New Roman"/>
                <w:b w:val="false"/>
                <w:i w:val="false"/>
                <w:color w:val="000000"/>
                <w:sz w:val="20"/>
              </w:rPr>
              <w:t>
288 га+346 га+655 га=1289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Измағанбетов Серикқали "Измағанбетов"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6" w:id="293"/>
          <w:p>
            <w:pPr>
              <w:spacing w:after="20"/>
              <w:ind w:left="20"/>
              <w:jc w:val="both"/>
            </w:pPr>
            <w:r>
              <w:rPr>
                <w:rFonts w:ascii="Times New Roman"/>
                <w:b w:val="false"/>
                <w:i w:val="false"/>
                <w:color w:val="000000"/>
                <w:sz w:val="20"/>
              </w:rPr>
              <w:t>
МІҚ-68 бас,</w:t>
            </w:r>
          </w:p>
          <w:bookmarkEnd w:id="293"/>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ҰМ- 150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жылқы-30 бас,</w:t>
            </w:r>
          </w:p>
          <w:p>
            <w:pPr>
              <w:spacing w:after="20"/>
              <w:ind w:left="20"/>
              <w:jc w:val="both"/>
            </w:pPr>
            <w:r>
              <w:rPr>
                <w:rFonts w:ascii="Times New Roman"/>
                <w:b w:val="false"/>
                <w:i w:val="false"/>
                <w:color w:val="000000"/>
                <w:sz w:val="20"/>
              </w:rPr>
              <w:t>
түйе-61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9" w:id="294"/>
          <w:p>
            <w:pPr>
              <w:spacing w:after="20"/>
              <w:ind w:left="20"/>
              <w:jc w:val="both"/>
            </w:pPr>
            <w:r>
              <w:rPr>
                <w:rFonts w:ascii="Times New Roman"/>
                <w:b w:val="false"/>
                <w:i w:val="false"/>
                <w:color w:val="000000"/>
                <w:sz w:val="20"/>
              </w:rPr>
              <w:t>
68 *18,0 га=1224 га</w:t>
            </w:r>
          </w:p>
          <w:bookmarkEnd w:id="294"/>
          <w:p>
            <w:pPr>
              <w:spacing w:after="20"/>
              <w:ind w:left="20"/>
              <w:jc w:val="both"/>
            </w:pPr>
            <w:r>
              <w:rPr>
                <w:rFonts w:ascii="Times New Roman"/>
                <w:b w:val="false"/>
                <w:i w:val="false"/>
                <w:color w:val="000000"/>
                <w:sz w:val="20"/>
              </w:rPr>
              <w:t>
</w:t>
            </w:r>
            <w:r>
              <w:rPr>
                <w:rFonts w:ascii="Times New Roman"/>
                <w:b w:val="false"/>
                <w:i w:val="false"/>
                <w:color w:val="000000"/>
                <w:sz w:val="20"/>
              </w:rPr>
              <w:t>150 *3,6га=540 га</w:t>
            </w:r>
          </w:p>
          <w:p>
            <w:pPr>
              <w:spacing w:after="20"/>
              <w:ind w:left="20"/>
              <w:jc w:val="both"/>
            </w:pPr>
            <w:r>
              <w:rPr>
                <w:rFonts w:ascii="Times New Roman"/>
                <w:b w:val="false"/>
                <w:i w:val="false"/>
                <w:color w:val="000000"/>
                <w:sz w:val="20"/>
              </w:rPr>
              <w:t>
</w:t>
            </w:r>
            <w:r>
              <w:rPr>
                <w:rFonts w:ascii="Times New Roman"/>
                <w:b w:val="false"/>
                <w:i w:val="false"/>
                <w:color w:val="000000"/>
                <w:sz w:val="20"/>
              </w:rPr>
              <w:t>30 *21,6 га=648 га</w:t>
            </w:r>
          </w:p>
          <w:p>
            <w:pPr>
              <w:spacing w:after="20"/>
              <w:ind w:left="20"/>
              <w:jc w:val="both"/>
            </w:pPr>
            <w:r>
              <w:rPr>
                <w:rFonts w:ascii="Times New Roman"/>
                <w:b w:val="false"/>
                <w:i w:val="false"/>
                <w:color w:val="000000"/>
                <w:sz w:val="20"/>
              </w:rPr>
              <w:t>
</w:t>
            </w:r>
            <w:r>
              <w:rPr>
                <w:rFonts w:ascii="Times New Roman"/>
                <w:b w:val="false"/>
                <w:i w:val="false"/>
                <w:color w:val="000000"/>
                <w:sz w:val="20"/>
              </w:rPr>
              <w:t>61 *25,2 га=1537,2 га</w:t>
            </w:r>
          </w:p>
          <w:p>
            <w:pPr>
              <w:spacing w:after="20"/>
              <w:ind w:left="20"/>
              <w:jc w:val="both"/>
            </w:pPr>
            <w:r>
              <w:rPr>
                <w:rFonts w:ascii="Times New Roman"/>
                <w:b w:val="false"/>
                <w:i w:val="false"/>
                <w:color w:val="000000"/>
                <w:sz w:val="20"/>
              </w:rPr>
              <w:t>
1224 га+540 га+648 га+1537,2 га=3949,2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33" w:id="295"/>
          <w:p>
            <w:pPr>
              <w:spacing w:after="20"/>
              <w:ind w:left="20"/>
              <w:jc w:val="both"/>
            </w:pPr>
            <w:r>
              <w:rPr>
                <w:rFonts w:ascii="Times New Roman"/>
                <w:b w:val="false"/>
                <w:i w:val="false"/>
                <w:color w:val="000000"/>
                <w:sz w:val="20"/>
              </w:rPr>
              <w:t xml:space="preserve">
Кушалиева Қарлығаш </w:t>
            </w:r>
          </w:p>
          <w:bookmarkEnd w:id="295"/>
          <w:p>
            <w:pPr>
              <w:spacing w:after="20"/>
              <w:ind w:left="20"/>
              <w:jc w:val="both"/>
            </w:pPr>
            <w:r>
              <w:rPr>
                <w:rFonts w:ascii="Times New Roman"/>
                <w:b w:val="false"/>
                <w:i w:val="false"/>
                <w:color w:val="000000"/>
                <w:sz w:val="20"/>
              </w:rPr>
              <w:t>
"Адай-Еркін"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34" w:id="296"/>
          <w:p>
            <w:pPr>
              <w:spacing w:after="20"/>
              <w:ind w:left="20"/>
              <w:jc w:val="both"/>
            </w:pPr>
            <w:r>
              <w:rPr>
                <w:rFonts w:ascii="Times New Roman"/>
                <w:b w:val="false"/>
                <w:i w:val="false"/>
                <w:color w:val="000000"/>
                <w:sz w:val="20"/>
              </w:rPr>
              <w:t>
жылқы-4 бас,</w:t>
            </w:r>
          </w:p>
          <w:bookmarkEnd w:id="296"/>
          <w:p>
            <w:pPr>
              <w:spacing w:after="20"/>
              <w:ind w:left="20"/>
              <w:jc w:val="both"/>
            </w:pPr>
            <w:r>
              <w:rPr>
                <w:rFonts w:ascii="Times New Roman"/>
                <w:b w:val="false"/>
                <w:i w:val="false"/>
                <w:color w:val="000000"/>
                <w:sz w:val="20"/>
              </w:rPr>
              <w:t>
түйе-131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35" w:id="297"/>
          <w:p>
            <w:pPr>
              <w:spacing w:after="20"/>
              <w:ind w:left="20"/>
              <w:jc w:val="both"/>
            </w:pPr>
            <w:r>
              <w:rPr>
                <w:rFonts w:ascii="Times New Roman"/>
                <w:b w:val="false"/>
                <w:i w:val="false"/>
                <w:color w:val="000000"/>
                <w:sz w:val="20"/>
              </w:rPr>
              <w:t>
4 *21,6 га=86 га</w:t>
            </w:r>
          </w:p>
          <w:bookmarkEnd w:id="297"/>
          <w:p>
            <w:pPr>
              <w:spacing w:after="20"/>
              <w:ind w:left="20"/>
              <w:jc w:val="both"/>
            </w:pPr>
            <w:r>
              <w:rPr>
                <w:rFonts w:ascii="Times New Roman"/>
                <w:b w:val="false"/>
                <w:i w:val="false"/>
                <w:color w:val="000000"/>
                <w:sz w:val="20"/>
              </w:rPr>
              <w:t>
</w:t>
            </w:r>
            <w:r>
              <w:rPr>
                <w:rFonts w:ascii="Times New Roman"/>
                <w:b w:val="false"/>
                <w:i w:val="false"/>
                <w:color w:val="000000"/>
                <w:sz w:val="20"/>
              </w:rPr>
              <w:t>131 *25,2 га=3301,2 га</w:t>
            </w:r>
          </w:p>
          <w:p>
            <w:pPr>
              <w:spacing w:after="20"/>
              <w:ind w:left="20"/>
              <w:jc w:val="both"/>
            </w:pPr>
            <w:r>
              <w:rPr>
                <w:rFonts w:ascii="Times New Roman"/>
                <w:b w:val="false"/>
                <w:i w:val="false"/>
                <w:color w:val="000000"/>
                <w:sz w:val="20"/>
              </w:rPr>
              <w:t xml:space="preserve">
86 га+3301,2 га=3387,2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Шеруенова Дүзілдік "Қайса"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37" w:id="298"/>
          <w:p>
            <w:pPr>
              <w:spacing w:after="20"/>
              <w:ind w:left="20"/>
              <w:jc w:val="both"/>
            </w:pPr>
            <w:r>
              <w:rPr>
                <w:rFonts w:ascii="Times New Roman"/>
                <w:b w:val="false"/>
                <w:i w:val="false"/>
                <w:color w:val="000000"/>
                <w:sz w:val="20"/>
              </w:rPr>
              <w:t>
МІҚ-83бас,</w:t>
            </w:r>
          </w:p>
          <w:bookmarkEnd w:id="298"/>
          <w:p>
            <w:pPr>
              <w:spacing w:after="20"/>
              <w:ind w:left="20"/>
              <w:jc w:val="both"/>
            </w:pPr>
            <w:r>
              <w:rPr>
                <w:rFonts w:ascii="Times New Roman"/>
                <w:b w:val="false"/>
                <w:i w:val="false"/>
                <w:color w:val="000000"/>
                <w:sz w:val="20"/>
              </w:rPr>
              <w:t>
жылқы-9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38" w:id="299"/>
          <w:p>
            <w:pPr>
              <w:spacing w:after="20"/>
              <w:ind w:left="20"/>
              <w:jc w:val="both"/>
            </w:pPr>
            <w:r>
              <w:rPr>
                <w:rFonts w:ascii="Times New Roman"/>
                <w:b w:val="false"/>
                <w:i w:val="false"/>
                <w:color w:val="000000"/>
                <w:sz w:val="20"/>
              </w:rPr>
              <w:t>
83 *18,0 га=1494 га</w:t>
            </w:r>
          </w:p>
          <w:bookmarkEnd w:id="299"/>
          <w:p>
            <w:pPr>
              <w:spacing w:after="20"/>
              <w:ind w:left="20"/>
              <w:jc w:val="both"/>
            </w:pPr>
            <w:r>
              <w:rPr>
                <w:rFonts w:ascii="Times New Roman"/>
                <w:b w:val="false"/>
                <w:i w:val="false"/>
                <w:color w:val="000000"/>
                <w:sz w:val="20"/>
              </w:rPr>
              <w:t>
</w:t>
            </w:r>
            <w:r>
              <w:rPr>
                <w:rFonts w:ascii="Times New Roman"/>
                <w:b w:val="false"/>
                <w:i w:val="false"/>
                <w:color w:val="000000"/>
                <w:sz w:val="20"/>
              </w:rPr>
              <w:t>9 *21,6 га=194,4 га</w:t>
            </w:r>
          </w:p>
          <w:p>
            <w:pPr>
              <w:spacing w:after="20"/>
              <w:ind w:left="20"/>
              <w:jc w:val="both"/>
            </w:pPr>
            <w:r>
              <w:rPr>
                <w:rFonts w:ascii="Times New Roman"/>
                <w:b w:val="false"/>
                <w:i w:val="false"/>
                <w:color w:val="000000"/>
                <w:sz w:val="20"/>
              </w:rPr>
              <w:t>
486 га+194,4=680,4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Гайсин Саламат "Ахмет"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*18,0 га=72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Қалжанов Әлібек "Отар"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40" w:id="300"/>
          <w:p>
            <w:pPr>
              <w:spacing w:after="20"/>
              <w:ind w:left="20"/>
              <w:jc w:val="both"/>
            </w:pPr>
            <w:r>
              <w:rPr>
                <w:rFonts w:ascii="Times New Roman"/>
                <w:b w:val="false"/>
                <w:i w:val="false"/>
                <w:color w:val="000000"/>
                <w:sz w:val="20"/>
              </w:rPr>
              <w:t>
МІҚ-27бас,</w:t>
            </w:r>
          </w:p>
          <w:bookmarkEnd w:id="300"/>
          <w:p>
            <w:pPr>
              <w:spacing w:after="20"/>
              <w:ind w:left="20"/>
              <w:jc w:val="both"/>
            </w:pPr>
            <w:r>
              <w:rPr>
                <w:rFonts w:ascii="Times New Roman"/>
                <w:b w:val="false"/>
                <w:i w:val="false"/>
                <w:color w:val="000000"/>
                <w:sz w:val="20"/>
              </w:rPr>
              <w:t>
</w:t>
            </w:r>
            <w:r>
              <w:rPr>
                <w:rFonts w:ascii="Times New Roman"/>
                <w:b w:val="false"/>
                <w:i w:val="false"/>
                <w:color w:val="000000"/>
                <w:sz w:val="20"/>
              </w:rPr>
              <w:t>жылқы-13 бас,</w:t>
            </w:r>
          </w:p>
          <w:p>
            <w:pPr>
              <w:spacing w:after="20"/>
              <w:ind w:left="20"/>
              <w:jc w:val="both"/>
            </w:pPr>
            <w:r>
              <w:rPr>
                <w:rFonts w:ascii="Times New Roman"/>
                <w:b w:val="false"/>
                <w:i w:val="false"/>
                <w:color w:val="000000"/>
                <w:sz w:val="20"/>
              </w:rPr>
              <w:t>
түйе-6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42" w:id="301"/>
          <w:p>
            <w:pPr>
              <w:spacing w:after="20"/>
              <w:ind w:left="20"/>
              <w:jc w:val="both"/>
            </w:pPr>
            <w:r>
              <w:rPr>
                <w:rFonts w:ascii="Times New Roman"/>
                <w:b w:val="false"/>
                <w:i w:val="false"/>
                <w:color w:val="000000"/>
                <w:sz w:val="20"/>
              </w:rPr>
              <w:t>
27 *18,0 га=486 га</w:t>
            </w:r>
          </w:p>
          <w:bookmarkEnd w:id="301"/>
          <w:p>
            <w:pPr>
              <w:spacing w:after="20"/>
              <w:ind w:left="20"/>
              <w:jc w:val="both"/>
            </w:pPr>
            <w:r>
              <w:rPr>
                <w:rFonts w:ascii="Times New Roman"/>
                <w:b w:val="false"/>
                <w:i w:val="false"/>
                <w:color w:val="000000"/>
                <w:sz w:val="20"/>
              </w:rPr>
              <w:t>
</w:t>
            </w:r>
            <w:r>
              <w:rPr>
                <w:rFonts w:ascii="Times New Roman"/>
                <w:b w:val="false"/>
                <w:i w:val="false"/>
                <w:color w:val="000000"/>
                <w:sz w:val="20"/>
              </w:rPr>
              <w:t>13 *21,6 га=280,8 га</w:t>
            </w:r>
          </w:p>
          <w:p>
            <w:pPr>
              <w:spacing w:after="20"/>
              <w:ind w:left="20"/>
              <w:jc w:val="both"/>
            </w:pPr>
            <w:r>
              <w:rPr>
                <w:rFonts w:ascii="Times New Roman"/>
                <w:b w:val="false"/>
                <w:i w:val="false"/>
                <w:color w:val="000000"/>
                <w:sz w:val="20"/>
              </w:rPr>
              <w:t>
</w:t>
            </w:r>
            <w:r>
              <w:rPr>
                <w:rFonts w:ascii="Times New Roman"/>
                <w:b w:val="false"/>
                <w:i w:val="false"/>
                <w:color w:val="000000"/>
                <w:sz w:val="20"/>
              </w:rPr>
              <w:t>6 *25,2 га=151,2 га</w:t>
            </w:r>
          </w:p>
          <w:p>
            <w:pPr>
              <w:spacing w:after="20"/>
              <w:ind w:left="20"/>
              <w:jc w:val="both"/>
            </w:pPr>
            <w:r>
              <w:rPr>
                <w:rFonts w:ascii="Times New Roman"/>
                <w:b w:val="false"/>
                <w:i w:val="false"/>
                <w:color w:val="000000"/>
                <w:sz w:val="20"/>
              </w:rPr>
              <w:t>
486 га+280,8 га+151,2 га =918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Машкенова Майсара "Машкенова"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45" w:id="302"/>
          <w:p>
            <w:pPr>
              <w:spacing w:after="20"/>
              <w:ind w:left="20"/>
              <w:jc w:val="both"/>
            </w:pPr>
            <w:r>
              <w:rPr>
                <w:rFonts w:ascii="Times New Roman"/>
                <w:b w:val="false"/>
                <w:i w:val="false"/>
                <w:color w:val="000000"/>
                <w:sz w:val="20"/>
              </w:rPr>
              <w:t>
жылқы-1 бас,</w:t>
            </w:r>
          </w:p>
          <w:bookmarkEnd w:id="302"/>
          <w:p>
            <w:pPr>
              <w:spacing w:after="20"/>
              <w:ind w:left="20"/>
              <w:jc w:val="both"/>
            </w:pPr>
            <w:r>
              <w:rPr>
                <w:rFonts w:ascii="Times New Roman"/>
                <w:b w:val="false"/>
                <w:i w:val="false"/>
                <w:color w:val="000000"/>
                <w:sz w:val="20"/>
              </w:rPr>
              <w:t>
түйе-11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46" w:id="303"/>
          <w:p>
            <w:pPr>
              <w:spacing w:after="20"/>
              <w:ind w:left="20"/>
              <w:jc w:val="both"/>
            </w:pPr>
            <w:r>
              <w:rPr>
                <w:rFonts w:ascii="Times New Roman"/>
                <w:b w:val="false"/>
                <w:i w:val="false"/>
                <w:color w:val="000000"/>
                <w:sz w:val="20"/>
              </w:rPr>
              <w:t>
1 *21,6 га =21,6 га</w:t>
            </w:r>
          </w:p>
          <w:bookmarkEnd w:id="303"/>
          <w:p>
            <w:pPr>
              <w:spacing w:after="20"/>
              <w:ind w:left="20"/>
              <w:jc w:val="both"/>
            </w:pPr>
            <w:r>
              <w:rPr>
                <w:rFonts w:ascii="Times New Roman"/>
                <w:b w:val="false"/>
                <w:i w:val="false"/>
                <w:color w:val="000000"/>
                <w:sz w:val="20"/>
              </w:rPr>
              <w:t>
</w:t>
            </w:r>
            <w:r>
              <w:rPr>
                <w:rFonts w:ascii="Times New Roman"/>
                <w:b w:val="false"/>
                <w:i w:val="false"/>
                <w:color w:val="000000"/>
                <w:sz w:val="20"/>
              </w:rPr>
              <w:t>11 *25,2 га=277,2 га</w:t>
            </w:r>
          </w:p>
          <w:p>
            <w:pPr>
              <w:spacing w:after="20"/>
              <w:ind w:left="20"/>
              <w:jc w:val="both"/>
            </w:pPr>
            <w:r>
              <w:rPr>
                <w:rFonts w:ascii="Times New Roman"/>
                <w:b w:val="false"/>
                <w:i w:val="false"/>
                <w:color w:val="000000"/>
                <w:sz w:val="20"/>
              </w:rPr>
              <w:t>
21,6 га+277,2 га =298,8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Қазихан Әсет "Болашақ"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48" w:id="304"/>
          <w:p>
            <w:pPr>
              <w:spacing w:after="20"/>
              <w:ind w:left="20"/>
              <w:jc w:val="both"/>
            </w:pPr>
            <w:r>
              <w:rPr>
                <w:rFonts w:ascii="Times New Roman"/>
                <w:b w:val="false"/>
                <w:i w:val="false"/>
                <w:color w:val="000000"/>
                <w:sz w:val="20"/>
              </w:rPr>
              <w:t>
МІҚ-16 бас,</w:t>
            </w:r>
          </w:p>
          <w:bookmarkEnd w:id="304"/>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Жылқы-28 </w:t>
            </w:r>
          </w:p>
          <w:p>
            <w:pPr>
              <w:spacing w:after="20"/>
              <w:ind w:left="20"/>
              <w:jc w:val="both"/>
            </w:pPr>
            <w:r>
              <w:rPr>
                <w:rFonts w:ascii="Times New Roman"/>
                <w:b w:val="false"/>
                <w:i w:val="false"/>
                <w:color w:val="000000"/>
                <w:sz w:val="20"/>
              </w:rPr>
              <w:t>
</w:t>
            </w:r>
            <w:r>
              <w:rPr>
                <w:rFonts w:ascii="Times New Roman"/>
                <w:b w:val="false"/>
                <w:i w:val="false"/>
                <w:color w:val="000000"/>
                <w:sz w:val="20"/>
              </w:rPr>
              <w:t>ҰМ- 32 бас,</w:t>
            </w:r>
          </w:p>
          <w:p>
            <w:pPr>
              <w:spacing w:after="20"/>
              <w:ind w:left="20"/>
              <w:jc w:val="both"/>
            </w:pPr>
            <w:r>
              <w:rPr>
                <w:rFonts w:ascii="Times New Roman"/>
                <w:b w:val="false"/>
                <w:i w:val="false"/>
                <w:color w:val="000000"/>
                <w:sz w:val="20"/>
              </w:rPr>
              <w:t>
түйе-43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51" w:id="305"/>
          <w:p>
            <w:pPr>
              <w:spacing w:after="20"/>
              <w:ind w:left="20"/>
              <w:jc w:val="both"/>
            </w:pPr>
            <w:r>
              <w:rPr>
                <w:rFonts w:ascii="Times New Roman"/>
                <w:b w:val="false"/>
                <w:i w:val="false"/>
                <w:color w:val="000000"/>
                <w:sz w:val="20"/>
              </w:rPr>
              <w:t>
16 *18,0 га=288 га</w:t>
            </w:r>
          </w:p>
          <w:bookmarkEnd w:id="305"/>
          <w:p>
            <w:pPr>
              <w:spacing w:after="20"/>
              <w:ind w:left="20"/>
              <w:jc w:val="both"/>
            </w:pPr>
            <w:r>
              <w:rPr>
                <w:rFonts w:ascii="Times New Roman"/>
                <w:b w:val="false"/>
                <w:i w:val="false"/>
                <w:color w:val="000000"/>
                <w:sz w:val="20"/>
              </w:rPr>
              <w:t>
</w:t>
            </w:r>
            <w:r>
              <w:rPr>
                <w:rFonts w:ascii="Times New Roman"/>
                <w:b w:val="false"/>
                <w:i w:val="false"/>
                <w:color w:val="000000"/>
                <w:sz w:val="20"/>
              </w:rPr>
              <w:t>28 *21,6 га =604,8 га</w:t>
            </w:r>
          </w:p>
          <w:p>
            <w:pPr>
              <w:spacing w:after="20"/>
              <w:ind w:left="20"/>
              <w:jc w:val="both"/>
            </w:pPr>
            <w:r>
              <w:rPr>
                <w:rFonts w:ascii="Times New Roman"/>
                <w:b w:val="false"/>
                <w:i w:val="false"/>
                <w:color w:val="000000"/>
                <w:sz w:val="20"/>
              </w:rPr>
              <w:t>
</w:t>
            </w:r>
            <w:r>
              <w:rPr>
                <w:rFonts w:ascii="Times New Roman"/>
                <w:b w:val="false"/>
                <w:i w:val="false"/>
                <w:color w:val="000000"/>
                <w:sz w:val="20"/>
              </w:rPr>
              <w:t>32*3,6га=115,2 га</w:t>
            </w:r>
          </w:p>
          <w:p>
            <w:pPr>
              <w:spacing w:after="20"/>
              <w:ind w:left="20"/>
              <w:jc w:val="both"/>
            </w:pPr>
            <w:r>
              <w:rPr>
                <w:rFonts w:ascii="Times New Roman"/>
                <w:b w:val="false"/>
                <w:i w:val="false"/>
                <w:color w:val="000000"/>
                <w:sz w:val="20"/>
              </w:rPr>
              <w:t>
</w:t>
            </w:r>
            <w:r>
              <w:rPr>
                <w:rFonts w:ascii="Times New Roman"/>
                <w:b w:val="false"/>
                <w:i w:val="false"/>
                <w:color w:val="000000"/>
                <w:sz w:val="20"/>
              </w:rPr>
              <w:t>43*25,2 га = 1083,6 га</w:t>
            </w:r>
          </w:p>
          <w:p>
            <w:pPr>
              <w:spacing w:after="20"/>
              <w:ind w:left="20"/>
              <w:jc w:val="both"/>
            </w:pPr>
            <w:r>
              <w:rPr>
                <w:rFonts w:ascii="Times New Roman"/>
                <w:b w:val="false"/>
                <w:i w:val="false"/>
                <w:color w:val="000000"/>
                <w:sz w:val="20"/>
              </w:rPr>
              <w:t>
</w:t>
            </w:r>
            <w:r>
              <w:rPr>
                <w:rFonts w:ascii="Times New Roman"/>
                <w:b w:val="false"/>
                <w:i w:val="false"/>
                <w:color w:val="000000"/>
                <w:sz w:val="20"/>
              </w:rPr>
              <w:t>288 га+604,8 га+115,2 га+1083,6 га</w:t>
            </w:r>
          </w:p>
          <w:p>
            <w:pPr>
              <w:spacing w:after="20"/>
              <w:ind w:left="20"/>
              <w:jc w:val="both"/>
            </w:pPr>
            <w:r>
              <w:rPr>
                <w:rFonts w:ascii="Times New Roman"/>
                <w:b w:val="false"/>
                <w:i w:val="false"/>
                <w:color w:val="000000"/>
                <w:sz w:val="20"/>
              </w:rPr>
              <w:t>
=2091,6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Альмуханов Ибрагим "Жұмабай"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56" w:id="306"/>
          <w:p>
            <w:pPr>
              <w:spacing w:after="20"/>
              <w:ind w:left="20"/>
              <w:jc w:val="both"/>
            </w:pPr>
            <w:r>
              <w:rPr>
                <w:rFonts w:ascii="Times New Roman"/>
                <w:b w:val="false"/>
                <w:i w:val="false"/>
                <w:color w:val="000000"/>
                <w:sz w:val="20"/>
              </w:rPr>
              <w:t>
МІҚ-29 бас,</w:t>
            </w:r>
          </w:p>
          <w:bookmarkEnd w:id="306"/>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ҰМ- 50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жылқы-38 бас,</w:t>
            </w:r>
          </w:p>
          <w:p>
            <w:pPr>
              <w:spacing w:after="20"/>
              <w:ind w:left="20"/>
              <w:jc w:val="both"/>
            </w:pPr>
            <w:r>
              <w:rPr>
                <w:rFonts w:ascii="Times New Roman"/>
                <w:b w:val="false"/>
                <w:i w:val="false"/>
                <w:color w:val="000000"/>
                <w:sz w:val="20"/>
              </w:rPr>
              <w:t>
түйе-157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59" w:id="307"/>
          <w:p>
            <w:pPr>
              <w:spacing w:after="20"/>
              <w:ind w:left="20"/>
              <w:jc w:val="both"/>
            </w:pPr>
            <w:r>
              <w:rPr>
                <w:rFonts w:ascii="Times New Roman"/>
                <w:b w:val="false"/>
                <w:i w:val="false"/>
                <w:color w:val="000000"/>
                <w:sz w:val="20"/>
              </w:rPr>
              <w:t>
29 *18,0 га=522 га</w:t>
            </w:r>
          </w:p>
          <w:bookmarkEnd w:id="307"/>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50 *3,6га=180 га</w:t>
            </w:r>
          </w:p>
          <w:p>
            <w:pPr>
              <w:spacing w:after="20"/>
              <w:ind w:left="20"/>
              <w:jc w:val="both"/>
            </w:pPr>
            <w:r>
              <w:rPr>
                <w:rFonts w:ascii="Times New Roman"/>
                <w:b w:val="false"/>
                <w:i w:val="false"/>
                <w:color w:val="000000"/>
                <w:sz w:val="20"/>
              </w:rPr>
              <w:t>
</w:t>
            </w:r>
            <w:r>
              <w:rPr>
                <w:rFonts w:ascii="Times New Roman"/>
                <w:b w:val="false"/>
                <w:i w:val="false"/>
                <w:color w:val="000000"/>
                <w:sz w:val="20"/>
              </w:rPr>
              <w:t>38 *21,6 га=820,8 га</w:t>
            </w:r>
          </w:p>
          <w:p>
            <w:pPr>
              <w:spacing w:after="20"/>
              <w:ind w:left="20"/>
              <w:jc w:val="both"/>
            </w:pPr>
            <w:r>
              <w:rPr>
                <w:rFonts w:ascii="Times New Roman"/>
                <w:b w:val="false"/>
                <w:i w:val="false"/>
                <w:color w:val="000000"/>
                <w:sz w:val="20"/>
              </w:rPr>
              <w:t>
</w:t>
            </w:r>
            <w:r>
              <w:rPr>
                <w:rFonts w:ascii="Times New Roman"/>
                <w:b w:val="false"/>
                <w:i w:val="false"/>
                <w:color w:val="000000"/>
                <w:sz w:val="20"/>
              </w:rPr>
              <w:t>157 *25,2=3956,4 га</w:t>
            </w:r>
          </w:p>
          <w:p>
            <w:pPr>
              <w:spacing w:after="20"/>
              <w:ind w:left="20"/>
              <w:jc w:val="both"/>
            </w:pPr>
            <w:r>
              <w:rPr>
                <w:rFonts w:ascii="Times New Roman"/>
                <w:b w:val="false"/>
                <w:i w:val="false"/>
                <w:color w:val="000000"/>
                <w:sz w:val="20"/>
              </w:rPr>
              <w:t>
522 га+180 га+820,8 га+3956,4 га=5479,2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Рахманов Амантай "Тоқай"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63" w:id="308"/>
          <w:p>
            <w:pPr>
              <w:spacing w:after="20"/>
              <w:ind w:left="20"/>
              <w:jc w:val="both"/>
            </w:pPr>
            <w:r>
              <w:rPr>
                <w:rFonts w:ascii="Times New Roman"/>
                <w:b w:val="false"/>
                <w:i w:val="false"/>
                <w:color w:val="000000"/>
                <w:sz w:val="20"/>
              </w:rPr>
              <w:t>
МІҚ- 9 бас,</w:t>
            </w:r>
          </w:p>
          <w:bookmarkEnd w:id="308"/>
          <w:p>
            <w:pPr>
              <w:spacing w:after="20"/>
              <w:ind w:left="20"/>
              <w:jc w:val="both"/>
            </w:pPr>
            <w:r>
              <w:rPr>
                <w:rFonts w:ascii="Times New Roman"/>
                <w:b w:val="false"/>
                <w:i w:val="false"/>
                <w:color w:val="000000"/>
                <w:sz w:val="20"/>
              </w:rPr>
              <w:t>
жылқы-17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64" w:id="309"/>
          <w:p>
            <w:pPr>
              <w:spacing w:after="20"/>
              <w:ind w:left="20"/>
              <w:jc w:val="both"/>
            </w:pPr>
            <w:r>
              <w:rPr>
                <w:rFonts w:ascii="Times New Roman"/>
                <w:b w:val="false"/>
                <w:i w:val="false"/>
                <w:color w:val="000000"/>
                <w:sz w:val="20"/>
              </w:rPr>
              <w:t>
9*18,0 га=162 га</w:t>
            </w:r>
          </w:p>
          <w:bookmarkEnd w:id="309"/>
          <w:p>
            <w:pPr>
              <w:spacing w:after="20"/>
              <w:ind w:left="20"/>
              <w:jc w:val="both"/>
            </w:pPr>
            <w:r>
              <w:rPr>
                <w:rFonts w:ascii="Times New Roman"/>
                <w:b w:val="false"/>
                <w:i w:val="false"/>
                <w:color w:val="000000"/>
                <w:sz w:val="20"/>
              </w:rPr>
              <w:t>
</w:t>
            </w:r>
            <w:r>
              <w:rPr>
                <w:rFonts w:ascii="Times New Roman"/>
                <w:b w:val="false"/>
                <w:i w:val="false"/>
                <w:color w:val="000000"/>
                <w:sz w:val="20"/>
              </w:rPr>
              <w:t>17 *21,6га=367 га</w:t>
            </w:r>
          </w:p>
          <w:p>
            <w:pPr>
              <w:spacing w:after="20"/>
              <w:ind w:left="20"/>
              <w:jc w:val="both"/>
            </w:pPr>
            <w:r>
              <w:rPr>
                <w:rFonts w:ascii="Times New Roman"/>
                <w:b w:val="false"/>
                <w:i w:val="false"/>
                <w:color w:val="000000"/>
                <w:sz w:val="20"/>
              </w:rPr>
              <w:t>
162 га+367 га=529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Джакупов Жетібай "Джакупов"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МІҚ-7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7*18,0 га=126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Тасмағанбетова Болған "Марат"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66" w:id="310"/>
          <w:p>
            <w:pPr>
              <w:spacing w:after="20"/>
              <w:ind w:left="20"/>
              <w:jc w:val="both"/>
            </w:pPr>
            <w:r>
              <w:rPr>
                <w:rFonts w:ascii="Times New Roman"/>
                <w:b w:val="false"/>
                <w:i w:val="false"/>
                <w:color w:val="000000"/>
                <w:sz w:val="20"/>
              </w:rPr>
              <w:t>
МІҚ-33 бас,</w:t>
            </w:r>
          </w:p>
          <w:bookmarkEnd w:id="310"/>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ҰМ- 4 бас,</w:t>
            </w:r>
          </w:p>
          <w:p>
            <w:pPr>
              <w:spacing w:after="20"/>
              <w:ind w:left="20"/>
              <w:jc w:val="both"/>
            </w:pPr>
            <w:r>
              <w:rPr>
                <w:rFonts w:ascii="Times New Roman"/>
                <w:b w:val="false"/>
                <w:i w:val="false"/>
                <w:color w:val="000000"/>
                <w:sz w:val="20"/>
              </w:rPr>
              <w:t>
жылқы-16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68" w:id="311"/>
          <w:p>
            <w:pPr>
              <w:spacing w:after="20"/>
              <w:ind w:left="20"/>
              <w:jc w:val="both"/>
            </w:pPr>
            <w:r>
              <w:rPr>
                <w:rFonts w:ascii="Times New Roman"/>
                <w:b w:val="false"/>
                <w:i w:val="false"/>
                <w:color w:val="000000"/>
                <w:sz w:val="20"/>
              </w:rPr>
              <w:t>
33 *18,0 га=594 га</w:t>
            </w:r>
          </w:p>
          <w:bookmarkEnd w:id="311"/>
          <w:p>
            <w:pPr>
              <w:spacing w:after="20"/>
              <w:ind w:left="20"/>
              <w:jc w:val="both"/>
            </w:pPr>
            <w:r>
              <w:rPr>
                <w:rFonts w:ascii="Times New Roman"/>
                <w:b w:val="false"/>
                <w:i w:val="false"/>
                <w:color w:val="000000"/>
                <w:sz w:val="20"/>
              </w:rPr>
              <w:t>
</w:t>
            </w:r>
            <w:r>
              <w:rPr>
                <w:rFonts w:ascii="Times New Roman"/>
                <w:b w:val="false"/>
                <w:i w:val="false"/>
                <w:color w:val="000000"/>
                <w:sz w:val="20"/>
              </w:rPr>
              <w:t>4 *3,6га=14,4 га</w:t>
            </w:r>
          </w:p>
          <w:p>
            <w:pPr>
              <w:spacing w:after="20"/>
              <w:ind w:left="20"/>
              <w:jc w:val="both"/>
            </w:pPr>
            <w:r>
              <w:rPr>
                <w:rFonts w:ascii="Times New Roman"/>
                <w:b w:val="false"/>
                <w:i w:val="false"/>
                <w:color w:val="000000"/>
                <w:sz w:val="20"/>
              </w:rPr>
              <w:t>
</w:t>
            </w:r>
            <w:r>
              <w:rPr>
                <w:rFonts w:ascii="Times New Roman"/>
                <w:b w:val="false"/>
                <w:i w:val="false"/>
                <w:color w:val="000000"/>
                <w:sz w:val="20"/>
              </w:rPr>
              <w:t>16 *21,6 га=345,6 га</w:t>
            </w:r>
          </w:p>
          <w:p>
            <w:pPr>
              <w:spacing w:after="20"/>
              <w:ind w:left="20"/>
              <w:jc w:val="both"/>
            </w:pPr>
            <w:r>
              <w:rPr>
                <w:rFonts w:ascii="Times New Roman"/>
                <w:b w:val="false"/>
                <w:i w:val="false"/>
                <w:color w:val="000000"/>
                <w:sz w:val="20"/>
              </w:rPr>
              <w:t>
594 га+14,4 га+345,6 га=954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Болат"Сары-жағалау"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4*18,0 га=72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Иманбаев Берік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МІҚ-9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9*18,0 га=162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Есенгалиев Түсіп "Ғалымжан"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1" w:id="312"/>
          <w:p>
            <w:pPr>
              <w:spacing w:after="20"/>
              <w:ind w:left="20"/>
              <w:jc w:val="both"/>
            </w:pPr>
            <w:r>
              <w:rPr>
                <w:rFonts w:ascii="Times New Roman"/>
                <w:b w:val="false"/>
                <w:i w:val="false"/>
                <w:color w:val="000000"/>
                <w:sz w:val="20"/>
              </w:rPr>
              <w:t>
МІҚ-18 бас,</w:t>
            </w:r>
          </w:p>
          <w:bookmarkEnd w:id="312"/>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ҰМ- 80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жылқы-52 бас,</w:t>
            </w:r>
          </w:p>
          <w:p>
            <w:pPr>
              <w:spacing w:after="20"/>
              <w:ind w:left="20"/>
              <w:jc w:val="both"/>
            </w:pPr>
            <w:r>
              <w:rPr>
                <w:rFonts w:ascii="Times New Roman"/>
                <w:b w:val="false"/>
                <w:i w:val="false"/>
                <w:color w:val="000000"/>
                <w:sz w:val="20"/>
              </w:rPr>
              <w:t>
түйе-95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4" w:id="313"/>
          <w:p>
            <w:pPr>
              <w:spacing w:after="20"/>
              <w:ind w:left="20"/>
              <w:jc w:val="both"/>
            </w:pPr>
            <w:r>
              <w:rPr>
                <w:rFonts w:ascii="Times New Roman"/>
                <w:b w:val="false"/>
                <w:i w:val="false"/>
                <w:color w:val="000000"/>
                <w:sz w:val="20"/>
              </w:rPr>
              <w:t>
18 *18,0 га=324 га</w:t>
            </w:r>
          </w:p>
          <w:bookmarkEnd w:id="313"/>
          <w:p>
            <w:pPr>
              <w:spacing w:after="20"/>
              <w:ind w:left="20"/>
              <w:jc w:val="both"/>
            </w:pPr>
            <w:r>
              <w:rPr>
                <w:rFonts w:ascii="Times New Roman"/>
                <w:b w:val="false"/>
                <w:i w:val="false"/>
                <w:color w:val="000000"/>
                <w:sz w:val="20"/>
              </w:rPr>
              <w:t>
</w:t>
            </w:r>
            <w:r>
              <w:rPr>
                <w:rFonts w:ascii="Times New Roman"/>
                <w:b w:val="false"/>
                <w:i w:val="false"/>
                <w:color w:val="000000"/>
                <w:sz w:val="20"/>
              </w:rPr>
              <w:t>80 *3,6га=288 га</w:t>
            </w:r>
          </w:p>
          <w:p>
            <w:pPr>
              <w:spacing w:after="20"/>
              <w:ind w:left="20"/>
              <w:jc w:val="both"/>
            </w:pPr>
            <w:r>
              <w:rPr>
                <w:rFonts w:ascii="Times New Roman"/>
                <w:b w:val="false"/>
                <w:i w:val="false"/>
                <w:color w:val="000000"/>
                <w:sz w:val="20"/>
              </w:rPr>
              <w:t>
</w:t>
            </w:r>
            <w:r>
              <w:rPr>
                <w:rFonts w:ascii="Times New Roman"/>
                <w:b w:val="false"/>
                <w:i w:val="false"/>
                <w:color w:val="000000"/>
                <w:sz w:val="20"/>
              </w:rPr>
              <w:t>52 *21,6 га=1123,2 га</w:t>
            </w:r>
          </w:p>
          <w:p>
            <w:pPr>
              <w:spacing w:after="20"/>
              <w:ind w:left="20"/>
              <w:jc w:val="both"/>
            </w:pPr>
            <w:r>
              <w:rPr>
                <w:rFonts w:ascii="Times New Roman"/>
                <w:b w:val="false"/>
                <w:i w:val="false"/>
                <w:color w:val="000000"/>
                <w:sz w:val="20"/>
              </w:rPr>
              <w:t>
</w:t>
            </w:r>
            <w:r>
              <w:rPr>
                <w:rFonts w:ascii="Times New Roman"/>
                <w:b w:val="false"/>
                <w:i w:val="false"/>
                <w:color w:val="000000"/>
                <w:sz w:val="20"/>
              </w:rPr>
              <w:t>95 *25,2 га=2394 га</w:t>
            </w:r>
          </w:p>
          <w:p>
            <w:pPr>
              <w:spacing w:after="20"/>
              <w:ind w:left="20"/>
              <w:jc w:val="both"/>
            </w:pPr>
            <w:r>
              <w:rPr>
                <w:rFonts w:ascii="Times New Roman"/>
                <w:b w:val="false"/>
                <w:i w:val="false"/>
                <w:color w:val="000000"/>
                <w:sz w:val="20"/>
              </w:rPr>
              <w:t>
324 га+288 га+1123,2 га+2394=4129,2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Орынбасар Иса "Иса"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8" w:id="314"/>
          <w:p>
            <w:pPr>
              <w:spacing w:after="20"/>
              <w:ind w:left="20"/>
              <w:jc w:val="both"/>
            </w:pPr>
            <w:r>
              <w:rPr>
                <w:rFonts w:ascii="Times New Roman"/>
                <w:b w:val="false"/>
                <w:i w:val="false"/>
                <w:color w:val="000000"/>
                <w:sz w:val="20"/>
              </w:rPr>
              <w:t xml:space="preserve">
МІҚ-33 бас, </w:t>
            </w:r>
          </w:p>
          <w:bookmarkEnd w:id="314"/>
          <w:p>
            <w:pPr>
              <w:spacing w:after="20"/>
              <w:ind w:left="20"/>
              <w:jc w:val="both"/>
            </w:pPr>
            <w:r>
              <w:rPr>
                <w:rFonts w:ascii="Times New Roman"/>
                <w:b w:val="false"/>
                <w:i w:val="false"/>
                <w:color w:val="000000"/>
                <w:sz w:val="20"/>
              </w:rPr>
              <w:t>
</w:t>
            </w:r>
            <w:r>
              <w:rPr>
                <w:rFonts w:ascii="Times New Roman"/>
                <w:b w:val="false"/>
                <w:i w:val="false"/>
                <w:color w:val="000000"/>
                <w:sz w:val="20"/>
              </w:rPr>
              <w:t>жылқы-25 бас,</w:t>
            </w:r>
          </w:p>
          <w:p>
            <w:pPr>
              <w:spacing w:after="20"/>
              <w:ind w:left="20"/>
              <w:jc w:val="both"/>
            </w:pPr>
            <w:r>
              <w:rPr>
                <w:rFonts w:ascii="Times New Roman"/>
                <w:b w:val="false"/>
                <w:i w:val="false"/>
                <w:color w:val="000000"/>
                <w:sz w:val="20"/>
              </w:rPr>
              <w:t>
түйе-61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0" w:id="315"/>
          <w:p>
            <w:pPr>
              <w:spacing w:after="20"/>
              <w:ind w:left="20"/>
              <w:jc w:val="both"/>
            </w:pPr>
            <w:r>
              <w:rPr>
                <w:rFonts w:ascii="Times New Roman"/>
                <w:b w:val="false"/>
                <w:i w:val="false"/>
                <w:color w:val="000000"/>
                <w:sz w:val="20"/>
              </w:rPr>
              <w:t>
33 *18,0 га=594 га</w:t>
            </w:r>
          </w:p>
          <w:bookmarkEnd w:id="315"/>
          <w:p>
            <w:pPr>
              <w:spacing w:after="20"/>
              <w:ind w:left="20"/>
              <w:jc w:val="both"/>
            </w:pPr>
            <w:r>
              <w:rPr>
                <w:rFonts w:ascii="Times New Roman"/>
                <w:b w:val="false"/>
                <w:i w:val="false"/>
                <w:color w:val="000000"/>
                <w:sz w:val="20"/>
              </w:rPr>
              <w:t>
</w:t>
            </w:r>
            <w:r>
              <w:rPr>
                <w:rFonts w:ascii="Times New Roman"/>
                <w:b w:val="false"/>
                <w:i w:val="false"/>
                <w:color w:val="000000"/>
                <w:sz w:val="20"/>
              </w:rPr>
              <w:t>25 *21,6га=540 га</w:t>
            </w:r>
          </w:p>
          <w:p>
            <w:pPr>
              <w:spacing w:after="20"/>
              <w:ind w:left="20"/>
              <w:jc w:val="both"/>
            </w:pPr>
            <w:r>
              <w:rPr>
                <w:rFonts w:ascii="Times New Roman"/>
                <w:b w:val="false"/>
                <w:i w:val="false"/>
                <w:color w:val="000000"/>
                <w:sz w:val="20"/>
              </w:rPr>
              <w:t>
</w:t>
            </w:r>
            <w:r>
              <w:rPr>
                <w:rFonts w:ascii="Times New Roman"/>
                <w:b w:val="false"/>
                <w:i w:val="false"/>
                <w:color w:val="000000"/>
                <w:sz w:val="20"/>
              </w:rPr>
              <w:t>61 *25,2=1537,2 га</w:t>
            </w:r>
          </w:p>
          <w:p>
            <w:pPr>
              <w:spacing w:after="20"/>
              <w:ind w:left="20"/>
              <w:jc w:val="both"/>
            </w:pPr>
            <w:r>
              <w:rPr>
                <w:rFonts w:ascii="Times New Roman"/>
                <w:b w:val="false"/>
                <w:i w:val="false"/>
                <w:color w:val="000000"/>
                <w:sz w:val="20"/>
              </w:rPr>
              <w:t>
594 га+540 га+1537,2 га=2671,2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Досжанова Қалдығыз "Сұлтан"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3" w:id="316"/>
          <w:p>
            <w:pPr>
              <w:spacing w:after="20"/>
              <w:ind w:left="20"/>
              <w:jc w:val="both"/>
            </w:pPr>
            <w:r>
              <w:rPr>
                <w:rFonts w:ascii="Times New Roman"/>
                <w:b w:val="false"/>
                <w:i w:val="false"/>
                <w:color w:val="000000"/>
                <w:sz w:val="20"/>
              </w:rPr>
              <w:t>
МІҚ-21бас,</w:t>
            </w:r>
          </w:p>
          <w:bookmarkEnd w:id="316"/>
          <w:p>
            <w:pPr>
              <w:spacing w:after="20"/>
              <w:ind w:left="20"/>
              <w:jc w:val="both"/>
            </w:pPr>
            <w:r>
              <w:rPr>
                <w:rFonts w:ascii="Times New Roman"/>
                <w:b w:val="false"/>
                <w:i w:val="false"/>
                <w:color w:val="000000"/>
                <w:sz w:val="20"/>
              </w:rPr>
              <w:t>
 ҰМ- 66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4" w:id="317"/>
          <w:p>
            <w:pPr>
              <w:spacing w:after="20"/>
              <w:ind w:left="20"/>
              <w:jc w:val="both"/>
            </w:pPr>
            <w:r>
              <w:rPr>
                <w:rFonts w:ascii="Times New Roman"/>
                <w:b w:val="false"/>
                <w:i w:val="false"/>
                <w:color w:val="000000"/>
                <w:sz w:val="20"/>
              </w:rPr>
              <w:t>
21 *18,0 га=378 га</w:t>
            </w:r>
          </w:p>
          <w:bookmarkEnd w:id="317"/>
          <w:p>
            <w:pPr>
              <w:spacing w:after="20"/>
              <w:ind w:left="20"/>
              <w:jc w:val="both"/>
            </w:pPr>
            <w:r>
              <w:rPr>
                <w:rFonts w:ascii="Times New Roman"/>
                <w:b w:val="false"/>
                <w:i w:val="false"/>
                <w:color w:val="000000"/>
                <w:sz w:val="20"/>
              </w:rPr>
              <w:t>
</w:t>
            </w:r>
            <w:r>
              <w:rPr>
                <w:rFonts w:ascii="Times New Roman"/>
                <w:b w:val="false"/>
                <w:i w:val="false"/>
                <w:color w:val="000000"/>
                <w:sz w:val="20"/>
              </w:rPr>
              <w:t>66 *3,6 га=237,6 га</w:t>
            </w:r>
          </w:p>
          <w:p>
            <w:pPr>
              <w:spacing w:after="20"/>
              <w:ind w:left="20"/>
              <w:jc w:val="both"/>
            </w:pPr>
            <w:r>
              <w:rPr>
                <w:rFonts w:ascii="Times New Roman"/>
                <w:b w:val="false"/>
                <w:i w:val="false"/>
                <w:color w:val="000000"/>
                <w:sz w:val="20"/>
              </w:rPr>
              <w:t>
378 га+237,6 га= 615,6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Кадашев Камидолла "Ислам"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10*18,0 га=180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Тауманов Сағидолла "Тауман"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түйе-36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 *25,2 га=907,2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Жумагазиева Назипа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түйе-48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48*25,2 га=1209,6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Кушербаева Санжан "Кушербаева"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МІҚ-15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15*18,0 га=270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Торғаев Алма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12*18,0=216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Орынбасаров Аманжол "Аманжол"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6*18,0 га=108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Шомжанов Руслан "Бек-Рас"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9*18,0=54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Кисимов Талап "Кисимов"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*18,0 га=36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Қанатов Нұрлыбай "Қалмырза"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жылқы-11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11*21,6 га=237,6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Умарова Нұрлы "Умарова"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*18,0 га=198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Шалқаров Қосаман "Бисұлтан"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жылқы-14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*21,6 га =302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Есентаев Ербол "Бейбіт"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*18,0 га=108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Мафтиев Тынышбек"Ақтайлақ"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түйе-8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*25,2 га=201,6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Марданов Есенгелді "Арай"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6" w:id="318"/>
          <w:p>
            <w:pPr>
              <w:spacing w:after="20"/>
              <w:ind w:left="20"/>
              <w:jc w:val="both"/>
            </w:pPr>
            <w:r>
              <w:rPr>
                <w:rFonts w:ascii="Times New Roman"/>
                <w:b w:val="false"/>
                <w:i w:val="false"/>
                <w:color w:val="000000"/>
                <w:sz w:val="20"/>
              </w:rPr>
              <w:t>
МІҚ-8бас,</w:t>
            </w:r>
          </w:p>
          <w:bookmarkEnd w:id="318"/>
          <w:p>
            <w:pPr>
              <w:spacing w:after="20"/>
              <w:ind w:left="20"/>
              <w:jc w:val="both"/>
            </w:pPr>
            <w:r>
              <w:rPr>
                <w:rFonts w:ascii="Times New Roman"/>
                <w:b w:val="false"/>
                <w:i w:val="false"/>
                <w:color w:val="000000"/>
                <w:sz w:val="20"/>
              </w:rPr>
              <w:t>
ҰМ-46бас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7" w:id="319"/>
          <w:p>
            <w:pPr>
              <w:spacing w:after="20"/>
              <w:ind w:left="20"/>
              <w:jc w:val="both"/>
            </w:pPr>
            <w:r>
              <w:rPr>
                <w:rFonts w:ascii="Times New Roman"/>
                <w:b w:val="false"/>
                <w:i w:val="false"/>
                <w:color w:val="000000"/>
                <w:sz w:val="20"/>
              </w:rPr>
              <w:t>
8*18,0 га=144 га</w:t>
            </w:r>
          </w:p>
          <w:bookmarkEnd w:id="319"/>
          <w:p>
            <w:pPr>
              <w:spacing w:after="20"/>
              <w:ind w:left="20"/>
              <w:jc w:val="both"/>
            </w:pPr>
            <w:r>
              <w:rPr>
                <w:rFonts w:ascii="Times New Roman"/>
                <w:b w:val="false"/>
                <w:i w:val="false"/>
                <w:color w:val="000000"/>
                <w:sz w:val="20"/>
              </w:rPr>
              <w:t>
</w:t>
            </w:r>
            <w:r>
              <w:rPr>
                <w:rFonts w:ascii="Times New Roman"/>
                <w:b w:val="false"/>
                <w:i w:val="false"/>
                <w:color w:val="000000"/>
                <w:sz w:val="20"/>
              </w:rPr>
              <w:t>46 *3,6га=165,6 га</w:t>
            </w:r>
          </w:p>
          <w:p>
            <w:pPr>
              <w:spacing w:after="20"/>
              <w:ind w:left="20"/>
              <w:jc w:val="both"/>
            </w:pPr>
            <w:r>
              <w:rPr>
                <w:rFonts w:ascii="Times New Roman"/>
                <w:b w:val="false"/>
                <w:i w:val="false"/>
                <w:color w:val="000000"/>
                <w:sz w:val="20"/>
              </w:rPr>
              <w:t>
144га+165,6 га=309,6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9" w:id="320"/>
          <w:p>
            <w:pPr>
              <w:spacing w:after="20"/>
              <w:ind w:left="20"/>
              <w:jc w:val="both"/>
            </w:pPr>
            <w:r>
              <w:rPr>
                <w:rFonts w:ascii="Times New Roman"/>
                <w:b w:val="false"/>
                <w:i w:val="false"/>
                <w:color w:val="000000"/>
                <w:sz w:val="20"/>
              </w:rPr>
              <w:t>
 Килимова Шахарман</w:t>
            </w:r>
          </w:p>
          <w:bookmarkEnd w:id="320"/>
          <w:p>
            <w:pPr>
              <w:spacing w:after="20"/>
              <w:ind w:left="20"/>
              <w:jc w:val="both"/>
            </w:pPr>
            <w:r>
              <w:rPr>
                <w:rFonts w:ascii="Times New Roman"/>
                <w:b w:val="false"/>
                <w:i w:val="false"/>
                <w:color w:val="000000"/>
                <w:sz w:val="20"/>
              </w:rPr>
              <w:t>
 "Килимова 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0" w:id="321"/>
          <w:p>
            <w:pPr>
              <w:spacing w:after="20"/>
              <w:ind w:left="20"/>
              <w:jc w:val="both"/>
            </w:pPr>
            <w:r>
              <w:rPr>
                <w:rFonts w:ascii="Times New Roman"/>
                <w:b w:val="false"/>
                <w:i w:val="false"/>
                <w:color w:val="000000"/>
                <w:sz w:val="20"/>
              </w:rPr>
              <w:t>
жылқы-6 бас,</w:t>
            </w:r>
          </w:p>
          <w:bookmarkEnd w:id="321"/>
          <w:p>
            <w:pPr>
              <w:spacing w:after="20"/>
              <w:ind w:left="20"/>
              <w:jc w:val="both"/>
            </w:pPr>
            <w:r>
              <w:rPr>
                <w:rFonts w:ascii="Times New Roman"/>
                <w:b w:val="false"/>
                <w:i w:val="false"/>
                <w:color w:val="000000"/>
                <w:sz w:val="20"/>
              </w:rPr>
              <w:t>
түйе-28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1" w:id="322"/>
          <w:p>
            <w:pPr>
              <w:spacing w:after="20"/>
              <w:ind w:left="20"/>
              <w:jc w:val="both"/>
            </w:pPr>
            <w:r>
              <w:rPr>
                <w:rFonts w:ascii="Times New Roman"/>
                <w:b w:val="false"/>
                <w:i w:val="false"/>
                <w:color w:val="000000"/>
                <w:sz w:val="20"/>
              </w:rPr>
              <w:t>
6 *21,6га=130 га</w:t>
            </w:r>
          </w:p>
          <w:bookmarkEnd w:id="322"/>
          <w:p>
            <w:pPr>
              <w:spacing w:after="20"/>
              <w:ind w:left="20"/>
              <w:jc w:val="both"/>
            </w:pPr>
            <w:r>
              <w:rPr>
                <w:rFonts w:ascii="Times New Roman"/>
                <w:b w:val="false"/>
                <w:i w:val="false"/>
                <w:color w:val="000000"/>
                <w:sz w:val="20"/>
              </w:rPr>
              <w:t>
</w:t>
            </w:r>
            <w:r>
              <w:rPr>
                <w:rFonts w:ascii="Times New Roman"/>
                <w:b w:val="false"/>
                <w:i w:val="false"/>
                <w:color w:val="000000"/>
                <w:sz w:val="20"/>
              </w:rPr>
              <w:t>28 *25,2га=706 га</w:t>
            </w:r>
          </w:p>
          <w:p>
            <w:pPr>
              <w:spacing w:after="20"/>
              <w:ind w:left="20"/>
              <w:jc w:val="both"/>
            </w:pPr>
            <w:r>
              <w:rPr>
                <w:rFonts w:ascii="Times New Roman"/>
                <w:b w:val="false"/>
                <w:i w:val="false"/>
                <w:color w:val="000000"/>
                <w:sz w:val="20"/>
              </w:rPr>
              <w:t>
130га+706 га=836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Гайсин Саламат "Ахмет"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 *18 га= 72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3" w:id="323"/>
          <w:p>
            <w:pPr>
              <w:spacing w:after="20"/>
              <w:ind w:left="20"/>
              <w:jc w:val="both"/>
            </w:pPr>
            <w:r>
              <w:rPr>
                <w:rFonts w:ascii="Times New Roman"/>
                <w:b w:val="false"/>
                <w:i w:val="false"/>
                <w:color w:val="000000"/>
                <w:sz w:val="20"/>
              </w:rPr>
              <w:t>
Қожамұрат Сырлыбай</w:t>
            </w:r>
          </w:p>
          <w:bookmarkEnd w:id="323"/>
          <w:p>
            <w:pPr>
              <w:spacing w:after="20"/>
              <w:ind w:left="20"/>
              <w:jc w:val="both"/>
            </w:pPr>
            <w:r>
              <w:rPr>
                <w:rFonts w:ascii="Times New Roman"/>
                <w:b w:val="false"/>
                <w:i w:val="false"/>
                <w:color w:val="000000"/>
                <w:sz w:val="20"/>
              </w:rPr>
              <w:t>
 "Ракуша" ө.к.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жылқы-16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16*21,6га= 345,6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33015,6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494" w:id="324"/>
    <w:p>
      <w:pPr>
        <w:spacing w:after="0"/>
        <w:ind w:left="0"/>
        <w:jc w:val="left"/>
      </w:pPr>
      <w:r>
        <w:rPr>
          <w:rFonts w:ascii="Times New Roman"/>
          <w:b/>
          <w:i w:val="false"/>
          <w:color w:val="000000"/>
        </w:rPr>
        <w:t xml:space="preserve"> Еркінқала ауылдық округінің елді мекендер шегіндегі жайылымдық алқаптар мен мал басы саны туралы мәлімет</w:t>
      </w:r>
    </w:p>
    <w:bookmarkEnd w:id="3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Мал басы саны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қажеттілігі,га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жетіспеушілігі немесе артықтығы,га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Еркінқала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6" w:id="325"/>
          <w:p>
            <w:pPr>
              <w:spacing w:after="20"/>
              <w:ind w:left="20"/>
              <w:jc w:val="both"/>
            </w:pPr>
            <w:r>
              <w:rPr>
                <w:rFonts w:ascii="Times New Roman"/>
                <w:b w:val="false"/>
                <w:i w:val="false"/>
                <w:color w:val="000000"/>
                <w:sz w:val="20"/>
              </w:rPr>
              <w:t>
МІҚ 226 бас</w:t>
            </w:r>
          </w:p>
          <w:bookmarkEnd w:id="325"/>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басы-192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 80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 124бас</w:t>
            </w:r>
          </w:p>
          <w:p>
            <w:pPr>
              <w:spacing w:after="20"/>
              <w:ind w:left="20"/>
              <w:jc w:val="both"/>
            </w:pPr>
            <w:r>
              <w:rPr>
                <w:rFonts w:ascii="Times New Roman"/>
                <w:b w:val="false"/>
                <w:i w:val="false"/>
                <w:color w:val="000000"/>
                <w:sz w:val="20"/>
              </w:rPr>
              <w:t>
Түйе -15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0" w:id="326"/>
          <w:p>
            <w:pPr>
              <w:spacing w:after="20"/>
              <w:ind w:left="20"/>
              <w:jc w:val="both"/>
            </w:pPr>
            <w:r>
              <w:rPr>
                <w:rFonts w:ascii="Times New Roman"/>
                <w:b w:val="false"/>
                <w:i w:val="false"/>
                <w:color w:val="000000"/>
                <w:sz w:val="20"/>
              </w:rPr>
              <w:t>
МІҚ 34 бас *18,0 га/бас=612 га</w:t>
            </w:r>
          </w:p>
          <w:bookmarkEnd w:id="326"/>
          <w:p>
            <w:pPr>
              <w:spacing w:after="20"/>
              <w:ind w:left="20"/>
              <w:jc w:val="both"/>
            </w:pPr>
            <w:r>
              <w:rPr>
                <w:rFonts w:ascii="Times New Roman"/>
                <w:b w:val="false"/>
                <w:i w:val="false"/>
                <w:color w:val="000000"/>
                <w:sz w:val="20"/>
              </w:rPr>
              <w:t>
</w:t>
            </w:r>
            <w:r>
              <w:rPr>
                <w:rFonts w:ascii="Times New Roman"/>
                <w:b w:val="false"/>
                <w:i w:val="false"/>
                <w:color w:val="000000"/>
                <w:sz w:val="20"/>
              </w:rPr>
              <w:t>(МІҚ(сауын) 192 бас *18,0 га/бас=3456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 80 бас*3,6га/бас=288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124 бас*21,6 га/бас=2678,4 га</w:t>
            </w:r>
          </w:p>
          <w:p>
            <w:pPr>
              <w:spacing w:after="20"/>
              <w:ind w:left="20"/>
              <w:jc w:val="both"/>
            </w:pPr>
            <w:r>
              <w:rPr>
                <w:rFonts w:ascii="Times New Roman"/>
                <w:b w:val="false"/>
                <w:i w:val="false"/>
                <w:color w:val="000000"/>
                <w:sz w:val="20"/>
              </w:rPr>
              <w:t xml:space="preserve">
Түйе 15 бас*25,2га/бас= 378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4" w:id="327"/>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327"/>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612га+288га+2678,4 га+378 га=3956,4 га </w:t>
            </w:r>
          </w:p>
          <w:p>
            <w:pPr>
              <w:spacing w:after="20"/>
              <w:ind w:left="20"/>
              <w:jc w:val="both"/>
            </w:pPr>
            <w:r>
              <w:rPr>
                <w:rFonts w:ascii="Times New Roman"/>
                <w:b w:val="false"/>
                <w:i w:val="false"/>
                <w:color w:val="000000"/>
                <w:sz w:val="20"/>
              </w:rPr>
              <w:t>
</w:t>
            </w:r>
            <w:r>
              <w:rPr>
                <w:rFonts w:ascii="Times New Roman"/>
                <w:b w:val="false"/>
                <w:i w:val="false"/>
                <w:color w:val="000000"/>
                <w:sz w:val="20"/>
              </w:rPr>
              <w:t>192 аналық мал басына</w:t>
            </w:r>
          </w:p>
          <w:p>
            <w:pPr>
              <w:spacing w:after="20"/>
              <w:ind w:left="20"/>
              <w:jc w:val="both"/>
            </w:pPr>
            <w:r>
              <w:rPr>
                <w:rFonts w:ascii="Times New Roman"/>
                <w:b w:val="false"/>
                <w:i w:val="false"/>
                <w:color w:val="000000"/>
                <w:sz w:val="20"/>
              </w:rPr>
              <w:t xml:space="preserve">
4146 га -3456 га= 690 га жайылым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Ракуша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7" w:id="328"/>
          <w:p>
            <w:pPr>
              <w:spacing w:after="20"/>
              <w:ind w:left="20"/>
              <w:jc w:val="both"/>
            </w:pPr>
            <w:r>
              <w:rPr>
                <w:rFonts w:ascii="Times New Roman"/>
                <w:b w:val="false"/>
                <w:i w:val="false"/>
                <w:color w:val="000000"/>
                <w:sz w:val="20"/>
              </w:rPr>
              <w:t>
МІҚ- 140 бас</w:t>
            </w:r>
          </w:p>
          <w:bookmarkEnd w:id="328"/>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басы-117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Қой,ешкі–137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 31 бас</w:t>
            </w:r>
          </w:p>
          <w:p>
            <w:pPr>
              <w:spacing w:after="20"/>
              <w:ind w:left="20"/>
              <w:jc w:val="both"/>
            </w:pPr>
            <w:r>
              <w:rPr>
                <w:rFonts w:ascii="Times New Roman"/>
                <w:b w:val="false"/>
                <w:i w:val="false"/>
                <w:color w:val="000000"/>
                <w:sz w:val="20"/>
              </w:rPr>
              <w:t>
Түйе-114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11" w:id="329"/>
          <w:p>
            <w:pPr>
              <w:spacing w:after="20"/>
              <w:ind w:left="20"/>
              <w:jc w:val="both"/>
            </w:pPr>
            <w:r>
              <w:rPr>
                <w:rFonts w:ascii="Times New Roman"/>
                <w:b w:val="false"/>
                <w:i w:val="false"/>
                <w:color w:val="000000"/>
                <w:sz w:val="20"/>
              </w:rPr>
              <w:t>
МІҚ 23 бас *18,0 га/бас=414 га</w:t>
            </w:r>
          </w:p>
          <w:bookmarkEnd w:id="329"/>
          <w:p>
            <w:pPr>
              <w:spacing w:after="20"/>
              <w:ind w:left="20"/>
              <w:jc w:val="both"/>
            </w:pPr>
            <w:r>
              <w:rPr>
                <w:rFonts w:ascii="Times New Roman"/>
                <w:b w:val="false"/>
                <w:i w:val="false"/>
                <w:color w:val="000000"/>
                <w:sz w:val="20"/>
              </w:rPr>
              <w:t>
</w:t>
            </w:r>
            <w:r>
              <w:rPr>
                <w:rFonts w:ascii="Times New Roman"/>
                <w:b w:val="false"/>
                <w:i w:val="false"/>
                <w:color w:val="000000"/>
                <w:sz w:val="20"/>
              </w:rPr>
              <w:t>(МІҚ (сауын) 117 бас *18,0 га/бас=2106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 137 бас*3,6га/бас=493,2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31 бас*21,6 га/ бас=669,6 га</w:t>
            </w:r>
          </w:p>
          <w:p>
            <w:pPr>
              <w:spacing w:after="20"/>
              <w:ind w:left="20"/>
              <w:jc w:val="both"/>
            </w:pPr>
            <w:r>
              <w:rPr>
                <w:rFonts w:ascii="Times New Roman"/>
                <w:b w:val="false"/>
                <w:i w:val="false"/>
                <w:color w:val="000000"/>
                <w:sz w:val="20"/>
              </w:rPr>
              <w:t xml:space="preserve">
Түйе 114 бас*25,2га/бас= 2872,8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15" w:id="330"/>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330"/>
          <w:p>
            <w:pPr>
              <w:spacing w:after="20"/>
              <w:ind w:left="20"/>
              <w:jc w:val="both"/>
            </w:pPr>
            <w:r>
              <w:rPr>
                <w:rFonts w:ascii="Times New Roman"/>
                <w:b w:val="false"/>
                <w:i w:val="false"/>
                <w:color w:val="000000"/>
                <w:sz w:val="20"/>
              </w:rPr>
              <w:t>
</w:t>
            </w:r>
            <w:r>
              <w:rPr>
                <w:rFonts w:ascii="Times New Roman"/>
                <w:b w:val="false"/>
                <w:i w:val="false"/>
                <w:color w:val="000000"/>
                <w:sz w:val="20"/>
              </w:rPr>
              <w:t>414га+493,2га+669,6га+2872,8га=</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4449,6 га </w:t>
            </w:r>
          </w:p>
          <w:p>
            <w:pPr>
              <w:spacing w:after="20"/>
              <w:ind w:left="20"/>
              <w:jc w:val="both"/>
            </w:pPr>
            <w:r>
              <w:rPr>
                <w:rFonts w:ascii="Times New Roman"/>
                <w:b w:val="false"/>
                <w:i w:val="false"/>
                <w:color w:val="000000"/>
                <w:sz w:val="20"/>
              </w:rPr>
              <w:t>
</w:t>
            </w:r>
            <w:r>
              <w:rPr>
                <w:rFonts w:ascii="Times New Roman"/>
                <w:b w:val="false"/>
                <w:i w:val="false"/>
                <w:color w:val="000000"/>
                <w:sz w:val="20"/>
              </w:rPr>
              <w:t>117 аналық мал басына</w:t>
            </w:r>
          </w:p>
          <w:p>
            <w:pPr>
              <w:spacing w:after="20"/>
              <w:ind w:left="20"/>
              <w:jc w:val="both"/>
            </w:pPr>
            <w:r>
              <w:rPr>
                <w:rFonts w:ascii="Times New Roman"/>
                <w:b w:val="false"/>
                <w:i w:val="false"/>
                <w:color w:val="000000"/>
                <w:sz w:val="20"/>
              </w:rPr>
              <w:t>
1778 га-2106 га= - 328 га жайылым жетіспейді</w:t>
            </w:r>
          </w:p>
        </w:tc>
      </w:tr>
    </w:tbl>
    <w:bookmarkStart w:name="z519" w:id="331"/>
    <w:p>
      <w:pPr>
        <w:spacing w:after="0"/>
        <w:ind w:left="0"/>
        <w:jc w:val="left"/>
      </w:pPr>
      <w:r>
        <w:rPr>
          <w:rFonts w:ascii="Times New Roman"/>
          <w:b/>
          <w:i w:val="false"/>
          <w:color w:val="000000"/>
        </w:rPr>
        <w:t xml:space="preserve"> Еркінқала ауылдық округі бойынша ауылшаруашылық жануарларының малын орналастыру үшін жайылымдарды қайта бөлу туралы мәліметі</w:t>
      </w:r>
    </w:p>
    <w:bookmarkEnd w:id="3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саны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алаңы,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учаскелердің және жер пайдаланушылардың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жетіспеушілігі немесе артықтығы,га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Еркінқала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21" w:id="332"/>
          <w:p>
            <w:pPr>
              <w:spacing w:after="20"/>
              <w:ind w:left="20"/>
              <w:jc w:val="both"/>
            </w:pPr>
            <w:r>
              <w:rPr>
                <w:rFonts w:ascii="Times New Roman"/>
                <w:b w:val="false"/>
                <w:i w:val="false"/>
                <w:color w:val="000000"/>
                <w:sz w:val="20"/>
              </w:rPr>
              <w:t>
МІҚ 226 бас *18,0 га/бас=4068 га</w:t>
            </w:r>
          </w:p>
          <w:bookmarkEnd w:id="332"/>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 80 бас *3,6га/бас=288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124 бас *21,6га/бас=2678,4 га</w:t>
            </w:r>
          </w:p>
          <w:p>
            <w:pPr>
              <w:spacing w:after="20"/>
              <w:ind w:left="20"/>
              <w:jc w:val="both"/>
            </w:pPr>
            <w:r>
              <w:rPr>
                <w:rFonts w:ascii="Times New Roman"/>
                <w:b w:val="false"/>
                <w:i w:val="false"/>
                <w:color w:val="000000"/>
                <w:sz w:val="20"/>
              </w:rPr>
              <w:t>
Түйе 15 бас *25,2га/бас=378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24" w:id="333"/>
          <w:p>
            <w:pPr>
              <w:spacing w:after="20"/>
              <w:ind w:left="20"/>
              <w:jc w:val="both"/>
            </w:pPr>
            <w:r>
              <w:rPr>
                <w:rFonts w:ascii="Times New Roman"/>
                <w:b w:val="false"/>
                <w:i w:val="false"/>
                <w:color w:val="000000"/>
                <w:sz w:val="20"/>
              </w:rPr>
              <w:t>
4068 га +288 га+</w:t>
            </w:r>
          </w:p>
          <w:bookmarkEnd w:id="333"/>
          <w:p>
            <w:pPr>
              <w:spacing w:after="20"/>
              <w:ind w:left="20"/>
              <w:jc w:val="both"/>
            </w:pPr>
            <w:r>
              <w:rPr>
                <w:rFonts w:ascii="Times New Roman"/>
                <w:b w:val="false"/>
                <w:i w:val="false"/>
                <w:color w:val="000000"/>
                <w:sz w:val="20"/>
              </w:rPr>
              <w:t>
</w:t>
            </w:r>
            <w:r>
              <w:rPr>
                <w:rFonts w:ascii="Times New Roman"/>
                <w:b w:val="false"/>
                <w:i w:val="false"/>
                <w:color w:val="000000"/>
                <w:sz w:val="20"/>
              </w:rPr>
              <w:t>2678,4 га+378 га=</w:t>
            </w:r>
          </w:p>
          <w:p>
            <w:pPr>
              <w:spacing w:after="20"/>
              <w:ind w:left="20"/>
              <w:jc w:val="both"/>
            </w:pPr>
            <w:r>
              <w:rPr>
                <w:rFonts w:ascii="Times New Roman"/>
                <w:b w:val="false"/>
                <w:i w:val="false"/>
                <w:color w:val="000000"/>
                <w:sz w:val="20"/>
              </w:rPr>
              <w:t>
7412,4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26" w:id="334"/>
          <w:p>
            <w:pPr>
              <w:spacing w:after="20"/>
              <w:ind w:left="20"/>
              <w:jc w:val="both"/>
            </w:pPr>
            <w:r>
              <w:rPr>
                <w:rFonts w:ascii="Times New Roman"/>
                <w:b w:val="false"/>
                <w:i w:val="false"/>
                <w:color w:val="000000"/>
                <w:sz w:val="20"/>
              </w:rPr>
              <w:t>
Еркінқала ауылы- 11</w:t>
            </w:r>
          </w:p>
          <w:bookmarkEnd w:id="334"/>
          <w:p>
            <w:pPr>
              <w:spacing w:after="20"/>
              <w:ind w:left="20"/>
              <w:jc w:val="both"/>
            </w:pPr>
            <w:r>
              <w:rPr>
                <w:rFonts w:ascii="Times New Roman"/>
                <w:b w:val="false"/>
                <w:i w:val="false"/>
                <w:color w:val="000000"/>
                <w:sz w:val="20"/>
              </w:rPr>
              <w:t>
</w:t>
            </w:r>
            <w:r>
              <w:rPr>
                <w:rFonts w:ascii="Times New Roman"/>
                <w:b w:val="false"/>
                <w:i w:val="false"/>
                <w:color w:val="000000"/>
                <w:sz w:val="20"/>
              </w:rPr>
              <w:t>Курилкино аралы-155</w:t>
            </w:r>
          </w:p>
          <w:p>
            <w:pPr>
              <w:spacing w:after="20"/>
              <w:ind w:left="20"/>
              <w:jc w:val="both"/>
            </w:pPr>
            <w:r>
              <w:rPr>
                <w:rFonts w:ascii="Times New Roman"/>
                <w:b w:val="false"/>
                <w:i w:val="false"/>
                <w:color w:val="000000"/>
                <w:sz w:val="20"/>
              </w:rPr>
              <w:t>
 Барлығы166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28" w:id="335"/>
          <w:p>
            <w:pPr>
              <w:spacing w:after="20"/>
              <w:ind w:left="20"/>
              <w:jc w:val="both"/>
            </w:pPr>
            <w:r>
              <w:rPr>
                <w:rFonts w:ascii="Times New Roman"/>
                <w:b w:val="false"/>
                <w:i w:val="false"/>
                <w:color w:val="000000"/>
                <w:sz w:val="20"/>
              </w:rPr>
              <w:t>
166 га-7412,4=</w:t>
            </w:r>
          </w:p>
          <w:bookmarkEnd w:id="335"/>
          <w:p>
            <w:pPr>
              <w:spacing w:after="20"/>
              <w:ind w:left="20"/>
              <w:jc w:val="both"/>
            </w:pPr>
            <w:r>
              <w:rPr>
                <w:rFonts w:ascii="Times New Roman"/>
                <w:b w:val="false"/>
                <w:i w:val="false"/>
                <w:color w:val="000000"/>
                <w:sz w:val="20"/>
              </w:rPr>
              <w:t>
-7246,4га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Ракуша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29" w:id="336"/>
          <w:p>
            <w:pPr>
              <w:spacing w:after="20"/>
              <w:ind w:left="20"/>
              <w:jc w:val="both"/>
            </w:pPr>
            <w:r>
              <w:rPr>
                <w:rFonts w:ascii="Times New Roman"/>
                <w:b w:val="false"/>
                <w:i w:val="false"/>
                <w:color w:val="000000"/>
                <w:sz w:val="20"/>
              </w:rPr>
              <w:t>
МІҚ 140 бас *18,0 га/бас=2520 га</w:t>
            </w:r>
          </w:p>
          <w:bookmarkEnd w:id="336"/>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137 бас *3,6га/бас=493,2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31 бас *21,6га/бас=669,6 га</w:t>
            </w:r>
          </w:p>
          <w:p>
            <w:pPr>
              <w:spacing w:after="20"/>
              <w:ind w:left="20"/>
              <w:jc w:val="both"/>
            </w:pPr>
            <w:r>
              <w:rPr>
                <w:rFonts w:ascii="Times New Roman"/>
                <w:b w:val="false"/>
                <w:i w:val="false"/>
                <w:color w:val="000000"/>
                <w:sz w:val="20"/>
              </w:rPr>
              <w:t>
Түйе 114 бас *25,2га/бас=2872,8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2520 га+ 493,2 га +669,6 га +2872,8 га =6555,6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32" w:id="337"/>
          <w:p>
            <w:pPr>
              <w:spacing w:after="20"/>
              <w:ind w:left="20"/>
              <w:jc w:val="both"/>
            </w:pPr>
            <w:r>
              <w:rPr>
                <w:rFonts w:ascii="Times New Roman"/>
                <w:b w:val="false"/>
                <w:i w:val="false"/>
                <w:color w:val="000000"/>
                <w:sz w:val="20"/>
              </w:rPr>
              <w:t>
Сарыөзек каналы бойы-893 га,</w:t>
            </w:r>
          </w:p>
          <w:bookmarkEnd w:id="337"/>
          <w:p>
            <w:pPr>
              <w:spacing w:after="20"/>
              <w:ind w:left="20"/>
              <w:jc w:val="both"/>
            </w:pPr>
            <w:r>
              <w:rPr>
                <w:rFonts w:ascii="Times New Roman"/>
                <w:b w:val="false"/>
                <w:i w:val="false"/>
                <w:color w:val="000000"/>
                <w:sz w:val="20"/>
              </w:rPr>
              <w:t>
</w:t>
            </w:r>
            <w:r>
              <w:rPr>
                <w:rFonts w:ascii="Times New Roman"/>
                <w:b w:val="false"/>
                <w:i w:val="false"/>
                <w:color w:val="000000"/>
                <w:sz w:val="20"/>
              </w:rPr>
              <w:t>Ракуша ауылы-2959 га</w:t>
            </w:r>
          </w:p>
          <w:p>
            <w:pPr>
              <w:spacing w:after="20"/>
              <w:ind w:left="20"/>
              <w:jc w:val="both"/>
            </w:pPr>
            <w:r>
              <w:rPr>
                <w:rFonts w:ascii="Times New Roman"/>
                <w:b w:val="false"/>
                <w:i w:val="false"/>
                <w:color w:val="000000"/>
                <w:sz w:val="20"/>
              </w:rPr>
              <w:t>
Барлығы 3852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3852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34" w:id="338"/>
          <w:p>
            <w:pPr>
              <w:spacing w:after="20"/>
              <w:ind w:left="20"/>
              <w:jc w:val="both"/>
            </w:pPr>
            <w:r>
              <w:rPr>
                <w:rFonts w:ascii="Times New Roman"/>
                <w:b w:val="false"/>
                <w:i w:val="false"/>
                <w:color w:val="000000"/>
                <w:sz w:val="20"/>
              </w:rPr>
              <w:t>
3852 га-6555,6 га=</w:t>
            </w:r>
          </w:p>
          <w:bookmarkEnd w:id="338"/>
          <w:p>
            <w:pPr>
              <w:spacing w:after="20"/>
              <w:ind w:left="20"/>
              <w:jc w:val="both"/>
            </w:pPr>
            <w:r>
              <w:rPr>
                <w:rFonts w:ascii="Times New Roman"/>
                <w:b w:val="false"/>
                <w:i w:val="false"/>
                <w:color w:val="000000"/>
                <w:sz w:val="20"/>
              </w:rPr>
              <w:t>
-2703,6 га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Еркінқала ауылдық округінің</w:t>
            </w:r>
            <w:r>
              <w:br/>
            </w: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2-қосымшасы</w:t>
            </w:r>
          </w:p>
        </w:tc>
      </w:tr>
    </w:tbl>
    <w:bookmarkStart w:name="z537" w:id="339"/>
    <w:p>
      <w:pPr>
        <w:spacing w:after="0"/>
        <w:ind w:left="0"/>
        <w:jc w:val="left"/>
      </w:pPr>
      <w:r>
        <w:rPr>
          <w:rFonts w:ascii="Times New Roman"/>
          <w:b/>
          <w:i w:val="false"/>
          <w:color w:val="000000"/>
        </w:rPr>
        <w:t xml:space="preserve"> Жайылым айналымының қолайлы схемалары</w:t>
      </w:r>
    </w:p>
    <w:bookmarkEnd w:id="339"/>
    <w:bookmarkStart w:name="z538" w:id="340"/>
    <w:p>
      <w:pPr>
        <w:spacing w:after="0"/>
        <w:ind w:left="0"/>
        <w:jc w:val="left"/>
      </w:pPr>
      <w:r>
        <w:rPr>
          <w:rFonts w:ascii="Times New Roman"/>
          <w:b/>
          <w:i w:val="false"/>
          <w:color w:val="000000"/>
        </w:rPr>
        <w:t xml:space="preserve"> Еркінқала ауылдық бойынша жайылым айналымының қолайлы схемасы</w:t>
      </w:r>
    </w:p>
    <w:bookmarkEnd w:id="3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қаша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маусым көктемгі-жазғы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маусым 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маусым күзгі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маусым көктемгі-жазғы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маусымжазғы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маусым күзгі</w:t>
            </w:r>
          </w:p>
        </w:tc>
      </w:tr>
    </w:tbl>
    <w:bookmarkStart w:name="z539" w:id="341"/>
    <w:p>
      <w:pPr>
        <w:spacing w:after="0"/>
        <w:ind w:left="0"/>
        <w:jc w:val="both"/>
      </w:pPr>
      <w:r>
        <w:rPr>
          <w:rFonts w:ascii="Times New Roman"/>
          <w:b w:val="false"/>
          <w:i w:val="false"/>
          <w:color w:val="000000"/>
          <w:sz w:val="28"/>
        </w:rPr>
        <w:t>
      Ескерту: 1, 2, 3, 4-жыл ішінде қашаларды пайдалану кезектілігі.</w:t>
      </w:r>
    </w:p>
    <w:bookmarkEnd w:id="3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Еркінқала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3-қосымшасы</w:t>
            </w:r>
          </w:p>
        </w:tc>
      </w:tr>
    </w:tbl>
    <w:bookmarkStart w:name="z541" w:id="34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342"/>
    <w:bookmarkStart w:name="z542" w:id="343"/>
    <w:p>
      <w:pPr>
        <w:spacing w:after="0"/>
        <w:ind w:left="0"/>
        <w:jc w:val="both"/>
      </w:pPr>
      <w:r>
        <w:rPr>
          <w:rFonts w:ascii="Times New Roman"/>
          <w:b w:val="false"/>
          <w:i w:val="false"/>
          <w:color w:val="000000"/>
          <w:sz w:val="28"/>
        </w:rPr>
        <w:t xml:space="preserve">
      </w:t>
      </w:r>
    </w:p>
    <w:bookmarkEnd w:id="343"/>
    <w:p>
      <w:pPr>
        <w:spacing w:after="0"/>
        <w:ind w:left="0"/>
        <w:jc w:val="both"/>
      </w:pPr>
      <w:r>
        <w:drawing>
          <wp:inline distT="0" distB="0" distL="0" distR="0">
            <wp:extent cx="63500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63500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3" w:id="344"/>
    <w:p>
      <w:pPr>
        <w:spacing w:after="0"/>
        <w:ind w:left="0"/>
        <w:jc w:val="both"/>
      </w:pPr>
      <w:r>
        <w:rPr>
          <w:rFonts w:ascii="Times New Roman"/>
          <w:b w:val="false"/>
          <w:i w:val="false"/>
          <w:color w:val="000000"/>
          <w:sz w:val="28"/>
        </w:rPr>
        <w:t xml:space="preserve">
      </w:t>
      </w:r>
    </w:p>
    <w:bookmarkEnd w:id="344"/>
    <w:p>
      <w:pPr>
        <w:spacing w:after="0"/>
        <w:ind w:left="0"/>
        <w:jc w:val="both"/>
      </w:pPr>
      <w:r>
        <w:drawing>
          <wp:inline distT="0" distB="0" distL="0" distR="0">
            <wp:extent cx="7239000" cy="269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239000" cy="269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Еркінқала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4-қосымшасы</w:t>
            </w:r>
          </w:p>
        </w:tc>
      </w:tr>
    </w:tbl>
    <w:bookmarkStart w:name="z545" w:id="34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45"/>
    <w:bookmarkStart w:name="z546" w:id="346"/>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Ауыл шаруашылығы министрінің 2017 жылғы 24 сәуірдегі № 173 бұйрығымен бекітілген жайылымдарды ұтымды пайдалану ережесінің </w:t>
      </w:r>
      <w:r>
        <w:rPr>
          <w:rFonts w:ascii="Times New Roman"/>
          <w:b w:val="false"/>
          <w:i w:val="false"/>
          <w:color w:val="000000"/>
          <w:sz w:val="28"/>
        </w:rPr>
        <w:t>9-тармағына</w:t>
      </w:r>
      <w:r>
        <w:rPr>
          <w:rFonts w:ascii="Times New Roman"/>
          <w:b w:val="false"/>
          <w:i w:val="false"/>
          <w:color w:val="000000"/>
          <w:sz w:val="28"/>
        </w:rPr>
        <w:t xml:space="preserve"> сәйкес анықталады (нормативтік құқықтық актілерді мемлекеттік тіркеу тізілімінде № 15090 болып тіркелген).</w:t>
      </w:r>
    </w:p>
    <w:bookmarkEnd w:id="346"/>
    <w:bookmarkStart w:name="z547" w:id="347"/>
    <w:p>
      <w:pPr>
        <w:spacing w:after="0"/>
        <w:ind w:left="0"/>
        <w:jc w:val="both"/>
      </w:pPr>
      <w:r>
        <w:rPr>
          <w:rFonts w:ascii="Times New Roman"/>
          <w:b w:val="false"/>
          <w:i w:val="false"/>
          <w:color w:val="000000"/>
          <w:sz w:val="28"/>
        </w:rPr>
        <w:t>
      Еркінқала ауылдық округінің аумағындағы суару-суландыру каналы бар.</w:t>
      </w:r>
    </w:p>
    <w:bookmarkEnd w:id="347"/>
    <w:bookmarkStart w:name="z548" w:id="348"/>
    <w:p>
      <w:pPr>
        <w:spacing w:after="0"/>
        <w:ind w:left="0"/>
        <w:jc w:val="both"/>
      </w:pPr>
      <w:r>
        <w:rPr>
          <w:rFonts w:ascii="Times New Roman"/>
          <w:b w:val="false"/>
          <w:i w:val="false"/>
          <w:color w:val="000000"/>
          <w:sz w:val="28"/>
        </w:rPr>
        <w:t xml:space="preserve">
      </w:t>
      </w:r>
    </w:p>
    <w:bookmarkEnd w:id="348"/>
    <w:p>
      <w:pPr>
        <w:spacing w:after="0"/>
        <w:ind w:left="0"/>
        <w:jc w:val="both"/>
      </w:pPr>
      <w:r>
        <w:drawing>
          <wp:inline distT="0" distB="0" distL="0" distR="0">
            <wp:extent cx="5041900" cy="588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5041900" cy="588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9" w:id="349"/>
    <w:p>
      <w:pPr>
        <w:spacing w:after="0"/>
        <w:ind w:left="0"/>
        <w:jc w:val="both"/>
      </w:pPr>
      <w:r>
        <w:rPr>
          <w:rFonts w:ascii="Times New Roman"/>
          <w:b w:val="false"/>
          <w:i w:val="false"/>
          <w:color w:val="000000"/>
          <w:sz w:val="28"/>
        </w:rPr>
        <w:t xml:space="preserve">
      </w:t>
      </w:r>
    </w:p>
    <w:bookmarkEnd w:id="349"/>
    <w:p>
      <w:pPr>
        <w:spacing w:after="0"/>
        <w:ind w:left="0"/>
        <w:jc w:val="both"/>
      </w:pPr>
      <w:r>
        <w:drawing>
          <wp:inline distT="0" distB="0" distL="0" distR="0">
            <wp:extent cx="7302500" cy="274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302500" cy="274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Еркінқала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5-қосымшасы</w:t>
            </w:r>
          </w:p>
        </w:tc>
      </w:tr>
    </w:tbl>
    <w:bookmarkStart w:name="z551" w:id="35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50"/>
    <w:bookmarkStart w:name="z552" w:id="351"/>
    <w:p>
      <w:pPr>
        <w:spacing w:after="0"/>
        <w:ind w:left="0"/>
        <w:jc w:val="both"/>
      </w:pPr>
      <w:r>
        <w:rPr>
          <w:rFonts w:ascii="Times New Roman"/>
          <w:b w:val="false"/>
          <w:i w:val="false"/>
          <w:color w:val="000000"/>
          <w:sz w:val="28"/>
        </w:rPr>
        <w:t xml:space="preserve">
      </w:t>
      </w:r>
    </w:p>
    <w:bookmarkEnd w:id="351"/>
    <w:p>
      <w:pPr>
        <w:spacing w:after="0"/>
        <w:ind w:left="0"/>
        <w:jc w:val="both"/>
      </w:pPr>
      <w:r>
        <w:drawing>
          <wp:inline distT="0" distB="0" distL="0" distR="0">
            <wp:extent cx="7810500" cy="902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902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3" w:id="352"/>
    <w:p>
      <w:pPr>
        <w:spacing w:after="0"/>
        <w:ind w:left="0"/>
        <w:jc w:val="both"/>
      </w:pPr>
      <w:r>
        <w:rPr>
          <w:rFonts w:ascii="Times New Roman"/>
          <w:b w:val="false"/>
          <w:i w:val="false"/>
          <w:color w:val="000000"/>
          <w:sz w:val="28"/>
        </w:rPr>
        <w:t xml:space="preserve">
      </w:t>
      </w:r>
    </w:p>
    <w:bookmarkEnd w:id="352"/>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Еркінқала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6-қосымшасы</w:t>
            </w:r>
          </w:p>
        </w:tc>
      </w:tr>
    </w:tbl>
    <w:bookmarkStart w:name="z555" w:id="353"/>
    <w:p>
      <w:pPr>
        <w:spacing w:after="0"/>
        <w:ind w:left="0"/>
        <w:jc w:val="left"/>
      </w:pPr>
      <w:r>
        <w:rPr>
          <w:rFonts w:ascii="Times New Roman"/>
          <w:b/>
          <w:i w:val="false"/>
          <w:color w:val="000000"/>
        </w:rPr>
        <w:t xml:space="preserve"> Қалаға қарасты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53"/>
    <w:bookmarkStart w:name="z556" w:id="354"/>
    <w:p>
      <w:pPr>
        <w:spacing w:after="0"/>
        <w:ind w:left="0"/>
        <w:jc w:val="both"/>
      </w:pPr>
      <w:r>
        <w:rPr>
          <w:rFonts w:ascii="Times New Roman"/>
          <w:b w:val="false"/>
          <w:i w:val="false"/>
          <w:color w:val="000000"/>
          <w:sz w:val="28"/>
        </w:rPr>
        <w:t xml:space="preserve">
      </w:t>
      </w:r>
    </w:p>
    <w:bookmarkEnd w:id="354"/>
    <w:p>
      <w:pPr>
        <w:spacing w:after="0"/>
        <w:ind w:left="0"/>
        <w:jc w:val="both"/>
      </w:pPr>
      <w:r>
        <w:drawing>
          <wp:inline distT="0" distB="0" distL="0" distR="0">
            <wp:extent cx="7810500" cy="905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905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7" w:id="355"/>
    <w:p>
      <w:pPr>
        <w:spacing w:after="0"/>
        <w:ind w:left="0"/>
        <w:jc w:val="both"/>
      </w:pPr>
      <w:r>
        <w:rPr>
          <w:rFonts w:ascii="Times New Roman"/>
          <w:b w:val="false"/>
          <w:i w:val="false"/>
          <w:color w:val="000000"/>
          <w:sz w:val="28"/>
        </w:rPr>
        <w:t xml:space="preserve">
      </w:t>
      </w:r>
    </w:p>
    <w:bookmarkEnd w:id="355"/>
    <w:p>
      <w:pPr>
        <w:spacing w:after="0"/>
        <w:ind w:left="0"/>
        <w:jc w:val="both"/>
      </w:pPr>
      <w:r>
        <w:drawing>
          <wp:inline distT="0" distB="0" distL="0" distR="0">
            <wp:extent cx="72898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2898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Еркінқала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7-қосымшасы</w:t>
            </w:r>
          </w:p>
        </w:tc>
      </w:tr>
    </w:tbl>
    <w:bookmarkStart w:name="z559" w:id="356"/>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3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жылға қашалар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 жылға қашалар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Еркінқала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Ракуша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560" w:id="357"/>
    <w:p>
      <w:pPr>
        <w:spacing w:after="0"/>
        <w:ind w:left="0"/>
        <w:jc w:val="both"/>
      </w:pPr>
      <w:r>
        <w:rPr>
          <w:rFonts w:ascii="Times New Roman"/>
          <w:b w:val="false"/>
          <w:i w:val="false"/>
          <w:color w:val="000000"/>
          <w:sz w:val="28"/>
        </w:rPr>
        <w:t>
      Ескерту: аббревиатуралардың толық жазылуы:</w:t>
      </w:r>
    </w:p>
    <w:bookmarkEnd w:id="357"/>
    <w:bookmarkStart w:name="z561" w:id="358"/>
    <w:p>
      <w:pPr>
        <w:spacing w:after="0"/>
        <w:ind w:left="0"/>
        <w:jc w:val="both"/>
      </w:pPr>
      <w:r>
        <w:rPr>
          <w:rFonts w:ascii="Times New Roman"/>
          <w:b w:val="false"/>
          <w:i w:val="false"/>
          <w:color w:val="000000"/>
          <w:sz w:val="28"/>
        </w:rPr>
        <w:t>
      КЖМ – көктемгі-жазғы маусым;</w:t>
      </w:r>
    </w:p>
    <w:bookmarkEnd w:id="358"/>
    <w:bookmarkStart w:name="z562" w:id="359"/>
    <w:p>
      <w:pPr>
        <w:spacing w:after="0"/>
        <w:ind w:left="0"/>
        <w:jc w:val="both"/>
      </w:pPr>
      <w:r>
        <w:rPr>
          <w:rFonts w:ascii="Times New Roman"/>
          <w:b w:val="false"/>
          <w:i w:val="false"/>
          <w:color w:val="000000"/>
          <w:sz w:val="28"/>
        </w:rPr>
        <w:t>
      ЖКМ – жазғы-күзгі маусым;</w:t>
      </w:r>
    </w:p>
    <w:bookmarkEnd w:id="359"/>
    <w:bookmarkStart w:name="z563" w:id="360"/>
    <w:p>
      <w:pPr>
        <w:spacing w:after="0"/>
        <w:ind w:left="0"/>
        <w:jc w:val="both"/>
      </w:pPr>
      <w:r>
        <w:rPr>
          <w:rFonts w:ascii="Times New Roman"/>
          <w:b w:val="false"/>
          <w:i w:val="false"/>
          <w:color w:val="000000"/>
          <w:sz w:val="28"/>
        </w:rPr>
        <w:t>
      ЖМ – жазғы маусым;</w:t>
      </w:r>
    </w:p>
    <w:bookmarkEnd w:id="360"/>
    <w:bookmarkStart w:name="z564" w:id="361"/>
    <w:p>
      <w:pPr>
        <w:spacing w:after="0"/>
        <w:ind w:left="0"/>
        <w:jc w:val="both"/>
      </w:pPr>
      <w:r>
        <w:rPr>
          <w:rFonts w:ascii="Times New Roman"/>
          <w:b w:val="false"/>
          <w:i w:val="false"/>
          <w:color w:val="000000"/>
          <w:sz w:val="28"/>
        </w:rPr>
        <w:t>
      ДҚ – демалушы қаша.</w:t>
      </w:r>
    </w:p>
    <w:bookmarkEnd w:id="3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қаласы</w:t>
            </w:r>
            <w:r>
              <w:br/>
            </w:r>
            <w:r>
              <w:rPr>
                <w:rFonts w:ascii="Times New Roman"/>
                <w:b w:val="false"/>
                <w:i w:val="false"/>
                <w:color w:val="000000"/>
                <w:sz w:val="20"/>
              </w:rPr>
              <w:t>Мәслихатының шешімімен</w:t>
            </w:r>
            <w:r>
              <w:br/>
            </w:r>
            <w:r>
              <w:rPr>
                <w:rFonts w:ascii="Times New Roman"/>
                <w:b w:val="false"/>
                <w:i w:val="false"/>
                <w:color w:val="000000"/>
                <w:sz w:val="20"/>
              </w:rPr>
              <w:t>бекітілген Атырау қаласы</w:t>
            </w:r>
            <w:r>
              <w:br/>
            </w:r>
            <w:r>
              <w:rPr>
                <w:rFonts w:ascii="Times New Roman"/>
                <w:b w:val="false"/>
                <w:i w:val="false"/>
                <w:color w:val="000000"/>
                <w:sz w:val="20"/>
              </w:rPr>
              <w:t>Мәслихатының шешіміне</w:t>
            </w:r>
            <w:r>
              <w:br/>
            </w:r>
            <w:r>
              <w:rPr>
                <w:rFonts w:ascii="Times New Roman"/>
                <w:b w:val="false"/>
                <w:i w:val="false"/>
                <w:color w:val="000000"/>
                <w:sz w:val="20"/>
              </w:rPr>
              <w:t>5 қосымша</w:t>
            </w:r>
          </w:p>
        </w:tc>
      </w:tr>
    </w:tbl>
    <w:bookmarkStart w:name="z566" w:id="362"/>
    <w:p>
      <w:pPr>
        <w:spacing w:after="0"/>
        <w:ind w:left="0"/>
        <w:jc w:val="left"/>
      </w:pPr>
      <w:r>
        <w:rPr>
          <w:rFonts w:ascii="Times New Roman"/>
          <w:b/>
          <w:i w:val="false"/>
          <w:color w:val="000000"/>
        </w:rPr>
        <w:t xml:space="preserve"> Кеңөзек ауылдық округінің жайылымдарды басқару және оларды пайдалану жөніндегі 2023-2024 жылдарға арналған жоспары</w:t>
      </w:r>
    </w:p>
    <w:bookmarkEnd w:id="362"/>
    <w:bookmarkStart w:name="z567" w:id="363"/>
    <w:p>
      <w:pPr>
        <w:spacing w:after="0"/>
        <w:ind w:left="0"/>
        <w:jc w:val="both"/>
      </w:pPr>
      <w:r>
        <w:rPr>
          <w:rFonts w:ascii="Times New Roman"/>
          <w:b w:val="false"/>
          <w:i w:val="false"/>
          <w:color w:val="000000"/>
          <w:sz w:val="28"/>
        </w:rPr>
        <w:t>
      Кеңөзек ауылдық округінің жайылымдарды басқару және оларды пайдалану жөніндегі 2023-2024 жылдарға арналған жоспары(бұдан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"Жайылымдарды ұтымды пайдалану қағидаларын бекіту туралы"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15090 болып тіркелген),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әзірленді.</w:t>
      </w:r>
    </w:p>
    <w:bookmarkEnd w:id="363"/>
    <w:bookmarkStart w:name="z568" w:id="364"/>
    <w:p>
      <w:pPr>
        <w:spacing w:after="0"/>
        <w:ind w:left="0"/>
        <w:jc w:val="both"/>
      </w:pPr>
      <w:r>
        <w:rPr>
          <w:rFonts w:ascii="Times New Roman"/>
          <w:b w:val="false"/>
          <w:i w:val="false"/>
          <w:color w:val="000000"/>
          <w:sz w:val="28"/>
        </w:rPr>
        <w:t>
      Жоспар жайылымдарды ұтымды пайдалану, мал азығына қажеттілікті тұрақты қамтамасыз ету және жайылымдардың тозу процестерін болдырмау мақсатында қабылданады.</w:t>
      </w:r>
    </w:p>
    <w:bookmarkEnd w:id="364"/>
    <w:bookmarkStart w:name="z569" w:id="365"/>
    <w:p>
      <w:pPr>
        <w:spacing w:after="0"/>
        <w:ind w:left="0"/>
        <w:jc w:val="both"/>
      </w:pPr>
      <w:r>
        <w:rPr>
          <w:rFonts w:ascii="Times New Roman"/>
          <w:b w:val="false"/>
          <w:i w:val="false"/>
          <w:color w:val="000000"/>
          <w:sz w:val="28"/>
        </w:rPr>
        <w:t>
      Жоспар мазмұны:</w:t>
      </w:r>
    </w:p>
    <w:bookmarkEnd w:id="365"/>
    <w:bookmarkStart w:name="z570" w:id="366"/>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Кеңөзек ауылдық округі аумағында жайылымдардың орналасу схемасы (картасы) (</w:t>
      </w:r>
      <w:r>
        <w:rPr>
          <w:rFonts w:ascii="Times New Roman"/>
          <w:b w:val="false"/>
          <w:i w:val="false"/>
          <w:color w:val="000000"/>
          <w:sz w:val="28"/>
        </w:rPr>
        <w:t>1-қосымша</w:t>
      </w:r>
      <w:r>
        <w:rPr>
          <w:rFonts w:ascii="Times New Roman"/>
          <w:b w:val="false"/>
          <w:i w:val="false"/>
          <w:color w:val="000000"/>
          <w:sz w:val="28"/>
        </w:rPr>
        <w:t>);</w:t>
      </w:r>
    </w:p>
    <w:bookmarkEnd w:id="366"/>
    <w:bookmarkStart w:name="z571" w:id="367"/>
    <w:p>
      <w:pPr>
        <w:spacing w:after="0"/>
        <w:ind w:left="0"/>
        <w:jc w:val="both"/>
      </w:pPr>
      <w:r>
        <w:rPr>
          <w:rFonts w:ascii="Times New Roman"/>
          <w:b w:val="false"/>
          <w:i w:val="false"/>
          <w:color w:val="000000"/>
          <w:sz w:val="28"/>
        </w:rPr>
        <w:t>
      2) жайылым айналымының қолайлы схемалары (</w:t>
      </w:r>
      <w:r>
        <w:rPr>
          <w:rFonts w:ascii="Times New Roman"/>
          <w:b w:val="false"/>
          <w:i w:val="false"/>
          <w:color w:val="000000"/>
          <w:sz w:val="28"/>
        </w:rPr>
        <w:t>2-қосымша</w:t>
      </w:r>
      <w:r>
        <w:rPr>
          <w:rFonts w:ascii="Times New Roman"/>
          <w:b w:val="false"/>
          <w:i w:val="false"/>
          <w:color w:val="000000"/>
          <w:sz w:val="28"/>
        </w:rPr>
        <w:t>);</w:t>
      </w:r>
    </w:p>
    <w:bookmarkEnd w:id="367"/>
    <w:bookmarkStart w:name="z572" w:id="368"/>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 (</w:t>
      </w:r>
      <w:r>
        <w:rPr>
          <w:rFonts w:ascii="Times New Roman"/>
          <w:b w:val="false"/>
          <w:i w:val="false"/>
          <w:color w:val="000000"/>
          <w:sz w:val="28"/>
        </w:rPr>
        <w:t>3-қосымша</w:t>
      </w:r>
      <w:r>
        <w:rPr>
          <w:rFonts w:ascii="Times New Roman"/>
          <w:b w:val="false"/>
          <w:i w:val="false"/>
          <w:color w:val="000000"/>
          <w:sz w:val="28"/>
        </w:rPr>
        <w:t>);</w:t>
      </w:r>
    </w:p>
    <w:bookmarkEnd w:id="368"/>
    <w:bookmarkStart w:name="z573" w:id="369"/>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w:t>
      </w:r>
      <w:r>
        <w:rPr>
          <w:rFonts w:ascii="Times New Roman"/>
          <w:b w:val="false"/>
          <w:i w:val="false"/>
          <w:color w:val="000000"/>
          <w:sz w:val="28"/>
        </w:rPr>
        <w:t>4-қосымша</w:t>
      </w:r>
      <w:r>
        <w:rPr>
          <w:rFonts w:ascii="Times New Roman"/>
          <w:b w:val="false"/>
          <w:i w:val="false"/>
          <w:color w:val="000000"/>
          <w:sz w:val="28"/>
        </w:rPr>
        <w:t>);</w:t>
      </w:r>
    </w:p>
    <w:bookmarkEnd w:id="369"/>
    <w:bookmarkStart w:name="z574" w:id="370"/>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w:t>
      </w:r>
      <w:r>
        <w:rPr>
          <w:rFonts w:ascii="Times New Roman"/>
          <w:b w:val="false"/>
          <w:i w:val="false"/>
          <w:color w:val="000000"/>
          <w:sz w:val="28"/>
        </w:rPr>
        <w:t>5-қосымша</w:t>
      </w:r>
      <w:r>
        <w:rPr>
          <w:rFonts w:ascii="Times New Roman"/>
          <w:b w:val="false"/>
          <w:i w:val="false"/>
          <w:color w:val="000000"/>
          <w:sz w:val="28"/>
        </w:rPr>
        <w:t>);</w:t>
      </w:r>
    </w:p>
    <w:bookmarkEnd w:id="370"/>
    <w:bookmarkStart w:name="z575" w:id="371"/>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w:t>
      </w:r>
      <w:r>
        <w:rPr>
          <w:rFonts w:ascii="Times New Roman"/>
          <w:b w:val="false"/>
          <w:i w:val="false"/>
          <w:color w:val="000000"/>
          <w:sz w:val="28"/>
        </w:rPr>
        <w:t>6-қосымша</w:t>
      </w:r>
      <w:r>
        <w:rPr>
          <w:rFonts w:ascii="Times New Roman"/>
          <w:b w:val="false"/>
          <w:i w:val="false"/>
          <w:color w:val="000000"/>
          <w:sz w:val="28"/>
        </w:rPr>
        <w:t>);</w:t>
      </w:r>
    </w:p>
    <w:bookmarkEnd w:id="371"/>
    <w:bookmarkStart w:name="z576" w:id="372"/>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w:t>
      </w:r>
      <w:r>
        <w:rPr>
          <w:rFonts w:ascii="Times New Roman"/>
          <w:b w:val="false"/>
          <w:i w:val="false"/>
          <w:color w:val="000000"/>
          <w:sz w:val="28"/>
        </w:rPr>
        <w:t>7-қосымша</w:t>
      </w:r>
      <w:r>
        <w:rPr>
          <w:rFonts w:ascii="Times New Roman"/>
          <w:b w:val="false"/>
          <w:i w:val="false"/>
          <w:color w:val="000000"/>
          <w:sz w:val="28"/>
        </w:rPr>
        <w:t>).</w:t>
      </w:r>
    </w:p>
    <w:bookmarkEnd w:id="372"/>
    <w:bookmarkStart w:name="z577" w:id="373"/>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мал басының саны туралы деректерді, олардың иелерін көрсете отырып, есепке ала отырып қабылданды - малдардың түрлері мен жыныстық-жас топтары бойынша қалыптастырылған үйірлердің, отарлардың, табындардың саны туралы деректерді, шалғайдағы жайылымдарда жаю үшін ауыл шаруашылығы жануарларының басын қалыптастыру туралы мәліметтерді, екпе және аридтік жайылымдарда ауыл шаруашылығы жануарларын жаю ерекшеліктерін, мал айдауға арналған сервитуттар туралы мәліметтерді және мемлекеттік органдар, жеке және (немесе) заңды тұлғалар берген өзге де деректерді қамтиды.</w:t>
      </w:r>
    </w:p>
    <w:bookmarkEnd w:id="373"/>
    <w:bookmarkStart w:name="z578" w:id="374"/>
    <w:p>
      <w:pPr>
        <w:spacing w:after="0"/>
        <w:ind w:left="0"/>
        <w:jc w:val="both"/>
      </w:pPr>
      <w:r>
        <w:rPr>
          <w:rFonts w:ascii="Times New Roman"/>
          <w:b w:val="false"/>
          <w:i w:val="false"/>
          <w:color w:val="000000"/>
          <w:sz w:val="28"/>
        </w:rPr>
        <w:t>
      Әкімшілік-аумақтық бөлініс бойынша Кеңөзек ауылдық округінде 1 елді мекен бар.</w:t>
      </w:r>
    </w:p>
    <w:bookmarkEnd w:id="374"/>
    <w:bookmarkStart w:name="z579" w:id="375"/>
    <w:p>
      <w:pPr>
        <w:spacing w:after="0"/>
        <w:ind w:left="0"/>
        <w:jc w:val="both"/>
      </w:pPr>
      <w:r>
        <w:rPr>
          <w:rFonts w:ascii="Times New Roman"/>
          <w:b w:val="false"/>
          <w:i w:val="false"/>
          <w:color w:val="000000"/>
          <w:sz w:val="28"/>
        </w:rPr>
        <w:t>
      Кеңөзек ауылдық округінің жалпы алаңы 41000 гектар (Бұдан әрі- га), оның ішінде егістік – 157 га, жайылым – 4565 га.</w:t>
      </w:r>
    </w:p>
    <w:bookmarkEnd w:id="375"/>
    <w:bookmarkStart w:name="z580" w:id="376"/>
    <w:p>
      <w:pPr>
        <w:spacing w:after="0"/>
        <w:ind w:left="0"/>
        <w:jc w:val="both"/>
      </w:pPr>
      <w:r>
        <w:rPr>
          <w:rFonts w:ascii="Times New Roman"/>
          <w:b w:val="false"/>
          <w:i w:val="false"/>
          <w:color w:val="000000"/>
          <w:sz w:val="28"/>
        </w:rPr>
        <w:t>
      Жер санаттары бойынша:</w:t>
      </w:r>
    </w:p>
    <w:bookmarkEnd w:id="376"/>
    <w:bookmarkStart w:name="z581" w:id="377"/>
    <w:p>
      <w:pPr>
        <w:spacing w:after="0"/>
        <w:ind w:left="0"/>
        <w:jc w:val="both"/>
      </w:pPr>
      <w:r>
        <w:rPr>
          <w:rFonts w:ascii="Times New Roman"/>
          <w:b w:val="false"/>
          <w:i w:val="false"/>
          <w:color w:val="000000"/>
          <w:sz w:val="28"/>
        </w:rPr>
        <w:t>
      ауыл шаруашылығы мақсатындағы жерлер - 19838га;</w:t>
      </w:r>
    </w:p>
    <w:bookmarkEnd w:id="377"/>
    <w:bookmarkStart w:name="z582" w:id="378"/>
    <w:p>
      <w:pPr>
        <w:spacing w:after="0"/>
        <w:ind w:left="0"/>
        <w:jc w:val="both"/>
      </w:pPr>
      <w:r>
        <w:rPr>
          <w:rFonts w:ascii="Times New Roman"/>
          <w:b w:val="false"/>
          <w:i w:val="false"/>
          <w:color w:val="000000"/>
          <w:sz w:val="28"/>
        </w:rPr>
        <w:t>
      елді мекендердің жерлері –4136 га;</w:t>
      </w:r>
    </w:p>
    <w:bookmarkEnd w:id="378"/>
    <w:bookmarkStart w:name="z583" w:id="379"/>
    <w:p>
      <w:pPr>
        <w:spacing w:after="0"/>
        <w:ind w:left="0"/>
        <w:jc w:val="both"/>
      </w:pPr>
      <w:r>
        <w:rPr>
          <w:rFonts w:ascii="Times New Roman"/>
          <w:b w:val="false"/>
          <w:i w:val="false"/>
          <w:color w:val="000000"/>
          <w:sz w:val="28"/>
        </w:rPr>
        <w:t>
      босалқы жерлер – 17026 га деп бөлінеді.</w:t>
      </w:r>
    </w:p>
    <w:bookmarkEnd w:id="379"/>
    <w:bookmarkStart w:name="z584" w:id="380"/>
    <w:p>
      <w:pPr>
        <w:spacing w:after="0"/>
        <w:ind w:left="0"/>
        <w:jc w:val="both"/>
      </w:pPr>
      <w:r>
        <w:rPr>
          <w:rFonts w:ascii="Times New Roman"/>
          <w:b w:val="false"/>
          <w:i w:val="false"/>
          <w:color w:val="000000"/>
          <w:sz w:val="28"/>
        </w:rPr>
        <w:t>
      Табиғи жағдайы бойынша Кеңөзек ауылдық округінің батыс бөлігі шөлді құмды жазықты болып келеді, Шығысысортаңдала. Климаты континенттік: қысы салыстырмалы түрде жылы, жазы өте ыстық. Қаңтар айының орташа температурасы-12,3°С, шілде айының орташа температурасы-25,3°С. жауын-шашынның орташа жылдық мөлшері 200 мм.</w:t>
      </w:r>
    </w:p>
    <w:bookmarkEnd w:id="380"/>
    <w:bookmarkStart w:name="z585" w:id="381"/>
    <w:p>
      <w:pPr>
        <w:spacing w:after="0"/>
        <w:ind w:left="0"/>
        <w:jc w:val="both"/>
      </w:pPr>
      <w:r>
        <w:rPr>
          <w:rFonts w:ascii="Times New Roman"/>
          <w:b w:val="false"/>
          <w:i w:val="false"/>
          <w:color w:val="000000"/>
          <w:sz w:val="28"/>
        </w:rPr>
        <w:t>
      Топырақ қоңыр сортаң, өзен жайылмаларында — шалғынды.</w:t>
      </w:r>
    </w:p>
    <w:bookmarkEnd w:id="381"/>
    <w:bookmarkStart w:name="z586" w:id="382"/>
    <w:p>
      <w:pPr>
        <w:spacing w:after="0"/>
        <w:ind w:left="0"/>
        <w:jc w:val="both"/>
      </w:pPr>
      <w:r>
        <w:rPr>
          <w:rFonts w:ascii="Times New Roman"/>
          <w:b w:val="false"/>
          <w:i w:val="false"/>
          <w:color w:val="000000"/>
          <w:sz w:val="28"/>
        </w:rPr>
        <w:t>
      2023 жылдың 1 қаңтардағы мал жағдай бойынша Кеңөзек ауылдық ауылдық округтерде (халықтың жеке ауласы және ЖШС,ШҚ мал басы) 1808 бас ірі қара, оның ішінде 754 бас аналығы, 348 бас қой-ешкі, 444 бас жылқы, 215 бас түйе бар. Оның ішінде:</w:t>
      </w:r>
    </w:p>
    <w:bookmarkEnd w:id="382"/>
    <w:bookmarkStart w:name="z587" w:id="383"/>
    <w:p>
      <w:pPr>
        <w:spacing w:after="0"/>
        <w:ind w:left="0"/>
        <w:jc w:val="both"/>
      </w:pPr>
      <w:r>
        <w:rPr>
          <w:rFonts w:ascii="Times New Roman"/>
          <w:b w:val="false"/>
          <w:i w:val="false"/>
          <w:color w:val="000000"/>
          <w:sz w:val="28"/>
        </w:rPr>
        <w:t>
      Тасқала ауылында ірі қара мал 443 бас, оның ішінде аналығы 160 бас, 281 бас қой-ешкі, 216 бас жылқы, 117 бас түйе бар.</w:t>
      </w:r>
    </w:p>
    <w:bookmarkEnd w:id="383"/>
    <w:bookmarkStart w:name="z588" w:id="384"/>
    <w:p>
      <w:pPr>
        <w:spacing w:after="0"/>
        <w:ind w:left="0"/>
        <w:jc w:val="both"/>
      </w:pPr>
      <w:r>
        <w:rPr>
          <w:rFonts w:ascii="Times New Roman"/>
          <w:b w:val="false"/>
          <w:i w:val="false"/>
          <w:color w:val="000000"/>
          <w:sz w:val="28"/>
        </w:rPr>
        <w:t>
      Жайылым көлемі 4565 га құрайды.</w:t>
      </w:r>
    </w:p>
    <w:bookmarkEnd w:id="384"/>
    <w:bookmarkStart w:name="z589" w:id="385"/>
    <w:p>
      <w:pPr>
        <w:spacing w:after="0"/>
        <w:ind w:left="0"/>
        <w:jc w:val="both"/>
      </w:pPr>
      <w:r>
        <w:rPr>
          <w:rFonts w:ascii="Times New Roman"/>
          <w:b w:val="false"/>
          <w:i w:val="false"/>
          <w:color w:val="000000"/>
          <w:sz w:val="28"/>
        </w:rPr>
        <w:t>
      Кеңөзек ауылдық округінің шаруа және фермерлік қожалықтарындағы мал басы: ірі қара мал 1365 бас, оның ішінде аналығы 594 бас, қой-ешкі 67 бас, 228 бас жылқы, 98 бас түйе бар.</w:t>
      </w:r>
    </w:p>
    <w:bookmarkEnd w:id="385"/>
    <w:bookmarkStart w:name="z590" w:id="386"/>
    <w:p>
      <w:pPr>
        <w:spacing w:after="0"/>
        <w:ind w:left="0"/>
        <w:jc w:val="both"/>
      </w:pPr>
      <w:r>
        <w:rPr>
          <w:rFonts w:ascii="Times New Roman"/>
          <w:b w:val="false"/>
          <w:i w:val="false"/>
          <w:color w:val="000000"/>
          <w:sz w:val="28"/>
        </w:rPr>
        <w:t>
      Кеңөзек ауылдық округі бойынша ауылшаруашылығы жануарларын қамтамасыз ету үшін барлығы 4565 га жайылым жерлер бар. Босалқы жерден 17026 га, оның ішінде 885,117 га ауылдық округтің атына берілген жайылым бар.</w:t>
      </w:r>
    </w:p>
    <w:bookmarkEnd w:id="386"/>
    <w:bookmarkStart w:name="z591" w:id="387"/>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w:t>
      </w:r>
      <w:r>
        <w:rPr>
          <w:rFonts w:ascii="Times New Roman"/>
          <w:b w:val="false"/>
          <w:i w:val="false"/>
          <w:color w:val="000000"/>
          <w:sz w:val="28"/>
        </w:rPr>
        <w:t>15 бабына</w:t>
      </w:r>
      <w:r>
        <w:rPr>
          <w:rFonts w:ascii="Times New Roman"/>
          <w:b w:val="false"/>
          <w:i w:val="false"/>
          <w:color w:val="000000"/>
          <w:sz w:val="28"/>
        </w:rPr>
        <w:t xml:space="preserve"> сәйкес, жергілікті халықтың (Тасқала ауылы) ауыл шаруашылығы жануарларының аналық (сауын) мал басын ұстау бойынша мұқтажын қанағаттандыру үшін елді мекендердің 17026 гектар мөлшерінде жайылым жерлері бар, жүктеме нормасы 18,0 га/бас. Жайылым алқаптарының қалыптасқан қажеттілігін ауыл шаруашылығы жерлері есебінен толықтыру қажет.</w:t>
      </w:r>
    </w:p>
    <w:bookmarkEnd w:id="387"/>
    <w:bookmarkStart w:name="z592" w:id="388"/>
    <w:p>
      <w:pPr>
        <w:spacing w:after="0"/>
        <w:ind w:left="0"/>
        <w:jc w:val="both"/>
      </w:pPr>
      <w:r>
        <w:rPr>
          <w:rFonts w:ascii="Times New Roman"/>
          <w:b w:val="false"/>
          <w:i w:val="false"/>
          <w:color w:val="000000"/>
          <w:sz w:val="28"/>
        </w:rPr>
        <w:t>
      Жергілікті халықтың басқа ауыл шаруашылық жануарларын жаю бойынша жайылым жерлердің қажеттілігі 16600 га құрайды, ауыл шаруашылығы жануарларының 1 басына түсетін жайылым алаңы жүктеме нормасы ірі қара мал– 18,0 га/бас, қой мен ешкілер -3,6 га/бас, жылқы-21,6 га/бас, түйе -25,2 га/бас.</w:t>
      </w:r>
    </w:p>
    <w:bookmarkEnd w:id="388"/>
    <w:bookmarkStart w:name="z593" w:id="389"/>
    <w:p>
      <w:pPr>
        <w:spacing w:after="0"/>
        <w:ind w:left="0"/>
        <w:jc w:val="both"/>
      </w:pPr>
      <w:r>
        <w:rPr>
          <w:rFonts w:ascii="Times New Roman"/>
          <w:b w:val="false"/>
          <w:i w:val="false"/>
          <w:color w:val="000000"/>
          <w:sz w:val="28"/>
        </w:rPr>
        <w:t>
      Қажеттілік:</w:t>
      </w:r>
    </w:p>
    <w:bookmarkEnd w:id="389"/>
    <w:bookmarkStart w:name="z594" w:id="390"/>
    <w:p>
      <w:pPr>
        <w:spacing w:after="0"/>
        <w:ind w:left="0"/>
        <w:jc w:val="both"/>
      </w:pPr>
      <w:r>
        <w:rPr>
          <w:rFonts w:ascii="Times New Roman"/>
          <w:b w:val="false"/>
          <w:i w:val="false"/>
          <w:color w:val="000000"/>
          <w:sz w:val="28"/>
        </w:rPr>
        <w:t>
      МІҚ- 443*18,0=7974 га</w:t>
      </w:r>
    </w:p>
    <w:bookmarkEnd w:id="390"/>
    <w:bookmarkStart w:name="z595" w:id="391"/>
    <w:p>
      <w:pPr>
        <w:spacing w:after="0"/>
        <w:ind w:left="0"/>
        <w:jc w:val="both"/>
      </w:pPr>
      <w:r>
        <w:rPr>
          <w:rFonts w:ascii="Times New Roman"/>
          <w:b w:val="false"/>
          <w:i w:val="false"/>
          <w:color w:val="000000"/>
          <w:sz w:val="28"/>
        </w:rPr>
        <w:t>
      Қой,ешкі- 281*3,6= 1011,6 га</w:t>
      </w:r>
    </w:p>
    <w:bookmarkEnd w:id="391"/>
    <w:bookmarkStart w:name="z596" w:id="392"/>
    <w:p>
      <w:pPr>
        <w:spacing w:after="0"/>
        <w:ind w:left="0"/>
        <w:jc w:val="both"/>
      </w:pPr>
      <w:r>
        <w:rPr>
          <w:rFonts w:ascii="Times New Roman"/>
          <w:b w:val="false"/>
          <w:i w:val="false"/>
          <w:color w:val="000000"/>
          <w:sz w:val="28"/>
        </w:rPr>
        <w:t>
      Жылқы- 216*21,6=4665,6га</w:t>
      </w:r>
    </w:p>
    <w:bookmarkEnd w:id="392"/>
    <w:bookmarkStart w:name="z597" w:id="393"/>
    <w:p>
      <w:pPr>
        <w:spacing w:after="0"/>
        <w:ind w:left="0"/>
        <w:jc w:val="both"/>
      </w:pPr>
      <w:r>
        <w:rPr>
          <w:rFonts w:ascii="Times New Roman"/>
          <w:b w:val="false"/>
          <w:i w:val="false"/>
          <w:color w:val="000000"/>
          <w:sz w:val="28"/>
        </w:rPr>
        <w:t>
      Түйе-117*25,2= 2948,4 га</w:t>
      </w:r>
    </w:p>
    <w:bookmarkEnd w:id="393"/>
    <w:bookmarkStart w:name="z598" w:id="394"/>
    <w:p>
      <w:pPr>
        <w:spacing w:after="0"/>
        <w:ind w:left="0"/>
        <w:jc w:val="both"/>
      </w:pPr>
      <w:r>
        <w:rPr>
          <w:rFonts w:ascii="Times New Roman"/>
          <w:b w:val="false"/>
          <w:i w:val="false"/>
          <w:color w:val="000000"/>
          <w:sz w:val="28"/>
        </w:rPr>
        <w:t>
      7974+1011,6+4665,6+2948,4=16600 га</w:t>
      </w:r>
    </w:p>
    <w:bookmarkEnd w:id="394"/>
    <w:bookmarkStart w:name="z599" w:id="395"/>
    <w:p>
      <w:pPr>
        <w:spacing w:after="0"/>
        <w:ind w:left="0"/>
        <w:jc w:val="both"/>
      </w:pPr>
      <w:r>
        <w:rPr>
          <w:rFonts w:ascii="Times New Roman"/>
          <w:b w:val="false"/>
          <w:i w:val="false"/>
          <w:color w:val="000000"/>
          <w:sz w:val="28"/>
        </w:rPr>
        <w:t xml:space="preserve">
      Кеңөзек ауылдық округінің жергілікті халқының ауыл шаруашылығы жануарларының мал басын ұстау үшін 1026 га көлеміндегі жайылымдық алқаптардың қажеттілігін Атырау қаласының босалқы жер есебінен толықтыру қажет,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w:t>
      </w:r>
    </w:p>
    <w:bookmarkEnd w:id="3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Кеңөзек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1-қосымшасы</w:t>
            </w:r>
          </w:p>
        </w:tc>
      </w:tr>
    </w:tbl>
    <w:bookmarkStart w:name="z601" w:id="39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Кеңөзек ауылдық округі аумағында жайылымдардың орналасу схемасы</w:t>
      </w:r>
    </w:p>
    <w:bookmarkEnd w:id="396"/>
    <w:bookmarkStart w:name="z602" w:id="397"/>
    <w:p>
      <w:pPr>
        <w:spacing w:after="0"/>
        <w:ind w:left="0"/>
        <w:jc w:val="both"/>
      </w:pPr>
      <w:r>
        <w:rPr>
          <w:rFonts w:ascii="Times New Roman"/>
          <w:b w:val="false"/>
          <w:i w:val="false"/>
          <w:color w:val="000000"/>
          <w:sz w:val="28"/>
        </w:rPr>
        <w:t xml:space="preserve">
      </w:t>
      </w:r>
    </w:p>
    <w:bookmarkEnd w:id="397"/>
    <w:p>
      <w:pPr>
        <w:spacing w:after="0"/>
        <w:ind w:left="0"/>
        <w:jc w:val="both"/>
      </w:pPr>
      <w:r>
        <w:drawing>
          <wp:inline distT="0" distB="0" distL="0" distR="0">
            <wp:extent cx="73787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3787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3" w:id="398"/>
    <w:p>
      <w:pPr>
        <w:spacing w:after="0"/>
        <w:ind w:left="0"/>
        <w:jc w:val="both"/>
      </w:pPr>
      <w:r>
        <w:rPr>
          <w:rFonts w:ascii="Times New Roman"/>
          <w:b w:val="false"/>
          <w:i w:val="false"/>
          <w:color w:val="000000"/>
          <w:sz w:val="28"/>
        </w:rPr>
        <w:t xml:space="preserve">
      </w:t>
      </w:r>
    </w:p>
    <w:bookmarkEnd w:id="398"/>
    <w:p>
      <w:pPr>
        <w:spacing w:after="0"/>
        <w:ind w:left="0"/>
        <w:jc w:val="both"/>
      </w:pPr>
      <w:r>
        <w:drawing>
          <wp:inline distT="0" distB="0" distL="0" distR="0">
            <wp:extent cx="7264400" cy="274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264400" cy="274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4" w:id="399"/>
    <w:p>
      <w:pPr>
        <w:spacing w:after="0"/>
        <w:ind w:left="0"/>
        <w:jc w:val="left"/>
      </w:pPr>
      <w:r>
        <w:rPr>
          <w:rFonts w:ascii="Times New Roman"/>
          <w:b/>
          <w:i w:val="false"/>
          <w:color w:val="000000"/>
        </w:rPr>
        <w:t xml:space="preserve"> Кеңөзек ауылдық округінің аумағында жайылымдардың орналасу схемасына (картасына) қоса берілетін жер учаскелерінің меншік иелері мен жер пайдаланушыларының тізімі</w:t>
      </w:r>
    </w:p>
    <w:bookmarkEnd w:id="3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учаскелердің және жер пайдаланушылардың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Атындағы мал басы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 w:id="400"/>
          <w:p>
            <w:pPr>
              <w:spacing w:after="20"/>
              <w:ind w:left="20"/>
              <w:jc w:val="both"/>
            </w:pPr>
            <w:r>
              <w:rPr>
                <w:rFonts w:ascii="Times New Roman"/>
                <w:b w:val="false"/>
                <w:i w:val="false"/>
                <w:color w:val="000000"/>
                <w:sz w:val="20"/>
              </w:rPr>
              <w:t>
Жайылымдардың қажеттілігі,</w:t>
            </w:r>
          </w:p>
          <w:bookmarkEnd w:id="400"/>
          <w:p>
            <w:pPr>
              <w:spacing w:after="20"/>
              <w:ind w:left="20"/>
              <w:jc w:val="both"/>
            </w:pPr>
            <w:r>
              <w:rPr>
                <w:rFonts w:ascii="Times New Roman"/>
                <w:b w:val="false"/>
                <w:i w:val="false"/>
                <w:color w:val="000000"/>
                <w:sz w:val="20"/>
              </w:rPr>
              <w:t>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 w:id="401"/>
          <w:p>
            <w:pPr>
              <w:spacing w:after="20"/>
              <w:ind w:left="20"/>
              <w:jc w:val="both"/>
            </w:pPr>
            <w:r>
              <w:rPr>
                <w:rFonts w:ascii="Times New Roman"/>
                <w:b w:val="false"/>
                <w:i w:val="false"/>
                <w:color w:val="000000"/>
                <w:sz w:val="20"/>
              </w:rPr>
              <w:t xml:space="preserve">
Муханбетов Мереке </w:t>
            </w:r>
          </w:p>
          <w:bookmarkEnd w:id="401"/>
          <w:p>
            <w:pPr>
              <w:spacing w:after="20"/>
              <w:ind w:left="20"/>
              <w:jc w:val="both"/>
            </w:pPr>
            <w:r>
              <w:rPr>
                <w:rFonts w:ascii="Times New Roman"/>
                <w:b w:val="false"/>
                <w:i w:val="false"/>
                <w:color w:val="000000"/>
                <w:sz w:val="20"/>
              </w:rPr>
              <w:t>
 "Асылайым"ШҚ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-158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 *18,0 га=2844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Нысанова Гүлбарша "Ербол"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МІҚ-36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 *18,0 га=648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Байжанов Талап "Құлан"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 w:id="402"/>
          <w:p>
            <w:pPr>
              <w:spacing w:after="20"/>
              <w:ind w:left="20"/>
              <w:jc w:val="both"/>
            </w:pPr>
            <w:r>
              <w:rPr>
                <w:rFonts w:ascii="Times New Roman"/>
                <w:b w:val="false"/>
                <w:i w:val="false"/>
                <w:color w:val="000000"/>
                <w:sz w:val="20"/>
              </w:rPr>
              <w:t>
МІҚ -145 бас,</w:t>
            </w:r>
          </w:p>
          <w:bookmarkEnd w:id="402"/>
          <w:p>
            <w:pPr>
              <w:spacing w:after="20"/>
              <w:ind w:left="20"/>
              <w:jc w:val="both"/>
            </w:pPr>
            <w:r>
              <w:rPr>
                <w:rFonts w:ascii="Times New Roman"/>
                <w:b w:val="false"/>
                <w:i w:val="false"/>
                <w:color w:val="000000"/>
                <w:sz w:val="20"/>
              </w:rPr>
              <w:t>
ҰМ-39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9" w:id="403"/>
          <w:p>
            <w:pPr>
              <w:spacing w:after="20"/>
              <w:ind w:left="20"/>
              <w:jc w:val="both"/>
            </w:pPr>
            <w:r>
              <w:rPr>
                <w:rFonts w:ascii="Times New Roman"/>
                <w:b w:val="false"/>
                <w:i w:val="false"/>
                <w:color w:val="000000"/>
                <w:sz w:val="20"/>
              </w:rPr>
              <w:t>
145 *18,0 га= 2610 га</w:t>
            </w:r>
          </w:p>
          <w:bookmarkEnd w:id="403"/>
          <w:p>
            <w:pPr>
              <w:spacing w:after="20"/>
              <w:ind w:left="20"/>
              <w:jc w:val="both"/>
            </w:pPr>
            <w:r>
              <w:rPr>
                <w:rFonts w:ascii="Times New Roman"/>
                <w:b w:val="false"/>
                <w:i w:val="false"/>
                <w:color w:val="000000"/>
                <w:sz w:val="20"/>
              </w:rPr>
              <w:t>
</w:t>
            </w:r>
            <w:r>
              <w:rPr>
                <w:rFonts w:ascii="Times New Roman"/>
                <w:b w:val="false"/>
                <w:i w:val="false"/>
                <w:color w:val="000000"/>
                <w:sz w:val="20"/>
              </w:rPr>
              <w:t>39 *3,6га=140.4 га</w:t>
            </w:r>
          </w:p>
          <w:p>
            <w:pPr>
              <w:spacing w:after="20"/>
              <w:ind w:left="20"/>
              <w:jc w:val="both"/>
            </w:pPr>
            <w:r>
              <w:rPr>
                <w:rFonts w:ascii="Times New Roman"/>
                <w:b w:val="false"/>
                <w:i w:val="false"/>
                <w:color w:val="000000"/>
                <w:sz w:val="20"/>
              </w:rPr>
              <w:t>
2610 га + 140,4 га=2750,4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Ембергенов Жұмабай "Әліби"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 w:id="404"/>
          <w:p>
            <w:pPr>
              <w:spacing w:after="20"/>
              <w:ind w:left="20"/>
              <w:jc w:val="both"/>
            </w:pPr>
            <w:r>
              <w:rPr>
                <w:rFonts w:ascii="Times New Roman"/>
                <w:b w:val="false"/>
                <w:i w:val="false"/>
                <w:color w:val="000000"/>
                <w:sz w:val="20"/>
              </w:rPr>
              <w:t>
МІҚ-191 бас,</w:t>
            </w:r>
          </w:p>
          <w:bookmarkEnd w:id="404"/>
          <w:p>
            <w:pPr>
              <w:spacing w:after="20"/>
              <w:ind w:left="20"/>
              <w:jc w:val="both"/>
            </w:pPr>
            <w:r>
              <w:rPr>
                <w:rFonts w:ascii="Times New Roman"/>
                <w:b w:val="false"/>
                <w:i w:val="false"/>
                <w:color w:val="000000"/>
                <w:sz w:val="20"/>
              </w:rPr>
              <w:t>
</w:t>
            </w:r>
            <w:r>
              <w:rPr>
                <w:rFonts w:ascii="Times New Roman"/>
                <w:b w:val="false"/>
                <w:i w:val="false"/>
                <w:color w:val="000000"/>
                <w:sz w:val="20"/>
              </w:rPr>
              <w:t>түйе-1 бас,</w:t>
            </w:r>
          </w:p>
          <w:p>
            <w:pPr>
              <w:spacing w:after="20"/>
              <w:ind w:left="20"/>
              <w:jc w:val="both"/>
            </w:pPr>
            <w:r>
              <w:rPr>
                <w:rFonts w:ascii="Times New Roman"/>
                <w:b w:val="false"/>
                <w:i w:val="false"/>
                <w:color w:val="000000"/>
                <w:sz w:val="20"/>
              </w:rPr>
              <w:t>
жылқы-18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 w:id="405"/>
          <w:p>
            <w:pPr>
              <w:spacing w:after="20"/>
              <w:ind w:left="20"/>
              <w:jc w:val="both"/>
            </w:pPr>
            <w:r>
              <w:rPr>
                <w:rFonts w:ascii="Times New Roman"/>
                <w:b w:val="false"/>
                <w:i w:val="false"/>
                <w:color w:val="000000"/>
                <w:sz w:val="20"/>
              </w:rPr>
              <w:t>
191 *18,0 га=3438 га</w:t>
            </w:r>
          </w:p>
          <w:bookmarkEnd w:id="405"/>
          <w:p>
            <w:pPr>
              <w:spacing w:after="20"/>
              <w:ind w:left="20"/>
              <w:jc w:val="both"/>
            </w:pPr>
            <w:r>
              <w:rPr>
                <w:rFonts w:ascii="Times New Roman"/>
                <w:b w:val="false"/>
                <w:i w:val="false"/>
                <w:color w:val="000000"/>
                <w:sz w:val="20"/>
              </w:rPr>
              <w:t>
</w:t>
            </w:r>
            <w:r>
              <w:rPr>
                <w:rFonts w:ascii="Times New Roman"/>
                <w:b w:val="false"/>
                <w:i w:val="false"/>
                <w:color w:val="000000"/>
                <w:sz w:val="20"/>
              </w:rPr>
              <w:t>1 *25,2га=25,2 га</w:t>
            </w:r>
          </w:p>
          <w:p>
            <w:pPr>
              <w:spacing w:after="20"/>
              <w:ind w:left="20"/>
              <w:jc w:val="both"/>
            </w:pPr>
            <w:r>
              <w:rPr>
                <w:rFonts w:ascii="Times New Roman"/>
                <w:b w:val="false"/>
                <w:i w:val="false"/>
                <w:color w:val="000000"/>
                <w:sz w:val="20"/>
              </w:rPr>
              <w:t>
</w:t>
            </w:r>
            <w:r>
              <w:rPr>
                <w:rFonts w:ascii="Times New Roman"/>
                <w:b w:val="false"/>
                <w:i w:val="false"/>
                <w:color w:val="000000"/>
                <w:sz w:val="20"/>
              </w:rPr>
              <w:t>18 *21,6 га=388,8 га</w:t>
            </w:r>
          </w:p>
          <w:p>
            <w:pPr>
              <w:spacing w:after="20"/>
              <w:ind w:left="20"/>
              <w:jc w:val="both"/>
            </w:pPr>
            <w:r>
              <w:rPr>
                <w:rFonts w:ascii="Times New Roman"/>
                <w:b w:val="false"/>
                <w:i w:val="false"/>
                <w:color w:val="000000"/>
                <w:sz w:val="20"/>
              </w:rPr>
              <w:t>
3438 га+ 25,2 га+388,8 га=3852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Изджанов Бағытжан "Алмас"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 w:id="406"/>
          <w:p>
            <w:pPr>
              <w:spacing w:after="20"/>
              <w:ind w:left="20"/>
              <w:jc w:val="both"/>
            </w:pPr>
            <w:r>
              <w:rPr>
                <w:rFonts w:ascii="Times New Roman"/>
                <w:b w:val="false"/>
                <w:i w:val="false"/>
                <w:color w:val="000000"/>
                <w:sz w:val="20"/>
              </w:rPr>
              <w:t>
МІҚ-58 бас,</w:t>
            </w:r>
          </w:p>
          <w:bookmarkEnd w:id="406"/>
          <w:p>
            <w:pPr>
              <w:spacing w:after="20"/>
              <w:ind w:left="20"/>
              <w:jc w:val="both"/>
            </w:pPr>
            <w:r>
              <w:rPr>
                <w:rFonts w:ascii="Times New Roman"/>
                <w:b w:val="false"/>
                <w:i w:val="false"/>
                <w:color w:val="000000"/>
                <w:sz w:val="20"/>
              </w:rPr>
              <w:t>
жылқы-21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7" w:id="407"/>
          <w:p>
            <w:pPr>
              <w:spacing w:after="20"/>
              <w:ind w:left="20"/>
              <w:jc w:val="both"/>
            </w:pPr>
            <w:r>
              <w:rPr>
                <w:rFonts w:ascii="Times New Roman"/>
                <w:b w:val="false"/>
                <w:i w:val="false"/>
                <w:color w:val="000000"/>
                <w:sz w:val="20"/>
              </w:rPr>
              <w:t>
58 *18,0 га=1044 га</w:t>
            </w:r>
          </w:p>
          <w:bookmarkEnd w:id="407"/>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21 *21,6 га=453,6 га</w:t>
            </w:r>
          </w:p>
          <w:p>
            <w:pPr>
              <w:spacing w:after="20"/>
              <w:ind w:left="20"/>
              <w:jc w:val="both"/>
            </w:pPr>
            <w:r>
              <w:rPr>
                <w:rFonts w:ascii="Times New Roman"/>
                <w:b w:val="false"/>
                <w:i w:val="false"/>
                <w:color w:val="000000"/>
                <w:sz w:val="20"/>
              </w:rPr>
              <w:t>
1044 га+453,6 га=1497,6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Қатапов Мубарак "Қатапов"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МІҚ-7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*18,0 га=126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Мурзагалиева Гульсун "Есен"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9" w:id="408"/>
          <w:p>
            <w:pPr>
              <w:spacing w:after="20"/>
              <w:ind w:left="20"/>
              <w:jc w:val="both"/>
            </w:pPr>
            <w:r>
              <w:rPr>
                <w:rFonts w:ascii="Times New Roman"/>
                <w:b w:val="false"/>
                <w:i w:val="false"/>
                <w:color w:val="000000"/>
                <w:sz w:val="20"/>
              </w:rPr>
              <w:t>
МІҚ-31 бас,</w:t>
            </w:r>
          </w:p>
          <w:bookmarkEnd w:id="408"/>
          <w:p>
            <w:pPr>
              <w:spacing w:after="20"/>
              <w:ind w:left="20"/>
              <w:jc w:val="both"/>
            </w:pPr>
            <w:r>
              <w:rPr>
                <w:rFonts w:ascii="Times New Roman"/>
                <w:b w:val="false"/>
                <w:i w:val="false"/>
                <w:color w:val="000000"/>
                <w:sz w:val="20"/>
              </w:rPr>
              <w:t>
ҰМ-2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0" w:id="409"/>
          <w:p>
            <w:pPr>
              <w:spacing w:after="20"/>
              <w:ind w:left="20"/>
              <w:jc w:val="both"/>
            </w:pPr>
            <w:r>
              <w:rPr>
                <w:rFonts w:ascii="Times New Roman"/>
                <w:b w:val="false"/>
                <w:i w:val="false"/>
                <w:color w:val="000000"/>
                <w:sz w:val="20"/>
              </w:rPr>
              <w:t>
31 *18,0 га= 558 га</w:t>
            </w:r>
          </w:p>
          <w:bookmarkEnd w:id="409"/>
          <w:p>
            <w:pPr>
              <w:spacing w:after="20"/>
              <w:ind w:left="20"/>
              <w:jc w:val="both"/>
            </w:pPr>
            <w:r>
              <w:rPr>
                <w:rFonts w:ascii="Times New Roman"/>
                <w:b w:val="false"/>
                <w:i w:val="false"/>
                <w:color w:val="000000"/>
                <w:sz w:val="20"/>
              </w:rPr>
              <w:t>
</w:t>
            </w:r>
            <w:r>
              <w:rPr>
                <w:rFonts w:ascii="Times New Roman"/>
                <w:b w:val="false"/>
                <w:i w:val="false"/>
                <w:color w:val="000000"/>
                <w:sz w:val="20"/>
              </w:rPr>
              <w:t>2 *3,6га=7,2 га</w:t>
            </w:r>
          </w:p>
          <w:p>
            <w:pPr>
              <w:spacing w:after="20"/>
              <w:ind w:left="20"/>
              <w:jc w:val="both"/>
            </w:pPr>
            <w:r>
              <w:rPr>
                <w:rFonts w:ascii="Times New Roman"/>
                <w:b w:val="false"/>
                <w:i w:val="false"/>
                <w:color w:val="000000"/>
                <w:sz w:val="20"/>
              </w:rPr>
              <w:t>
558 га+7,2 га =565,2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2" w:id="410"/>
          <w:p>
            <w:pPr>
              <w:spacing w:after="20"/>
              <w:ind w:left="20"/>
              <w:jc w:val="both"/>
            </w:pPr>
            <w:r>
              <w:rPr>
                <w:rFonts w:ascii="Times New Roman"/>
                <w:b w:val="false"/>
                <w:i w:val="false"/>
                <w:color w:val="000000"/>
                <w:sz w:val="20"/>
              </w:rPr>
              <w:t>
Алпанов Нұрлыбек</w:t>
            </w:r>
          </w:p>
          <w:bookmarkEnd w:id="410"/>
          <w:p>
            <w:pPr>
              <w:spacing w:after="20"/>
              <w:ind w:left="20"/>
              <w:jc w:val="both"/>
            </w:pPr>
            <w:r>
              <w:rPr>
                <w:rFonts w:ascii="Times New Roman"/>
                <w:b w:val="false"/>
                <w:i w:val="false"/>
                <w:color w:val="000000"/>
                <w:sz w:val="20"/>
              </w:rPr>
              <w:t>
 "Нұрлыбек"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-5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*18,0 га=90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Баймешов Аманжол "Нұрәділ"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 w:id="411"/>
          <w:p>
            <w:pPr>
              <w:spacing w:after="20"/>
              <w:ind w:left="20"/>
              <w:jc w:val="both"/>
            </w:pPr>
            <w:r>
              <w:rPr>
                <w:rFonts w:ascii="Times New Roman"/>
                <w:b w:val="false"/>
                <w:i w:val="false"/>
                <w:color w:val="000000"/>
                <w:sz w:val="20"/>
              </w:rPr>
              <w:t>
МІҚ-20 бас,</w:t>
            </w:r>
          </w:p>
          <w:bookmarkEnd w:id="411"/>
          <w:p>
            <w:pPr>
              <w:spacing w:after="20"/>
              <w:ind w:left="20"/>
              <w:jc w:val="both"/>
            </w:pPr>
            <w:r>
              <w:rPr>
                <w:rFonts w:ascii="Times New Roman"/>
                <w:b w:val="false"/>
                <w:i w:val="false"/>
                <w:color w:val="000000"/>
                <w:sz w:val="20"/>
              </w:rPr>
              <w:t>
</w:t>
            </w:r>
            <w:r>
              <w:rPr>
                <w:rFonts w:ascii="Times New Roman"/>
                <w:b w:val="false"/>
                <w:i w:val="false"/>
                <w:color w:val="000000"/>
                <w:sz w:val="20"/>
              </w:rPr>
              <w:t>түйе-35 бас,</w:t>
            </w:r>
          </w:p>
          <w:p>
            <w:pPr>
              <w:spacing w:after="20"/>
              <w:ind w:left="20"/>
              <w:jc w:val="both"/>
            </w:pPr>
            <w:r>
              <w:rPr>
                <w:rFonts w:ascii="Times New Roman"/>
                <w:b w:val="false"/>
                <w:i w:val="false"/>
                <w:color w:val="000000"/>
                <w:sz w:val="20"/>
              </w:rPr>
              <w:t>
жылқы-6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 w:id="412"/>
          <w:p>
            <w:pPr>
              <w:spacing w:after="20"/>
              <w:ind w:left="20"/>
              <w:jc w:val="both"/>
            </w:pPr>
            <w:r>
              <w:rPr>
                <w:rFonts w:ascii="Times New Roman"/>
                <w:b w:val="false"/>
                <w:i w:val="false"/>
                <w:color w:val="000000"/>
                <w:sz w:val="20"/>
              </w:rPr>
              <w:t>
20 *18,0 га=360 га</w:t>
            </w:r>
          </w:p>
          <w:bookmarkEnd w:id="412"/>
          <w:p>
            <w:pPr>
              <w:spacing w:after="20"/>
              <w:ind w:left="20"/>
              <w:jc w:val="both"/>
            </w:pPr>
            <w:r>
              <w:rPr>
                <w:rFonts w:ascii="Times New Roman"/>
                <w:b w:val="false"/>
                <w:i w:val="false"/>
                <w:color w:val="000000"/>
                <w:sz w:val="20"/>
              </w:rPr>
              <w:t>
</w:t>
            </w:r>
            <w:r>
              <w:rPr>
                <w:rFonts w:ascii="Times New Roman"/>
                <w:b w:val="false"/>
                <w:i w:val="false"/>
                <w:color w:val="000000"/>
                <w:sz w:val="20"/>
              </w:rPr>
              <w:t>35 *25,2га=882 га</w:t>
            </w:r>
          </w:p>
          <w:p>
            <w:pPr>
              <w:spacing w:after="20"/>
              <w:ind w:left="20"/>
              <w:jc w:val="both"/>
            </w:pPr>
            <w:r>
              <w:rPr>
                <w:rFonts w:ascii="Times New Roman"/>
                <w:b w:val="false"/>
                <w:i w:val="false"/>
                <w:color w:val="000000"/>
                <w:sz w:val="20"/>
              </w:rPr>
              <w:t>
</w:t>
            </w:r>
            <w:r>
              <w:rPr>
                <w:rFonts w:ascii="Times New Roman"/>
                <w:b w:val="false"/>
                <w:i w:val="false"/>
                <w:color w:val="000000"/>
                <w:sz w:val="20"/>
              </w:rPr>
              <w:t>6*21,6 га=129,6 га</w:t>
            </w:r>
          </w:p>
          <w:p>
            <w:pPr>
              <w:spacing w:after="20"/>
              <w:ind w:left="20"/>
              <w:jc w:val="both"/>
            </w:pPr>
            <w:r>
              <w:rPr>
                <w:rFonts w:ascii="Times New Roman"/>
                <w:b w:val="false"/>
                <w:i w:val="false"/>
                <w:color w:val="000000"/>
                <w:sz w:val="20"/>
              </w:rPr>
              <w:t>
360 га+ 882га+129,6га= 1371,6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Жиенбаев Қалыбек "Нұржан"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 w:id="413"/>
          <w:p>
            <w:pPr>
              <w:spacing w:after="20"/>
              <w:ind w:left="20"/>
              <w:jc w:val="both"/>
            </w:pPr>
            <w:r>
              <w:rPr>
                <w:rFonts w:ascii="Times New Roman"/>
                <w:b w:val="false"/>
                <w:i w:val="false"/>
                <w:color w:val="000000"/>
                <w:sz w:val="20"/>
              </w:rPr>
              <w:t>
МІҚ -107 бас,</w:t>
            </w:r>
          </w:p>
          <w:bookmarkEnd w:id="413"/>
          <w:p>
            <w:pPr>
              <w:spacing w:after="20"/>
              <w:ind w:left="20"/>
              <w:jc w:val="both"/>
            </w:pPr>
            <w:r>
              <w:rPr>
                <w:rFonts w:ascii="Times New Roman"/>
                <w:b w:val="false"/>
                <w:i w:val="false"/>
                <w:color w:val="000000"/>
                <w:sz w:val="20"/>
              </w:rPr>
              <w:t>
</w:t>
            </w:r>
            <w:r>
              <w:rPr>
                <w:rFonts w:ascii="Times New Roman"/>
                <w:b w:val="false"/>
                <w:i w:val="false"/>
                <w:color w:val="000000"/>
                <w:sz w:val="20"/>
              </w:rPr>
              <w:t>түйе-24 бас,</w:t>
            </w:r>
          </w:p>
          <w:p>
            <w:pPr>
              <w:spacing w:after="20"/>
              <w:ind w:left="20"/>
              <w:jc w:val="both"/>
            </w:pPr>
            <w:r>
              <w:rPr>
                <w:rFonts w:ascii="Times New Roman"/>
                <w:b w:val="false"/>
                <w:i w:val="false"/>
                <w:color w:val="000000"/>
                <w:sz w:val="20"/>
              </w:rPr>
              <w:t>
жылқы-18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 w:id="414"/>
          <w:p>
            <w:pPr>
              <w:spacing w:after="20"/>
              <w:ind w:left="20"/>
              <w:jc w:val="both"/>
            </w:pPr>
            <w:r>
              <w:rPr>
                <w:rFonts w:ascii="Times New Roman"/>
                <w:b w:val="false"/>
                <w:i w:val="false"/>
                <w:color w:val="000000"/>
                <w:sz w:val="20"/>
              </w:rPr>
              <w:t>
107 *18,0 га=1926 га</w:t>
            </w:r>
          </w:p>
          <w:bookmarkEnd w:id="414"/>
          <w:p>
            <w:pPr>
              <w:spacing w:after="20"/>
              <w:ind w:left="20"/>
              <w:jc w:val="both"/>
            </w:pPr>
            <w:r>
              <w:rPr>
                <w:rFonts w:ascii="Times New Roman"/>
                <w:b w:val="false"/>
                <w:i w:val="false"/>
                <w:color w:val="000000"/>
                <w:sz w:val="20"/>
              </w:rPr>
              <w:t>
</w:t>
            </w:r>
            <w:r>
              <w:rPr>
                <w:rFonts w:ascii="Times New Roman"/>
                <w:b w:val="false"/>
                <w:i w:val="false"/>
                <w:color w:val="000000"/>
                <w:sz w:val="20"/>
              </w:rPr>
              <w:t>24 *25,2га=604,8 га</w:t>
            </w:r>
          </w:p>
          <w:p>
            <w:pPr>
              <w:spacing w:after="20"/>
              <w:ind w:left="20"/>
              <w:jc w:val="both"/>
            </w:pPr>
            <w:r>
              <w:rPr>
                <w:rFonts w:ascii="Times New Roman"/>
                <w:b w:val="false"/>
                <w:i w:val="false"/>
                <w:color w:val="000000"/>
                <w:sz w:val="20"/>
              </w:rPr>
              <w:t>
</w:t>
            </w:r>
            <w:r>
              <w:rPr>
                <w:rFonts w:ascii="Times New Roman"/>
                <w:b w:val="false"/>
                <w:i w:val="false"/>
                <w:color w:val="000000"/>
                <w:sz w:val="20"/>
              </w:rPr>
              <w:t>18 *21,6 га=388,8 га</w:t>
            </w:r>
          </w:p>
          <w:p>
            <w:pPr>
              <w:spacing w:after="20"/>
              <w:ind w:left="20"/>
              <w:jc w:val="both"/>
            </w:pPr>
            <w:r>
              <w:rPr>
                <w:rFonts w:ascii="Times New Roman"/>
                <w:b w:val="false"/>
                <w:i w:val="false"/>
                <w:color w:val="000000"/>
                <w:sz w:val="20"/>
              </w:rPr>
              <w:t>
1926 га+ 604,8га+388,8 га=2919,6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 w:id="415"/>
          <w:p>
            <w:pPr>
              <w:spacing w:after="20"/>
              <w:ind w:left="20"/>
              <w:jc w:val="both"/>
            </w:pPr>
            <w:r>
              <w:rPr>
                <w:rFonts w:ascii="Times New Roman"/>
                <w:b w:val="false"/>
                <w:i w:val="false"/>
                <w:color w:val="000000"/>
                <w:sz w:val="20"/>
              </w:rPr>
              <w:t>
Кабидуллин Амангелді</w:t>
            </w:r>
          </w:p>
          <w:bookmarkEnd w:id="415"/>
          <w:p>
            <w:pPr>
              <w:spacing w:after="20"/>
              <w:ind w:left="20"/>
              <w:jc w:val="both"/>
            </w:pPr>
            <w:r>
              <w:rPr>
                <w:rFonts w:ascii="Times New Roman"/>
                <w:b w:val="false"/>
                <w:i w:val="false"/>
                <w:color w:val="000000"/>
                <w:sz w:val="20"/>
              </w:rPr>
              <w:t>
 "Ерке-Айша"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 w:id="416"/>
          <w:p>
            <w:pPr>
              <w:spacing w:after="20"/>
              <w:ind w:left="20"/>
              <w:jc w:val="both"/>
            </w:pPr>
            <w:r>
              <w:rPr>
                <w:rFonts w:ascii="Times New Roman"/>
                <w:b w:val="false"/>
                <w:i w:val="false"/>
                <w:color w:val="000000"/>
                <w:sz w:val="20"/>
              </w:rPr>
              <w:t>
МІҚ-114 бас,</w:t>
            </w:r>
          </w:p>
          <w:bookmarkEnd w:id="416"/>
          <w:p>
            <w:pPr>
              <w:spacing w:after="20"/>
              <w:ind w:left="20"/>
              <w:jc w:val="both"/>
            </w:pPr>
            <w:r>
              <w:rPr>
                <w:rFonts w:ascii="Times New Roman"/>
                <w:b w:val="false"/>
                <w:i w:val="false"/>
                <w:color w:val="000000"/>
                <w:sz w:val="20"/>
              </w:rPr>
              <w:t>
түйе-1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 w:id="417"/>
          <w:p>
            <w:pPr>
              <w:spacing w:after="20"/>
              <w:ind w:left="20"/>
              <w:jc w:val="both"/>
            </w:pPr>
            <w:r>
              <w:rPr>
                <w:rFonts w:ascii="Times New Roman"/>
                <w:b w:val="false"/>
                <w:i w:val="false"/>
                <w:color w:val="000000"/>
                <w:sz w:val="20"/>
              </w:rPr>
              <w:t>
114*18,0 га=2052 га</w:t>
            </w:r>
          </w:p>
          <w:bookmarkEnd w:id="417"/>
          <w:p>
            <w:pPr>
              <w:spacing w:after="20"/>
              <w:ind w:left="20"/>
              <w:jc w:val="both"/>
            </w:pPr>
            <w:r>
              <w:rPr>
                <w:rFonts w:ascii="Times New Roman"/>
                <w:b w:val="false"/>
                <w:i w:val="false"/>
                <w:color w:val="000000"/>
                <w:sz w:val="20"/>
              </w:rPr>
              <w:t>
</w:t>
            </w:r>
            <w:r>
              <w:rPr>
                <w:rFonts w:ascii="Times New Roman"/>
                <w:b w:val="false"/>
                <w:i w:val="false"/>
                <w:color w:val="000000"/>
                <w:sz w:val="20"/>
              </w:rPr>
              <w:t>1 *25,2 га=25,2 га</w:t>
            </w:r>
          </w:p>
          <w:p>
            <w:pPr>
              <w:spacing w:after="20"/>
              <w:ind w:left="20"/>
              <w:jc w:val="both"/>
            </w:pPr>
            <w:r>
              <w:rPr>
                <w:rFonts w:ascii="Times New Roman"/>
                <w:b w:val="false"/>
                <w:i w:val="false"/>
                <w:color w:val="000000"/>
                <w:sz w:val="20"/>
              </w:rPr>
              <w:t>
2052 га + 25,2 га =2077,2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Муфтахов Алмазжан "Мирас"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7" w:id="418"/>
          <w:p>
            <w:pPr>
              <w:spacing w:after="20"/>
              <w:ind w:left="20"/>
              <w:jc w:val="both"/>
            </w:pPr>
            <w:r>
              <w:rPr>
                <w:rFonts w:ascii="Times New Roman"/>
                <w:b w:val="false"/>
                <w:i w:val="false"/>
                <w:color w:val="000000"/>
                <w:sz w:val="20"/>
              </w:rPr>
              <w:t>
МІҚ-24 бас</w:t>
            </w:r>
          </w:p>
          <w:bookmarkEnd w:id="418"/>
          <w:p>
            <w:pPr>
              <w:spacing w:after="20"/>
              <w:ind w:left="20"/>
              <w:jc w:val="both"/>
            </w:pPr>
            <w:r>
              <w:rPr>
                <w:rFonts w:ascii="Times New Roman"/>
                <w:b w:val="false"/>
                <w:i w:val="false"/>
                <w:color w:val="000000"/>
                <w:sz w:val="20"/>
              </w:rPr>
              <w:t>
жылқы-3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8" w:id="419"/>
          <w:p>
            <w:pPr>
              <w:spacing w:after="20"/>
              <w:ind w:left="20"/>
              <w:jc w:val="both"/>
            </w:pPr>
            <w:r>
              <w:rPr>
                <w:rFonts w:ascii="Times New Roman"/>
                <w:b w:val="false"/>
                <w:i w:val="false"/>
                <w:color w:val="000000"/>
                <w:sz w:val="20"/>
              </w:rPr>
              <w:t>
24 *18,0 га=432 га</w:t>
            </w:r>
          </w:p>
          <w:bookmarkEnd w:id="419"/>
          <w:p>
            <w:pPr>
              <w:spacing w:after="20"/>
              <w:ind w:left="20"/>
              <w:jc w:val="both"/>
            </w:pPr>
            <w:r>
              <w:rPr>
                <w:rFonts w:ascii="Times New Roman"/>
                <w:b w:val="false"/>
                <w:i w:val="false"/>
                <w:color w:val="000000"/>
                <w:sz w:val="20"/>
              </w:rPr>
              <w:t>
</w:t>
            </w:r>
            <w:r>
              <w:rPr>
                <w:rFonts w:ascii="Times New Roman"/>
                <w:b w:val="false"/>
                <w:i w:val="false"/>
                <w:color w:val="000000"/>
                <w:sz w:val="20"/>
              </w:rPr>
              <w:t>3*21,6 га=64,8 га</w:t>
            </w:r>
          </w:p>
          <w:p>
            <w:pPr>
              <w:spacing w:after="20"/>
              <w:ind w:left="20"/>
              <w:jc w:val="both"/>
            </w:pPr>
            <w:r>
              <w:rPr>
                <w:rFonts w:ascii="Times New Roman"/>
                <w:b w:val="false"/>
                <w:i w:val="false"/>
                <w:color w:val="000000"/>
                <w:sz w:val="20"/>
              </w:rPr>
              <w:t>
432 га + 64,8 га =496,8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Наримгенов Сатыпалды "Райымбек"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*18,0 га=252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Муканов Серик "Нұрлыбай"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МІҚ-112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 *18,0 га=2016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Жумалиев Жексенбай "Қапаш"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0" w:id="420"/>
          <w:p>
            <w:pPr>
              <w:spacing w:after="20"/>
              <w:ind w:left="20"/>
              <w:jc w:val="both"/>
            </w:pPr>
            <w:r>
              <w:rPr>
                <w:rFonts w:ascii="Times New Roman"/>
                <w:b w:val="false"/>
                <w:i w:val="false"/>
                <w:color w:val="000000"/>
                <w:sz w:val="20"/>
              </w:rPr>
              <w:t>
МІҚ-7 бас,</w:t>
            </w:r>
          </w:p>
          <w:bookmarkEnd w:id="420"/>
          <w:p>
            <w:pPr>
              <w:spacing w:after="20"/>
              <w:ind w:left="20"/>
              <w:jc w:val="both"/>
            </w:pPr>
            <w:r>
              <w:rPr>
                <w:rFonts w:ascii="Times New Roman"/>
                <w:b w:val="false"/>
                <w:i w:val="false"/>
                <w:color w:val="000000"/>
                <w:sz w:val="20"/>
              </w:rPr>
              <w:t>
жылқы-30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1" w:id="421"/>
          <w:p>
            <w:pPr>
              <w:spacing w:after="20"/>
              <w:ind w:left="20"/>
              <w:jc w:val="both"/>
            </w:pPr>
            <w:r>
              <w:rPr>
                <w:rFonts w:ascii="Times New Roman"/>
                <w:b w:val="false"/>
                <w:i w:val="false"/>
                <w:color w:val="000000"/>
                <w:sz w:val="20"/>
              </w:rPr>
              <w:t>
7 *18,0 га=126 га</w:t>
            </w:r>
          </w:p>
          <w:bookmarkEnd w:id="421"/>
          <w:p>
            <w:pPr>
              <w:spacing w:after="20"/>
              <w:ind w:left="20"/>
              <w:jc w:val="both"/>
            </w:pPr>
            <w:r>
              <w:rPr>
                <w:rFonts w:ascii="Times New Roman"/>
                <w:b w:val="false"/>
                <w:i w:val="false"/>
                <w:color w:val="000000"/>
                <w:sz w:val="20"/>
              </w:rPr>
              <w:t>
</w:t>
            </w:r>
            <w:r>
              <w:rPr>
                <w:rFonts w:ascii="Times New Roman"/>
                <w:b w:val="false"/>
                <w:i w:val="false"/>
                <w:color w:val="000000"/>
                <w:sz w:val="20"/>
              </w:rPr>
              <w:t>30 *21,6 га= 648 га</w:t>
            </w:r>
          </w:p>
          <w:p>
            <w:pPr>
              <w:spacing w:after="20"/>
              <w:ind w:left="20"/>
              <w:jc w:val="both"/>
            </w:pPr>
            <w:r>
              <w:rPr>
                <w:rFonts w:ascii="Times New Roman"/>
                <w:b w:val="false"/>
                <w:i w:val="false"/>
                <w:color w:val="000000"/>
                <w:sz w:val="20"/>
              </w:rPr>
              <w:t>
126 га+ 648 га=774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Даулетияров Жумагелді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3" w:id="422"/>
          <w:p>
            <w:pPr>
              <w:spacing w:after="20"/>
              <w:ind w:left="20"/>
              <w:jc w:val="both"/>
            </w:pPr>
            <w:r>
              <w:rPr>
                <w:rFonts w:ascii="Times New Roman"/>
                <w:b w:val="false"/>
                <w:i w:val="false"/>
                <w:color w:val="000000"/>
                <w:sz w:val="20"/>
              </w:rPr>
              <w:t>
МІҚ-66 бас</w:t>
            </w:r>
          </w:p>
          <w:bookmarkEnd w:id="422"/>
          <w:p>
            <w:pPr>
              <w:spacing w:after="20"/>
              <w:ind w:left="20"/>
              <w:jc w:val="both"/>
            </w:pPr>
            <w:r>
              <w:rPr>
                <w:rFonts w:ascii="Times New Roman"/>
                <w:b w:val="false"/>
                <w:i w:val="false"/>
                <w:color w:val="000000"/>
                <w:sz w:val="20"/>
              </w:rPr>
              <w:t>
</w:t>
            </w:r>
            <w:r>
              <w:rPr>
                <w:rFonts w:ascii="Times New Roman"/>
                <w:b w:val="false"/>
                <w:i w:val="false"/>
                <w:color w:val="000000"/>
                <w:sz w:val="20"/>
              </w:rPr>
              <w:t>ҰМ-3</w:t>
            </w:r>
          </w:p>
          <w:p>
            <w:pPr>
              <w:spacing w:after="20"/>
              <w:ind w:left="20"/>
              <w:jc w:val="both"/>
            </w:pPr>
            <w:r>
              <w:rPr>
                <w:rFonts w:ascii="Times New Roman"/>
                <w:b w:val="false"/>
                <w:i w:val="false"/>
                <w:color w:val="000000"/>
                <w:sz w:val="20"/>
              </w:rPr>
              <w:t>
жылқы-16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5" w:id="423"/>
          <w:p>
            <w:pPr>
              <w:spacing w:after="20"/>
              <w:ind w:left="20"/>
              <w:jc w:val="both"/>
            </w:pPr>
            <w:r>
              <w:rPr>
                <w:rFonts w:ascii="Times New Roman"/>
                <w:b w:val="false"/>
                <w:i w:val="false"/>
                <w:color w:val="000000"/>
                <w:sz w:val="20"/>
              </w:rPr>
              <w:t>
66 *18,0 га=1188 га</w:t>
            </w:r>
          </w:p>
          <w:bookmarkEnd w:id="423"/>
          <w:p>
            <w:pPr>
              <w:spacing w:after="20"/>
              <w:ind w:left="20"/>
              <w:jc w:val="both"/>
            </w:pPr>
            <w:r>
              <w:rPr>
                <w:rFonts w:ascii="Times New Roman"/>
                <w:b w:val="false"/>
                <w:i w:val="false"/>
                <w:color w:val="000000"/>
                <w:sz w:val="20"/>
              </w:rPr>
              <w:t>
</w:t>
            </w:r>
            <w:r>
              <w:rPr>
                <w:rFonts w:ascii="Times New Roman"/>
                <w:b w:val="false"/>
                <w:i w:val="false"/>
                <w:color w:val="000000"/>
                <w:sz w:val="20"/>
              </w:rPr>
              <w:t>3 *3,6 га= 10,8 га</w:t>
            </w:r>
          </w:p>
          <w:p>
            <w:pPr>
              <w:spacing w:after="20"/>
              <w:ind w:left="20"/>
              <w:jc w:val="both"/>
            </w:pPr>
            <w:r>
              <w:rPr>
                <w:rFonts w:ascii="Times New Roman"/>
                <w:b w:val="false"/>
                <w:i w:val="false"/>
                <w:color w:val="000000"/>
                <w:sz w:val="20"/>
              </w:rPr>
              <w:t>
</w:t>
            </w:r>
            <w:r>
              <w:rPr>
                <w:rFonts w:ascii="Times New Roman"/>
                <w:b w:val="false"/>
                <w:i w:val="false"/>
                <w:color w:val="000000"/>
                <w:sz w:val="20"/>
              </w:rPr>
              <w:t>16 *21,6 га= 345,6 га</w:t>
            </w:r>
          </w:p>
          <w:p>
            <w:pPr>
              <w:spacing w:after="20"/>
              <w:ind w:left="20"/>
              <w:jc w:val="both"/>
            </w:pPr>
            <w:r>
              <w:rPr>
                <w:rFonts w:ascii="Times New Roman"/>
                <w:b w:val="false"/>
                <w:i w:val="false"/>
                <w:color w:val="000000"/>
                <w:sz w:val="20"/>
              </w:rPr>
              <w:t>
1188 га+ 10,8 га+345,6=1544,4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1502,276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23824,8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648" w:id="424"/>
    <w:p>
      <w:pPr>
        <w:spacing w:after="0"/>
        <w:ind w:left="0"/>
        <w:jc w:val="left"/>
      </w:pPr>
      <w:r>
        <w:rPr>
          <w:rFonts w:ascii="Times New Roman"/>
          <w:b/>
          <w:i w:val="false"/>
          <w:color w:val="000000"/>
        </w:rPr>
        <w:t xml:space="preserve"> Кеңөзек ауылдық округінің елді мекендер шегіндегі жайылымдық алқаптар мен мал басы саны туралы мәлімет</w:t>
      </w:r>
    </w:p>
    <w:bookmarkEnd w:id="4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саны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қажеттілігі,га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жетіспеушілігі немесе артықтығы,га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Тасқала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 w:id="425"/>
          <w:p>
            <w:pPr>
              <w:spacing w:after="20"/>
              <w:ind w:left="20"/>
              <w:jc w:val="both"/>
            </w:pPr>
            <w:r>
              <w:rPr>
                <w:rFonts w:ascii="Times New Roman"/>
                <w:b w:val="false"/>
                <w:i w:val="false"/>
                <w:color w:val="000000"/>
                <w:sz w:val="20"/>
              </w:rPr>
              <w:t>
МІҚ- 443 бас</w:t>
            </w:r>
          </w:p>
          <w:bookmarkEnd w:id="425"/>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басы-160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Қой,ешкі–281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Жылқы – 216 бас </w:t>
            </w:r>
          </w:p>
          <w:p>
            <w:pPr>
              <w:spacing w:after="20"/>
              <w:ind w:left="20"/>
              <w:jc w:val="both"/>
            </w:pPr>
            <w:r>
              <w:rPr>
                <w:rFonts w:ascii="Times New Roman"/>
                <w:b w:val="false"/>
                <w:i w:val="false"/>
                <w:color w:val="000000"/>
                <w:sz w:val="20"/>
              </w:rPr>
              <w:t>
Түйе – 117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 w:id="426"/>
          <w:p>
            <w:pPr>
              <w:spacing w:after="20"/>
              <w:ind w:left="20"/>
              <w:jc w:val="both"/>
            </w:pPr>
            <w:r>
              <w:rPr>
                <w:rFonts w:ascii="Times New Roman"/>
                <w:b w:val="false"/>
                <w:i w:val="false"/>
                <w:color w:val="000000"/>
                <w:sz w:val="20"/>
              </w:rPr>
              <w:t>
МІҚ 283 бас *18,0 га/бас=5094 га</w:t>
            </w:r>
          </w:p>
          <w:bookmarkEnd w:id="426"/>
          <w:p>
            <w:pPr>
              <w:spacing w:after="20"/>
              <w:ind w:left="20"/>
              <w:jc w:val="both"/>
            </w:pPr>
            <w:r>
              <w:rPr>
                <w:rFonts w:ascii="Times New Roman"/>
                <w:b w:val="false"/>
                <w:i w:val="false"/>
                <w:color w:val="000000"/>
                <w:sz w:val="20"/>
              </w:rPr>
              <w:t>
</w:t>
            </w:r>
            <w:r>
              <w:rPr>
                <w:rFonts w:ascii="Times New Roman"/>
                <w:b w:val="false"/>
                <w:i w:val="false"/>
                <w:color w:val="000000"/>
                <w:sz w:val="20"/>
              </w:rPr>
              <w:t>(МІҚ (сауы)160 бас*18,0 га/бас=2880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281 бас*3,6га/бас=1011,6га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216 бас*21,6 га/бас=4665,6 га</w:t>
            </w:r>
          </w:p>
          <w:p>
            <w:pPr>
              <w:spacing w:after="20"/>
              <w:ind w:left="20"/>
              <w:jc w:val="both"/>
            </w:pPr>
            <w:r>
              <w:rPr>
                <w:rFonts w:ascii="Times New Roman"/>
                <w:b w:val="false"/>
                <w:i w:val="false"/>
                <w:color w:val="000000"/>
                <w:sz w:val="20"/>
              </w:rPr>
              <w:t>
Түйе 117 бас*25,2га/бас= 2948,4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 w:id="427"/>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427"/>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5094га+1011,6га+4665,6га+2948,4га= 13719,6 га </w:t>
            </w:r>
          </w:p>
          <w:p>
            <w:pPr>
              <w:spacing w:after="20"/>
              <w:ind w:left="20"/>
              <w:jc w:val="both"/>
            </w:pPr>
            <w:r>
              <w:rPr>
                <w:rFonts w:ascii="Times New Roman"/>
                <w:b w:val="false"/>
                <w:i w:val="false"/>
                <w:color w:val="000000"/>
                <w:sz w:val="20"/>
              </w:rPr>
              <w:t>
</w:t>
            </w:r>
            <w:r>
              <w:rPr>
                <w:rFonts w:ascii="Times New Roman"/>
                <w:b w:val="false"/>
                <w:i w:val="false"/>
                <w:color w:val="000000"/>
                <w:sz w:val="20"/>
              </w:rPr>
              <w:t>160 аналық мал басына</w:t>
            </w:r>
          </w:p>
          <w:p>
            <w:pPr>
              <w:spacing w:after="20"/>
              <w:ind w:left="20"/>
              <w:jc w:val="both"/>
            </w:pPr>
            <w:r>
              <w:rPr>
                <w:rFonts w:ascii="Times New Roman"/>
                <w:b w:val="false"/>
                <w:i w:val="false"/>
                <w:color w:val="000000"/>
                <w:sz w:val="20"/>
              </w:rPr>
              <w:t xml:space="preserve">
4565га -2880га= 1685 жайылым </w:t>
            </w:r>
          </w:p>
        </w:tc>
      </w:tr>
    </w:tbl>
    <w:bookmarkStart w:name="z661" w:id="428"/>
    <w:p>
      <w:pPr>
        <w:spacing w:after="0"/>
        <w:ind w:left="0"/>
        <w:jc w:val="left"/>
      </w:pPr>
      <w:r>
        <w:rPr>
          <w:rFonts w:ascii="Times New Roman"/>
          <w:b/>
          <w:i w:val="false"/>
          <w:color w:val="000000"/>
        </w:rPr>
        <w:t xml:space="preserve"> Кеңөзек ауылдық округі бойынша ауылшаруашылық жануарларының малын орналастыру үшін жайылымдарды қайта бөлу туралы мәліметі</w:t>
      </w:r>
    </w:p>
    <w:bookmarkEnd w:id="4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саны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алаңы,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учаскелердің және жер пайдаланушылардың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жетіспеушілігі немесе артықтығы,га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Тасқала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3" w:id="429"/>
          <w:p>
            <w:pPr>
              <w:spacing w:after="20"/>
              <w:ind w:left="20"/>
              <w:jc w:val="both"/>
            </w:pPr>
            <w:r>
              <w:rPr>
                <w:rFonts w:ascii="Times New Roman"/>
                <w:b w:val="false"/>
                <w:i w:val="false"/>
                <w:color w:val="000000"/>
                <w:sz w:val="20"/>
              </w:rPr>
              <w:t>
МІҚ 443 бас *18,0 га/бас=7974 га</w:t>
            </w:r>
          </w:p>
          <w:bookmarkEnd w:id="429"/>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281 бас *3,6га/бас=1011,6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216 бас *21,6га/бас=4665,6 га</w:t>
            </w:r>
          </w:p>
          <w:p>
            <w:pPr>
              <w:spacing w:after="20"/>
              <w:ind w:left="20"/>
              <w:jc w:val="both"/>
            </w:pPr>
            <w:r>
              <w:rPr>
                <w:rFonts w:ascii="Times New Roman"/>
                <w:b w:val="false"/>
                <w:i w:val="false"/>
                <w:color w:val="000000"/>
                <w:sz w:val="20"/>
              </w:rPr>
              <w:t>
</w:t>
            </w:r>
            <w:r>
              <w:rPr>
                <w:rFonts w:ascii="Times New Roman"/>
                <w:b w:val="false"/>
                <w:i w:val="false"/>
                <w:color w:val="000000"/>
                <w:sz w:val="20"/>
              </w:rPr>
              <w:t>Түйе 117 бас</w:t>
            </w:r>
          </w:p>
          <w:p>
            <w:pPr>
              <w:spacing w:after="20"/>
              <w:ind w:left="20"/>
              <w:jc w:val="both"/>
            </w:pPr>
            <w:r>
              <w:rPr>
                <w:rFonts w:ascii="Times New Roman"/>
                <w:b w:val="false"/>
                <w:i w:val="false"/>
                <w:color w:val="000000"/>
                <w:sz w:val="20"/>
              </w:rPr>
              <w:t>
*25,2га/бас=2948,4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7974+1011,6+4665,6+2948,4=16600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7" w:id="430"/>
          <w:p>
            <w:pPr>
              <w:spacing w:after="20"/>
              <w:ind w:left="20"/>
              <w:jc w:val="both"/>
            </w:pPr>
            <w:r>
              <w:rPr>
                <w:rFonts w:ascii="Times New Roman"/>
                <w:b w:val="false"/>
                <w:i w:val="false"/>
                <w:color w:val="000000"/>
                <w:sz w:val="20"/>
              </w:rPr>
              <w:t>
Шырпынай учаскесі-100,126 га</w:t>
            </w:r>
          </w:p>
          <w:bookmarkEnd w:id="430"/>
          <w:p>
            <w:pPr>
              <w:spacing w:after="20"/>
              <w:ind w:left="20"/>
              <w:jc w:val="both"/>
            </w:pPr>
            <w:r>
              <w:rPr>
                <w:rFonts w:ascii="Times New Roman"/>
                <w:b w:val="false"/>
                <w:i w:val="false"/>
                <w:color w:val="000000"/>
                <w:sz w:val="20"/>
              </w:rPr>
              <w:t>
</w:t>
            </w:r>
            <w:r>
              <w:rPr>
                <w:rFonts w:ascii="Times New Roman"/>
                <w:b w:val="false"/>
                <w:i w:val="false"/>
                <w:color w:val="000000"/>
                <w:sz w:val="20"/>
              </w:rPr>
              <w:t>Бухарка-411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"Алгабас" ТОО – 991 га</w:t>
            </w:r>
          </w:p>
          <w:p>
            <w:pPr>
              <w:spacing w:after="20"/>
              <w:ind w:left="20"/>
              <w:jc w:val="both"/>
            </w:pPr>
            <w:r>
              <w:rPr>
                <w:rFonts w:ascii="Times New Roman"/>
                <w:b w:val="false"/>
                <w:i w:val="false"/>
                <w:color w:val="000000"/>
                <w:sz w:val="20"/>
              </w:rPr>
              <w:t>
Барлығы 1502,126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1502,126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0" w:id="431"/>
          <w:p>
            <w:pPr>
              <w:spacing w:after="20"/>
              <w:ind w:left="20"/>
              <w:jc w:val="both"/>
            </w:pPr>
            <w:r>
              <w:rPr>
                <w:rFonts w:ascii="Times New Roman"/>
                <w:b w:val="false"/>
                <w:i w:val="false"/>
                <w:color w:val="000000"/>
                <w:sz w:val="20"/>
              </w:rPr>
              <w:t>
16600га -1502,126га=</w:t>
            </w:r>
          </w:p>
          <w:bookmarkEnd w:id="431"/>
          <w:p>
            <w:pPr>
              <w:spacing w:after="20"/>
              <w:ind w:left="20"/>
              <w:jc w:val="both"/>
            </w:pPr>
            <w:r>
              <w:rPr>
                <w:rFonts w:ascii="Times New Roman"/>
                <w:b w:val="false"/>
                <w:i w:val="false"/>
                <w:color w:val="000000"/>
                <w:sz w:val="20"/>
              </w:rPr>
              <w:t>
15097,47 га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Кеңөзек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2-қосымшасы</w:t>
            </w:r>
          </w:p>
        </w:tc>
      </w:tr>
    </w:tbl>
    <w:bookmarkStart w:name="z672" w:id="432"/>
    <w:p>
      <w:pPr>
        <w:spacing w:after="0"/>
        <w:ind w:left="0"/>
        <w:jc w:val="left"/>
      </w:pPr>
      <w:r>
        <w:rPr>
          <w:rFonts w:ascii="Times New Roman"/>
          <w:b/>
          <w:i w:val="false"/>
          <w:color w:val="000000"/>
        </w:rPr>
        <w:t xml:space="preserve"> Жайылым айналымының қолайлы схемалары</w:t>
      </w:r>
    </w:p>
    <w:bookmarkEnd w:id="432"/>
    <w:bookmarkStart w:name="z673" w:id="433"/>
    <w:p>
      <w:pPr>
        <w:spacing w:after="0"/>
        <w:ind w:left="0"/>
        <w:jc w:val="left"/>
      </w:pPr>
      <w:r>
        <w:rPr>
          <w:rFonts w:ascii="Times New Roman"/>
          <w:b/>
          <w:i w:val="false"/>
          <w:color w:val="000000"/>
        </w:rPr>
        <w:t xml:space="preserve"> Кеңөзек ауылдық бойынша жайылым айналымының қолайлы схемасы</w:t>
      </w:r>
    </w:p>
    <w:bookmarkEnd w:id="4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қаша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маусымкөктемгі-жазғы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маусым 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маусым күзгі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Демалушықаша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маусымкөктемгі-жазғы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маусымжазғы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маусымкүзгі</w:t>
            </w:r>
          </w:p>
        </w:tc>
      </w:tr>
    </w:tbl>
    <w:bookmarkStart w:name="z674" w:id="434"/>
    <w:p>
      <w:pPr>
        <w:spacing w:after="0"/>
        <w:ind w:left="0"/>
        <w:jc w:val="both"/>
      </w:pPr>
      <w:r>
        <w:rPr>
          <w:rFonts w:ascii="Times New Roman"/>
          <w:b w:val="false"/>
          <w:i w:val="false"/>
          <w:color w:val="000000"/>
          <w:sz w:val="28"/>
        </w:rPr>
        <w:t>
      Ескерту: 1, 2, 3, 4-жыл ішінде қашаларды пайдалану кезектілігі.</w:t>
      </w:r>
    </w:p>
    <w:bookmarkEnd w:id="4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Кеңөзек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жоспарының 3-қосымшасы</w:t>
            </w:r>
          </w:p>
        </w:tc>
      </w:tr>
    </w:tbl>
    <w:bookmarkStart w:name="z677" w:id="43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435"/>
    <w:bookmarkStart w:name="z678" w:id="436"/>
    <w:p>
      <w:pPr>
        <w:spacing w:after="0"/>
        <w:ind w:left="0"/>
        <w:jc w:val="both"/>
      </w:pPr>
      <w:r>
        <w:rPr>
          <w:rFonts w:ascii="Times New Roman"/>
          <w:b w:val="false"/>
          <w:i w:val="false"/>
          <w:color w:val="000000"/>
          <w:sz w:val="28"/>
        </w:rPr>
        <w:t xml:space="preserve">
      </w:t>
      </w:r>
    </w:p>
    <w:bookmarkEnd w:id="436"/>
    <w:p>
      <w:pPr>
        <w:spacing w:after="0"/>
        <w:ind w:left="0"/>
        <w:jc w:val="both"/>
      </w:pPr>
      <w:r>
        <w:drawing>
          <wp:inline distT="0" distB="0" distL="0" distR="0">
            <wp:extent cx="654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654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9" w:id="437"/>
    <w:p>
      <w:pPr>
        <w:spacing w:after="0"/>
        <w:ind w:left="0"/>
        <w:jc w:val="both"/>
      </w:pPr>
      <w:r>
        <w:rPr>
          <w:rFonts w:ascii="Times New Roman"/>
          <w:b w:val="false"/>
          <w:i w:val="false"/>
          <w:color w:val="000000"/>
          <w:sz w:val="28"/>
        </w:rPr>
        <w:t xml:space="preserve">
      </w:t>
      </w:r>
    </w:p>
    <w:bookmarkEnd w:id="437"/>
    <w:p>
      <w:pPr>
        <w:spacing w:after="0"/>
        <w:ind w:left="0"/>
        <w:jc w:val="both"/>
      </w:pPr>
      <w:r>
        <w:drawing>
          <wp:inline distT="0" distB="0" distL="0" distR="0">
            <wp:extent cx="7239000" cy="271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239000" cy="271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Кеңөзек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4-қосымшасы</w:t>
            </w:r>
          </w:p>
        </w:tc>
      </w:tr>
    </w:tbl>
    <w:bookmarkStart w:name="z681" w:id="43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438"/>
    <w:bookmarkStart w:name="z682" w:id="439"/>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Ауыл шаруашылығы министрінің 2017 жылғы 24 сәуірдегі № 173 бұйрығымен бекітілген жайылымдарды ұтымды пайдалану ережесінің </w:t>
      </w:r>
      <w:r>
        <w:rPr>
          <w:rFonts w:ascii="Times New Roman"/>
          <w:b w:val="false"/>
          <w:i w:val="false"/>
          <w:color w:val="000000"/>
          <w:sz w:val="28"/>
        </w:rPr>
        <w:t>9-тармағына</w:t>
      </w:r>
      <w:r>
        <w:rPr>
          <w:rFonts w:ascii="Times New Roman"/>
          <w:b w:val="false"/>
          <w:i w:val="false"/>
          <w:color w:val="000000"/>
          <w:sz w:val="28"/>
        </w:rPr>
        <w:t xml:space="preserve"> сәйкес анықталады (нормативтік құқықтық актілерді мемлекеттік тіркеу тізілімінде № 15090 болып тіркелген).</w:t>
      </w:r>
    </w:p>
    <w:bookmarkEnd w:id="439"/>
    <w:bookmarkStart w:name="z683" w:id="440"/>
    <w:p>
      <w:pPr>
        <w:spacing w:after="0"/>
        <w:ind w:left="0"/>
        <w:jc w:val="both"/>
      </w:pPr>
      <w:r>
        <w:rPr>
          <w:rFonts w:ascii="Times New Roman"/>
          <w:b w:val="false"/>
          <w:i w:val="false"/>
          <w:color w:val="000000"/>
          <w:sz w:val="28"/>
        </w:rPr>
        <w:t>
      Кеңөзек ауылдық округінің аумағындағы суару-суландыру каналы бар.</w:t>
      </w:r>
    </w:p>
    <w:bookmarkEnd w:id="440"/>
    <w:bookmarkStart w:name="z684" w:id="441"/>
    <w:p>
      <w:pPr>
        <w:spacing w:after="0"/>
        <w:ind w:left="0"/>
        <w:jc w:val="both"/>
      </w:pPr>
      <w:r>
        <w:rPr>
          <w:rFonts w:ascii="Times New Roman"/>
          <w:b w:val="false"/>
          <w:i w:val="false"/>
          <w:color w:val="000000"/>
          <w:sz w:val="28"/>
        </w:rPr>
        <w:t xml:space="preserve">
      </w:t>
      </w:r>
    </w:p>
    <w:bookmarkEnd w:id="441"/>
    <w:p>
      <w:pPr>
        <w:spacing w:after="0"/>
        <w:ind w:left="0"/>
        <w:jc w:val="both"/>
      </w:pPr>
      <w:r>
        <w:drawing>
          <wp:inline distT="0" distB="0" distL="0" distR="0">
            <wp:extent cx="65532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65532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5" w:id="442"/>
    <w:p>
      <w:pPr>
        <w:spacing w:after="0"/>
        <w:ind w:left="0"/>
        <w:jc w:val="both"/>
      </w:pPr>
      <w:r>
        <w:rPr>
          <w:rFonts w:ascii="Times New Roman"/>
          <w:b w:val="false"/>
          <w:i w:val="false"/>
          <w:color w:val="000000"/>
          <w:sz w:val="28"/>
        </w:rPr>
        <w:t xml:space="preserve">
      </w:t>
      </w:r>
    </w:p>
    <w:bookmarkEnd w:id="442"/>
    <w:p>
      <w:pPr>
        <w:spacing w:after="0"/>
        <w:ind w:left="0"/>
        <w:jc w:val="both"/>
      </w:pPr>
      <w:r>
        <w:drawing>
          <wp:inline distT="0" distB="0" distL="0" distR="0">
            <wp:extent cx="7010400" cy="262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010400" cy="262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Кеңөзек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5-қосымшасы</w:t>
            </w:r>
          </w:p>
        </w:tc>
      </w:tr>
    </w:tbl>
    <w:bookmarkStart w:name="z687" w:id="44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443"/>
    <w:bookmarkStart w:name="z688" w:id="444"/>
    <w:p>
      <w:pPr>
        <w:spacing w:after="0"/>
        <w:ind w:left="0"/>
        <w:jc w:val="both"/>
      </w:pPr>
      <w:r>
        <w:rPr>
          <w:rFonts w:ascii="Times New Roman"/>
          <w:b w:val="false"/>
          <w:i w:val="false"/>
          <w:color w:val="000000"/>
          <w:sz w:val="28"/>
        </w:rPr>
        <w:t xml:space="preserve">
      </w:t>
      </w:r>
    </w:p>
    <w:bookmarkEnd w:id="444"/>
    <w:p>
      <w:pPr>
        <w:spacing w:after="0"/>
        <w:ind w:left="0"/>
        <w:jc w:val="both"/>
      </w:pPr>
      <w:r>
        <w:drawing>
          <wp:inline distT="0" distB="0" distL="0" distR="0">
            <wp:extent cx="69596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69596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9" w:id="445"/>
    <w:p>
      <w:pPr>
        <w:spacing w:after="0"/>
        <w:ind w:left="0"/>
        <w:jc w:val="both"/>
      </w:pPr>
      <w:r>
        <w:rPr>
          <w:rFonts w:ascii="Times New Roman"/>
          <w:b w:val="false"/>
          <w:i w:val="false"/>
          <w:color w:val="000000"/>
          <w:sz w:val="28"/>
        </w:rPr>
        <w:t xml:space="preserve">
      </w:t>
      </w:r>
    </w:p>
    <w:bookmarkEnd w:id="445"/>
    <w:p>
      <w:pPr>
        <w:spacing w:after="0"/>
        <w:ind w:left="0"/>
        <w:jc w:val="both"/>
      </w:pPr>
      <w:r>
        <w:drawing>
          <wp:inline distT="0" distB="0" distL="0" distR="0">
            <wp:extent cx="7302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3025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Кеңөзек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6-қосымшасы</w:t>
            </w:r>
          </w:p>
        </w:tc>
      </w:tr>
    </w:tbl>
    <w:bookmarkStart w:name="z691" w:id="446"/>
    <w:p>
      <w:pPr>
        <w:spacing w:after="0"/>
        <w:ind w:left="0"/>
        <w:jc w:val="left"/>
      </w:pPr>
      <w:r>
        <w:rPr>
          <w:rFonts w:ascii="Times New Roman"/>
          <w:b/>
          <w:i w:val="false"/>
          <w:color w:val="000000"/>
        </w:rPr>
        <w:t xml:space="preserve"> Қалаға қарасты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446"/>
    <w:bookmarkStart w:name="z692" w:id="447"/>
    <w:p>
      <w:pPr>
        <w:spacing w:after="0"/>
        <w:ind w:left="0"/>
        <w:jc w:val="both"/>
      </w:pPr>
      <w:r>
        <w:rPr>
          <w:rFonts w:ascii="Times New Roman"/>
          <w:b w:val="false"/>
          <w:i w:val="false"/>
          <w:color w:val="000000"/>
          <w:sz w:val="28"/>
        </w:rPr>
        <w:t xml:space="preserve">
      </w:t>
      </w:r>
    </w:p>
    <w:bookmarkEnd w:id="447"/>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3" w:id="448"/>
    <w:p>
      <w:pPr>
        <w:spacing w:after="0"/>
        <w:ind w:left="0"/>
        <w:jc w:val="both"/>
      </w:pPr>
      <w:r>
        <w:rPr>
          <w:rFonts w:ascii="Times New Roman"/>
          <w:b w:val="false"/>
          <w:i w:val="false"/>
          <w:color w:val="000000"/>
          <w:sz w:val="28"/>
        </w:rPr>
        <w:t xml:space="preserve">
      </w:t>
      </w:r>
    </w:p>
    <w:bookmarkEnd w:id="448"/>
    <w:p>
      <w:pPr>
        <w:spacing w:after="0"/>
        <w:ind w:left="0"/>
        <w:jc w:val="both"/>
      </w:pPr>
      <w:r>
        <w:drawing>
          <wp:inline distT="0" distB="0" distL="0" distR="0">
            <wp:extent cx="73152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3152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Кеңөзек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7-қосымшасы</w:t>
            </w:r>
          </w:p>
        </w:tc>
      </w:tr>
    </w:tbl>
    <w:bookmarkStart w:name="z695" w:id="44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4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жылға қашалар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 жылға қашалар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Тасқала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696" w:id="450"/>
    <w:p>
      <w:pPr>
        <w:spacing w:after="0"/>
        <w:ind w:left="0"/>
        <w:jc w:val="both"/>
      </w:pPr>
      <w:r>
        <w:rPr>
          <w:rFonts w:ascii="Times New Roman"/>
          <w:b w:val="false"/>
          <w:i w:val="false"/>
          <w:color w:val="000000"/>
          <w:sz w:val="28"/>
        </w:rPr>
        <w:t>
      Ескерту: аббревиатуралардың толық жазылуы:</w:t>
      </w:r>
    </w:p>
    <w:bookmarkEnd w:id="450"/>
    <w:bookmarkStart w:name="z697" w:id="451"/>
    <w:p>
      <w:pPr>
        <w:spacing w:after="0"/>
        <w:ind w:left="0"/>
        <w:jc w:val="both"/>
      </w:pPr>
      <w:r>
        <w:rPr>
          <w:rFonts w:ascii="Times New Roman"/>
          <w:b w:val="false"/>
          <w:i w:val="false"/>
          <w:color w:val="000000"/>
          <w:sz w:val="28"/>
        </w:rPr>
        <w:t>
      КЖМ – көктемгі-жазғы маусым;</w:t>
      </w:r>
    </w:p>
    <w:bookmarkEnd w:id="451"/>
    <w:bookmarkStart w:name="z698" w:id="452"/>
    <w:p>
      <w:pPr>
        <w:spacing w:after="0"/>
        <w:ind w:left="0"/>
        <w:jc w:val="both"/>
      </w:pPr>
      <w:r>
        <w:rPr>
          <w:rFonts w:ascii="Times New Roman"/>
          <w:b w:val="false"/>
          <w:i w:val="false"/>
          <w:color w:val="000000"/>
          <w:sz w:val="28"/>
        </w:rPr>
        <w:t>
      ЖКМ – жазғы-күзгі маусым;</w:t>
      </w:r>
    </w:p>
    <w:bookmarkEnd w:id="452"/>
    <w:bookmarkStart w:name="z699" w:id="453"/>
    <w:p>
      <w:pPr>
        <w:spacing w:after="0"/>
        <w:ind w:left="0"/>
        <w:jc w:val="both"/>
      </w:pPr>
      <w:r>
        <w:rPr>
          <w:rFonts w:ascii="Times New Roman"/>
          <w:b w:val="false"/>
          <w:i w:val="false"/>
          <w:color w:val="000000"/>
          <w:sz w:val="28"/>
        </w:rPr>
        <w:t>
      ЖМ – жазғы маусым;</w:t>
      </w:r>
    </w:p>
    <w:bookmarkEnd w:id="453"/>
    <w:bookmarkStart w:name="z700" w:id="454"/>
    <w:p>
      <w:pPr>
        <w:spacing w:after="0"/>
        <w:ind w:left="0"/>
        <w:jc w:val="both"/>
      </w:pPr>
      <w:r>
        <w:rPr>
          <w:rFonts w:ascii="Times New Roman"/>
          <w:b w:val="false"/>
          <w:i w:val="false"/>
          <w:color w:val="000000"/>
          <w:sz w:val="28"/>
        </w:rPr>
        <w:t>
      ДҚ – демалушы қаша.</w:t>
      </w:r>
    </w:p>
    <w:bookmarkEnd w:id="4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Атырау қаласы Мәслихатының</w:t>
            </w:r>
            <w:r>
              <w:br/>
            </w:r>
            <w:r>
              <w:rPr>
                <w:rFonts w:ascii="Times New Roman"/>
                <w:b w:val="false"/>
                <w:i w:val="false"/>
                <w:color w:val="000000"/>
                <w:sz w:val="20"/>
              </w:rPr>
              <w:t>шешімімен бекітілген</w:t>
            </w:r>
            <w:r>
              <w:br/>
            </w:r>
            <w:r>
              <w:rPr>
                <w:rFonts w:ascii="Times New Roman"/>
                <w:b w:val="false"/>
                <w:i w:val="false"/>
                <w:color w:val="000000"/>
                <w:sz w:val="20"/>
              </w:rPr>
              <w:t>Атырау қаласы Мәслихатының</w:t>
            </w:r>
            <w:r>
              <w:br/>
            </w:r>
            <w:r>
              <w:rPr>
                <w:rFonts w:ascii="Times New Roman"/>
                <w:b w:val="false"/>
                <w:i w:val="false"/>
                <w:color w:val="000000"/>
                <w:sz w:val="20"/>
              </w:rPr>
              <w:t>шешіміне 6 қосымша</w:t>
            </w:r>
          </w:p>
        </w:tc>
      </w:tr>
    </w:tbl>
    <w:bookmarkStart w:name="z702" w:id="455"/>
    <w:p>
      <w:pPr>
        <w:spacing w:after="0"/>
        <w:ind w:left="0"/>
        <w:jc w:val="left"/>
      </w:pPr>
      <w:r>
        <w:rPr>
          <w:rFonts w:ascii="Times New Roman"/>
          <w:b/>
          <w:i w:val="false"/>
          <w:color w:val="000000"/>
        </w:rPr>
        <w:t xml:space="preserve"> Қайыршақты ауылдық округінің жайылымдарды басқару және оларды пайдалану жөніндегі 2023-2024 жылдарға арналған жоспары</w:t>
      </w:r>
    </w:p>
    <w:bookmarkEnd w:id="455"/>
    <w:bookmarkStart w:name="z703" w:id="456"/>
    <w:p>
      <w:pPr>
        <w:spacing w:after="0"/>
        <w:ind w:left="0"/>
        <w:jc w:val="both"/>
      </w:pPr>
      <w:r>
        <w:rPr>
          <w:rFonts w:ascii="Times New Roman"/>
          <w:b w:val="false"/>
          <w:i w:val="false"/>
          <w:color w:val="000000"/>
          <w:sz w:val="28"/>
        </w:rPr>
        <w:t>
      Қайыршақты ауылдық округінің жайылымдарды басқару және оларды пайдалану жөніндегі 2023-2024 жылдарға арналған жоспары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"Жайылымдарды ұтымды пайдалану қағидаларын бекіту туралы"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15090 болып тіркелген),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әзірленді.</w:t>
      </w:r>
    </w:p>
    <w:bookmarkEnd w:id="456"/>
    <w:bookmarkStart w:name="z704" w:id="457"/>
    <w:p>
      <w:pPr>
        <w:spacing w:after="0"/>
        <w:ind w:left="0"/>
        <w:jc w:val="both"/>
      </w:pPr>
      <w:r>
        <w:rPr>
          <w:rFonts w:ascii="Times New Roman"/>
          <w:b w:val="false"/>
          <w:i w:val="false"/>
          <w:color w:val="000000"/>
          <w:sz w:val="28"/>
        </w:rPr>
        <w:t>
      Жоспар жайылымдарды ұтымды пайдалану, мал азығына қажеттілікті тұрақты қамтамасыз ету және жайылымдардың тозу процестерін болдырмау мақсатында қабылданады.</w:t>
      </w:r>
    </w:p>
    <w:bookmarkEnd w:id="457"/>
    <w:bookmarkStart w:name="z705" w:id="458"/>
    <w:p>
      <w:pPr>
        <w:spacing w:after="0"/>
        <w:ind w:left="0"/>
        <w:jc w:val="both"/>
      </w:pPr>
      <w:r>
        <w:rPr>
          <w:rFonts w:ascii="Times New Roman"/>
          <w:b w:val="false"/>
          <w:i w:val="false"/>
          <w:color w:val="000000"/>
          <w:sz w:val="28"/>
        </w:rPr>
        <w:t>
      Жоспар мазмұны:</w:t>
      </w:r>
    </w:p>
    <w:bookmarkEnd w:id="458"/>
    <w:bookmarkStart w:name="z706" w:id="459"/>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Қайыршақты ауылдық округі аумағында жайылымдардың орналасу схемасы (картасы) (</w:t>
      </w:r>
      <w:r>
        <w:rPr>
          <w:rFonts w:ascii="Times New Roman"/>
          <w:b w:val="false"/>
          <w:i w:val="false"/>
          <w:color w:val="000000"/>
          <w:sz w:val="28"/>
        </w:rPr>
        <w:t>1-қосымша</w:t>
      </w:r>
      <w:r>
        <w:rPr>
          <w:rFonts w:ascii="Times New Roman"/>
          <w:b w:val="false"/>
          <w:i w:val="false"/>
          <w:color w:val="000000"/>
          <w:sz w:val="28"/>
        </w:rPr>
        <w:t>);</w:t>
      </w:r>
    </w:p>
    <w:bookmarkEnd w:id="459"/>
    <w:bookmarkStart w:name="z707" w:id="460"/>
    <w:p>
      <w:pPr>
        <w:spacing w:after="0"/>
        <w:ind w:left="0"/>
        <w:jc w:val="both"/>
      </w:pPr>
      <w:r>
        <w:rPr>
          <w:rFonts w:ascii="Times New Roman"/>
          <w:b w:val="false"/>
          <w:i w:val="false"/>
          <w:color w:val="000000"/>
          <w:sz w:val="28"/>
        </w:rPr>
        <w:t>
      2) жайылым айналымының қолайлы схемалары (</w:t>
      </w:r>
      <w:r>
        <w:rPr>
          <w:rFonts w:ascii="Times New Roman"/>
          <w:b w:val="false"/>
          <w:i w:val="false"/>
          <w:color w:val="000000"/>
          <w:sz w:val="28"/>
        </w:rPr>
        <w:t>2-қосымша</w:t>
      </w:r>
      <w:r>
        <w:rPr>
          <w:rFonts w:ascii="Times New Roman"/>
          <w:b w:val="false"/>
          <w:i w:val="false"/>
          <w:color w:val="000000"/>
          <w:sz w:val="28"/>
        </w:rPr>
        <w:t>);</w:t>
      </w:r>
    </w:p>
    <w:bookmarkEnd w:id="460"/>
    <w:bookmarkStart w:name="z708" w:id="461"/>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 (</w:t>
      </w:r>
      <w:r>
        <w:rPr>
          <w:rFonts w:ascii="Times New Roman"/>
          <w:b w:val="false"/>
          <w:i w:val="false"/>
          <w:color w:val="000000"/>
          <w:sz w:val="28"/>
        </w:rPr>
        <w:t>3-қосымша</w:t>
      </w:r>
      <w:r>
        <w:rPr>
          <w:rFonts w:ascii="Times New Roman"/>
          <w:b w:val="false"/>
          <w:i w:val="false"/>
          <w:color w:val="000000"/>
          <w:sz w:val="28"/>
        </w:rPr>
        <w:t>);</w:t>
      </w:r>
    </w:p>
    <w:bookmarkEnd w:id="461"/>
    <w:bookmarkStart w:name="z709" w:id="462"/>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w:t>
      </w:r>
      <w:r>
        <w:rPr>
          <w:rFonts w:ascii="Times New Roman"/>
          <w:b w:val="false"/>
          <w:i w:val="false"/>
          <w:color w:val="000000"/>
          <w:sz w:val="28"/>
        </w:rPr>
        <w:t>4-қосымша</w:t>
      </w:r>
      <w:r>
        <w:rPr>
          <w:rFonts w:ascii="Times New Roman"/>
          <w:b w:val="false"/>
          <w:i w:val="false"/>
          <w:color w:val="000000"/>
          <w:sz w:val="28"/>
        </w:rPr>
        <w:t>);</w:t>
      </w:r>
    </w:p>
    <w:bookmarkEnd w:id="462"/>
    <w:bookmarkStart w:name="z710" w:id="463"/>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w:t>
      </w:r>
      <w:r>
        <w:rPr>
          <w:rFonts w:ascii="Times New Roman"/>
          <w:b w:val="false"/>
          <w:i w:val="false"/>
          <w:color w:val="000000"/>
          <w:sz w:val="28"/>
        </w:rPr>
        <w:t>5-қосымша</w:t>
      </w:r>
      <w:r>
        <w:rPr>
          <w:rFonts w:ascii="Times New Roman"/>
          <w:b w:val="false"/>
          <w:i w:val="false"/>
          <w:color w:val="000000"/>
          <w:sz w:val="28"/>
        </w:rPr>
        <w:t>);</w:t>
      </w:r>
    </w:p>
    <w:bookmarkEnd w:id="463"/>
    <w:bookmarkStart w:name="z711" w:id="464"/>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w:t>
      </w:r>
      <w:r>
        <w:rPr>
          <w:rFonts w:ascii="Times New Roman"/>
          <w:b w:val="false"/>
          <w:i w:val="false"/>
          <w:color w:val="000000"/>
          <w:sz w:val="28"/>
        </w:rPr>
        <w:t>6-қосымша</w:t>
      </w:r>
      <w:r>
        <w:rPr>
          <w:rFonts w:ascii="Times New Roman"/>
          <w:b w:val="false"/>
          <w:i w:val="false"/>
          <w:color w:val="000000"/>
          <w:sz w:val="28"/>
        </w:rPr>
        <w:t>);</w:t>
      </w:r>
    </w:p>
    <w:bookmarkEnd w:id="464"/>
    <w:bookmarkStart w:name="z712" w:id="465"/>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w:t>
      </w:r>
      <w:r>
        <w:rPr>
          <w:rFonts w:ascii="Times New Roman"/>
          <w:b w:val="false"/>
          <w:i w:val="false"/>
          <w:color w:val="000000"/>
          <w:sz w:val="28"/>
        </w:rPr>
        <w:t>7-қосымша</w:t>
      </w:r>
      <w:r>
        <w:rPr>
          <w:rFonts w:ascii="Times New Roman"/>
          <w:b w:val="false"/>
          <w:i w:val="false"/>
          <w:color w:val="000000"/>
          <w:sz w:val="28"/>
        </w:rPr>
        <w:t>).</w:t>
      </w:r>
    </w:p>
    <w:bookmarkEnd w:id="465"/>
    <w:bookmarkStart w:name="z713" w:id="466"/>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мал басының саны туралы деректерді, олардың иелерін көрсете отырып, есепке ала отырып қабылданды - малдардың түрлері мен жыныстық-жас топтары бойынша қалыптастырылған үйірлердің, отарлардың, табындардың саны туралы деректерді, шалғайдағы жайылымдарда жаю үшін ауыл шаруашылығы жануарларының басын қалыптастыру туралы мәліметтерді, екпе және аридтік жайылымдарда ауыл шаруашылығы жануарларын жаю ерекшеліктерін, мал айдауға арналған сервитуттар туралы мәліметтерді және мемлекеттік органдар, жеке және (немесе) заңды тұлғалар берген өзге де деректерді қамтиды.</w:t>
      </w:r>
    </w:p>
    <w:bookmarkEnd w:id="466"/>
    <w:bookmarkStart w:name="z714" w:id="467"/>
    <w:p>
      <w:pPr>
        <w:spacing w:after="0"/>
        <w:ind w:left="0"/>
        <w:jc w:val="both"/>
      </w:pPr>
      <w:r>
        <w:rPr>
          <w:rFonts w:ascii="Times New Roman"/>
          <w:b w:val="false"/>
          <w:i w:val="false"/>
          <w:color w:val="000000"/>
          <w:sz w:val="28"/>
        </w:rPr>
        <w:t>
      Әкімшілік-аумақтық бөлініс бойынша Қайыршақты ауылдық округінде 5 елді мекен бар.</w:t>
      </w:r>
    </w:p>
    <w:bookmarkEnd w:id="467"/>
    <w:bookmarkStart w:name="z715" w:id="468"/>
    <w:p>
      <w:pPr>
        <w:spacing w:after="0"/>
        <w:ind w:left="0"/>
        <w:jc w:val="both"/>
      </w:pPr>
      <w:r>
        <w:rPr>
          <w:rFonts w:ascii="Times New Roman"/>
          <w:b w:val="false"/>
          <w:i w:val="false"/>
          <w:color w:val="000000"/>
          <w:sz w:val="28"/>
        </w:rPr>
        <w:t>
      Қайыршақты ауылдық округінің жалпы алаңы 77422 гектар (Бұдан әрі –га), оның ішінде егістік – 495 га, жайылым – 10979,39 га.</w:t>
      </w:r>
    </w:p>
    <w:bookmarkEnd w:id="468"/>
    <w:bookmarkStart w:name="z716" w:id="469"/>
    <w:p>
      <w:pPr>
        <w:spacing w:after="0"/>
        <w:ind w:left="0"/>
        <w:jc w:val="both"/>
      </w:pPr>
      <w:r>
        <w:rPr>
          <w:rFonts w:ascii="Times New Roman"/>
          <w:b w:val="false"/>
          <w:i w:val="false"/>
          <w:color w:val="000000"/>
          <w:sz w:val="28"/>
        </w:rPr>
        <w:t>
      Жер санаттары бойынша:</w:t>
      </w:r>
    </w:p>
    <w:bookmarkEnd w:id="469"/>
    <w:bookmarkStart w:name="z717" w:id="470"/>
    <w:p>
      <w:pPr>
        <w:spacing w:after="0"/>
        <w:ind w:left="0"/>
        <w:jc w:val="both"/>
      </w:pPr>
      <w:r>
        <w:rPr>
          <w:rFonts w:ascii="Times New Roman"/>
          <w:b w:val="false"/>
          <w:i w:val="false"/>
          <w:color w:val="000000"/>
          <w:sz w:val="28"/>
        </w:rPr>
        <w:t>
      ауыл шаруашылығы мақсатындағы жерлер - 12990,39 га;</w:t>
      </w:r>
    </w:p>
    <w:bookmarkEnd w:id="470"/>
    <w:bookmarkStart w:name="z718" w:id="471"/>
    <w:p>
      <w:pPr>
        <w:spacing w:after="0"/>
        <w:ind w:left="0"/>
        <w:jc w:val="both"/>
      </w:pPr>
      <w:r>
        <w:rPr>
          <w:rFonts w:ascii="Times New Roman"/>
          <w:b w:val="false"/>
          <w:i w:val="false"/>
          <w:color w:val="000000"/>
          <w:sz w:val="28"/>
        </w:rPr>
        <w:t>
      елді мекендердің жерлері –4775,61 га;</w:t>
      </w:r>
    </w:p>
    <w:bookmarkEnd w:id="471"/>
    <w:bookmarkStart w:name="z719" w:id="472"/>
    <w:p>
      <w:pPr>
        <w:spacing w:after="0"/>
        <w:ind w:left="0"/>
        <w:jc w:val="both"/>
      </w:pPr>
      <w:r>
        <w:rPr>
          <w:rFonts w:ascii="Times New Roman"/>
          <w:b w:val="false"/>
          <w:i w:val="false"/>
          <w:color w:val="000000"/>
          <w:sz w:val="28"/>
        </w:rPr>
        <w:t>
      босалқы жерлер – 55765 га деп бөлінеді.</w:t>
      </w:r>
    </w:p>
    <w:bookmarkEnd w:id="472"/>
    <w:bookmarkStart w:name="z720" w:id="473"/>
    <w:p>
      <w:pPr>
        <w:spacing w:after="0"/>
        <w:ind w:left="0"/>
        <w:jc w:val="both"/>
      </w:pPr>
      <w:r>
        <w:rPr>
          <w:rFonts w:ascii="Times New Roman"/>
          <w:b w:val="false"/>
          <w:i w:val="false"/>
          <w:color w:val="000000"/>
          <w:sz w:val="28"/>
        </w:rPr>
        <w:t>
      Табиғи жағдайы бойынша Қайыршақты ауылдық округінің батыс бөлігі шөлді құмды жазықты болып келеді, Шығысы сортаңдала. Климаты континенттік: қысы салыстырмалы түрде жылы, жазы өте ыстық. Қаңтар айының орташа температурасы-12,3°С, шілде айының орташа температурасы-25,3° С. жауын-шашынның орташа жылдық мөлшері 200 мм.</w:t>
      </w:r>
    </w:p>
    <w:bookmarkEnd w:id="473"/>
    <w:bookmarkStart w:name="z721" w:id="474"/>
    <w:p>
      <w:pPr>
        <w:spacing w:after="0"/>
        <w:ind w:left="0"/>
        <w:jc w:val="both"/>
      </w:pPr>
      <w:r>
        <w:rPr>
          <w:rFonts w:ascii="Times New Roman"/>
          <w:b w:val="false"/>
          <w:i w:val="false"/>
          <w:color w:val="000000"/>
          <w:sz w:val="28"/>
        </w:rPr>
        <w:t>
      Топырақ қоңыр сортаң, өзен жайылмаларында — шалғынды.</w:t>
      </w:r>
    </w:p>
    <w:bookmarkEnd w:id="474"/>
    <w:bookmarkStart w:name="z722" w:id="475"/>
    <w:p>
      <w:pPr>
        <w:spacing w:after="0"/>
        <w:ind w:left="0"/>
        <w:jc w:val="both"/>
      </w:pPr>
      <w:r>
        <w:rPr>
          <w:rFonts w:ascii="Times New Roman"/>
          <w:b w:val="false"/>
          <w:i w:val="false"/>
          <w:color w:val="000000"/>
          <w:sz w:val="28"/>
        </w:rPr>
        <w:t>
      2023 жылдың 1 қаңтардағы мал жағдай бойынша Қайыршақты ауылдық ауылдық округтерде (халықтың жеке ауласы және ЖШС,ШҚ мал басы) 2255 бас ірі қара, оның ішінде 1073 бас аналығы, 3682 бас қой-ешкі, 1094 бас жылқы, 743 бас түйе бар.Оның ішінде:</w:t>
      </w:r>
    </w:p>
    <w:bookmarkEnd w:id="475"/>
    <w:bookmarkStart w:name="z723" w:id="476"/>
    <w:p>
      <w:pPr>
        <w:spacing w:after="0"/>
        <w:ind w:left="0"/>
        <w:jc w:val="both"/>
      </w:pPr>
      <w:r>
        <w:rPr>
          <w:rFonts w:ascii="Times New Roman"/>
          <w:b w:val="false"/>
          <w:i w:val="false"/>
          <w:color w:val="000000"/>
          <w:sz w:val="28"/>
        </w:rPr>
        <w:t>
      Томарлы ауылында ірі қара мал 146 бас, оның ішінде аналығы 62 бас, 678 бас қой-ешкі, 21 бас жылқы, 74 бас түйе бар.</w:t>
      </w:r>
    </w:p>
    <w:bookmarkEnd w:id="476"/>
    <w:bookmarkStart w:name="z724" w:id="477"/>
    <w:p>
      <w:pPr>
        <w:spacing w:after="0"/>
        <w:ind w:left="0"/>
        <w:jc w:val="both"/>
      </w:pPr>
      <w:r>
        <w:rPr>
          <w:rFonts w:ascii="Times New Roman"/>
          <w:b w:val="false"/>
          <w:i w:val="false"/>
          <w:color w:val="000000"/>
          <w:sz w:val="28"/>
        </w:rPr>
        <w:t>
      Жайылым көлемі 8632 га құрайды.</w:t>
      </w:r>
    </w:p>
    <w:bookmarkEnd w:id="477"/>
    <w:bookmarkStart w:name="z725" w:id="478"/>
    <w:p>
      <w:pPr>
        <w:spacing w:after="0"/>
        <w:ind w:left="0"/>
        <w:jc w:val="both"/>
      </w:pPr>
      <w:r>
        <w:rPr>
          <w:rFonts w:ascii="Times New Roman"/>
          <w:b w:val="false"/>
          <w:i w:val="false"/>
          <w:color w:val="000000"/>
          <w:sz w:val="28"/>
        </w:rPr>
        <w:t>
      Талғайран ауылында ірі қара мал 230 бас, оның ішінде аналығы 145 бас, 410 бас қой-ешкі, 60 бас жылқы, 18 бас түйе бар.</w:t>
      </w:r>
    </w:p>
    <w:bookmarkEnd w:id="478"/>
    <w:bookmarkStart w:name="z726" w:id="479"/>
    <w:p>
      <w:pPr>
        <w:spacing w:after="0"/>
        <w:ind w:left="0"/>
        <w:jc w:val="both"/>
      </w:pPr>
      <w:r>
        <w:rPr>
          <w:rFonts w:ascii="Times New Roman"/>
          <w:b w:val="false"/>
          <w:i w:val="false"/>
          <w:color w:val="000000"/>
          <w:sz w:val="28"/>
        </w:rPr>
        <w:t>
      Бесікті ауылында ірі қара мал 309 бас, оның ішінде аналығы 146 бас, 86 бас қой-ешкі, 59 бас жылқы, 22 бас түйе бар.</w:t>
      </w:r>
    </w:p>
    <w:bookmarkEnd w:id="479"/>
    <w:bookmarkStart w:name="z727" w:id="480"/>
    <w:p>
      <w:pPr>
        <w:spacing w:after="0"/>
        <w:ind w:left="0"/>
        <w:jc w:val="both"/>
      </w:pPr>
      <w:r>
        <w:rPr>
          <w:rFonts w:ascii="Times New Roman"/>
          <w:b w:val="false"/>
          <w:i w:val="false"/>
          <w:color w:val="000000"/>
          <w:sz w:val="28"/>
        </w:rPr>
        <w:t>
      Жайылым көлемі 1747,39 га құрайды.</w:t>
      </w:r>
    </w:p>
    <w:bookmarkEnd w:id="480"/>
    <w:bookmarkStart w:name="z728" w:id="481"/>
    <w:p>
      <w:pPr>
        <w:spacing w:after="0"/>
        <w:ind w:left="0"/>
        <w:jc w:val="both"/>
      </w:pPr>
      <w:r>
        <w:rPr>
          <w:rFonts w:ascii="Times New Roman"/>
          <w:b w:val="false"/>
          <w:i w:val="false"/>
          <w:color w:val="000000"/>
          <w:sz w:val="28"/>
        </w:rPr>
        <w:t>
      Ақсай ауылында ірі қара мал 98 бас, оның ішінде аналығы 71 бас, 114 бас қой-ешкі, 29 бас жылқы бар.</w:t>
      </w:r>
    </w:p>
    <w:bookmarkEnd w:id="481"/>
    <w:bookmarkStart w:name="z729" w:id="482"/>
    <w:p>
      <w:pPr>
        <w:spacing w:after="0"/>
        <w:ind w:left="0"/>
        <w:jc w:val="both"/>
      </w:pPr>
      <w:r>
        <w:rPr>
          <w:rFonts w:ascii="Times New Roman"/>
          <w:b w:val="false"/>
          <w:i w:val="false"/>
          <w:color w:val="000000"/>
          <w:sz w:val="28"/>
        </w:rPr>
        <w:t>
      Жайылым көлемі 600 га құрайды.</w:t>
      </w:r>
    </w:p>
    <w:bookmarkEnd w:id="482"/>
    <w:bookmarkStart w:name="z730" w:id="483"/>
    <w:p>
      <w:pPr>
        <w:spacing w:after="0"/>
        <w:ind w:left="0"/>
        <w:jc w:val="both"/>
      </w:pPr>
      <w:r>
        <w:rPr>
          <w:rFonts w:ascii="Times New Roman"/>
          <w:b w:val="false"/>
          <w:i w:val="false"/>
          <w:color w:val="000000"/>
          <w:sz w:val="28"/>
        </w:rPr>
        <w:t>
      Ақжар ауылында ірі қара мал 117 бас, оның ішінде аналығы 86 бас, 94 бас қой-ешкі, 37 бас жылқы бар.</w:t>
      </w:r>
    </w:p>
    <w:bookmarkEnd w:id="483"/>
    <w:bookmarkStart w:name="z731" w:id="484"/>
    <w:p>
      <w:pPr>
        <w:spacing w:after="0"/>
        <w:ind w:left="0"/>
        <w:jc w:val="both"/>
      </w:pPr>
      <w:r>
        <w:rPr>
          <w:rFonts w:ascii="Times New Roman"/>
          <w:b w:val="false"/>
          <w:i w:val="false"/>
          <w:color w:val="000000"/>
          <w:sz w:val="28"/>
        </w:rPr>
        <w:t>
      Қайыршақты ауылдық округінің шаруа және фермерлік қожалықтарындағы мал басы: ірі қара мал 1355 бас, оның ішінде аналығы 563 бас, ұсақ мал 2796 бас, 612 бас жылқы, 665 бас түйе бар.</w:t>
      </w:r>
    </w:p>
    <w:bookmarkEnd w:id="484"/>
    <w:bookmarkStart w:name="z732" w:id="485"/>
    <w:p>
      <w:pPr>
        <w:spacing w:after="0"/>
        <w:ind w:left="0"/>
        <w:jc w:val="both"/>
      </w:pPr>
      <w:r>
        <w:rPr>
          <w:rFonts w:ascii="Times New Roman"/>
          <w:b w:val="false"/>
          <w:i w:val="false"/>
          <w:color w:val="000000"/>
          <w:sz w:val="28"/>
        </w:rPr>
        <w:t>
      Қайыршақты ауылдық округі бойынша ауылшаруашылығы жануарларын қамтамасыз ету үшін барлығы 10979,39 га жайылым жерлер бар. Босалқы жерден 46268 гектар, оның ішінде 1200 га ауылдық округтің атына берілген жайылым бар.</w:t>
      </w:r>
    </w:p>
    <w:bookmarkEnd w:id="485"/>
    <w:bookmarkStart w:name="z733" w:id="486"/>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w:t>
      </w:r>
      <w:r>
        <w:rPr>
          <w:rFonts w:ascii="Times New Roman"/>
          <w:b w:val="false"/>
          <w:i w:val="false"/>
          <w:color w:val="000000"/>
          <w:sz w:val="28"/>
        </w:rPr>
        <w:t>15 бабына</w:t>
      </w:r>
      <w:r>
        <w:rPr>
          <w:rFonts w:ascii="Times New Roman"/>
          <w:b w:val="false"/>
          <w:i w:val="false"/>
          <w:color w:val="000000"/>
          <w:sz w:val="28"/>
        </w:rPr>
        <w:t xml:space="preserve"> сәйкес, жергілікті халықтың (Томарлы, Талқайран, Бесікті, Ақсай, Ақжар ауылдарының) ауыл шаруашылығы жануарларының аналық (сауын) мал басын ұстау бойынша мұқтажын қанағаттандыру үшін елді мекендердің 46268 га мөлшерінде жайылым жерлері бар, жүктеме нормасы 18,0 га/бас. Жайылым алқаптарының қалыптасқан қажеттілігін ауыл шаруашылығы жерлері есебінен толықтыру қажет.</w:t>
      </w:r>
    </w:p>
    <w:bookmarkEnd w:id="486"/>
    <w:bookmarkStart w:name="z734" w:id="487"/>
    <w:p>
      <w:pPr>
        <w:spacing w:after="0"/>
        <w:ind w:left="0"/>
        <w:jc w:val="both"/>
      </w:pPr>
      <w:r>
        <w:rPr>
          <w:rFonts w:ascii="Times New Roman"/>
          <w:b w:val="false"/>
          <w:i w:val="false"/>
          <w:color w:val="000000"/>
          <w:sz w:val="28"/>
        </w:rPr>
        <w:t>
      Жергілікті халықтың басқа ауыл шаруашылық жануарларын жаю бойынша жайылым жерлердің қажеттілігі 31420,8 га құрайды, ауыл шаруашылығы жануарларының 1 басына түсетін жайылым алаңы жүктеме нормасы ірі қара мал– 18,0 га/бас, қой мен ешкілер -3,6 га/бас, жылқы-21,6 га/бас, түйе -25,2 га/бас.</w:t>
      </w:r>
    </w:p>
    <w:bookmarkEnd w:id="487"/>
    <w:bookmarkStart w:name="z735" w:id="488"/>
    <w:p>
      <w:pPr>
        <w:spacing w:after="0"/>
        <w:ind w:left="0"/>
        <w:jc w:val="both"/>
      </w:pPr>
      <w:r>
        <w:rPr>
          <w:rFonts w:ascii="Times New Roman"/>
          <w:b w:val="false"/>
          <w:i w:val="false"/>
          <w:color w:val="000000"/>
          <w:sz w:val="28"/>
        </w:rPr>
        <w:t>
      Қажеттілік:</w:t>
      </w:r>
    </w:p>
    <w:bookmarkEnd w:id="488"/>
    <w:bookmarkStart w:name="z736" w:id="489"/>
    <w:p>
      <w:pPr>
        <w:spacing w:after="0"/>
        <w:ind w:left="0"/>
        <w:jc w:val="both"/>
      </w:pPr>
      <w:r>
        <w:rPr>
          <w:rFonts w:ascii="Times New Roman"/>
          <w:b w:val="false"/>
          <w:i w:val="false"/>
          <w:color w:val="000000"/>
          <w:sz w:val="28"/>
        </w:rPr>
        <w:t>
      МІҚ- 900*18,0=16200 га</w:t>
      </w:r>
    </w:p>
    <w:bookmarkEnd w:id="489"/>
    <w:bookmarkStart w:name="z737" w:id="490"/>
    <w:p>
      <w:pPr>
        <w:spacing w:after="0"/>
        <w:ind w:left="0"/>
        <w:jc w:val="both"/>
      </w:pPr>
      <w:r>
        <w:rPr>
          <w:rFonts w:ascii="Times New Roman"/>
          <w:b w:val="false"/>
          <w:i w:val="false"/>
          <w:color w:val="000000"/>
          <w:sz w:val="28"/>
        </w:rPr>
        <w:t>
      Қой, ешкі - 886*3,6= 3189,6 га</w:t>
      </w:r>
    </w:p>
    <w:bookmarkEnd w:id="490"/>
    <w:bookmarkStart w:name="z738" w:id="491"/>
    <w:p>
      <w:pPr>
        <w:spacing w:after="0"/>
        <w:ind w:left="0"/>
        <w:jc w:val="both"/>
      </w:pPr>
      <w:r>
        <w:rPr>
          <w:rFonts w:ascii="Times New Roman"/>
          <w:b w:val="false"/>
          <w:i w:val="false"/>
          <w:color w:val="000000"/>
          <w:sz w:val="28"/>
        </w:rPr>
        <w:t>
      Жылқы - 466*21,6=10065,6 га</w:t>
      </w:r>
    </w:p>
    <w:bookmarkEnd w:id="491"/>
    <w:bookmarkStart w:name="z739" w:id="492"/>
    <w:p>
      <w:pPr>
        <w:spacing w:after="0"/>
        <w:ind w:left="0"/>
        <w:jc w:val="both"/>
      </w:pPr>
      <w:r>
        <w:rPr>
          <w:rFonts w:ascii="Times New Roman"/>
          <w:b w:val="false"/>
          <w:i w:val="false"/>
          <w:color w:val="000000"/>
          <w:sz w:val="28"/>
        </w:rPr>
        <w:t>
      Түйе - 78*25,2= 1965,6 га</w:t>
      </w:r>
    </w:p>
    <w:bookmarkEnd w:id="492"/>
    <w:bookmarkStart w:name="z740" w:id="493"/>
    <w:p>
      <w:pPr>
        <w:spacing w:after="0"/>
        <w:ind w:left="0"/>
        <w:jc w:val="both"/>
      </w:pPr>
      <w:r>
        <w:rPr>
          <w:rFonts w:ascii="Times New Roman"/>
          <w:b w:val="false"/>
          <w:i w:val="false"/>
          <w:color w:val="000000"/>
          <w:sz w:val="28"/>
        </w:rPr>
        <w:t>
      16200+3189,6+10065,6+1965,6=31420,8 га</w:t>
      </w:r>
    </w:p>
    <w:bookmarkEnd w:id="493"/>
    <w:bookmarkStart w:name="z741" w:id="494"/>
    <w:p>
      <w:pPr>
        <w:spacing w:after="0"/>
        <w:ind w:left="0"/>
        <w:jc w:val="both"/>
      </w:pPr>
      <w:r>
        <w:rPr>
          <w:rFonts w:ascii="Times New Roman"/>
          <w:b w:val="false"/>
          <w:i w:val="false"/>
          <w:color w:val="000000"/>
          <w:sz w:val="28"/>
        </w:rPr>
        <w:t>
      Қайыршақты ауылдық округінің жергілікті халқының ауыл шаруашылығы жануарларының мал басын ұстау үшін 14847,2 га көлеміндегі жайылымдық бар.</w:t>
      </w:r>
    </w:p>
    <w:bookmarkEnd w:id="4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Қайыршақты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1-қосымшасы</w:t>
            </w:r>
          </w:p>
        </w:tc>
      </w:tr>
    </w:tbl>
    <w:bookmarkStart w:name="z743" w:id="49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Қайыршақты ауылдық округі аумағында жайылымдардың орналасу схемасы</w:t>
      </w:r>
    </w:p>
    <w:bookmarkEnd w:id="495"/>
    <w:bookmarkStart w:name="z744" w:id="496"/>
    <w:p>
      <w:pPr>
        <w:spacing w:after="0"/>
        <w:ind w:left="0"/>
        <w:jc w:val="both"/>
      </w:pPr>
      <w:r>
        <w:rPr>
          <w:rFonts w:ascii="Times New Roman"/>
          <w:b w:val="false"/>
          <w:i w:val="false"/>
          <w:color w:val="000000"/>
          <w:sz w:val="28"/>
        </w:rPr>
        <w:t xml:space="preserve">
      </w:t>
      </w:r>
    </w:p>
    <w:bookmarkEnd w:id="496"/>
    <w:p>
      <w:pPr>
        <w:spacing w:after="0"/>
        <w:ind w:left="0"/>
        <w:jc w:val="both"/>
      </w:pPr>
      <w:r>
        <w:drawing>
          <wp:inline distT="0" distB="0" distL="0" distR="0">
            <wp:extent cx="78105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5" w:id="497"/>
    <w:p>
      <w:pPr>
        <w:spacing w:after="0"/>
        <w:ind w:left="0"/>
        <w:jc w:val="both"/>
      </w:pPr>
      <w:r>
        <w:rPr>
          <w:rFonts w:ascii="Times New Roman"/>
          <w:b w:val="false"/>
          <w:i w:val="false"/>
          <w:color w:val="000000"/>
          <w:sz w:val="28"/>
        </w:rPr>
        <w:t xml:space="preserve">
      </w:t>
      </w:r>
    </w:p>
    <w:bookmarkEnd w:id="497"/>
    <w:p>
      <w:pPr>
        <w:spacing w:after="0"/>
        <w:ind w:left="0"/>
        <w:jc w:val="both"/>
      </w:pPr>
      <w:r>
        <w:drawing>
          <wp:inline distT="0" distB="0" distL="0" distR="0">
            <wp:extent cx="7302500" cy="274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302500" cy="274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6" w:id="498"/>
    <w:p>
      <w:pPr>
        <w:spacing w:after="0"/>
        <w:ind w:left="0"/>
        <w:jc w:val="left"/>
      </w:pPr>
      <w:r>
        <w:rPr>
          <w:rFonts w:ascii="Times New Roman"/>
          <w:b/>
          <w:i w:val="false"/>
          <w:color w:val="000000"/>
        </w:rPr>
        <w:t xml:space="preserve"> Қайыршақты ауылдық округінің аумағында жайылымдардың орналасу схемасына (картасына) қоса берілетін жер учаскелерінің меншік иелері мен жер пайдаланушыларының тізімі</w:t>
      </w:r>
    </w:p>
    <w:bookmarkEnd w:id="4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учаскелердің және жер пайдаланушылардың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Атындағы мал басы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8" w:id="499"/>
          <w:p>
            <w:pPr>
              <w:spacing w:after="20"/>
              <w:ind w:left="20"/>
              <w:jc w:val="both"/>
            </w:pPr>
            <w:r>
              <w:rPr>
                <w:rFonts w:ascii="Times New Roman"/>
                <w:b w:val="false"/>
                <w:i w:val="false"/>
                <w:color w:val="000000"/>
                <w:sz w:val="20"/>
              </w:rPr>
              <w:t>
Жайылымдардың қажеттілігі,</w:t>
            </w:r>
          </w:p>
          <w:bookmarkEnd w:id="499"/>
          <w:p>
            <w:pPr>
              <w:spacing w:after="20"/>
              <w:ind w:left="20"/>
              <w:jc w:val="both"/>
            </w:pPr>
            <w:r>
              <w:rPr>
                <w:rFonts w:ascii="Times New Roman"/>
                <w:b w:val="false"/>
                <w:i w:val="false"/>
                <w:color w:val="000000"/>
                <w:sz w:val="20"/>
              </w:rPr>
              <w:t>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Ешім Қылышбай "Ешім"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9" w:id="500"/>
          <w:p>
            <w:pPr>
              <w:spacing w:after="20"/>
              <w:ind w:left="20"/>
              <w:jc w:val="both"/>
            </w:pPr>
            <w:r>
              <w:rPr>
                <w:rFonts w:ascii="Times New Roman"/>
                <w:b w:val="false"/>
                <w:i w:val="false"/>
                <w:color w:val="000000"/>
                <w:sz w:val="20"/>
              </w:rPr>
              <w:t>
МІҚ-1 бас,</w:t>
            </w:r>
          </w:p>
          <w:bookmarkEnd w:id="500"/>
          <w:p>
            <w:pPr>
              <w:spacing w:after="20"/>
              <w:ind w:left="20"/>
              <w:jc w:val="both"/>
            </w:pPr>
            <w:r>
              <w:rPr>
                <w:rFonts w:ascii="Times New Roman"/>
                <w:b w:val="false"/>
                <w:i w:val="false"/>
                <w:color w:val="000000"/>
                <w:sz w:val="20"/>
              </w:rPr>
              <w:t>
түйе-2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0" w:id="501"/>
          <w:p>
            <w:pPr>
              <w:spacing w:after="20"/>
              <w:ind w:left="20"/>
              <w:jc w:val="both"/>
            </w:pPr>
            <w:r>
              <w:rPr>
                <w:rFonts w:ascii="Times New Roman"/>
                <w:b w:val="false"/>
                <w:i w:val="false"/>
                <w:color w:val="000000"/>
                <w:sz w:val="20"/>
              </w:rPr>
              <w:t>
1 *18,0 га=18 га</w:t>
            </w:r>
          </w:p>
          <w:bookmarkEnd w:id="501"/>
          <w:p>
            <w:pPr>
              <w:spacing w:after="20"/>
              <w:ind w:left="20"/>
              <w:jc w:val="both"/>
            </w:pPr>
            <w:r>
              <w:rPr>
                <w:rFonts w:ascii="Times New Roman"/>
                <w:b w:val="false"/>
                <w:i w:val="false"/>
                <w:color w:val="000000"/>
                <w:sz w:val="20"/>
              </w:rPr>
              <w:t>
</w:t>
            </w:r>
            <w:r>
              <w:rPr>
                <w:rFonts w:ascii="Times New Roman"/>
                <w:b w:val="false"/>
                <w:i w:val="false"/>
                <w:color w:val="000000"/>
                <w:sz w:val="20"/>
              </w:rPr>
              <w:t>2 *25,2га=50,4 га</w:t>
            </w:r>
          </w:p>
          <w:p>
            <w:pPr>
              <w:spacing w:after="20"/>
              <w:ind w:left="20"/>
              <w:jc w:val="both"/>
            </w:pPr>
            <w:r>
              <w:rPr>
                <w:rFonts w:ascii="Times New Roman"/>
                <w:b w:val="false"/>
                <w:i w:val="false"/>
                <w:color w:val="000000"/>
                <w:sz w:val="20"/>
              </w:rPr>
              <w:t>
18 га+50,4 га =68,4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Рахметоллина Кулян "Жәнібек"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2" w:id="502"/>
          <w:p>
            <w:pPr>
              <w:spacing w:after="20"/>
              <w:ind w:left="20"/>
              <w:jc w:val="both"/>
            </w:pPr>
            <w:r>
              <w:rPr>
                <w:rFonts w:ascii="Times New Roman"/>
                <w:b w:val="false"/>
                <w:i w:val="false"/>
                <w:color w:val="000000"/>
                <w:sz w:val="20"/>
              </w:rPr>
              <w:t>
МІҚ-12 бас,</w:t>
            </w:r>
          </w:p>
          <w:bookmarkEnd w:id="502"/>
          <w:p>
            <w:pPr>
              <w:spacing w:after="20"/>
              <w:ind w:left="20"/>
              <w:jc w:val="both"/>
            </w:pPr>
            <w:r>
              <w:rPr>
                <w:rFonts w:ascii="Times New Roman"/>
                <w:b w:val="false"/>
                <w:i w:val="false"/>
                <w:color w:val="000000"/>
                <w:sz w:val="20"/>
              </w:rPr>
              <w:t>
ҰМ-13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3" w:id="503"/>
          <w:p>
            <w:pPr>
              <w:spacing w:after="20"/>
              <w:ind w:left="20"/>
              <w:jc w:val="both"/>
            </w:pPr>
            <w:r>
              <w:rPr>
                <w:rFonts w:ascii="Times New Roman"/>
                <w:b w:val="false"/>
                <w:i w:val="false"/>
                <w:color w:val="000000"/>
                <w:sz w:val="20"/>
              </w:rPr>
              <w:t>
12 *18,0 га=216 га</w:t>
            </w:r>
          </w:p>
          <w:bookmarkEnd w:id="503"/>
          <w:p>
            <w:pPr>
              <w:spacing w:after="20"/>
              <w:ind w:left="20"/>
              <w:jc w:val="both"/>
            </w:pPr>
            <w:r>
              <w:rPr>
                <w:rFonts w:ascii="Times New Roman"/>
                <w:b w:val="false"/>
                <w:i w:val="false"/>
                <w:color w:val="000000"/>
                <w:sz w:val="20"/>
              </w:rPr>
              <w:t>
</w:t>
            </w:r>
            <w:r>
              <w:rPr>
                <w:rFonts w:ascii="Times New Roman"/>
                <w:b w:val="false"/>
                <w:i w:val="false"/>
                <w:color w:val="000000"/>
                <w:sz w:val="20"/>
              </w:rPr>
              <w:t>13*3,6га=46,8 га</w:t>
            </w:r>
          </w:p>
          <w:p>
            <w:pPr>
              <w:spacing w:after="20"/>
              <w:ind w:left="20"/>
              <w:jc w:val="both"/>
            </w:pPr>
            <w:r>
              <w:rPr>
                <w:rFonts w:ascii="Times New Roman"/>
                <w:b w:val="false"/>
                <w:i w:val="false"/>
                <w:color w:val="000000"/>
                <w:sz w:val="20"/>
              </w:rPr>
              <w:t>
216 га+46,8 га =262,8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Долголевец Ирина "Долголевец"</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5" w:id="504"/>
          <w:p>
            <w:pPr>
              <w:spacing w:after="20"/>
              <w:ind w:left="20"/>
              <w:jc w:val="both"/>
            </w:pPr>
            <w:r>
              <w:rPr>
                <w:rFonts w:ascii="Times New Roman"/>
                <w:b w:val="false"/>
                <w:i w:val="false"/>
                <w:color w:val="000000"/>
                <w:sz w:val="20"/>
              </w:rPr>
              <w:t>
МІҚ-13 бас,</w:t>
            </w:r>
          </w:p>
          <w:bookmarkEnd w:id="504"/>
          <w:p>
            <w:pPr>
              <w:spacing w:after="20"/>
              <w:ind w:left="20"/>
              <w:jc w:val="both"/>
            </w:pPr>
            <w:r>
              <w:rPr>
                <w:rFonts w:ascii="Times New Roman"/>
                <w:b w:val="false"/>
                <w:i w:val="false"/>
                <w:color w:val="000000"/>
                <w:sz w:val="20"/>
              </w:rPr>
              <w:t>
</w:t>
            </w:r>
            <w:r>
              <w:rPr>
                <w:rFonts w:ascii="Times New Roman"/>
                <w:b w:val="false"/>
                <w:i w:val="false"/>
                <w:color w:val="000000"/>
                <w:sz w:val="20"/>
              </w:rPr>
              <w:t>ҰМ- 48 бас,</w:t>
            </w:r>
          </w:p>
          <w:p>
            <w:pPr>
              <w:spacing w:after="20"/>
              <w:ind w:left="20"/>
              <w:jc w:val="both"/>
            </w:pPr>
            <w:r>
              <w:rPr>
                <w:rFonts w:ascii="Times New Roman"/>
                <w:b w:val="false"/>
                <w:i w:val="false"/>
                <w:color w:val="000000"/>
                <w:sz w:val="20"/>
              </w:rPr>
              <w:t>
түйе-100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7" w:id="505"/>
          <w:p>
            <w:pPr>
              <w:spacing w:after="20"/>
              <w:ind w:left="20"/>
              <w:jc w:val="both"/>
            </w:pPr>
            <w:r>
              <w:rPr>
                <w:rFonts w:ascii="Times New Roman"/>
                <w:b w:val="false"/>
                <w:i w:val="false"/>
                <w:color w:val="000000"/>
                <w:sz w:val="20"/>
              </w:rPr>
              <w:t>
13 *18,0 га=234 га</w:t>
            </w:r>
          </w:p>
          <w:bookmarkEnd w:id="505"/>
          <w:p>
            <w:pPr>
              <w:spacing w:after="20"/>
              <w:ind w:left="20"/>
              <w:jc w:val="both"/>
            </w:pPr>
            <w:r>
              <w:rPr>
                <w:rFonts w:ascii="Times New Roman"/>
                <w:b w:val="false"/>
                <w:i w:val="false"/>
                <w:color w:val="000000"/>
                <w:sz w:val="20"/>
              </w:rPr>
              <w:t>
</w:t>
            </w:r>
            <w:r>
              <w:rPr>
                <w:rFonts w:ascii="Times New Roman"/>
                <w:b w:val="false"/>
                <w:i w:val="false"/>
                <w:color w:val="000000"/>
                <w:sz w:val="20"/>
              </w:rPr>
              <w:t>48*3,6га=172,8 га</w:t>
            </w:r>
          </w:p>
          <w:p>
            <w:pPr>
              <w:spacing w:after="20"/>
              <w:ind w:left="20"/>
              <w:jc w:val="both"/>
            </w:pPr>
            <w:r>
              <w:rPr>
                <w:rFonts w:ascii="Times New Roman"/>
                <w:b w:val="false"/>
                <w:i w:val="false"/>
                <w:color w:val="000000"/>
                <w:sz w:val="20"/>
              </w:rPr>
              <w:t>
</w:t>
            </w:r>
            <w:r>
              <w:rPr>
                <w:rFonts w:ascii="Times New Roman"/>
                <w:b w:val="false"/>
                <w:i w:val="false"/>
                <w:color w:val="000000"/>
                <w:sz w:val="20"/>
              </w:rPr>
              <w:t>100*25,2 га=2520 га</w:t>
            </w:r>
          </w:p>
          <w:p>
            <w:pPr>
              <w:spacing w:after="20"/>
              <w:ind w:left="20"/>
              <w:jc w:val="both"/>
            </w:pPr>
            <w:r>
              <w:rPr>
                <w:rFonts w:ascii="Times New Roman"/>
                <w:b w:val="false"/>
                <w:i w:val="false"/>
                <w:color w:val="000000"/>
                <w:sz w:val="20"/>
              </w:rPr>
              <w:t>
234 га+172,8 га+2520га=2926,8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Мурзагалиев Саламат "Мурзагалиев"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0" w:id="506"/>
          <w:p>
            <w:pPr>
              <w:spacing w:after="20"/>
              <w:ind w:left="20"/>
              <w:jc w:val="both"/>
            </w:pPr>
            <w:r>
              <w:rPr>
                <w:rFonts w:ascii="Times New Roman"/>
                <w:b w:val="false"/>
                <w:i w:val="false"/>
                <w:color w:val="000000"/>
                <w:sz w:val="20"/>
              </w:rPr>
              <w:t>
МІҚ-82 бас,</w:t>
            </w:r>
          </w:p>
          <w:bookmarkEnd w:id="506"/>
          <w:p>
            <w:pPr>
              <w:spacing w:after="20"/>
              <w:ind w:left="20"/>
              <w:jc w:val="both"/>
            </w:pPr>
            <w:r>
              <w:rPr>
                <w:rFonts w:ascii="Times New Roman"/>
                <w:b w:val="false"/>
                <w:i w:val="false"/>
                <w:color w:val="000000"/>
                <w:sz w:val="20"/>
              </w:rPr>
              <w:t>
</w:t>
            </w:r>
            <w:r>
              <w:rPr>
                <w:rFonts w:ascii="Times New Roman"/>
                <w:b w:val="false"/>
                <w:i w:val="false"/>
                <w:color w:val="000000"/>
                <w:sz w:val="20"/>
              </w:rPr>
              <w:t>жылқы-27 бас</w:t>
            </w:r>
          </w:p>
          <w:p>
            <w:pPr>
              <w:spacing w:after="20"/>
              <w:ind w:left="20"/>
              <w:jc w:val="both"/>
            </w:pPr>
            <w:r>
              <w:rPr>
                <w:rFonts w:ascii="Times New Roman"/>
                <w:b w:val="false"/>
                <w:i w:val="false"/>
                <w:color w:val="000000"/>
                <w:sz w:val="20"/>
              </w:rPr>
              <w:t>
ҰМ-15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2" w:id="507"/>
          <w:p>
            <w:pPr>
              <w:spacing w:after="20"/>
              <w:ind w:left="20"/>
              <w:jc w:val="both"/>
            </w:pPr>
            <w:r>
              <w:rPr>
                <w:rFonts w:ascii="Times New Roman"/>
                <w:b w:val="false"/>
                <w:i w:val="false"/>
                <w:color w:val="000000"/>
                <w:sz w:val="20"/>
              </w:rPr>
              <w:t>
82 *18,0 га=1476 га</w:t>
            </w:r>
          </w:p>
          <w:bookmarkEnd w:id="507"/>
          <w:p>
            <w:pPr>
              <w:spacing w:after="20"/>
              <w:ind w:left="20"/>
              <w:jc w:val="both"/>
            </w:pPr>
            <w:r>
              <w:rPr>
                <w:rFonts w:ascii="Times New Roman"/>
                <w:b w:val="false"/>
                <w:i w:val="false"/>
                <w:color w:val="000000"/>
                <w:sz w:val="20"/>
              </w:rPr>
              <w:t>
</w:t>
            </w:r>
            <w:r>
              <w:rPr>
                <w:rFonts w:ascii="Times New Roman"/>
                <w:b w:val="false"/>
                <w:i w:val="false"/>
                <w:color w:val="000000"/>
                <w:sz w:val="20"/>
              </w:rPr>
              <w:t>27*21,6 га=583,2 га</w:t>
            </w:r>
          </w:p>
          <w:p>
            <w:pPr>
              <w:spacing w:after="20"/>
              <w:ind w:left="20"/>
              <w:jc w:val="both"/>
            </w:pPr>
            <w:r>
              <w:rPr>
                <w:rFonts w:ascii="Times New Roman"/>
                <w:b w:val="false"/>
                <w:i w:val="false"/>
                <w:color w:val="000000"/>
                <w:sz w:val="20"/>
              </w:rPr>
              <w:t>
</w:t>
            </w:r>
            <w:r>
              <w:rPr>
                <w:rFonts w:ascii="Times New Roman"/>
                <w:b w:val="false"/>
                <w:i w:val="false"/>
                <w:color w:val="000000"/>
                <w:sz w:val="20"/>
              </w:rPr>
              <w:t>15*3,6га=54 га</w:t>
            </w:r>
          </w:p>
          <w:p>
            <w:pPr>
              <w:spacing w:after="20"/>
              <w:ind w:left="20"/>
              <w:jc w:val="both"/>
            </w:pPr>
            <w:r>
              <w:rPr>
                <w:rFonts w:ascii="Times New Roman"/>
                <w:b w:val="false"/>
                <w:i w:val="false"/>
                <w:color w:val="000000"/>
                <w:sz w:val="20"/>
              </w:rPr>
              <w:t>
1476 га+583,2га+54 га=2113,2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Тулепбергенов Ерболат "Бейбарыс"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5" w:id="508"/>
          <w:p>
            <w:pPr>
              <w:spacing w:after="20"/>
              <w:ind w:left="20"/>
              <w:jc w:val="both"/>
            </w:pPr>
            <w:r>
              <w:rPr>
                <w:rFonts w:ascii="Times New Roman"/>
                <w:b w:val="false"/>
                <w:i w:val="false"/>
                <w:color w:val="000000"/>
                <w:sz w:val="20"/>
              </w:rPr>
              <w:t>
МІҚ-65 бас,</w:t>
            </w:r>
          </w:p>
          <w:bookmarkEnd w:id="508"/>
          <w:p>
            <w:pPr>
              <w:spacing w:after="20"/>
              <w:ind w:left="20"/>
              <w:jc w:val="both"/>
            </w:pPr>
            <w:r>
              <w:rPr>
                <w:rFonts w:ascii="Times New Roman"/>
                <w:b w:val="false"/>
                <w:i w:val="false"/>
                <w:color w:val="000000"/>
                <w:sz w:val="20"/>
              </w:rPr>
              <w:t>
</w:t>
            </w:r>
            <w:r>
              <w:rPr>
                <w:rFonts w:ascii="Times New Roman"/>
                <w:b w:val="false"/>
                <w:i w:val="false"/>
                <w:color w:val="000000"/>
                <w:sz w:val="20"/>
              </w:rPr>
              <w:t>жылқы-7 бас</w:t>
            </w:r>
          </w:p>
          <w:p>
            <w:pPr>
              <w:spacing w:after="20"/>
              <w:ind w:left="20"/>
              <w:jc w:val="both"/>
            </w:pPr>
            <w:r>
              <w:rPr>
                <w:rFonts w:ascii="Times New Roman"/>
                <w:b w:val="false"/>
                <w:i w:val="false"/>
                <w:color w:val="000000"/>
                <w:sz w:val="20"/>
              </w:rPr>
              <w:t>
ҰМ-15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7" w:id="509"/>
          <w:p>
            <w:pPr>
              <w:spacing w:after="20"/>
              <w:ind w:left="20"/>
              <w:jc w:val="both"/>
            </w:pPr>
            <w:r>
              <w:rPr>
                <w:rFonts w:ascii="Times New Roman"/>
                <w:b w:val="false"/>
                <w:i w:val="false"/>
                <w:color w:val="000000"/>
                <w:sz w:val="20"/>
              </w:rPr>
              <w:t>
65 *18,0 га=1170 га</w:t>
            </w:r>
          </w:p>
          <w:bookmarkEnd w:id="509"/>
          <w:p>
            <w:pPr>
              <w:spacing w:after="20"/>
              <w:ind w:left="20"/>
              <w:jc w:val="both"/>
            </w:pPr>
            <w:r>
              <w:rPr>
                <w:rFonts w:ascii="Times New Roman"/>
                <w:b w:val="false"/>
                <w:i w:val="false"/>
                <w:color w:val="000000"/>
                <w:sz w:val="20"/>
              </w:rPr>
              <w:t>
</w:t>
            </w:r>
            <w:r>
              <w:rPr>
                <w:rFonts w:ascii="Times New Roman"/>
                <w:b w:val="false"/>
                <w:i w:val="false"/>
                <w:color w:val="000000"/>
                <w:sz w:val="20"/>
              </w:rPr>
              <w:t>7*21,6 га-=151,2 га</w:t>
            </w:r>
          </w:p>
          <w:p>
            <w:pPr>
              <w:spacing w:after="20"/>
              <w:ind w:left="20"/>
              <w:jc w:val="both"/>
            </w:pPr>
            <w:r>
              <w:rPr>
                <w:rFonts w:ascii="Times New Roman"/>
                <w:b w:val="false"/>
                <w:i w:val="false"/>
                <w:color w:val="000000"/>
                <w:sz w:val="20"/>
              </w:rPr>
              <w:t>
</w:t>
            </w:r>
            <w:r>
              <w:rPr>
                <w:rFonts w:ascii="Times New Roman"/>
                <w:b w:val="false"/>
                <w:i w:val="false"/>
                <w:color w:val="000000"/>
                <w:sz w:val="20"/>
              </w:rPr>
              <w:t>15*3,6га=54 га</w:t>
            </w:r>
          </w:p>
          <w:p>
            <w:pPr>
              <w:spacing w:after="20"/>
              <w:ind w:left="20"/>
              <w:jc w:val="both"/>
            </w:pPr>
            <w:r>
              <w:rPr>
                <w:rFonts w:ascii="Times New Roman"/>
                <w:b w:val="false"/>
                <w:i w:val="false"/>
                <w:color w:val="000000"/>
                <w:sz w:val="20"/>
              </w:rPr>
              <w:t>
1170 га+151,2га+54 га=1375,2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0" w:id="510"/>
          <w:p>
            <w:pPr>
              <w:spacing w:after="20"/>
              <w:ind w:left="20"/>
              <w:jc w:val="both"/>
            </w:pPr>
            <w:r>
              <w:rPr>
                <w:rFonts w:ascii="Times New Roman"/>
                <w:b w:val="false"/>
                <w:i w:val="false"/>
                <w:color w:val="000000"/>
                <w:sz w:val="20"/>
              </w:rPr>
              <w:t>
Шаданова Гулсара</w:t>
            </w:r>
          </w:p>
          <w:bookmarkEnd w:id="510"/>
          <w:p>
            <w:pPr>
              <w:spacing w:after="20"/>
              <w:ind w:left="20"/>
              <w:jc w:val="both"/>
            </w:pPr>
            <w:r>
              <w:rPr>
                <w:rFonts w:ascii="Times New Roman"/>
                <w:b w:val="false"/>
                <w:i w:val="false"/>
                <w:color w:val="000000"/>
                <w:sz w:val="20"/>
              </w:rPr>
              <w:t>
 "Шаданова Г.Ж."</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1" w:id="511"/>
          <w:p>
            <w:pPr>
              <w:spacing w:after="20"/>
              <w:ind w:left="20"/>
              <w:jc w:val="both"/>
            </w:pPr>
            <w:r>
              <w:rPr>
                <w:rFonts w:ascii="Times New Roman"/>
                <w:b w:val="false"/>
                <w:i w:val="false"/>
                <w:color w:val="000000"/>
                <w:sz w:val="20"/>
              </w:rPr>
              <w:t>
МІҚ-100 бас,</w:t>
            </w:r>
          </w:p>
          <w:bookmarkEnd w:id="511"/>
          <w:p>
            <w:pPr>
              <w:spacing w:after="20"/>
              <w:ind w:left="20"/>
              <w:jc w:val="both"/>
            </w:pPr>
            <w:r>
              <w:rPr>
                <w:rFonts w:ascii="Times New Roman"/>
                <w:b w:val="false"/>
                <w:i w:val="false"/>
                <w:color w:val="000000"/>
                <w:sz w:val="20"/>
              </w:rPr>
              <w:t>
</w:t>
            </w:r>
            <w:r>
              <w:rPr>
                <w:rFonts w:ascii="Times New Roman"/>
                <w:b w:val="false"/>
                <w:i w:val="false"/>
                <w:color w:val="000000"/>
                <w:sz w:val="20"/>
              </w:rPr>
              <w:t>ҰМ-5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жылқы-3 бас</w:t>
            </w:r>
          </w:p>
          <w:p>
            <w:pPr>
              <w:spacing w:after="20"/>
              <w:ind w:left="20"/>
              <w:jc w:val="both"/>
            </w:pPr>
            <w:r>
              <w:rPr>
                <w:rFonts w:ascii="Times New Roman"/>
                <w:b w:val="false"/>
                <w:i w:val="false"/>
                <w:color w:val="000000"/>
                <w:sz w:val="20"/>
              </w:rPr>
              <w:t>
түйе-6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4" w:id="512"/>
          <w:p>
            <w:pPr>
              <w:spacing w:after="20"/>
              <w:ind w:left="20"/>
              <w:jc w:val="both"/>
            </w:pPr>
            <w:r>
              <w:rPr>
                <w:rFonts w:ascii="Times New Roman"/>
                <w:b w:val="false"/>
                <w:i w:val="false"/>
                <w:color w:val="000000"/>
                <w:sz w:val="20"/>
              </w:rPr>
              <w:t>
100 *18,0 га= 1800 га</w:t>
            </w:r>
          </w:p>
          <w:bookmarkEnd w:id="512"/>
          <w:p>
            <w:pPr>
              <w:spacing w:after="20"/>
              <w:ind w:left="20"/>
              <w:jc w:val="both"/>
            </w:pPr>
            <w:r>
              <w:rPr>
                <w:rFonts w:ascii="Times New Roman"/>
                <w:b w:val="false"/>
                <w:i w:val="false"/>
                <w:color w:val="000000"/>
                <w:sz w:val="20"/>
              </w:rPr>
              <w:t>
</w:t>
            </w:r>
            <w:r>
              <w:rPr>
                <w:rFonts w:ascii="Times New Roman"/>
                <w:b w:val="false"/>
                <w:i w:val="false"/>
                <w:color w:val="000000"/>
                <w:sz w:val="20"/>
              </w:rPr>
              <w:t>5 *3,6га=18 га</w:t>
            </w:r>
          </w:p>
          <w:p>
            <w:pPr>
              <w:spacing w:after="20"/>
              <w:ind w:left="20"/>
              <w:jc w:val="both"/>
            </w:pPr>
            <w:r>
              <w:rPr>
                <w:rFonts w:ascii="Times New Roman"/>
                <w:b w:val="false"/>
                <w:i w:val="false"/>
                <w:color w:val="000000"/>
                <w:sz w:val="20"/>
              </w:rPr>
              <w:t>
</w:t>
            </w:r>
            <w:r>
              <w:rPr>
                <w:rFonts w:ascii="Times New Roman"/>
                <w:b w:val="false"/>
                <w:i w:val="false"/>
                <w:color w:val="000000"/>
                <w:sz w:val="20"/>
              </w:rPr>
              <w:t>3 *21,6 га=64,8 га</w:t>
            </w:r>
          </w:p>
          <w:p>
            <w:pPr>
              <w:spacing w:after="20"/>
              <w:ind w:left="20"/>
              <w:jc w:val="both"/>
            </w:pPr>
            <w:r>
              <w:rPr>
                <w:rFonts w:ascii="Times New Roman"/>
                <w:b w:val="false"/>
                <w:i w:val="false"/>
                <w:color w:val="000000"/>
                <w:sz w:val="20"/>
              </w:rPr>
              <w:t>
</w:t>
            </w:r>
            <w:r>
              <w:rPr>
                <w:rFonts w:ascii="Times New Roman"/>
                <w:b w:val="false"/>
                <w:i w:val="false"/>
                <w:color w:val="000000"/>
                <w:sz w:val="20"/>
              </w:rPr>
              <w:t>6*25,2 га=151,2 га</w:t>
            </w:r>
          </w:p>
          <w:p>
            <w:pPr>
              <w:spacing w:after="20"/>
              <w:ind w:left="20"/>
              <w:jc w:val="both"/>
            </w:pPr>
            <w:r>
              <w:rPr>
                <w:rFonts w:ascii="Times New Roman"/>
                <w:b w:val="false"/>
                <w:i w:val="false"/>
                <w:color w:val="000000"/>
                <w:sz w:val="20"/>
              </w:rPr>
              <w:t>
1800 га+18 га+64,8 га+151,2 га=2034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Джайляшев Сахандык "Джайляш"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жылқы-50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 *21,6 га=1080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Шапиков Сарсембай "Шапиков"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8" w:id="513"/>
          <w:p>
            <w:pPr>
              <w:spacing w:after="20"/>
              <w:ind w:left="20"/>
              <w:jc w:val="both"/>
            </w:pPr>
            <w:r>
              <w:rPr>
                <w:rFonts w:ascii="Times New Roman"/>
                <w:b w:val="false"/>
                <w:i w:val="false"/>
                <w:color w:val="000000"/>
                <w:sz w:val="20"/>
              </w:rPr>
              <w:t>
МІҚ-121 бас,</w:t>
            </w:r>
          </w:p>
          <w:bookmarkEnd w:id="513"/>
          <w:p>
            <w:pPr>
              <w:spacing w:after="20"/>
              <w:ind w:left="20"/>
              <w:jc w:val="both"/>
            </w:pPr>
            <w:r>
              <w:rPr>
                <w:rFonts w:ascii="Times New Roman"/>
                <w:b w:val="false"/>
                <w:i w:val="false"/>
                <w:color w:val="000000"/>
                <w:sz w:val="20"/>
              </w:rPr>
              <w:t>
түйе-100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9" w:id="514"/>
          <w:p>
            <w:pPr>
              <w:spacing w:after="20"/>
              <w:ind w:left="20"/>
              <w:jc w:val="both"/>
            </w:pPr>
            <w:r>
              <w:rPr>
                <w:rFonts w:ascii="Times New Roman"/>
                <w:b w:val="false"/>
                <w:i w:val="false"/>
                <w:color w:val="000000"/>
                <w:sz w:val="20"/>
              </w:rPr>
              <w:t>
121 *18,0 га =2178 га</w:t>
            </w:r>
          </w:p>
          <w:bookmarkEnd w:id="514"/>
          <w:p>
            <w:pPr>
              <w:spacing w:after="20"/>
              <w:ind w:left="20"/>
              <w:jc w:val="both"/>
            </w:pPr>
            <w:r>
              <w:rPr>
                <w:rFonts w:ascii="Times New Roman"/>
                <w:b w:val="false"/>
                <w:i w:val="false"/>
                <w:color w:val="000000"/>
                <w:sz w:val="20"/>
              </w:rPr>
              <w:t>
</w:t>
            </w:r>
            <w:r>
              <w:rPr>
                <w:rFonts w:ascii="Times New Roman"/>
                <w:b w:val="false"/>
                <w:i w:val="false"/>
                <w:color w:val="000000"/>
                <w:sz w:val="20"/>
              </w:rPr>
              <w:t>100*25,2 =2520 га</w:t>
            </w:r>
          </w:p>
          <w:p>
            <w:pPr>
              <w:spacing w:after="20"/>
              <w:ind w:left="20"/>
              <w:jc w:val="both"/>
            </w:pPr>
            <w:r>
              <w:rPr>
                <w:rFonts w:ascii="Times New Roman"/>
                <w:b w:val="false"/>
                <w:i w:val="false"/>
                <w:color w:val="000000"/>
                <w:sz w:val="20"/>
              </w:rPr>
              <w:t>
2178 га+2520 га =4698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Салмакбаев Самат "Самат"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МІҚ-113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 *18,0 га =2034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Муратшин Серик "Ақбота"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1" w:id="515"/>
          <w:p>
            <w:pPr>
              <w:spacing w:after="20"/>
              <w:ind w:left="20"/>
              <w:jc w:val="both"/>
            </w:pPr>
            <w:r>
              <w:rPr>
                <w:rFonts w:ascii="Times New Roman"/>
                <w:b w:val="false"/>
                <w:i w:val="false"/>
                <w:color w:val="000000"/>
                <w:sz w:val="20"/>
              </w:rPr>
              <w:t>
МІҚ-25 бас,</w:t>
            </w:r>
          </w:p>
          <w:bookmarkEnd w:id="515"/>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ҰМ-23 бас, </w:t>
            </w:r>
          </w:p>
          <w:p>
            <w:pPr>
              <w:spacing w:after="20"/>
              <w:ind w:left="20"/>
              <w:jc w:val="both"/>
            </w:pPr>
            <w:r>
              <w:rPr>
                <w:rFonts w:ascii="Times New Roman"/>
                <w:b w:val="false"/>
                <w:i w:val="false"/>
                <w:color w:val="000000"/>
                <w:sz w:val="20"/>
              </w:rPr>
              <w:t>
жылқы-1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3" w:id="516"/>
          <w:p>
            <w:pPr>
              <w:spacing w:after="20"/>
              <w:ind w:left="20"/>
              <w:jc w:val="both"/>
            </w:pPr>
            <w:r>
              <w:rPr>
                <w:rFonts w:ascii="Times New Roman"/>
                <w:b w:val="false"/>
                <w:i w:val="false"/>
                <w:color w:val="000000"/>
                <w:sz w:val="20"/>
              </w:rPr>
              <w:t>
25*18,0 га=450 га</w:t>
            </w:r>
          </w:p>
          <w:bookmarkEnd w:id="516"/>
          <w:p>
            <w:pPr>
              <w:spacing w:after="20"/>
              <w:ind w:left="20"/>
              <w:jc w:val="both"/>
            </w:pPr>
            <w:r>
              <w:rPr>
                <w:rFonts w:ascii="Times New Roman"/>
                <w:b w:val="false"/>
                <w:i w:val="false"/>
                <w:color w:val="000000"/>
                <w:sz w:val="20"/>
              </w:rPr>
              <w:t>
</w:t>
            </w:r>
            <w:r>
              <w:rPr>
                <w:rFonts w:ascii="Times New Roman"/>
                <w:b w:val="false"/>
                <w:i w:val="false"/>
                <w:color w:val="000000"/>
                <w:sz w:val="20"/>
              </w:rPr>
              <w:t>23 *3,6га=82,8 га</w:t>
            </w:r>
          </w:p>
          <w:p>
            <w:pPr>
              <w:spacing w:after="20"/>
              <w:ind w:left="20"/>
              <w:jc w:val="both"/>
            </w:pPr>
            <w:r>
              <w:rPr>
                <w:rFonts w:ascii="Times New Roman"/>
                <w:b w:val="false"/>
                <w:i w:val="false"/>
                <w:color w:val="000000"/>
                <w:sz w:val="20"/>
              </w:rPr>
              <w:t>
</w:t>
            </w:r>
            <w:r>
              <w:rPr>
                <w:rFonts w:ascii="Times New Roman"/>
                <w:b w:val="false"/>
                <w:i w:val="false"/>
                <w:color w:val="000000"/>
                <w:sz w:val="20"/>
              </w:rPr>
              <w:t>1*21,6 га=21,6 га</w:t>
            </w:r>
          </w:p>
          <w:p>
            <w:pPr>
              <w:spacing w:after="20"/>
              <w:ind w:left="20"/>
              <w:jc w:val="both"/>
            </w:pPr>
            <w:r>
              <w:rPr>
                <w:rFonts w:ascii="Times New Roman"/>
                <w:b w:val="false"/>
                <w:i w:val="false"/>
                <w:color w:val="000000"/>
                <w:sz w:val="20"/>
              </w:rPr>
              <w:t>
450 га+82,8 га+21,6 га=554,4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Кошебекова Лидия "Ерғали"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6" w:id="517"/>
          <w:p>
            <w:pPr>
              <w:spacing w:after="20"/>
              <w:ind w:left="20"/>
              <w:jc w:val="both"/>
            </w:pPr>
            <w:r>
              <w:rPr>
                <w:rFonts w:ascii="Times New Roman"/>
                <w:b w:val="false"/>
                <w:i w:val="false"/>
                <w:color w:val="000000"/>
                <w:sz w:val="20"/>
              </w:rPr>
              <w:t>
МІҚ-2 бас,</w:t>
            </w:r>
          </w:p>
          <w:bookmarkEnd w:id="517"/>
          <w:p>
            <w:pPr>
              <w:spacing w:after="20"/>
              <w:ind w:left="20"/>
              <w:jc w:val="both"/>
            </w:pPr>
            <w:r>
              <w:rPr>
                <w:rFonts w:ascii="Times New Roman"/>
                <w:b w:val="false"/>
                <w:i w:val="false"/>
                <w:color w:val="000000"/>
                <w:sz w:val="20"/>
              </w:rPr>
              <w:t>
жылқы-6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7" w:id="518"/>
          <w:p>
            <w:pPr>
              <w:spacing w:after="20"/>
              <w:ind w:left="20"/>
              <w:jc w:val="both"/>
            </w:pPr>
            <w:r>
              <w:rPr>
                <w:rFonts w:ascii="Times New Roman"/>
                <w:b w:val="false"/>
                <w:i w:val="false"/>
                <w:color w:val="000000"/>
                <w:sz w:val="20"/>
              </w:rPr>
              <w:t>
2 *18,0 га= 36 га</w:t>
            </w:r>
          </w:p>
          <w:bookmarkEnd w:id="518"/>
          <w:p>
            <w:pPr>
              <w:spacing w:after="20"/>
              <w:ind w:left="20"/>
              <w:jc w:val="both"/>
            </w:pPr>
            <w:r>
              <w:rPr>
                <w:rFonts w:ascii="Times New Roman"/>
                <w:b w:val="false"/>
                <w:i w:val="false"/>
                <w:color w:val="000000"/>
                <w:sz w:val="20"/>
              </w:rPr>
              <w:t>
</w:t>
            </w:r>
            <w:r>
              <w:rPr>
                <w:rFonts w:ascii="Times New Roman"/>
                <w:b w:val="false"/>
                <w:i w:val="false"/>
                <w:color w:val="000000"/>
                <w:sz w:val="20"/>
              </w:rPr>
              <w:t>38 *3,6га=21,6 га</w:t>
            </w:r>
          </w:p>
          <w:p>
            <w:pPr>
              <w:spacing w:after="20"/>
              <w:ind w:left="20"/>
              <w:jc w:val="both"/>
            </w:pPr>
            <w:r>
              <w:rPr>
                <w:rFonts w:ascii="Times New Roman"/>
                <w:b w:val="false"/>
                <w:i w:val="false"/>
                <w:color w:val="000000"/>
                <w:sz w:val="20"/>
              </w:rPr>
              <w:t>
36 га+21,6 га= 57,6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Баймаханов Багит "Ақбұлақ"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9" w:id="519"/>
          <w:p>
            <w:pPr>
              <w:spacing w:after="20"/>
              <w:ind w:left="20"/>
              <w:jc w:val="both"/>
            </w:pPr>
            <w:r>
              <w:rPr>
                <w:rFonts w:ascii="Times New Roman"/>
                <w:b w:val="false"/>
                <w:i w:val="false"/>
                <w:color w:val="000000"/>
                <w:sz w:val="20"/>
              </w:rPr>
              <w:t>
МІҚ-29 бас,</w:t>
            </w:r>
          </w:p>
          <w:bookmarkEnd w:id="519"/>
          <w:p>
            <w:pPr>
              <w:spacing w:after="20"/>
              <w:ind w:left="20"/>
              <w:jc w:val="both"/>
            </w:pPr>
            <w:r>
              <w:rPr>
                <w:rFonts w:ascii="Times New Roman"/>
                <w:b w:val="false"/>
                <w:i w:val="false"/>
                <w:color w:val="000000"/>
                <w:sz w:val="20"/>
              </w:rPr>
              <w:t>
</w:t>
            </w:r>
            <w:r>
              <w:rPr>
                <w:rFonts w:ascii="Times New Roman"/>
                <w:b w:val="false"/>
                <w:i w:val="false"/>
                <w:color w:val="000000"/>
                <w:sz w:val="20"/>
              </w:rPr>
              <w:t>ҰМ-42бас,</w:t>
            </w:r>
          </w:p>
          <w:p>
            <w:pPr>
              <w:spacing w:after="20"/>
              <w:ind w:left="20"/>
              <w:jc w:val="both"/>
            </w:pPr>
            <w:r>
              <w:rPr>
                <w:rFonts w:ascii="Times New Roman"/>
                <w:b w:val="false"/>
                <w:i w:val="false"/>
                <w:color w:val="000000"/>
                <w:sz w:val="20"/>
              </w:rPr>
              <w:t>
жылқы-28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1" w:id="520"/>
          <w:p>
            <w:pPr>
              <w:spacing w:after="20"/>
              <w:ind w:left="20"/>
              <w:jc w:val="both"/>
            </w:pPr>
            <w:r>
              <w:rPr>
                <w:rFonts w:ascii="Times New Roman"/>
                <w:b w:val="false"/>
                <w:i w:val="false"/>
                <w:color w:val="000000"/>
                <w:sz w:val="20"/>
              </w:rPr>
              <w:t>
29 *18,0 га= 522 га</w:t>
            </w:r>
          </w:p>
          <w:bookmarkEnd w:id="520"/>
          <w:p>
            <w:pPr>
              <w:spacing w:after="20"/>
              <w:ind w:left="20"/>
              <w:jc w:val="both"/>
            </w:pPr>
            <w:r>
              <w:rPr>
                <w:rFonts w:ascii="Times New Roman"/>
                <w:b w:val="false"/>
                <w:i w:val="false"/>
                <w:color w:val="000000"/>
                <w:sz w:val="20"/>
              </w:rPr>
              <w:t>
</w:t>
            </w:r>
            <w:r>
              <w:rPr>
                <w:rFonts w:ascii="Times New Roman"/>
                <w:b w:val="false"/>
                <w:i w:val="false"/>
                <w:color w:val="000000"/>
                <w:sz w:val="20"/>
              </w:rPr>
              <w:t>42 *3,6га=151,2 га</w:t>
            </w:r>
          </w:p>
          <w:p>
            <w:pPr>
              <w:spacing w:after="20"/>
              <w:ind w:left="20"/>
              <w:jc w:val="both"/>
            </w:pPr>
            <w:r>
              <w:rPr>
                <w:rFonts w:ascii="Times New Roman"/>
                <w:b w:val="false"/>
                <w:i w:val="false"/>
                <w:color w:val="000000"/>
                <w:sz w:val="20"/>
              </w:rPr>
              <w:t>
</w:t>
            </w:r>
            <w:r>
              <w:rPr>
                <w:rFonts w:ascii="Times New Roman"/>
                <w:b w:val="false"/>
                <w:i w:val="false"/>
                <w:color w:val="000000"/>
                <w:sz w:val="20"/>
              </w:rPr>
              <w:t>28*21,6 га=604,8 га</w:t>
            </w:r>
          </w:p>
          <w:p>
            <w:pPr>
              <w:spacing w:after="20"/>
              <w:ind w:left="20"/>
              <w:jc w:val="both"/>
            </w:pPr>
            <w:r>
              <w:rPr>
                <w:rFonts w:ascii="Times New Roman"/>
                <w:b w:val="false"/>
                <w:i w:val="false"/>
                <w:color w:val="000000"/>
                <w:sz w:val="20"/>
              </w:rPr>
              <w:t>
522 га+151,2 га+604,8 га=1310,8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Бисенов Нұртаза "Нұртаза"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4" w:id="521"/>
          <w:p>
            <w:pPr>
              <w:spacing w:after="20"/>
              <w:ind w:left="20"/>
              <w:jc w:val="both"/>
            </w:pPr>
            <w:r>
              <w:rPr>
                <w:rFonts w:ascii="Times New Roman"/>
                <w:b w:val="false"/>
                <w:i w:val="false"/>
                <w:color w:val="000000"/>
                <w:sz w:val="20"/>
              </w:rPr>
              <w:t>
МІҚ-46 бас,</w:t>
            </w:r>
          </w:p>
          <w:bookmarkEnd w:id="521"/>
          <w:p>
            <w:pPr>
              <w:spacing w:after="20"/>
              <w:ind w:left="20"/>
              <w:jc w:val="both"/>
            </w:pPr>
            <w:r>
              <w:rPr>
                <w:rFonts w:ascii="Times New Roman"/>
                <w:b w:val="false"/>
                <w:i w:val="false"/>
                <w:color w:val="000000"/>
                <w:sz w:val="20"/>
              </w:rPr>
              <w:t>
</w:t>
            </w:r>
            <w:r>
              <w:rPr>
                <w:rFonts w:ascii="Times New Roman"/>
                <w:b w:val="false"/>
                <w:i w:val="false"/>
                <w:color w:val="000000"/>
                <w:sz w:val="20"/>
              </w:rPr>
              <w:t>ҰМ-15 бас,</w:t>
            </w:r>
          </w:p>
          <w:p>
            <w:pPr>
              <w:spacing w:after="20"/>
              <w:ind w:left="20"/>
              <w:jc w:val="both"/>
            </w:pPr>
            <w:r>
              <w:rPr>
                <w:rFonts w:ascii="Times New Roman"/>
                <w:b w:val="false"/>
                <w:i w:val="false"/>
                <w:color w:val="000000"/>
                <w:sz w:val="20"/>
              </w:rPr>
              <w:t>
жылқы-25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6" w:id="522"/>
          <w:p>
            <w:pPr>
              <w:spacing w:after="20"/>
              <w:ind w:left="20"/>
              <w:jc w:val="both"/>
            </w:pPr>
            <w:r>
              <w:rPr>
                <w:rFonts w:ascii="Times New Roman"/>
                <w:b w:val="false"/>
                <w:i w:val="false"/>
                <w:color w:val="000000"/>
                <w:sz w:val="20"/>
              </w:rPr>
              <w:t>
46 *18,0 га= 828 га</w:t>
            </w:r>
          </w:p>
          <w:bookmarkEnd w:id="522"/>
          <w:p>
            <w:pPr>
              <w:spacing w:after="20"/>
              <w:ind w:left="20"/>
              <w:jc w:val="both"/>
            </w:pPr>
            <w:r>
              <w:rPr>
                <w:rFonts w:ascii="Times New Roman"/>
                <w:b w:val="false"/>
                <w:i w:val="false"/>
                <w:color w:val="000000"/>
                <w:sz w:val="20"/>
              </w:rPr>
              <w:t>
</w:t>
            </w:r>
            <w:r>
              <w:rPr>
                <w:rFonts w:ascii="Times New Roman"/>
                <w:b w:val="false"/>
                <w:i w:val="false"/>
                <w:color w:val="000000"/>
                <w:sz w:val="20"/>
              </w:rPr>
              <w:t>15 *3,6га=54 га</w:t>
            </w:r>
          </w:p>
          <w:p>
            <w:pPr>
              <w:spacing w:after="20"/>
              <w:ind w:left="20"/>
              <w:jc w:val="both"/>
            </w:pPr>
            <w:r>
              <w:rPr>
                <w:rFonts w:ascii="Times New Roman"/>
                <w:b w:val="false"/>
                <w:i w:val="false"/>
                <w:color w:val="000000"/>
                <w:sz w:val="20"/>
              </w:rPr>
              <w:t>
</w:t>
            </w:r>
            <w:r>
              <w:rPr>
                <w:rFonts w:ascii="Times New Roman"/>
                <w:b w:val="false"/>
                <w:i w:val="false"/>
                <w:color w:val="000000"/>
                <w:sz w:val="20"/>
              </w:rPr>
              <w:t>25*21,6 га=604,8 га</w:t>
            </w:r>
          </w:p>
          <w:p>
            <w:pPr>
              <w:spacing w:after="20"/>
              <w:ind w:left="20"/>
              <w:jc w:val="both"/>
            </w:pPr>
            <w:r>
              <w:rPr>
                <w:rFonts w:ascii="Times New Roman"/>
                <w:b w:val="false"/>
                <w:i w:val="false"/>
                <w:color w:val="000000"/>
                <w:sz w:val="20"/>
              </w:rPr>
              <w:t>
828 га+54 га+604,8га=1486,8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Қапуов Жандарбек "Ұлан"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9" w:id="523"/>
          <w:p>
            <w:pPr>
              <w:spacing w:after="20"/>
              <w:ind w:left="20"/>
              <w:jc w:val="both"/>
            </w:pPr>
            <w:r>
              <w:rPr>
                <w:rFonts w:ascii="Times New Roman"/>
                <w:b w:val="false"/>
                <w:i w:val="false"/>
                <w:color w:val="000000"/>
                <w:sz w:val="20"/>
              </w:rPr>
              <w:t>
МІҚ-11 бас,</w:t>
            </w:r>
          </w:p>
          <w:bookmarkEnd w:id="523"/>
          <w:p>
            <w:pPr>
              <w:spacing w:after="20"/>
              <w:ind w:left="20"/>
              <w:jc w:val="both"/>
            </w:pPr>
            <w:r>
              <w:rPr>
                <w:rFonts w:ascii="Times New Roman"/>
                <w:b w:val="false"/>
                <w:i w:val="false"/>
                <w:color w:val="000000"/>
                <w:sz w:val="20"/>
              </w:rPr>
              <w:t>
</w:t>
            </w:r>
            <w:r>
              <w:rPr>
                <w:rFonts w:ascii="Times New Roman"/>
                <w:b w:val="false"/>
                <w:i w:val="false"/>
                <w:color w:val="000000"/>
                <w:sz w:val="20"/>
              </w:rPr>
              <w:t>ҰМ-5 бас,</w:t>
            </w:r>
          </w:p>
          <w:p>
            <w:pPr>
              <w:spacing w:after="20"/>
              <w:ind w:left="20"/>
              <w:jc w:val="both"/>
            </w:pPr>
            <w:r>
              <w:rPr>
                <w:rFonts w:ascii="Times New Roman"/>
                <w:b w:val="false"/>
                <w:i w:val="false"/>
                <w:color w:val="000000"/>
                <w:sz w:val="20"/>
              </w:rPr>
              <w:t>
жылқы-40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1" w:id="524"/>
          <w:p>
            <w:pPr>
              <w:spacing w:after="20"/>
              <w:ind w:left="20"/>
              <w:jc w:val="both"/>
            </w:pPr>
            <w:r>
              <w:rPr>
                <w:rFonts w:ascii="Times New Roman"/>
                <w:b w:val="false"/>
                <w:i w:val="false"/>
                <w:color w:val="000000"/>
                <w:sz w:val="20"/>
              </w:rPr>
              <w:t>
11*18,0 га= 198 га</w:t>
            </w:r>
          </w:p>
          <w:bookmarkEnd w:id="524"/>
          <w:p>
            <w:pPr>
              <w:spacing w:after="20"/>
              <w:ind w:left="20"/>
              <w:jc w:val="both"/>
            </w:pPr>
            <w:r>
              <w:rPr>
                <w:rFonts w:ascii="Times New Roman"/>
                <w:b w:val="false"/>
                <w:i w:val="false"/>
                <w:color w:val="000000"/>
                <w:sz w:val="20"/>
              </w:rPr>
              <w:t>
</w:t>
            </w:r>
            <w:r>
              <w:rPr>
                <w:rFonts w:ascii="Times New Roman"/>
                <w:b w:val="false"/>
                <w:i w:val="false"/>
                <w:color w:val="000000"/>
                <w:sz w:val="20"/>
              </w:rPr>
              <w:t>5*3,6га=18 га</w:t>
            </w:r>
          </w:p>
          <w:p>
            <w:pPr>
              <w:spacing w:after="20"/>
              <w:ind w:left="20"/>
              <w:jc w:val="both"/>
            </w:pPr>
            <w:r>
              <w:rPr>
                <w:rFonts w:ascii="Times New Roman"/>
                <w:b w:val="false"/>
                <w:i w:val="false"/>
                <w:color w:val="000000"/>
                <w:sz w:val="20"/>
              </w:rPr>
              <w:t>
</w:t>
            </w:r>
            <w:r>
              <w:rPr>
                <w:rFonts w:ascii="Times New Roman"/>
                <w:b w:val="false"/>
                <w:i w:val="false"/>
                <w:color w:val="000000"/>
                <w:sz w:val="20"/>
              </w:rPr>
              <w:t>40 *21,6 га=864 га</w:t>
            </w:r>
          </w:p>
          <w:p>
            <w:pPr>
              <w:spacing w:after="20"/>
              <w:ind w:left="20"/>
              <w:jc w:val="both"/>
            </w:pPr>
            <w:r>
              <w:rPr>
                <w:rFonts w:ascii="Times New Roman"/>
                <w:b w:val="false"/>
                <w:i w:val="false"/>
                <w:color w:val="000000"/>
                <w:sz w:val="20"/>
              </w:rPr>
              <w:t>
198 га+18 га+864 га=1080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Искалиев Амангали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4" w:id="525"/>
          <w:p>
            <w:pPr>
              <w:spacing w:after="20"/>
              <w:ind w:left="20"/>
              <w:jc w:val="both"/>
            </w:pPr>
            <w:r>
              <w:rPr>
                <w:rFonts w:ascii="Times New Roman"/>
                <w:b w:val="false"/>
                <w:i w:val="false"/>
                <w:color w:val="000000"/>
                <w:sz w:val="20"/>
              </w:rPr>
              <w:t>
МІҚ-166 бас,</w:t>
            </w:r>
          </w:p>
          <w:bookmarkEnd w:id="525"/>
          <w:p>
            <w:pPr>
              <w:spacing w:after="20"/>
              <w:ind w:left="20"/>
              <w:jc w:val="both"/>
            </w:pPr>
            <w:r>
              <w:rPr>
                <w:rFonts w:ascii="Times New Roman"/>
                <w:b w:val="false"/>
                <w:i w:val="false"/>
                <w:color w:val="000000"/>
                <w:sz w:val="20"/>
              </w:rPr>
              <w:t>
жылқы-34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5" w:id="526"/>
          <w:p>
            <w:pPr>
              <w:spacing w:after="20"/>
              <w:ind w:left="20"/>
              <w:jc w:val="both"/>
            </w:pPr>
            <w:r>
              <w:rPr>
                <w:rFonts w:ascii="Times New Roman"/>
                <w:b w:val="false"/>
                <w:i w:val="false"/>
                <w:color w:val="000000"/>
                <w:sz w:val="20"/>
              </w:rPr>
              <w:t>
166 *18,0 га= 2988 га</w:t>
            </w:r>
          </w:p>
          <w:bookmarkEnd w:id="526"/>
          <w:p>
            <w:pPr>
              <w:spacing w:after="20"/>
              <w:ind w:left="20"/>
              <w:jc w:val="both"/>
            </w:pPr>
            <w:r>
              <w:rPr>
                <w:rFonts w:ascii="Times New Roman"/>
                <w:b w:val="false"/>
                <w:i w:val="false"/>
                <w:color w:val="000000"/>
                <w:sz w:val="20"/>
              </w:rPr>
              <w:t>
</w:t>
            </w:r>
            <w:r>
              <w:rPr>
                <w:rFonts w:ascii="Times New Roman"/>
                <w:b w:val="false"/>
                <w:i w:val="false"/>
                <w:color w:val="000000"/>
                <w:sz w:val="20"/>
              </w:rPr>
              <w:t>34*21,6 га=734,4 га</w:t>
            </w:r>
          </w:p>
          <w:p>
            <w:pPr>
              <w:spacing w:after="20"/>
              <w:ind w:left="20"/>
              <w:jc w:val="both"/>
            </w:pPr>
            <w:r>
              <w:rPr>
                <w:rFonts w:ascii="Times New Roman"/>
                <w:b w:val="false"/>
                <w:i w:val="false"/>
                <w:color w:val="000000"/>
                <w:sz w:val="20"/>
              </w:rPr>
              <w:t>
2988 га+734,4 га=3722,4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Тарбаев самат "Асем"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4*25,2 га= 100,8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Ескалиева Гулжайна "Jan Adil" ЖШС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7" w:id="527"/>
          <w:p>
            <w:pPr>
              <w:spacing w:after="20"/>
              <w:ind w:left="20"/>
              <w:jc w:val="both"/>
            </w:pPr>
            <w:r>
              <w:rPr>
                <w:rFonts w:ascii="Times New Roman"/>
                <w:b w:val="false"/>
                <w:i w:val="false"/>
                <w:color w:val="000000"/>
                <w:sz w:val="20"/>
              </w:rPr>
              <w:t>
МІҚ-53 бас,</w:t>
            </w:r>
          </w:p>
          <w:bookmarkEnd w:id="527"/>
          <w:p>
            <w:pPr>
              <w:spacing w:after="20"/>
              <w:ind w:left="20"/>
              <w:jc w:val="both"/>
            </w:pPr>
            <w:r>
              <w:rPr>
                <w:rFonts w:ascii="Times New Roman"/>
                <w:b w:val="false"/>
                <w:i w:val="false"/>
                <w:color w:val="000000"/>
                <w:sz w:val="20"/>
              </w:rPr>
              <w:t>
</w:t>
            </w:r>
            <w:r>
              <w:rPr>
                <w:rFonts w:ascii="Times New Roman"/>
                <w:b w:val="false"/>
                <w:i w:val="false"/>
                <w:color w:val="000000"/>
                <w:sz w:val="20"/>
              </w:rPr>
              <w:t>жылқы-4 бас</w:t>
            </w:r>
          </w:p>
          <w:p>
            <w:pPr>
              <w:spacing w:after="20"/>
              <w:ind w:left="20"/>
              <w:jc w:val="both"/>
            </w:pPr>
            <w:r>
              <w:rPr>
                <w:rFonts w:ascii="Times New Roman"/>
                <w:b w:val="false"/>
                <w:i w:val="false"/>
                <w:color w:val="000000"/>
                <w:sz w:val="20"/>
              </w:rPr>
              <w:t>
ҰМ-1546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9" w:id="528"/>
          <w:p>
            <w:pPr>
              <w:spacing w:after="20"/>
              <w:ind w:left="20"/>
              <w:jc w:val="both"/>
            </w:pPr>
            <w:r>
              <w:rPr>
                <w:rFonts w:ascii="Times New Roman"/>
                <w:b w:val="false"/>
                <w:i w:val="false"/>
                <w:color w:val="000000"/>
                <w:sz w:val="20"/>
              </w:rPr>
              <w:t>
53 *18,0 га=954 га</w:t>
            </w:r>
          </w:p>
          <w:bookmarkEnd w:id="528"/>
          <w:p>
            <w:pPr>
              <w:spacing w:after="20"/>
              <w:ind w:left="20"/>
              <w:jc w:val="both"/>
            </w:pPr>
            <w:r>
              <w:rPr>
                <w:rFonts w:ascii="Times New Roman"/>
                <w:b w:val="false"/>
                <w:i w:val="false"/>
                <w:color w:val="000000"/>
                <w:sz w:val="20"/>
              </w:rPr>
              <w:t>
</w:t>
            </w:r>
            <w:r>
              <w:rPr>
                <w:rFonts w:ascii="Times New Roman"/>
                <w:b w:val="false"/>
                <w:i w:val="false"/>
                <w:color w:val="000000"/>
                <w:sz w:val="20"/>
              </w:rPr>
              <w:t>4*21,6 га=86,4 га</w:t>
            </w:r>
          </w:p>
          <w:p>
            <w:pPr>
              <w:spacing w:after="20"/>
              <w:ind w:left="20"/>
              <w:jc w:val="both"/>
            </w:pPr>
            <w:r>
              <w:rPr>
                <w:rFonts w:ascii="Times New Roman"/>
                <w:b w:val="false"/>
                <w:i w:val="false"/>
                <w:color w:val="000000"/>
                <w:sz w:val="20"/>
              </w:rPr>
              <w:t>
</w:t>
            </w:r>
            <w:r>
              <w:rPr>
                <w:rFonts w:ascii="Times New Roman"/>
                <w:b w:val="false"/>
                <w:i w:val="false"/>
                <w:color w:val="000000"/>
                <w:sz w:val="20"/>
              </w:rPr>
              <w:t>1546*3,6га=5565,6 га</w:t>
            </w:r>
          </w:p>
          <w:p>
            <w:pPr>
              <w:spacing w:after="20"/>
              <w:ind w:left="20"/>
              <w:jc w:val="both"/>
            </w:pPr>
            <w:r>
              <w:rPr>
                <w:rFonts w:ascii="Times New Roman"/>
                <w:b w:val="false"/>
                <w:i w:val="false"/>
                <w:color w:val="000000"/>
                <w:sz w:val="20"/>
              </w:rPr>
              <w:t>
954 га+86,4га+5565,6=6606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Хасанова Жанна "SAN"</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2" w:id="529"/>
          <w:p>
            <w:pPr>
              <w:spacing w:after="20"/>
              <w:ind w:left="20"/>
              <w:jc w:val="both"/>
            </w:pPr>
            <w:r>
              <w:rPr>
                <w:rFonts w:ascii="Times New Roman"/>
                <w:b w:val="false"/>
                <w:i w:val="false"/>
                <w:color w:val="000000"/>
                <w:sz w:val="20"/>
              </w:rPr>
              <w:t>
МІҚ-13 бас,</w:t>
            </w:r>
          </w:p>
          <w:bookmarkEnd w:id="529"/>
          <w:p>
            <w:pPr>
              <w:spacing w:after="20"/>
              <w:ind w:left="20"/>
              <w:jc w:val="both"/>
            </w:pPr>
            <w:r>
              <w:rPr>
                <w:rFonts w:ascii="Times New Roman"/>
                <w:b w:val="false"/>
                <w:i w:val="false"/>
                <w:color w:val="000000"/>
                <w:sz w:val="20"/>
              </w:rPr>
              <w:t>
жылқы-30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3" w:id="530"/>
          <w:p>
            <w:pPr>
              <w:spacing w:after="20"/>
              <w:ind w:left="20"/>
              <w:jc w:val="both"/>
            </w:pPr>
            <w:r>
              <w:rPr>
                <w:rFonts w:ascii="Times New Roman"/>
                <w:b w:val="false"/>
                <w:i w:val="false"/>
                <w:color w:val="000000"/>
                <w:sz w:val="20"/>
              </w:rPr>
              <w:t>
13 *18,0 га= 234 га</w:t>
            </w:r>
          </w:p>
          <w:bookmarkEnd w:id="530"/>
          <w:p>
            <w:pPr>
              <w:spacing w:after="20"/>
              <w:ind w:left="20"/>
              <w:jc w:val="both"/>
            </w:pPr>
            <w:r>
              <w:rPr>
                <w:rFonts w:ascii="Times New Roman"/>
                <w:b w:val="false"/>
                <w:i w:val="false"/>
                <w:color w:val="000000"/>
                <w:sz w:val="20"/>
              </w:rPr>
              <w:t>
</w:t>
            </w:r>
            <w:r>
              <w:rPr>
                <w:rFonts w:ascii="Times New Roman"/>
                <w:b w:val="false"/>
                <w:i w:val="false"/>
                <w:color w:val="000000"/>
                <w:sz w:val="20"/>
              </w:rPr>
              <w:t>30 *21,6 га=648 га</w:t>
            </w:r>
          </w:p>
          <w:p>
            <w:pPr>
              <w:spacing w:after="20"/>
              <w:ind w:left="20"/>
              <w:jc w:val="both"/>
            </w:pPr>
            <w:r>
              <w:rPr>
                <w:rFonts w:ascii="Times New Roman"/>
                <w:b w:val="false"/>
                <w:i w:val="false"/>
                <w:color w:val="000000"/>
                <w:sz w:val="20"/>
              </w:rPr>
              <w:t>
234 га+648га=882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Батырбаев Исатай "ДанИс"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жылқы-42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42*21,6 га=907,2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Джаксибаев Умирбек "Сұлтан"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жылқы-37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*21,6 га=799,2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Калимухашев Нурлан "Демеу"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жылқы-12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12*21,6 га= 259,2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Нысанов Тулемис "Ата-коныс"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5" w:id="531"/>
          <w:p>
            <w:pPr>
              <w:spacing w:after="20"/>
              <w:ind w:left="20"/>
              <w:jc w:val="both"/>
            </w:pPr>
            <w:r>
              <w:rPr>
                <w:rFonts w:ascii="Times New Roman"/>
                <w:b w:val="false"/>
                <w:i w:val="false"/>
                <w:color w:val="000000"/>
                <w:sz w:val="20"/>
              </w:rPr>
              <w:t>
ҰМ-195 бас,</w:t>
            </w:r>
          </w:p>
          <w:bookmarkEnd w:id="531"/>
          <w:p>
            <w:pPr>
              <w:spacing w:after="20"/>
              <w:ind w:left="20"/>
              <w:jc w:val="both"/>
            </w:pPr>
            <w:r>
              <w:rPr>
                <w:rFonts w:ascii="Times New Roman"/>
                <w:b w:val="false"/>
                <w:i w:val="false"/>
                <w:color w:val="000000"/>
                <w:sz w:val="20"/>
              </w:rPr>
              <w:t>
</w:t>
            </w:r>
            <w:r>
              <w:rPr>
                <w:rFonts w:ascii="Times New Roman"/>
                <w:b w:val="false"/>
                <w:i w:val="false"/>
                <w:color w:val="000000"/>
                <w:sz w:val="20"/>
              </w:rPr>
              <w:t>жылқы-21бас,</w:t>
            </w:r>
          </w:p>
          <w:p>
            <w:pPr>
              <w:spacing w:after="20"/>
              <w:ind w:left="20"/>
              <w:jc w:val="both"/>
            </w:pPr>
            <w:r>
              <w:rPr>
                <w:rFonts w:ascii="Times New Roman"/>
                <w:b w:val="false"/>
                <w:i w:val="false"/>
                <w:color w:val="000000"/>
                <w:sz w:val="20"/>
              </w:rPr>
              <w:t>
түйе-132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7" w:id="532"/>
          <w:p>
            <w:pPr>
              <w:spacing w:after="20"/>
              <w:ind w:left="20"/>
              <w:jc w:val="both"/>
            </w:pPr>
            <w:r>
              <w:rPr>
                <w:rFonts w:ascii="Times New Roman"/>
                <w:b w:val="false"/>
                <w:i w:val="false"/>
                <w:color w:val="000000"/>
                <w:sz w:val="20"/>
              </w:rPr>
              <w:t>
195 *3,6га=702 га</w:t>
            </w:r>
          </w:p>
          <w:bookmarkEnd w:id="532"/>
          <w:p>
            <w:pPr>
              <w:spacing w:after="20"/>
              <w:ind w:left="20"/>
              <w:jc w:val="both"/>
            </w:pPr>
            <w:r>
              <w:rPr>
                <w:rFonts w:ascii="Times New Roman"/>
                <w:b w:val="false"/>
                <w:i w:val="false"/>
                <w:color w:val="000000"/>
                <w:sz w:val="20"/>
              </w:rPr>
              <w:t>
</w:t>
            </w:r>
            <w:r>
              <w:rPr>
                <w:rFonts w:ascii="Times New Roman"/>
                <w:b w:val="false"/>
                <w:i w:val="false"/>
                <w:color w:val="000000"/>
                <w:sz w:val="20"/>
              </w:rPr>
              <w:t>21*21,6 га=453,6 га</w:t>
            </w:r>
          </w:p>
          <w:p>
            <w:pPr>
              <w:spacing w:after="20"/>
              <w:ind w:left="20"/>
              <w:jc w:val="both"/>
            </w:pPr>
            <w:r>
              <w:rPr>
                <w:rFonts w:ascii="Times New Roman"/>
                <w:b w:val="false"/>
                <w:i w:val="false"/>
                <w:color w:val="000000"/>
                <w:sz w:val="20"/>
              </w:rPr>
              <w:t>
</w:t>
            </w:r>
            <w:r>
              <w:rPr>
                <w:rFonts w:ascii="Times New Roman"/>
                <w:b w:val="false"/>
                <w:i w:val="false"/>
                <w:color w:val="000000"/>
                <w:sz w:val="20"/>
              </w:rPr>
              <w:t>132*25,2 га= 3326,4 га</w:t>
            </w:r>
          </w:p>
          <w:p>
            <w:pPr>
              <w:spacing w:after="20"/>
              <w:ind w:left="20"/>
              <w:jc w:val="both"/>
            </w:pPr>
            <w:r>
              <w:rPr>
                <w:rFonts w:ascii="Times New Roman"/>
                <w:b w:val="false"/>
                <w:i w:val="false"/>
                <w:color w:val="000000"/>
                <w:sz w:val="20"/>
              </w:rPr>
              <w:t>
702 га+453,6 га+3326,4 га=4482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Жайбосынов Гариполла "Орын"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0" w:id="533"/>
          <w:p>
            <w:pPr>
              <w:spacing w:after="20"/>
              <w:ind w:left="20"/>
              <w:jc w:val="both"/>
            </w:pPr>
            <w:r>
              <w:rPr>
                <w:rFonts w:ascii="Times New Roman"/>
                <w:b w:val="false"/>
                <w:i w:val="false"/>
                <w:color w:val="000000"/>
                <w:sz w:val="20"/>
              </w:rPr>
              <w:t>
МІҚ-3 бас,</w:t>
            </w:r>
          </w:p>
          <w:bookmarkEnd w:id="533"/>
          <w:p>
            <w:pPr>
              <w:spacing w:after="20"/>
              <w:ind w:left="20"/>
              <w:jc w:val="both"/>
            </w:pPr>
            <w:r>
              <w:rPr>
                <w:rFonts w:ascii="Times New Roman"/>
                <w:b w:val="false"/>
                <w:i w:val="false"/>
                <w:color w:val="000000"/>
                <w:sz w:val="20"/>
              </w:rPr>
              <w:t>
</w:t>
            </w:r>
            <w:r>
              <w:rPr>
                <w:rFonts w:ascii="Times New Roman"/>
                <w:b w:val="false"/>
                <w:i w:val="false"/>
                <w:color w:val="000000"/>
                <w:sz w:val="20"/>
              </w:rPr>
              <w:t>ҰМ-379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түйе-184 бас</w:t>
            </w:r>
          </w:p>
          <w:p>
            <w:pPr>
              <w:spacing w:after="20"/>
              <w:ind w:left="20"/>
              <w:jc w:val="both"/>
            </w:pPr>
            <w:r>
              <w:rPr>
                <w:rFonts w:ascii="Times New Roman"/>
                <w:b w:val="false"/>
                <w:i w:val="false"/>
                <w:color w:val="000000"/>
                <w:sz w:val="20"/>
              </w:rPr>
              <w:t>
жылқы-5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3" w:id="534"/>
          <w:p>
            <w:pPr>
              <w:spacing w:after="20"/>
              <w:ind w:left="20"/>
              <w:jc w:val="both"/>
            </w:pPr>
            <w:r>
              <w:rPr>
                <w:rFonts w:ascii="Times New Roman"/>
                <w:b w:val="false"/>
                <w:i w:val="false"/>
                <w:color w:val="000000"/>
                <w:sz w:val="20"/>
              </w:rPr>
              <w:t>
3 *18,0 га=54 га</w:t>
            </w:r>
          </w:p>
          <w:bookmarkEnd w:id="534"/>
          <w:p>
            <w:pPr>
              <w:spacing w:after="20"/>
              <w:ind w:left="20"/>
              <w:jc w:val="both"/>
            </w:pPr>
            <w:r>
              <w:rPr>
                <w:rFonts w:ascii="Times New Roman"/>
                <w:b w:val="false"/>
                <w:i w:val="false"/>
                <w:color w:val="000000"/>
                <w:sz w:val="20"/>
              </w:rPr>
              <w:t>
</w:t>
            </w:r>
            <w:r>
              <w:rPr>
                <w:rFonts w:ascii="Times New Roman"/>
                <w:b w:val="false"/>
                <w:i w:val="false"/>
                <w:color w:val="000000"/>
                <w:sz w:val="20"/>
              </w:rPr>
              <w:t>379 *3,6га=1364,4 га</w:t>
            </w:r>
          </w:p>
          <w:p>
            <w:pPr>
              <w:spacing w:after="20"/>
              <w:ind w:left="20"/>
              <w:jc w:val="both"/>
            </w:pPr>
            <w:r>
              <w:rPr>
                <w:rFonts w:ascii="Times New Roman"/>
                <w:b w:val="false"/>
                <w:i w:val="false"/>
                <w:color w:val="000000"/>
                <w:sz w:val="20"/>
              </w:rPr>
              <w:t>
</w:t>
            </w:r>
            <w:r>
              <w:rPr>
                <w:rFonts w:ascii="Times New Roman"/>
                <w:b w:val="false"/>
                <w:i w:val="false"/>
                <w:color w:val="000000"/>
                <w:sz w:val="20"/>
              </w:rPr>
              <w:t>5 *21,6 га=108 га</w:t>
            </w:r>
          </w:p>
          <w:p>
            <w:pPr>
              <w:spacing w:after="20"/>
              <w:ind w:left="20"/>
              <w:jc w:val="both"/>
            </w:pPr>
            <w:r>
              <w:rPr>
                <w:rFonts w:ascii="Times New Roman"/>
                <w:b w:val="false"/>
                <w:i w:val="false"/>
                <w:color w:val="000000"/>
                <w:sz w:val="20"/>
              </w:rPr>
              <w:t>
</w:t>
            </w:r>
            <w:r>
              <w:rPr>
                <w:rFonts w:ascii="Times New Roman"/>
                <w:b w:val="false"/>
                <w:i w:val="false"/>
                <w:color w:val="000000"/>
                <w:sz w:val="20"/>
              </w:rPr>
              <w:t>184 *25,2 га=4636,8 га</w:t>
            </w:r>
          </w:p>
          <w:p>
            <w:pPr>
              <w:spacing w:after="20"/>
              <w:ind w:left="20"/>
              <w:jc w:val="both"/>
            </w:pPr>
            <w:r>
              <w:rPr>
                <w:rFonts w:ascii="Times New Roman"/>
                <w:b w:val="false"/>
                <w:i w:val="false"/>
                <w:color w:val="000000"/>
                <w:sz w:val="20"/>
              </w:rPr>
              <w:t>
54 га+1364,4га+108га+4636,8га=6163,2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Тұрақова Гүлсім "Хабтағай" ЖШС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7" w:id="535"/>
          <w:p>
            <w:pPr>
              <w:spacing w:after="20"/>
              <w:ind w:left="20"/>
              <w:jc w:val="both"/>
            </w:pPr>
            <w:r>
              <w:rPr>
                <w:rFonts w:ascii="Times New Roman"/>
                <w:b w:val="false"/>
                <w:i w:val="false"/>
                <w:color w:val="000000"/>
                <w:sz w:val="20"/>
              </w:rPr>
              <w:t>
жылқы-1 бас,</w:t>
            </w:r>
          </w:p>
          <w:bookmarkEnd w:id="535"/>
          <w:p>
            <w:pPr>
              <w:spacing w:after="20"/>
              <w:ind w:left="20"/>
              <w:jc w:val="both"/>
            </w:pPr>
            <w:r>
              <w:rPr>
                <w:rFonts w:ascii="Times New Roman"/>
                <w:b w:val="false"/>
                <w:i w:val="false"/>
                <w:color w:val="000000"/>
                <w:sz w:val="20"/>
              </w:rPr>
              <w:t>
түйе-57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8" w:id="536"/>
          <w:p>
            <w:pPr>
              <w:spacing w:after="20"/>
              <w:ind w:left="20"/>
              <w:jc w:val="both"/>
            </w:pPr>
            <w:r>
              <w:rPr>
                <w:rFonts w:ascii="Times New Roman"/>
                <w:b w:val="false"/>
                <w:i w:val="false"/>
                <w:color w:val="000000"/>
                <w:sz w:val="20"/>
              </w:rPr>
              <w:t>
1 *21,6 га=21,6 га</w:t>
            </w:r>
          </w:p>
          <w:bookmarkEnd w:id="536"/>
          <w:p>
            <w:pPr>
              <w:spacing w:after="20"/>
              <w:ind w:left="20"/>
              <w:jc w:val="both"/>
            </w:pPr>
            <w:r>
              <w:rPr>
                <w:rFonts w:ascii="Times New Roman"/>
                <w:b w:val="false"/>
                <w:i w:val="false"/>
                <w:color w:val="000000"/>
                <w:sz w:val="20"/>
              </w:rPr>
              <w:t>
</w:t>
            </w:r>
            <w:r>
              <w:rPr>
                <w:rFonts w:ascii="Times New Roman"/>
                <w:b w:val="false"/>
                <w:i w:val="false"/>
                <w:color w:val="000000"/>
                <w:sz w:val="20"/>
              </w:rPr>
              <w:t>57 *25,2 га=1436,4 га</w:t>
            </w:r>
          </w:p>
          <w:p>
            <w:pPr>
              <w:spacing w:after="20"/>
              <w:ind w:left="20"/>
              <w:jc w:val="both"/>
            </w:pPr>
            <w:r>
              <w:rPr>
                <w:rFonts w:ascii="Times New Roman"/>
                <w:b w:val="false"/>
                <w:i w:val="false"/>
                <w:color w:val="000000"/>
                <w:sz w:val="20"/>
              </w:rPr>
              <w:t>
21,6 га+1436,4 га=1458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Дүшкенов Талғат "Ерасыл"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0" w:id="537"/>
          <w:p>
            <w:pPr>
              <w:spacing w:after="20"/>
              <w:ind w:left="20"/>
              <w:jc w:val="both"/>
            </w:pPr>
            <w:r>
              <w:rPr>
                <w:rFonts w:ascii="Times New Roman"/>
                <w:b w:val="false"/>
                <w:i w:val="false"/>
                <w:color w:val="000000"/>
                <w:sz w:val="20"/>
              </w:rPr>
              <w:t>
жылқы-1бас,</w:t>
            </w:r>
          </w:p>
          <w:bookmarkEnd w:id="537"/>
          <w:p>
            <w:pPr>
              <w:spacing w:after="20"/>
              <w:ind w:left="20"/>
              <w:jc w:val="both"/>
            </w:pPr>
            <w:r>
              <w:rPr>
                <w:rFonts w:ascii="Times New Roman"/>
                <w:b w:val="false"/>
                <w:i w:val="false"/>
                <w:color w:val="000000"/>
                <w:sz w:val="20"/>
              </w:rPr>
              <w:t>
түйе-62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1" w:id="538"/>
          <w:p>
            <w:pPr>
              <w:spacing w:after="20"/>
              <w:ind w:left="20"/>
              <w:jc w:val="both"/>
            </w:pPr>
            <w:r>
              <w:rPr>
                <w:rFonts w:ascii="Times New Roman"/>
                <w:b w:val="false"/>
                <w:i w:val="false"/>
                <w:color w:val="000000"/>
                <w:sz w:val="20"/>
              </w:rPr>
              <w:t>
1*21,6 га=21,6 га</w:t>
            </w:r>
          </w:p>
          <w:bookmarkEnd w:id="538"/>
          <w:p>
            <w:pPr>
              <w:spacing w:after="20"/>
              <w:ind w:left="20"/>
              <w:jc w:val="both"/>
            </w:pPr>
            <w:r>
              <w:rPr>
                <w:rFonts w:ascii="Times New Roman"/>
                <w:b w:val="false"/>
                <w:i w:val="false"/>
                <w:color w:val="000000"/>
                <w:sz w:val="20"/>
              </w:rPr>
              <w:t>
</w:t>
            </w:r>
            <w:r>
              <w:rPr>
                <w:rFonts w:ascii="Times New Roman"/>
                <w:b w:val="false"/>
                <w:i w:val="false"/>
                <w:color w:val="000000"/>
                <w:sz w:val="20"/>
              </w:rPr>
              <w:t>62*25,2 га=1562,4 га</w:t>
            </w:r>
          </w:p>
          <w:p>
            <w:pPr>
              <w:spacing w:after="20"/>
              <w:ind w:left="20"/>
              <w:jc w:val="both"/>
            </w:pPr>
            <w:r>
              <w:rPr>
                <w:rFonts w:ascii="Times New Roman"/>
                <w:b w:val="false"/>
                <w:i w:val="false"/>
                <w:color w:val="000000"/>
                <w:sz w:val="20"/>
              </w:rPr>
              <w:t>
21,6 га+1562,4 га=1584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Ислямов Марат "Жас жігер"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түйе-102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 *25,2 га=2570,4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Мусагалиев Мейржан "Саян"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жылқы-24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24*21,6 га=518,4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Хубайдуллин Жумахмет "Арай"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*25,2 га= 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Жумабек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*18,0 га=18,0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Мұхит Шайдолла "Ақсай"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3" w:id="539"/>
          <w:p>
            <w:pPr>
              <w:spacing w:after="20"/>
              <w:ind w:left="20"/>
              <w:jc w:val="both"/>
            </w:pPr>
            <w:r>
              <w:rPr>
                <w:rFonts w:ascii="Times New Roman"/>
                <w:b w:val="false"/>
                <w:i w:val="false"/>
                <w:color w:val="000000"/>
                <w:sz w:val="20"/>
              </w:rPr>
              <w:t>
МІҚ-203 бас,</w:t>
            </w:r>
          </w:p>
          <w:bookmarkEnd w:id="539"/>
          <w:p>
            <w:pPr>
              <w:spacing w:after="20"/>
              <w:ind w:left="20"/>
              <w:jc w:val="both"/>
            </w:pPr>
            <w:r>
              <w:rPr>
                <w:rFonts w:ascii="Times New Roman"/>
                <w:b w:val="false"/>
                <w:i w:val="false"/>
                <w:color w:val="000000"/>
                <w:sz w:val="20"/>
              </w:rPr>
              <w:t>
</w:t>
            </w:r>
            <w:r>
              <w:rPr>
                <w:rFonts w:ascii="Times New Roman"/>
                <w:b w:val="false"/>
                <w:i w:val="false"/>
                <w:color w:val="000000"/>
                <w:sz w:val="20"/>
              </w:rPr>
              <w:t>ҰМ-15 бас</w:t>
            </w:r>
          </w:p>
          <w:p>
            <w:pPr>
              <w:spacing w:after="20"/>
              <w:ind w:left="20"/>
              <w:jc w:val="both"/>
            </w:pPr>
            <w:r>
              <w:rPr>
                <w:rFonts w:ascii="Times New Roman"/>
                <w:b w:val="false"/>
                <w:i w:val="false"/>
                <w:color w:val="000000"/>
                <w:sz w:val="20"/>
              </w:rPr>
              <w:t>
Жылқы-4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5" w:id="540"/>
          <w:p>
            <w:pPr>
              <w:spacing w:after="20"/>
              <w:ind w:left="20"/>
              <w:jc w:val="both"/>
            </w:pPr>
            <w:r>
              <w:rPr>
                <w:rFonts w:ascii="Times New Roman"/>
                <w:b w:val="false"/>
                <w:i w:val="false"/>
                <w:color w:val="000000"/>
                <w:sz w:val="20"/>
              </w:rPr>
              <w:t>
203*18,0 га=3654 га</w:t>
            </w:r>
          </w:p>
          <w:bookmarkEnd w:id="540"/>
          <w:p>
            <w:pPr>
              <w:spacing w:after="20"/>
              <w:ind w:left="20"/>
              <w:jc w:val="both"/>
            </w:pPr>
            <w:r>
              <w:rPr>
                <w:rFonts w:ascii="Times New Roman"/>
                <w:b w:val="false"/>
                <w:i w:val="false"/>
                <w:color w:val="000000"/>
                <w:sz w:val="20"/>
              </w:rPr>
              <w:t>
</w:t>
            </w:r>
            <w:r>
              <w:rPr>
                <w:rFonts w:ascii="Times New Roman"/>
                <w:b w:val="false"/>
                <w:i w:val="false"/>
                <w:color w:val="000000"/>
                <w:sz w:val="20"/>
              </w:rPr>
              <w:t>15 *3,6 га=54 га</w:t>
            </w:r>
          </w:p>
          <w:p>
            <w:pPr>
              <w:spacing w:after="20"/>
              <w:ind w:left="20"/>
              <w:jc w:val="both"/>
            </w:pPr>
            <w:r>
              <w:rPr>
                <w:rFonts w:ascii="Times New Roman"/>
                <w:b w:val="false"/>
                <w:i w:val="false"/>
                <w:color w:val="000000"/>
                <w:sz w:val="20"/>
              </w:rPr>
              <w:t>
</w:t>
            </w:r>
            <w:r>
              <w:rPr>
                <w:rFonts w:ascii="Times New Roman"/>
                <w:b w:val="false"/>
                <w:i w:val="false"/>
                <w:color w:val="000000"/>
                <w:sz w:val="20"/>
              </w:rPr>
              <w:t>4*21,6 га=86 га</w:t>
            </w:r>
          </w:p>
          <w:p>
            <w:pPr>
              <w:spacing w:after="20"/>
              <w:ind w:left="20"/>
              <w:jc w:val="both"/>
            </w:pPr>
            <w:r>
              <w:rPr>
                <w:rFonts w:ascii="Times New Roman"/>
                <w:b w:val="false"/>
                <w:i w:val="false"/>
                <w:color w:val="000000"/>
                <w:sz w:val="20"/>
              </w:rPr>
              <w:t>
3654 га+54 га+86 га=3794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Орынбаев А "Орынбаев.А"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8" w:id="541"/>
          <w:p>
            <w:pPr>
              <w:spacing w:after="20"/>
              <w:ind w:left="20"/>
              <w:jc w:val="both"/>
            </w:pPr>
            <w:r>
              <w:rPr>
                <w:rFonts w:ascii="Times New Roman"/>
                <w:b w:val="false"/>
                <w:i w:val="false"/>
                <w:color w:val="000000"/>
                <w:sz w:val="20"/>
              </w:rPr>
              <w:t>
МІҚ-16бас,</w:t>
            </w:r>
          </w:p>
          <w:bookmarkEnd w:id="541"/>
          <w:p>
            <w:pPr>
              <w:spacing w:after="20"/>
              <w:ind w:left="20"/>
              <w:jc w:val="both"/>
            </w:pPr>
            <w:r>
              <w:rPr>
                <w:rFonts w:ascii="Times New Roman"/>
                <w:b w:val="false"/>
                <w:i w:val="false"/>
                <w:color w:val="000000"/>
                <w:sz w:val="20"/>
              </w:rPr>
              <w:t>
ҰМ- 18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9" w:id="542"/>
          <w:p>
            <w:pPr>
              <w:spacing w:after="20"/>
              <w:ind w:left="20"/>
              <w:jc w:val="both"/>
            </w:pPr>
            <w:r>
              <w:rPr>
                <w:rFonts w:ascii="Times New Roman"/>
                <w:b w:val="false"/>
                <w:i w:val="false"/>
                <w:color w:val="000000"/>
                <w:sz w:val="20"/>
              </w:rPr>
              <w:t>
16*18,0 га=288 га</w:t>
            </w:r>
          </w:p>
          <w:bookmarkEnd w:id="542"/>
          <w:p>
            <w:pPr>
              <w:spacing w:after="20"/>
              <w:ind w:left="20"/>
              <w:jc w:val="both"/>
            </w:pPr>
            <w:r>
              <w:rPr>
                <w:rFonts w:ascii="Times New Roman"/>
                <w:b w:val="false"/>
                <w:i w:val="false"/>
                <w:color w:val="000000"/>
                <w:sz w:val="20"/>
              </w:rPr>
              <w:t>
</w:t>
            </w:r>
            <w:r>
              <w:rPr>
                <w:rFonts w:ascii="Times New Roman"/>
                <w:b w:val="false"/>
                <w:i w:val="false"/>
                <w:color w:val="000000"/>
                <w:sz w:val="20"/>
              </w:rPr>
              <w:t>18 *3,6 га=65 га</w:t>
            </w:r>
          </w:p>
          <w:p>
            <w:pPr>
              <w:spacing w:after="20"/>
              <w:ind w:left="20"/>
              <w:jc w:val="both"/>
            </w:pPr>
            <w:r>
              <w:rPr>
                <w:rFonts w:ascii="Times New Roman"/>
                <w:b w:val="false"/>
                <w:i w:val="false"/>
                <w:color w:val="000000"/>
                <w:sz w:val="20"/>
              </w:rPr>
              <w:t>
288 га+65 га= 353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Айтенов "Айтенов" ШҚ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1" w:id="543"/>
          <w:p>
            <w:pPr>
              <w:spacing w:after="20"/>
              <w:ind w:left="20"/>
              <w:jc w:val="both"/>
            </w:pPr>
            <w:r>
              <w:rPr>
                <w:rFonts w:ascii="Times New Roman"/>
                <w:b w:val="false"/>
                <w:i w:val="false"/>
                <w:color w:val="000000"/>
                <w:sz w:val="20"/>
              </w:rPr>
              <w:t>
МІҚ-5бас,</w:t>
            </w:r>
          </w:p>
          <w:bookmarkEnd w:id="543"/>
          <w:p>
            <w:pPr>
              <w:spacing w:after="20"/>
              <w:ind w:left="20"/>
              <w:jc w:val="both"/>
            </w:pPr>
            <w:r>
              <w:rPr>
                <w:rFonts w:ascii="Times New Roman"/>
                <w:b w:val="false"/>
                <w:i w:val="false"/>
                <w:color w:val="000000"/>
                <w:sz w:val="20"/>
              </w:rPr>
              <w:t>
 жылқы-9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2" w:id="544"/>
          <w:p>
            <w:pPr>
              <w:spacing w:after="20"/>
              <w:ind w:left="20"/>
              <w:jc w:val="both"/>
            </w:pPr>
            <w:r>
              <w:rPr>
                <w:rFonts w:ascii="Times New Roman"/>
                <w:b w:val="false"/>
                <w:i w:val="false"/>
                <w:color w:val="000000"/>
                <w:sz w:val="20"/>
              </w:rPr>
              <w:t>
5*18,0, га=90 га</w:t>
            </w:r>
          </w:p>
          <w:bookmarkEnd w:id="544"/>
          <w:p>
            <w:pPr>
              <w:spacing w:after="20"/>
              <w:ind w:left="20"/>
              <w:jc w:val="both"/>
            </w:pPr>
            <w:r>
              <w:rPr>
                <w:rFonts w:ascii="Times New Roman"/>
                <w:b w:val="false"/>
                <w:i w:val="false"/>
                <w:color w:val="000000"/>
                <w:sz w:val="20"/>
              </w:rPr>
              <w:t>
</w:t>
            </w:r>
            <w:r>
              <w:rPr>
                <w:rFonts w:ascii="Times New Roman"/>
                <w:b w:val="false"/>
                <w:i w:val="false"/>
                <w:color w:val="000000"/>
                <w:sz w:val="20"/>
              </w:rPr>
              <w:t>9 * 21,6 га =194 га</w:t>
            </w:r>
          </w:p>
          <w:p>
            <w:pPr>
              <w:spacing w:after="20"/>
              <w:ind w:left="20"/>
              <w:jc w:val="both"/>
            </w:pPr>
            <w:r>
              <w:rPr>
                <w:rFonts w:ascii="Times New Roman"/>
                <w:b w:val="false"/>
                <w:i w:val="false"/>
                <w:color w:val="000000"/>
                <w:sz w:val="20"/>
              </w:rPr>
              <w:t>
90га+194 га =284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Акмурзиева Гулайна "Атырау-Чифтликт" АӨК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4" w:id="545"/>
          <w:p>
            <w:pPr>
              <w:spacing w:after="20"/>
              <w:ind w:left="20"/>
              <w:jc w:val="both"/>
            </w:pPr>
            <w:r>
              <w:rPr>
                <w:rFonts w:ascii="Times New Roman"/>
                <w:b w:val="false"/>
                <w:i w:val="false"/>
                <w:color w:val="000000"/>
                <w:sz w:val="20"/>
              </w:rPr>
              <w:t>
МІҚ-229бас,</w:t>
            </w:r>
          </w:p>
          <w:bookmarkEnd w:id="545"/>
          <w:p>
            <w:pPr>
              <w:spacing w:after="20"/>
              <w:ind w:left="20"/>
              <w:jc w:val="both"/>
            </w:pPr>
            <w:r>
              <w:rPr>
                <w:rFonts w:ascii="Times New Roman"/>
                <w:b w:val="false"/>
                <w:i w:val="false"/>
                <w:color w:val="000000"/>
                <w:sz w:val="20"/>
              </w:rPr>
              <w:t>
ҰМ-40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5" w:id="546"/>
          <w:p>
            <w:pPr>
              <w:spacing w:after="20"/>
              <w:ind w:left="20"/>
              <w:jc w:val="both"/>
            </w:pPr>
            <w:r>
              <w:rPr>
                <w:rFonts w:ascii="Times New Roman"/>
                <w:b w:val="false"/>
                <w:i w:val="false"/>
                <w:color w:val="000000"/>
                <w:sz w:val="20"/>
              </w:rPr>
              <w:t>
229 КРС*18,0 га=4122 га</w:t>
            </w:r>
          </w:p>
          <w:bookmarkEnd w:id="546"/>
          <w:p>
            <w:pPr>
              <w:spacing w:after="20"/>
              <w:ind w:left="20"/>
              <w:jc w:val="both"/>
            </w:pPr>
            <w:r>
              <w:rPr>
                <w:rFonts w:ascii="Times New Roman"/>
                <w:b w:val="false"/>
                <w:i w:val="false"/>
                <w:color w:val="000000"/>
                <w:sz w:val="20"/>
              </w:rPr>
              <w:t>
</w:t>
            </w:r>
            <w:r>
              <w:rPr>
                <w:rFonts w:ascii="Times New Roman"/>
                <w:b w:val="false"/>
                <w:i w:val="false"/>
                <w:color w:val="000000"/>
                <w:sz w:val="20"/>
              </w:rPr>
              <w:t>40овец-коз*3,6 га=144 га</w:t>
            </w:r>
          </w:p>
          <w:p>
            <w:pPr>
              <w:spacing w:after="20"/>
              <w:ind w:left="20"/>
              <w:jc w:val="both"/>
            </w:pPr>
            <w:r>
              <w:rPr>
                <w:rFonts w:ascii="Times New Roman"/>
                <w:b w:val="false"/>
                <w:i w:val="false"/>
                <w:color w:val="000000"/>
                <w:sz w:val="20"/>
              </w:rPr>
              <w:t>
4122 га+144 га =4266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7597,26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59899,8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847" w:id="547"/>
    <w:p>
      <w:pPr>
        <w:spacing w:after="0"/>
        <w:ind w:left="0"/>
        <w:jc w:val="left"/>
      </w:pPr>
      <w:r>
        <w:rPr>
          <w:rFonts w:ascii="Times New Roman"/>
          <w:b/>
          <w:i w:val="false"/>
          <w:color w:val="000000"/>
        </w:rPr>
        <w:t xml:space="preserve"> Қайыршақты ауылдық округінің елді мекендер шегіндегі жайылымдық алқаптар мен мал басы саны туралы мәлімет</w:t>
      </w:r>
    </w:p>
    <w:bookmarkEnd w:id="5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саны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жетіспеушілігі немесе артықтығы,га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Томарлы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9" w:id="548"/>
          <w:p>
            <w:pPr>
              <w:spacing w:after="20"/>
              <w:ind w:left="20"/>
              <w:jc w:val="both"/>
            </w:pPr>
            <w:r>
              <w:rPr>
                <w:rFonts w:ascii="Times New Roman"/>
                <w:b w:val="false"/>
                <w:i w:val="false"/>
                <w:color w:val="000000"/>
                <w:sz w:val="20"/>
              </w:rPr>
              <w:t>
МІҚ- 146 бас</w:t>
            </w:r>
          </w:p>
          <w:bookmarkEnd w:id="548"/>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басы-62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 ешкі –102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 21 бас</w:t>
            </w:r>
          </w:p>
          <w:p>
            <w:pPr>
              <w:spacing w:after="20"/>
              <w:ind w:left="20"/>
              <w:jc w:val="both"/>
            </w:pPr>
            <w:r>
              <w:rPr>
                <w:rFonts w:ascii="Times New Roman"/>
                <w:b w:val="false"/>
                <w:i w:val="false"/>
                <w:color w:val="000000"/>
                <w:sz w:val="20"/>
              </w:rPr>
              <w:t>
Түйе -74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3" w:id="549"/>
          <w:p>
            <w:pPr>
              <w:spacing w:after="20"/>
              <w:ind w:left="20"/>
              <w:jc w:val="both"/>
            </w:pPr>
            <w:r>
              <w:rPr>
                <w:rFonts w:ascii="Times New Roman"/>
                <w:b w:val="false"/>
                <w:i w:val="false"/>
                <w:color w:val="000000"/>
                <w:sz w:val="20"/>
              </w:rPr>
              <w:t>
МІҚ 84 бас *18,0 га/бас=1512 га</w:t>
            </w:r>
          </w:p>
          <w:bookmarkEnd w:id="549"/>
          <w:p>
            <w:pPr>
              <w:spacing w:after="20"/>
              <w:ind w:left="20"/>
              <w:jc w:val="both"/>
            </w:pPr>
            <w:r>
              <w:rPr>
                <w:rFonts w:ascii="Times New Roman"/>
                <w:b w:val="false"/>
                <w:i w:val="false"/>
                <w:color w:val="000000"/>
                <w:sz w:val="20"/>
              </w:rPr>
              <w:t>
</w:t>
            </w:r>
            <w:r>
              <w:rPr>
                <w:rFonts w:ascii="Times New Roman"/>
                <w:b w:val="false"/>
                <w:i w:val="false"/>
                <w:color w:val="000000"/>
                <w:sz w:val="20"/>
              </w:rPr>
              <w:t>(МІҚ(сауын)62 бас *18,0га/бас=1116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678 бас*3,6га/бас=2440,8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21 бас*21,6 га/бас=453,6га</w:t>
            </w:r>
          </w:p>
          <w:p>
            <w:pPr>
              <w:spacing w:after="20"/>
              <w:ind w:left="20"/>
              <w:jc w:val="both"/>
            </w:pPr>
            <w:r>
              <w:rPr>
                <w:rFonts w:ascii="Times New Roman"/>
                <w:b w:val="false"/>
                <w:i w:val="false"/>
                <w:color w:val="000000"/>
                <w:sz w:val="20"/>
              </w:rPr>
              <w:t>
Түйе 74 бас*25,2га/бас= 1864,8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7" w:id="550"/>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550"/>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1512га+2440,8га+453,6га+1864,8 га= 6271,2 га </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62 аналық мал басына</w:t>
            </w:r>
          </w:p>
          <w:p>
            <w:pPr>
              <w:spacing w:after="20"/>
              <w:ind w:left="20"/>
              <w:jc w:val="both"/>
            </w:pPr>
            <w:r>
              <w:rPr>
                <w:rFonts w:ascii="Times New Roman"/>
                <w:b w:val="false"/>
                <w:i w:val="false"/>
                <w:color w:val="000000"/>
                <w:sz w:val="20"/>
              </w:rPr>
              <w:t xml:space="preserve">
8632 га-1116 га= 7516 га жайылым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Талғайран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0" w:id="551"/>
          <w:p>
            <w:pPr>
              <w:spacing w:after="20"/>
              <w:ind w:left="20"/>
              <w:jc w:val="both"/>
            </w:pPr>
            <w:r>
              <w:rPr>
                <w:rFonts w:ascii="Times New Roman"/>
                <w:b w:val="false"/>
                <w:i w:val="false"/>
                <w:color w:val="000000"/>
                <w:sz w:val="20"/>
              </w:rPr>
              <w:t>
МІҚ-230 бас</w:t>
            </w:r>
          </w:p>
          <w:bookmarkEnd w:id="551"/>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басы-145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–410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 60 бас</w:t>
            </w:r>
          </w:p>
          <w:p>
            <w:pPr>
              <w:spacing w:after="20"/>
              <w:ind w:left="20"/>
              <w:jc w:val="both"/>
            </w:pPr>
            <w:r>
              <w:rPr>
                <w:rFonts w:ascii="Times New Roman"/>
                <w:b w:val="false"/>
                <w:i w:val="false"/>
                <w:color w:val="000000"/>
                <w:sz w:val="20"/>
              </w:rPr>
              <w:t>
Түйе- 18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4" w:id="552"/>
          <w:p>
            <w:pPr>
              <w:spacing w:after="20"/>
              <w:ind w:left="20"/>
              <w:jc w:val="both"/>
            </w:pPr>
            <w:r>
              <w:rPr>
                <w:rFonts w:ascii="Times New Roman"/>
                <w:b w:val="false"/>
                <w:i w:val="false"/>
                <w:color w:val="000000"/>
                <w:sz w:val="20"/>
              </w:rPr>
              <w:t>
МІҚ 85 бас *18,0 га/бас=1530 га</w:t>
            </w:r>
          </w:p>
          <w:bookmarkEnd w:id="552"/>
          <w:p>
            <w:pPr>
              <w:spacing w:after="20"/>
              <w:ind w:left="20"/>
              <w:jc w:val="both"/>
            </w:pPr>
            <w:r>
              <w:rPr>
                <w:rFonts w:ascii="Times New Roman"/>
                <w:b w:val="false"/>
                <w:i w:val="false"/>
                <w:color w:val="000000"/>
                <w:sz w:val="20"/>
              </w:rPr>
              <w:t>
</w:t>
            </w:r>
            <w:r>
              <w:rPr>
                <w:rFonts w:ascii="Times New Roman"/>
                <w:b w:val="false"/>
                <w:i w:val="false"/>
                <w:color w:val="000000"/>
                <w:sz w:val="20"/>
              </w:rPr>
              <w:t>(МІҚ (сауын) 145 бас *18,0 га/бас=2610</w:t>
            </w:r>
          </w:p>
          <w:p>
            <w:pPr>
              <w:spacing w:after="20"/>
              <w:ind w:left="20"/>
              <w:jc w:val="both"/>
            </w:pPr>
            <w:r>
              <w:rPr>
                <w:rFonts w:ascii="Times New Roman"/>
                <w:b w:val="false"/>
                <w:i w:val="false"/>
                <w:color w:val="000000"/>
                <w:sz w:val="20"/>
              </w:rPr>
              <w:t>
</w:t>
            </w:r>
            <w:r>
              <w:rPr>
                <w:rFonts w:ascii="Times New Roman"/>
                <w:b w:val="false"/>
                <w:i w:val="false"/>
                <w:color w:val="000000"/>
                <w:sz w:val="20"/>
              </w:rPr>
              <w:t>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410 бас*3,6га/бас=1476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60 бас*21,6 га/бас=1296 га</w:t>
            </w:r>
          </w:p>
          <w:p>
            <w:pPr>
              <w:spacing w:after="20"/>
              <w:ind w:left="20"/>
              <w:jc w:val="both"/>
            </w:pPr>
            <w:r>
              <w:rPr>
                <w:rFonts w:ascii="Times New Roman"/>
                <w:b w:val="false"/>
                <w:i w:val="false"/>
                <w:color w:val="000000"/>
                <w:sz w:val="20"/>
              </w:rPr>
              <w:t xml:space="preserve">
Түйе 18 бас*25,2га/бас= 453,6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9" w:id="553"/>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553"/>
          <w:p>
            <w:pPr>
              <w:spacing w:after="20"/>
              <w:ind w:left="20"/>
              <w:jc w:val="both"/>
            </w:pPr>
            <w:r>
              <w:rPr>
                <w:rFonts w:ascii="Times New Roman"/>
                <w:b w:val="false"/>
                <w:i w:val="false"/>
                <w:color w:val="000000"/>
                <w:sz w:val="20"/>
              </w:rPr>
              <w:t xml:space="preserve">
1530га+2610га+1476га++1296га+453,6 га= 7365,6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Бесікті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1747,39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0" w:id="554"/>
          <w:p>
            <w:pPr>
              <w:spacing w:after="20"/>
              <w:ind w:left="20"/>
              <w:jc w:val="both"/>
            </w:pPr>
            <w:r>
              <w:rPr>
                <w:rFonts w:ascii="Times New Roman"/>
                <w:b w:val="false"/>
                <w:i w:val="false"/>
                <w:color w:val="000000"/>
                <w:sz w:val="20"/>
              </w:rPr>
              <w:t>
МІҚ- 309 бас</w:t>
            </w:r>
          </w:p>
          <w:bookmarkEnd w:id="554"/>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басы-146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–86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59 бас</w:t>
            </w:r>
          </w:p>
          <w:p>
            <w:pPr>
              <w:spacing w:after="20"/>
              <w:ind w:left="20"/>
              <w:jc w:val="both"/>
            </w:pPr>
            <w:r>
              <w:rPr>
                <w:rFonts w:ascii="Times New Roman"/>
                <w:b w:val="false"/>
                <w:i w:val="false"/>
                <w:color w:val="000000"/>
                <w:sz w:val="20"/>
              </w:rPr>
              <w:t>
Түйе-22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4" w:id="555"/>
          <w:p>
            <w:pPr>
              <w:spacing w:after="20"/>
              <w:ind w:left="20"/>
              <w:jc w:val="both"/>
            </w:pPr>
            <w:r>
              <w:rPr>
                <w:rFonts w:ascii="Times New Roman"/>
                <w:b w:val="false"/>
                <w:i w:val="false"/>
                <w:color w:val="000000"/>
                <w:sz w:val="20"/>
              </w:rPr>
              <w:t>
МІҚ 163 бас *18,0 га/бас=2934 га</w:t>
            </w:r>
          </w:p>
          <w:bookmarkEnd w:id="555"/>
          <w:p>
            <w:pPr>
              <w:spacing w:after="20"/>
              <w:ind w:left="20"/>
              <w:jc w:val="both"/>
            </w:pPr>
            <w:r>
              <w:rPr>
                <w:rFonts w:ascii="Times New Roman"/>
                <w:b w:val="false"/>
                <w:i w:val="false"/>
                <w:color w:val="000000"/>
                <w:sz w:val="20"/>
              </w:rPr>
              <w:t>
</w:t>
            </w:r>
            <w:r>
              <w:rPr>
                <w:rFonts w:ascii="Times New Roman"/>
                <w:b w:val="false"/>
                <w:i w:val="false"/>
                <w:color w:val="000000"/>
                <w:sz w:val="20"/>
              </w:rPr>
              <w:t>(МІҚ (сауын) 146 бас *18,0 га/бас=2628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86 бас*3,6га/бас=309,6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59 бас*21,6 га/бас=1274,4 га</w:t>
            </w:r>
          </w:p>
          <w:p>
            <w:pPr>
              <w:spacing w:after="20"/>
              <w:ind w:left="20"/>
              <w:jc w:val="both"/>
            </w:pPr>
            <w:r>
              <w:rPr>
                <w:rFonts w:ascii="Times New Roman"/>
                <w:b w:val="false"/>
                <w:i w:val="false"/>
                <w:color w:val="000000"/>
                <w:sz w:val="20"/>
              </w:rPr>
              <w:t xml:space="preserve">
Түйе 22 бас*25,2га/бас=554,4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8" w:id="556"/>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556"/>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2934 га+309,6 га+1274,4 га+554,4 га= 5072,4 га </w:t>
            </w:r>
          </w:p>
          <w:p>
            <w:pPr>
              <w:spacing w:after="20"/>
              <w:ind w:left="20"/>
              <w:jc w:val="both"/>
            </w:pPr>
            <w:r>
              <w:rPr>
                <w:rFonts w:ascii="Times New Roman"/>
                <w:b w:val="false"/>
                <w:i w:val="false"/>
                <w:color w:val="000000"/>
                <w:sz w:val="20"/>
              </w:rPr>
              <w:t>
</w:t>
            </w:r>
            <w:r>
              <w:rPr>
                <w:rFonts w:ascii="Times New Roman"/>
                <w:b w:val="false"/>
                <w:i w:val="false"/>
                <w:color w:val="000000"/>
                <w:sz w:val="20"/>
              </w:rPr>
              <w:t>146 аналық мал басына</w:t>
            </w:r>
          </w:p>
          <w:p>
            <w:pPr>
              <w:spacing w:after="20"/>
              <w:ind w:left="20"/>
              <w:jc w:val="both"/>
            </w:pPr>
            <w:r>
              <w:rPr>
                <w:rFonts w:ascii="Times New Roman"/>
                <w:b w:val="false"/>
                <w:i w:val="false"/>
                <w:color w:val="000000"/>
                <w:sz w:val="20"/>
              </w:rPr>
              <w:t>
1747,39 га - 2628 га= - 880,61 га жайылым жетіспейді</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1" w:id="557"/>
          <w:p>
            <w:pPr>
              <w:spacing w:after="20"/>
              <w:ind w:left="20"/>
              <w:jc w:val="both"/>
            </w:pPr>
            <w:r>
              <w:rPr>
                <w:rFonts w:ascii="Times New Roman"/>
                <w:b w:val="false"/>
                <w:i w:val="false"/>
                <w:color w:val="000000"/>
                <w:sz w:val="20"/>
              </w:rPr>
              <w:t>
МІҚ- 98 бас</w:t>
            </w:r>
          </w:p>
          <w:bookmarkEnd w:id="557"/>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басы-71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–114 бас</w:t>
            </w:r>
          </w:p>
          <w:p>
            <w:pPr>
              <w:spacing w:after="20"/>
              <w:ind w:left="20"/>
              <w:jc w:val="both"/>
            </w:pPr>
            <w:r>
              <w:rPr>
                <w:rFonts w:ascii="Times New Roman"/>
                <w:b w:val="false"/>
                <w:i w:val="false"/>
                <w:color w:val="000000"/>
                <w:sz w:val="20"/>
              </w:rPr>
              <w:t>
Жылқы– 29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4" w:id="558"/>
          <w:p>
            <w:pPr>
              <w:spacing w:after="20"/>
              <w:ind w:left="20"/>
              <w:jc w:val="both"/>
            </w:pPr>
            <w:r>
              <w:rPr>
                <w:rFonts w:ascii="Times New Roman"/>
                <w:b w:val="false"/>
                <w:i w:val="false"/>
                <w:color w:val="000000"/>
                <w:sz w:val="20"/>
              </w:rPr>
              <w:t>
МІҚ 27 бас *18,0 га/бас=486 га</w:t>
            </w:r>
          </w:p>
          <w:bookmarkEnd w:id="558"/>
          <w:p>
            <w:pPr>
              <w:spacing w:after="20"/>
              <w:ind w:left="20"/>
              <w:jc w:val="both"/>
            </w:pPr>
            <w:r>
              <w:rPr>
                <w:rFonts w:ascii="Times New Roman"/>
                <w:b w:val="false"/>
                <w:i w:val="false"/>
                <w:color w:val="000000"/>
                <w:sz w:val="20"/>
              </w:rPr>
              <w:t>
</w:t>
            </w:r>
            <w:r>
              <w:rPr>
                <w:rFonts w:ascii="Times New Roman"/>
                <w:b w:val="false"/>
                <w:i w:val="false"/>
                <w:color w:val="000000"/>
                <w:sz w:val="20"/>
              </w:rPr>
              <w:t>(МІҚ (сауын)71 бас*18,0 га/бас=1278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114 бас*3,6га/бас=410,4 га</w:t>
            </w:r>
          </w:p>
          <w:p>
            <w:pPr>
              <w:spacing w:after="20"/>
              <w:ind w:left="20"/>
              <w:jc w:val="both"/>
            </w:pPr>
            <w:r>
              <w:rPr>
                <w:rFonts w:ascii="Times New Roman"/>
                <w:b w:val="false"/>
                <w:i w:val="false"/>
                <w:color w:val="000000"/>
                <w:sz w:val="20"/>
              </w:rPr>
              <w:t>
Жылқы 29 бас*21,6 га/бас=626,4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7" w:id="559"/>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559"/>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486 га+410,4 га+626,4 га = 1522,8 га </w:t>
            </w:r>
          </w:p>
          <w:p>
            <w:pPr>
              <w:spacing w:after="20"/>
              <w:ind w:left="20"/>
              <w:jc w:val="both"/>
            </w:pPr>
            <w:r>
              <w:rPr>
                <w:rFonts w:ascii="Times New Roman"/>
                <w:b w:val="false"/>
                <w:i w:val="false"/>
                <w:color w:val="000000"/>
                <w:sz w:val="20"/>
              </w:rPr>
              <w:t>
</w:t>
            </w:r>
            <w:r>
              <w:rPr>
                <w:rFonts w:ascii="Times New Roman"/>
                <w:b w:val="false"/>
                <w:i w:val="false"/>
                <w:color w:val="000000"/>
                <w:sz w:val="20"/>
              </w:rPr>
              <w:t>71 аналық мал басына</w:t>
            </w:r>
          </w:p>
          <w:p>
            <w:pPr>
              <w:spacing w:after="20"/>
              <w:ind w:left="20"/>
              <w:jc w:val="both"/>
            </w:pPr>
            <w:r>
              <w:rPr>
                <w:rFonts w:ascii="Times New Roman"/>
                <w:b w:val="false"/>
                <w:i w:val="false"/>
                <w:color w:val="000000"/>
                <w:sz w:val="20"/>
              </w:rPr>
              <w:t>
600 га - 1278 га= - 678 га жайылым жетіспейді</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0" w:id="560"/>
          <w:p>
            <w:pPr>
              <w:spacing w:after="20"/>
              <w:ind w:left="20"/>
              <w:jc w:val="both"/>
            </w:pPr>
            <w:r>
              <w:rPr>
                <w:rFonts w:ascii="Times New Roman"/>
                <w:b w:val="false"/>
                <w:i w:val="false"/>
                <w:color w:val="000000"/>
                <w:sz w:val="20"/>
              </w:rPr>
              <w:t>
МІҚ- 31 бас</w:t>
            </w:r>
          </w:p>
          <w:bookmarkEnd w:id="560"/>
          <w:p>
            <w:pPr>
              <w:spacing w:after="20"/>
              <w:ind w:left="20"/>
              <w:jc w:val="both"/>
            </w:pPr>
            <w:r>
              <w:rPr>
                <w:rFonts w:ascii="Times New Roman"/>
                <w:b w:val="false"/>
                <w:i w:val="false"/>
                <w:color w:val="000000"/>
                <w:sz w:val="20"/>
              </w:rPr>
              <w:t>
</w:t>
            </w:r>
            <w:r>
              <w:rPr>
                <w:rFonts w:ascii="Times New Roman"/>
                <w:b w:val="false"/>
                <w:i w:val="false"/>
                <w:color w:val="000000"/>
                <w:sz w:val="20"/>
              </w:rPr>
              <w:t>оның ішінде аналық (сауын) мал басы-86 бас)</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–94 бас</w:t>
            </w:r>
          </w:p>
          <w:p>
            <w:pPr>
              <w:spacing w:after="20"/>
              <w:ind w:left="20"/>
              <w:jc w:val="both"/>
            </w:pPr>
            <w:r>
              <w:rPr>
                <w:rFonts w:ascii="Times New Roman"/>
                <w:b w:val="false"/>
                <w:i w:val="false"/>
                <w:color w:val="000000"/>
                <w:sz w:val="20"/>
              </w:rPr>
              <w:t>
Жылқы– 37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3" w:id="561"/>
          <w:p>
            <w:pPr>
              <w:spacing w:after="20"/>
              <w:ind w:left="20"/>
              <w:jc w:val="both"/>
            </w:pPr>
            <w:r>
              <w:rPr>
                <w:rFonts w:ascii="Times New Roman"/>
                <w:b w:val="false"/>
                <w:i w:val="false"/>
                <w:color w:val="000000"/>
                <w:sz w:val="20"/>
              </w:rPr>
              <w:t>
МІҚ 31 бас *18,0 га/бас=558 га</w:t>
            </w:r>
          </w:p>
          <w:bookmarkEnd w:id="561"/>
          <w:p>
            <w:pPr>
              <w:spacing w:after="20"/>
              <w:ind w:left="20"/>
              <w:jc w:val="both"/>
            </w:pPr>
            <w:r>
              <w:rPr>
                <w:rFonts w:ascii="Times New Roman"/>
                <w:b w:val="false"/>
                <w:i w:val="false"/>
                <w:color w:val="000000"/>
                <w:sz w:val="20"/>
              </w:rPr>
              <w:t>
</w:t>
            </w:r>
            <w:r>
              <w:rPr>
                <w:rFonts w:ascii="Times New Roman"/>
                <w:b w:val="false"/>
                <w:i w:val="false"/>
                <w:color w:val="000000"/>
                <w:sz w:val="20"/>
              </w:rPr>
              <w:t>(МІҚ (сауын)86 бас*18,0 га/бас=1548 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94 бас*3,6га/бас=338,4 га</w:t>
            </w:r>
          </w:p>
          <w:p>
            <w:pPr>
              <w:spacing w:after="20"/>
              <w:ind w:left="20"/>
              <w:jc w:val="both"/>
            </w:pPr>
            <w:r>
              <w:rPr>
                <w:rFonts w:ascii="Times New Roman"/>
                <w:b w:val="false"/>
                <w:i w:val="false"/>
                <w:color w:val="000000"/>
                <w:sz w:val="20"/>
              </w:rPr>
              <w:t>
Жылқы 37 бас*21,6 га/бас=799,2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6" w:id="562"/>
          <w:p>
            <w:pPr>
              <w:spacing w:after="20"/>
              <w:ind w:left="20"/>
              <w:jc w:val="both"/>
            </w:pPr>
            <w:r>
              <w:rPr>
                <w:rFonts w:ascii="Times New Roman"/>
                <w:b w:val="false"/>
                <w:i w:val="false"/>
                <w:color w:val="000000"/>
                <w:sz w:val="20"/>
              </w:rPr>
              <w:t>
Ауыл шаруашылығы жануарларын маусымдық жәнешалғайдағы жайылымда ұстау</w:t>
            </w:r>
          </w:p>
          <w:bookmarkEnd w:id="562"/>
          <w:p>
            <w:pPr>
              <w:spacing w:after="20"/>
              <w:ind w:left="20"/>
              <w:jc w:val="both"/>
            </w:pPr>
            <w:r>
              <w:rPr>
                <w:rFonts w:ascii="Times New Roman"/>
                <w:b w:val="false"/>
                <w:i w:val="false"/>
                <w:color w:val="000000"/>
                <w:sz w:val="20"/>
              </w:rPr>
              <w:t xml:space="preserve">
558 га+1548га+338,4 га+799,2 га = 3243,6 га </w:t>
            </w:r>
          </w:p>
        </w:tc>
      </w:tr>
    </w:tbl>
    <w:bookmarkStart w:name="z897" w:id="563"/>
    <w:p>
      <w:pPr>
        <w:spacing w:after="0"/>
        <w:ind w:left="0"/>
        <w:jc w:val="left"/>
      </w:pPr>
      <w:r>
        <w:rPr>
          <w:rFonts w:ascii="Times New Roman"/>
          <w:b/>
          <w:i w:val="false"/>
          <w:color w:val="000000"/>
        </w:rPr>
        <w:t xml:space="preserve"> Қайыршақты ауылдық округі бойынша ауылшаруашылық жануарларының малын орналастыру үшін жайылымдарды қайта бөлу туралы мәліметі</w:t>
      </w:r>
    </w:p>
    <w:bookmarkEnd w:id="5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саны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алаңы,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учаскелердің және жер пайдаланушылардың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алқаптарының жетіспеушілігі немесе артықтығы,га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Томарлы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9" w:id="564"/>
          <w:p>
            <w:pPr>
              <w:spacing w:after="20"/>
              <w:ind w:left="20"/>
              <w:jc w:val="both"/>
            </w:pPr>
            <w:r>
              <w:rPr>
                <w:rFonts w:ascii="Times New Roman"/>
                <w:b w:val="false"/>
                <w:i w:val="false"/>
                <w:color w:val="000000"/>
                <w:sz w:val="20"/>
              </w:rPr>
              <w:t>
МІҚ- 146 бас*18,0=2628 га</w:t>
            </w:r>
          </w:p>
          <w:bookmarkEnd w:id="564"/>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678 бас *3,6 га/бас=2440,8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21 бас*21,6 га/бас=453,6 га</w:t>
            </w:r>
          </w:p>
          <w:p>
            <w:pPr>
              <w:spacing w:after="20"/>
              <w:ind w:left="20"/>
              <w:jc w:val="both"/>
            </w:pPr>
            <w:r>
              <w:rPr>
                <w:rFonts w:ascii="Times New Roman"/>
                <w:b w:val="false"/>
                <w:i w:val="false"/>
                <w:color w:val="000000"/>
                <w:sz w:val="20"/>
              </w:rPr>
              <w:t>
Түйе 74бас *25,2га/бас= 1864,8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2" w:id="565"/>
          <w:p>
            <w:pPr>
              <w:spacing w:after="20"/>
              <w:ind w:left="20"/>
              <w:jc w:val="both"/>
            </w:pPr>
            <w:r>
              <w:rPr>
                <w:rFonts w:ascii="Times New Roman"/>
                <w:b w:val="false"/>
                <w:i w:val="false"/>
                <w:color w:val="000000"/>
                <w:sz w:val="20"/>
              </w:rPr>
              <w:t>
2628 га +2440,8га+</w:t>
            </w:r>
          </w:p>
          <w:bookmarkEnd w:id="565"/>
          <w:p>
            <w:pPr>
              <w:spacing w:after="20"/>
              <w:ind w:left="20"/>
              <w:jc w:val="both"/>
            </w:pPr>
            <w:r>
              <w:rPr>
                <w:rFonts w:ascii="Times New Roman"/>
                <w:b w:val="false"/>
                <w:i w:val="false"/>
                <w:color w:val="000000"/>
                <w:sz w:val="20"/>
              </w:rPr>
              <w:t>
</w:t>
            </w:r>
            <w:r>
              <w:rPr>
                <w:rFonts w:ascii="Times New Roman"/>
                <w:b w:val="false"/>
                <w:i w:val="false"/>
                <w:color w:val="000000"/>
                <w:sz w:val="20"/>
              </w:rPr>
              <w:t>453,6га+1864,8 га=</w:t>
            </w:r>
          </w:p>
          <w:p>
            <w:pPr>
              <w:spacing w:after="20"/>
              <w:ind w:left="20"/>
              <w:jc w:val="both"/>
            </w:pPr>
            <w:r>
              <w:rPr>
                <w:rFonts w:ascii="Times New Roman"/>
                <w:b w:val="false"/>
                <w:i w:val="false"/>
                <w:color w:val="000000"/>
                <w:sz w:val="20"/>
              </w:rPr>
              <w:t>
7387,2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4" w:id="566"/>
          <w:p>
            <w:pPr>
              <w:spacing w:after="20"/>
              <w:ind w:left="20"/>
              <w:jc w:val="both"/>
            </w:pPr>
            <w:r>
              <w:rPr>
                <w:rFonts w:ascii="Times New Roman"/>
                <w:b w:val="false"/>
                <w:i w:val="false"/>
                <w:color w:val="000000"/>
                <w:sz w:val="20"/>
              </w:rPr>
              <w:t>
Атырау-Индер тас жолы бойы-49,7 га</w:t>
            </w:r>
          </w:p>
          <w:bookmarkEnd w:id="566"/>
          <w:p>
            <w:pPr>
              <w:spacing w:after="20"/>
              <w:ind w:left="20"/>
              <w:jc w:val="both"/>
            </w:pPr>
            <w:r>
              <w:rPr>
                <w:rFonts w:ascii="Times New Roman"/>
                <w:b w:val="false"/>
                <w:i w:val="false"/>
                <w:color w:val="000000"/>
                <w:sz w:val="20"/>
              </w:rPr>
              <w:t>
</w:t>
            </w:r>
            <w:r>
              <w:rPr>
                <w:rFonts w:ascii="Times New Roman"/>
                <w:b w:val="false"/>
                <w:i w:val="false"/>
                <w:color w:val="000000"/>
                <w:sz w:val="20"/>
              </w:rPr>
              <w:t>Стандарт учаскесі-18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Котлован каналы бойы-1000 га</w:t>
            </w:r>
          </w:p>
          <w:p>
            <w:pPr>
              <w:spacing w:after="20"/>
              <w:ind w:left="20"/>
              <w:jc w:val="both"/>
            </w:pPr>
            <w:r>
              <w:rPr>
                <w:rFonts w:ascii="Times New Roman"/>
                <w:b w:val="false"/>
                <w:i w:val="false"/>
                <w:color w:val="000000"/>
                <w:sz w:val="20"/>
              </w:rPr>
              <w:t>
Барлығы 1067,7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1067,7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7" w:id="567"/>
          <w:p>
            <w:pPr>
              <w:spacing w:after="20"/>
              <w:ind w:left="20"/>
              <w:jc w:val="both"/>
            </w:pPr>
            <w:r>
              <w:rPr>
                <w:rFonts w:ascii="Times New Roman"/>
                <w:b w:val="false"/>
                <w:i w:val="false"/>
                <w:color w:val="000000"/>
                <w:sz w:val="20"/>
              </w:rPr>
              <w:t>
1067,7га -7387,2га=</w:t>
            </w:r>
          </w:p>
          <w:bookmarkEnd w:id="567"/>
          <w:p>
            <w:pPr>
              <w:spacing w:after="20"/>
              <w:ind w:left="20"/>
              <w:jc w:val="both"/>
            </w:pPr>
            <w:r>
              <w:rPr>
                <w:rFonts w:ascii="Times New Roman"/>
                <w:b w:val="false"/>
                <w:i w:val="false"/>
                <w:color w:val="000000"/>
                <w:sz w:val="20"/>
              </w:rPr>
              <w:t>
-6319,5га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Талқайран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8" w:id="568"/>
          <w:p>
            <w:pPr>
              <w:spacing w:after="20"/>
              <w:ind w:left="20"/>
              <w:jc w:val="both"/>
            </w:pPr>
            <w:r>
              <w:rPr>
                <w:rFonts w:ascii="Times New Roman"/>
                <w:b w:val="false"/>
                <w:i w:val="false"/>
                <w:color w:val="000000"/>
                <w:sz w:val="20"/>
              </w:rPr>
              <w:t>
МІҚ 230 бас *18,0 га/бас=4140 га</w:t>
            </w:r>
          </w:p>
          <w:bookmarkEnd w:id="568"/>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410бас*3,6га/бас=1476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 60 бас*21,6 га/бас=1296 га</w:t>
            </w:r>
          </w:p>
          <w:p>
            <w:pPr>
              <w:spacing w:after="20"/>
              <w:ind w:left="20"/>
              <w:jc w:val="both"/>
            </w:pPr>
            <w:r>
              <w:rPr>
                <w:rFonts w:ascii="Times New Roman"/>
                <w:b w:val="false"/>
                <w:i w:val="false"/>
                <w:color w:val="000000"/>
                <w:sz w:val="20"/>
              </w:rPr>
              <w:t>
Түйе 18 бас*25,2га/бас= 453,6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4140га+1476га+1296 га+453,6га =7365,6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1" w:id="569"/>
          <w:p>
            <w:pPr>
              <w:spacing w:after="20"/>
              <w:ind w:left="20"/>
              <w:jc w:val="both"/>
            </w:pPr>
            <w:r>
              <w:rPr>
                <w:rFonts w:ascii="Times New Roman"/>
                <w:b w:val="false"/>
                <w:i w:val="false"/>
                <w:color w:val="000000"/>
                <w:sz w:val="20"/>
              </w:rPr>
              <w:t>
Талқайран учаскесі-1369</w:t>
            </w:r>
          </w:p>
          <w:bookmarkEnd w:id="569"/>
          <w:p>
            <w:pPr>
              <w:spacing w:after="20"/>
              <w:ind w:left="20"/>
              <w:jc w:val="both"/>
            </w:pPr>
            <w:r>
              <w:rPr>
                <w:rFonts w:ascii="Times New Roman"/>
                <w:b w:val="false"/>
                <w:i w:val="false"/>
                <w:color w:val="000000"/>
                <w:sz w:val="20"/>
              </w:rPr>
              <w:t>
Барлығы 1369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1369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2" w:id="570"/>
          <w:p>
            <w:pPr>
              <w:spacing w:after="20"/>
              <w:ind w:left="20"/>
              <w:jc w:val="both"/>
            </w:pPr>
            <w:r>
              <w:rPr>
                <w:rFonts w:ascii="Times New Roman"/>
                <w:b w:val="false"/>
                <w:i w:val="false"/>
                <w:color w:val="000000"/>
                <w:sz w:val="20"/>
              </w:rPr>
              <w:t>
1369 га-7365,6га=</w:t>
            </w:r>
          </w:p>
          <w:bookmarkEnd w:id="570"/>
          <w:p>
            <w:pPr>
              <w:spacing w:after="20"/>
              <w:ind w:left="20"/>
              <w:jc w:val="both"/>
            </w:pPr>
            <w:r>
              <w:rPr>
                <w:rFonts w:ascii="Times New Roman"/>
                <w:b w:val="false"/>
                <w:i w:val="false"/>
                <w:color w:val="000000"/>
                <w:sz w:val="20"/>
              </w:rPr>
              <w:t>
-5996,6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Бесікті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3" w:id="571"/>
          <w:p>
            <w:pPr>
              <w:spacing w:after="20"/>
              <w:ind w:left="20"/>
              <w:jc w:val="both"/>
            </w:pPr>
            <w:r>
              <w:rPr>
                <w:rFonts w:ascii="Times New Roman"/>
                <w:b w:val="false"/>
                <w:i w:val="false"/>
                <w:color w:val="000000"/>
                <w:sz w:val="20"/>
              </w:rPr>
              <w:t>
МІҚ309бас *18,0 га/гбас=5562 га</w:t>
            </w:r>
          </w:p>
          <w:bookmarkEnd w:id="571"/>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86бас*3,6га/бас=309,6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Жылқы59 бас*21,6 га/бас=1274,4 га</w:t>
            </w:r>
          </w:p>
          <w:p>
            <w:pPr>
              <w:spacing w:after="20"/>
              <w:ind w:left="20"/>
              <w:jc w:val="both"/>
            </w:pPr>
            <w:r>
              <w:rPr>
                <w:rFonts w:ascii="Times New Roman"/>
                <w:b w:val="false"/>
                <w:i w:val="false"/>
                <w:color w:val="000000"/>
                <w:sz w:val="20"/>
              </w:rPr>
              <w:t xml:space="preserve">
Түйе 22 бас*25,2га/бас=554,4 га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6" w:id="572"/>
          <w:p>
            <w:pPr>
              <w:spacing w:after="20"/>
              <w:ind w:left="20"/>
              <w:jc w:val="both"/>
            </w:pPr>
            <w:r>
              <w:rPr>
                <w:rFonts w:ascii="Times New Roman"/>
                <w:b w:val="false"/>
                <w:i w:val="false"/>
                <w:color w:val="000000"/>
                <w:sz w:val="20"/>
              </w:rPr>
              <w:t>
5562 га+309,6га+</w:t>
            </w:r>
          </w:p>
          <w:bookmarkEnd w:id="572"/>
          <w:p>
            <w:pPr>
              <w:spacing w:after="20"/>
              <w:ind w:left="20"/>
              <w:jc w:val="both"/>
            </w:pPr>
            <w:r>
              <w:rPr>
                <w:rFonts w:ascii="Times New Roman"/>
                <w:b w:val="false"/>
                <w:i w:val="false"/>
                <w:color w:val="000000"/>
                <w:sz w:val="20"/>
              </w:rPr>
              <w:t>
1274,4 га+554,4га =7700,4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7" w:id="573"/>
          <w:p>
            <w:pPr>
              <w:spacing w:after="20"/>
              <w:ind w:left="20"/>
              <w:jc w:val="both"/>
            </w:pPr>
            <w:r>
              <w:rPr>
                <w:rFonts w:ascii="Times New Roman"/>
                <w:b w:val="false"/>
                <w:i w:val="false"/>
                <w:color w:val="000000"/>
                <w:sz w:val="20"/>
              </w:rPr>
              <w:t>
Аспа учаскесі-303 га</w:t>
            </w:r>
          </w:p>
          <w:bookmarkEnd w:id="573"/>
          <w:p>
            <w:pPr>
              <w:spacing w:after="20"/>
              <w:ind w:left="20"/>
              <w:jc w:val="both"/>
            </w:pPr>
            <w:r>
              <w:rPr>
                <w:rFonts w:ascii="Times New Roman"/>
                <w:b w:val="false"/>
                <w:i w:val="false"/>
                <w:color w:val="000000"/>
                <w:sz w:val="20"/>
              </w:rPr>
              <w:t>
</w:t>
            </w:r>
            <w:r>
              <w:rPr>
                <w:rFonts w:ascii="Times New Roman"/>
                <w:b w:val="false"/>
                <w:i w:val="false"/>
                <w:color w:val="000000"/>
                <w:sz w:val="20"/>
              </w:rPr>
              <w:t>Итбалық учаскесі-150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Грека учаскесі – 350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Альменқайыр учаскесі- 875 га</w:t>
            </w:r>
          </w:p>
          <w:p>
            <w:pPr>
              <w:spacing w:after="20"/>
              <w:ind w:left="20"/>
              <w:jc w:val="both"/>
            </w:pPr>
            <w:r>
              <w:rPr>
                <w:rFonts w:ascii="Times New Roman"/>
                <w:b w:val="false"/>
                <w:i w:val="false"/>
                <w:color w:val="000000"/>
                <w:sz w:val="20"/>
              </w:rPr>
              <w:t>
</w:t>
            </w:r>
            <w:r>
              <w:rPr>
                <w:rFonts w:ascii="Times New Roman"/>
                <w:b w:val="false"/>
                <w:i w:val="false"/>
                <w:color w:val="000000"/>
                <w:sz w:val="20"/>
              </w:rPr>
              <w:t>Соколок бойы-3092,76 га</w:t>
            </w:r>
          </w:p>
          <w:p>
            <w:pPr>
              <w:spacing w:after="20"/>
              <w:ind w:left="20"/>
              <w:jc w:val="both"/>
            </w:pPr>
            <w:r>
              <w:rPr>
                <w:rFonts w:ascii="Times New Roman"/>
                <w:b w:val="false"/>
                <w:i w:val="false"/>
                <w:color w:val="000000"/>
                <w:sz w:val="20"/>
              </w:rPr>
              <w:t>
Барлығы 4770,76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4770,76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2" w:id="574"/>
          <w:p>
            <w:pPr>
              <w:spacing w:after="20"/>
              <w:ind w:left="20"/>
              <w:jc w:val="both"/>
            </w:pPr>
            <w:r>
              <w:rPr>
                <w:rFonts w:ascii="Times New Roman"/>
                <w:b w:val="false"/>
                <w:i w:val="false"/>
                <w:color w:val="000000"/>
                <w:sz w:val="20"/>
              </w:rPr>
              <w:t xml:space="preserve">
4770,76га-7700,4= </w:t>
            </w:r>
          </w:p>
          <w:bookmarkEnd w:id="574"/>
          <w:p>
            <w:pPr>
              <w:spacing w:after="20"/>
              <w:ind w:left="20"/>
              <w:jc w:val="both"/>
            </w:pPr>
            <w:r>
              <w:rPr>
                <w:rFonts w:ascii="Times New Roman"/>
                <w:b w:val="false"/>
                <w:i w:val="false"/>
                <w:color w:val="000000"/>
                <w:sz w:val="20"/>
              </w:rPr>
              <w:t>
- 2929,64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Ақсай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3" w:id="575"/>
          <w:p>
            <w:pPr>
              <w:spacing w:after="20"/>
              <w:ind w:left="20"/>
              <w:jc w:val="both"/>
            </w:pPr>
            <w:r>
              <w:rPr>
                <w:rFonts w:ascii="Times New Roman"/>
                <w:b w:val="false"/>
                <w:i w:val="false"/>
                <w:color w:val="000000"/>
                <w:sz w:val="20"/>
              </w:rPr>
              <w:t>
МІҚ 98 бас *18,0 га/бас=1764 га</w:t>
            </w:r>
          </w:p>
          <w:bookmarkEnd w:id="575"/>
          <w:p>
            <w:pPr>
              <w:spacing w:after="20"/>
              <w:ind w:left="20"/>
              <w:jc w:val="both"/>
            </w:pPr>
            <w:r>
              <w:rPr>
                <w:rFonts w:ascii="Times New Roman"/>
                <w:b w:val="false"/>
                <w:i w:val="false"/>
                <w:color w:val="000000"/>
                <w:sz w:val="20"/>
              </w:rPr>
              <w:t>
</w:t>
            </w:r>
            <w:r>
              <w:rPr>
                <w:rFonts w:ascii="Times New Roman"/>
                <w:b w:val="false"/>
                <w:i w:val="false"/>
                <w:color w:val="000000"/>
                <w:sz w:val="20"/>
              </w:rPr>
              <w:t>114 бас *3,6га/бас=410,4 га</w:t>
            </w:r>
          </w:p>
          <w:p>
            <w:pPr>
              <w:spacing w:after="20"/>
              <w:ind w:left="20"/>
              <w:jc w:val="both"/>
            </w:pPr>
            <w:r>
              <w:rPr>
                <w:rFonts w:ascii="Times New Roman"/>
                <w:b w:val="false"/>
                <w:i w:val="false"/>
                <w:color w:val="000000"/>
                <w:sz w:val="20"/>
              </w:rPr>
              <w:t>
Жылқы 29 бас *21,6га/бас=626,4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5" w:id="576"/>
          <w:p>
            <w:pPr>
              <w:spacing w:after="20"/>
              <w:ind w:left="20"/>
              <w:jc w:val="both"/>
            </w:pPr>
            <w:r>
              <w:rPr>
                <w:rFonts w:ascii="Times New Roman"/>
                <w:b w:val="false"/>
                <w:i w:val="false"/>
                <w:color w:val="000000"/>
                <w:sz w:val="20"/>
              </w:rPr>
              <w:t>
1764 га+410,4га+</w:t>
            </w:r>
          </w:p>
          <w:bookmarkEnd w:id="576"/>
          <w:p>
            <w:pPr>
              <w:spacing w:after="20"/>
              <w:ind w:left="20"/>
              <w:jc w:val="both"/>
            </w:pPr>
            <w:r>
              <w:rPr>
                <w:rFonts w:ascii="Times New Roman"/>
                <w:b w:val="false"/>
                <w:i w:val="false"/>
                <w:color w:val="000000"/>
                <w:sz w:val="20"/>
              </w:rPr>
              <w:t>
626,4 га=2800,8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6" w:id="577"/>
          <w:p>
            <w:pPr>
              <w:spacing w:after="20"/>
              <w:ind w:left="20"/>
              <w:jc w:val="both"/>
            </w:pPr>
            <w:r>
              <w:rPr>
                <w:rFonts w:ascii="Times New Roman"/>
                <w:b w:val="false"/>
                <w:i w:val="false"/>
                <w:color w:val="000000"/>
                <w:sz w:val="20"/>
              </w:rPr>
              <w:t>
Ақсай ауылы -18 га</w:t>
            </w:r>
          </w:p>
          <w:bookmarkEnd w:id="577"/>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Соколок каналы -100 га</w:t>
            </w:r>
          </w:p>
          <w:p>
            <w:pPr>
              <w:spacing w:after="20"/>
              <w:ind w:left="20"/>
              <w:jc w:val="both"/>
            </w:pPr>
            <w:r>
              <w:rPr>
                <w:rFonts w:ascii="Times New Roman"/>
                <w:b w:val="false"/>
                <w:i w:val="false"/>
                <w:color w:val="000000"/>
                <w:sz w:val="20"/>
              </w:rPr>
              <w:t>
Барлығы:118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8" w:id="578"/>
          <w:p>
            <w:pPr>
              <w:spacing w:after="20"/>
              <w:ind w:left="20"/>
              <w:jc w:val="both"/>
            </w:pPr>
            <w:r>
              <w:rPr>
                <w:rFonts w:ascii="Times New Roman"/>
                <w:b w:val="false"/>
                <w:i w:val="false"/>
                <w:color w:val="000000"/>
                <w:sz w:val="20"/>
              </w:rPr>
              <w:t>
118га -2800,8га=</w:t>
            </w:r>
          </w:p>
          <w:bookmarkEnd w:id="578"/>
          <w:p>
            <w:pPr>
              <w:spacing w:after="20"/>
              <w:ind w:left="20"/>
              <w:jc w:val="both"/>
            </w:pPr>
            <w:r>
              <w:rPr>
                <w:rFonts w:ascii="Times New Roman"/>
                <w:b w:val="false"/>
                <w:i w:val="false"/>
                <w:color w:val="000000"/>
                <w:sz w:val="20"/>
              </w:rPr>
              <w:t>
-2682,8га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9" w:id="579"/>
          <w:p>
            <w:pPr>
              <w:spacing w:after="20"/>
              <w:ind w:left="20"/>
              <w:jc w:val="both"/>
            </w:pPr>
            <w:r>
              <w:rPr>
                <w:rFonts w:ascii="Times New Roman"/>
                <w:b w:val="false"/>
                <w:i w:val="false"/>
                <w:color w:val="000000"/>
                <w:sz w:val="20"/>
              </w:rPr>
              <w:t>
МІҚ 117 бас*18,0 га/бас=2106 га</w:t>
            </w:r>
          </w:p>
          <w:bookmarkEnd w:id="579"/>
          <w:p>
            <w:pPr>
              <w:spacing w:after="20"/>
              <w:ind w:left="20"/>
              <w:jc w:val="both"/>
            </w:pPr>
            <w:r>
              <w:rPr>
                <w:rFonts w:ascii="Times New Roman"/>
                <w:b w:val="false"/>
                <w:i w:val="false"/>
                <w:color w:val="000000"/>
                <w:sz w:val="20"/>
              </w:rPr>
              <w:t>
</w:t>
            </w:r>
            <w:r>
              <w:rPr>
                <w:rFonts w:ascii="Times New Roman"/>
                <w:b w:val="false"/>
                <w:i w:val="false"/>
                <w:color w:val="000000"/>
                <w:sz w:val="20"/>
              </w:rPr>
              <w:t>Қой,ешкі 94 бас*3,6га/бас=338,4 га</w:t>
            </w:r>
          </w:p>
          <w:p>
            <w:pPr>
              <w:spacing w:after="20"/>
              <w:ind w:left="20"/>
              <w:jc w:val="both"/>
            </w:pPr>
            <w:r>
              <w:rPr>
                <w:rFonts w:ascii="Times New Roman"/>
                <w:b w:val="false"/>
                <w:i w:val="false"/>
                <w:color w:val="000000"/>
                <w:sz w:val="20"/>
              </w:rPr>
              <w:t>
Жылқы 37 бас *21,6га/бас=799,2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1" w:id="580"/>
          <w:p>
            <w:pPr>
              <w:spacing w:after="20"/>
              <w:ind w:left="20"/>
              <w:jc w:val="both"/>
            </w:pPr>
            <w:r>
              <w:rPr>
                <w:rFonts w:ascii="Times New Roman"/>
                <w:b w:val="false"/>
                <w:i w:val="false"/>
                <w:color w:val="000000"/>
                <w:sz w:val="20"/>
              </w:rPr>
              <w:t>
2106 га+338,4га+</w:t>
            </w:r>
          </w:p>
          <w:bookmarkEnd w:id="580"/>
          <w:p>
            <w:pPr>
              <w:spacing w:after="20"/>
              <w:ind w:left="20"/>
              <w:jc w:val="both"/>
            </w:pPr>
            <w:r>
              <w:rPr>
                <w:rFonts w:ascii="Times New Roman"/>
                <w:b w:val="false"/>
                <w:i w:val="false"/>
                <w:color w:val="000000"/>
                <w:sz w:val="20"/>
              </w:rPr>
              <w:t>
799,2 га=3243,6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Соколок каналы -271,8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271,8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2" w:id="581"/>
          <w:p>
            <w:pPr>
              <w:spacing w:after="20"/>
              <w:ind w:left="20"/>
              <w:jc w:val="both"/>
            </w:pPr>
            <w:r>
              <w:rPr>
                <w:rFonts w:ascii="Times New Roman"/>
                <w:b w:val="false"/>
                <w:i w:val="false"/>
                <w:color w:val="000000"/>
                <w:sz w:val="20"/>
              </w:rPr>
              <w:t>
271,8га-3243,6га=</w:t>
            </w:r>
          </w:p>
          <w:bookmarkEnd w:id="581"/>
          <w:p>
            <w:pPr>
              <w:spacing w:after="20"/>
              <w:ind w:left="20"/>
              <w:jc w:val="both"/>
            </w:pPr>
            <w:r>
              <w:rPr>
                <w:rFonts w:ascii="Times New Roman"/>
                <w:b w:val="false"/>
                <w:i w:val="false"/>
                <w:color w:val="000000"/>
                <w:sz w:val="20"/>
              </w:rPr>
              <w:t>
-2971,8 га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Қайыршақты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2-қосымшасы</w:t>
            </w:r>
          </w:p>
        </w:tc>
      </w:tr>
    </w:tbl>
    <w:bookmarkStart w:name="z934" w:id="582"/>
    <w:p>
      <w:pPr>
        <w:spacing w:after="0"/>
        <w:ind w:left="0"/>
        <w:jc w:val="left"/>
      </w:pPr>
      <w:r>
        <w:rPr>
          <w:rFonts w:ascii="Times New Roman"/>
          <w:b/>
          <w:i w:val="false"/>
          <w:color w:val="000000"/>
        </w:rPr>
        <w:t xml:space="preserve"> Жайылым айналымының қолайлы схемалары</w:t>
      </w:r>
    </w:p>
    <w:bookmarkEnd w:id="582"/>
    <w:bookmarkStart w:name="z935" w:id="583"/>
    <w:p>
      <w:pPr>
        <w:spacing w:after="0"/>
        <w:ind w:left="0"/>
        <w:jc w:val="left"/>
      </w:pPr>
      <w:r>
        <w:rPr>
          <w:rFonts w:ascii="Times New Roman"/>
          <w:b/>
          <w:i w:val="false"/>
          <w:color w:val="000000"/>
        </w:rPr>
        <w:t xml:space="preserve"> Қайыршақты ауылдық бойынша жайылым айналымының қолайлы схемасы</w:t>
      </w:r>
    </w:p>
    <w:bookmarkEnd w:id="5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қаша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маусым көктемгі-жазғы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маусым 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маусым күзгі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маусым көктемгі-жазғы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маусым жазғы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маусым күзгі</w:t>
            </w:r>
          </w:p>
        </w:tc>
      </w:tr>
    </w:tbl>
    <w:bookmarkStart w:name="z936" w:id="584"/>
    <w:p>
      <w:pPr>
        <w:spacing w:after="0"/>
        <w:ind w:left="0"/>
        <w:jc w:val="both"/>
      </w:pPr>
      <w:r>
        <w:rPr>
          <w:rFonts w:ascii="Times New Roman"/>
          <w:b w:val="false"/>
          <w:i w:val="false"/>
          <w:color w:val="000000"/>
          <w:sz w:val="28"/>
        </w:rPr>
        <w:t>
      Ескерту: 1, 2, 3, 4-жыл ішінде қашаларды пайдалану кезектілігі.</w:t>
      </w:r>
    </w:p>
    <w:bookmarkEnd w:id="5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Қайыршақты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3-қосымшасы</w:t>
            </w:r>
          </w:p>
        </w:tc>
      </w:tr>
    </w:tbl>
    <w:bookmarkStart w:name="z938" w:id="58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585"/>
    <w:bookmarkStart w:name="z939" w:id="586"/>
    <w:p>
      <w:pPr>
        <w:spacing w:after="0"/>
        <w:ind w:left="0"/>
        <w:jc w:val="both"/>
      </w:pPr>
      <w:r>
        <w:rPr>
          <w:rFonts w:ascii="Times New Roman"/>
          <w:b w:val="false"/>
          <w:i w:val="false"/>
          <w:color w:val="000000"/>
          <w:sz w:val="28"/>
        </w:rPr>
        <w:t xml:space="preserve">
      </w:t>
      </w:r>
    </w:p>
    <w:bookmarkEnd w:id="586"/>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0" w:id="587"/>
    <w:p>
      <w:pPr>
        <w:spacing w:after="0"/>
        <w:ind w:left="0"/>
        <w:jc w:val="both"/>
      </w:pPr>
      <w:r>
        <w:rPr>
          <w:rFonts w:ascii="Times New Roman"/>
          <w:b w:val="false"/>
          <w:i w:val="false"/>
          <w:color w:val="000000"/>
          <w:sz w:val="28"/>
        </w:rPr>
        <w:t xml:space="preserve">
      </w:t>
      </w:r>
    </w:p>
    <w:bookmarkEnd w:id="587"/>
    <w:p>
      <w:pPr>
        <w:spacing w:after="0"/>
        <w:ind w:left="0"/>
        <w:jc w:val="both"/>
      </w:pPr>
      <w:r>
        <w:drawing>
          <wp:inline distT="0" distB="0" distL="0" distR="0">
            <wp:extent cx="7810500" cy="292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292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Қайыршақты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4-қосымшасы</w:t>
            </w:r>
          </w:p>
        </w:tc>
      </w:tr>
    </w:tbl>
    <w:bookmarkStart w:name="z942" w:id="58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588"/>
    <w:bookmarkStart w:name="z943" w:id="589"/>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Ауыл шаруашылығы министрінің 2017 жылғы 24 сәуірдегі № 173 бұйрығымен бекітілген жайылымдарды ұтымды пайдалану ережесінің </w:t>
      </w:r>
      <w:r>
        <w:rPr>
          <w:rFonts w:ascii="Times New Roman"/>
          <w:b w:val="false"/>
          <w:i w:val="false"/>
          <w:color w:val="000000"/>
          <w:sz w:val="28"/>
        </w:rPr>
        <w:t>9-тармағына</w:t>
      </w:r>
      <w:r>
        <w:rPr>
          <w:rFonts w:ascii="Times New Roman"/>
          <w:b w:val="false"/>
          <w:i w:val="false"/>
          <w:color w:val="000000"/>
          <w:sz w:val="28"/>
        </w:rPr>
        <w:t xml:space="preserve"> сәйкес анықталады (нормативтік құқықтық актілерді мемлекеттік тіркеу тізілімінде № 15090 болып тіркелген).</w:t>
      </w:r>
    </w:p>
    <w:bookmarkEnd w:id="589"/>
    <w:bookmarkStart w:name="z944" w:id="590"/>
    <w:p>
      <w:pPr>
        <w:spacing w:after="0"/>
        <w:ind w:left="0"/>
        <w:jc w:val="both"/>
      </w:pPr>
      <w:r>
        <w:rPr>
          <w:rFonts w:ascii="Times New Roman"/>
          <w:b w:val="false"/>
          <w:i w:val="false"/>
          <w:color w:val="000000"/>
          <w:sz w:val="28"/>
        </w:rPr>
        <w:t>
      Қайыршақты ауылдық округінің аумағындағы суару-суландыру каналы бар.</w:t>
      </w:r>
    </w:p>
    <w:bookmarkEnd w:id="590"/>
    <w:bookmarkStart w:name="z945" w:id="591"/>
    <w:p>
      <w:pPr>
        <w:spacing w:after="0"/>
        <w:ind w:left="0"/>
        <w:jc w:val="both"/>
      </w:pPr>
      <w:r>
        <w:rPr>
          <w:rFonts w:ascii="Times New Roman"/>
          <w:b w:val="false"/>
          <w:i w:val="false"/>
          <w:color w:val="000000"/>
          <w:sz w:val="28"/>
        </w:rPr>
        <w:t xml:space="preserve">
      </w:t>
      </w:r>
    </w:p>
    <w:bookmarkEnd w:id="591"/>
    <w:p>
      <w:pPr>
        <w:spacing w:after="0"/>
        <w:ind w:left="0"/>
        <w:jc w:val="both"/>
      </w:pPr>
      <w:r>
        <w:drawing>
          <wp:inline distT="0" distB="0" distL="0" distR="0">
            <wp:extent cx="7810500" cy="670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670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6" w:id="592"/>
    <w:p>
      <w:pPr>
        <w:spacing w:after="0"/>
        <w:ind w:left="0"/>
        <w:jc w:val="both"/>
      </w:pPr>
      <w:r>
        <w:rPr>
          <w:rFonts w:ascii="Times New Roman"/>
          <w:b w:val="false"/>
          <w:i w:val="false"/>
          <w:color w:val="000000"/>
          <w:sz w:val="28"/>
        </w:rPr>
        <w:t xml:space="preserve">
      </w:t>
      </w:r>
    </w:p>
    <w:bookmarkEnd w:id="592"/>
    <w:p>
      <w:pPr>
        <w:spacing w:after="0"/>
        <w:ind w:left="0"/>
        <w:jc w:val="both"/>
      </w:pPr>
      <w:r>
        <w:drawing>
          <wp:inline distT="0" distB="0" distL="0" distR="0">
            <wp:extent cx="7289800" cy="271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289800" cy="271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Қайыршақты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5-қосымшасы</w:t>
            </w:r>
          </w:p>
        </w:tc>
      </w:tr>
    </w:tbl>
    <w:bookmarkStart w:name="z948" w:id="59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93"/>
    <w:bookmarkStart w:name="z949" w:id="594"/>
    <w:p>
      <w:pPr>
        <w:spacing w:after="0"/>
        <w:ind w:left="0"/>
        <w:jc w:val="both"/>
      </w:pPr>
      <w:r>
        <w:rPr>
          <w:rFonts w:ascii="Times New Roman"/>
          <w:b w:val="false"/>
          <w:i w:val="false"/>
          <w:color w:val="000000"/>
          <w:sz w:val="28"/>
        </w:rPr>
        <w:t xml:space="preserve">
      </w:t>
      </w:r>
    </w:p>
    <w:bookmarkEnd w:id="594"/>
    <w:p>
      <w:pPr>
        <w:spacing w:after="0"/>
        <w:ind w:left="0"/>
        <w:jc w:val="both"/>
      </w:pPr>
      <w:r>
        <w:drawing>
          <wp:inline distT="0" distB="0" distL="0" distR="0">
            <wp:extent cx="7810500" cy="773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773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50" w:id="595"/>
    <w:p>
      <w:pPr>
        <w:spacing w:after="0"/>
        <w:ind w:left="0"/>
        <w:jc w:val="both"/>
      </w:pPr>
      <w:r>
        <w:rPr>
          <w:rFonts w:ascii="Times New Roman"/>
          <w:b w:val="false"/>
          <w:i w:val="false"/>
          <w:color w:val="000000"/>
          <w:sz w:val="28"/>
        </w:rPr>
        <w:t xml:space="preserve">
      </w:t>
      </w:r>
    </w:p>
    <w:bookmarkEnd w:id="595"/>
    <w:p>
      <w:pPr>
        <w:spacing w:after="0"/>
        <w:ind w:left="0"/>
        <w:jc w:val="both"/>
      </w:pPr>
      <w:r>
        <w:drawing>
          <wp:inline distT="0" distB="0" distL="0" distR="0">
            <wp:extent cx="76454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6454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Қайыршақты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r>
              <w:br/>
            </w:r>
            <w:r>
              <w:rPr>
                <w:rFonts w:ascii="Times New Roman"/>
                <w:b w:val="false"/>
                <w:i w:val="false"/>
                <w:color w:val="000000"/>
                <w:sz w:val="20"/>
              </w:rPr>
              <w:t>жоспарының 6-қосымшасы</w:t>
            </w:r>
          </w:p>
        </w:tc>
      </w:tr>
    </w:tbl>
    <w:bookmarkStart w:name="z952" w:id="596"/>
    <w:p>
      <w:pPr>
        <w:spacing w:after="0"/>
        <w:ind w:left="0"/>
        <w:jc w:val="left"/>
      </w:pPr>
      <w:r>
        <w:rPr>
          <w:rFonts w:ascii="Times New Roman"/>
          <w:b/>
          <w:i w:val="false"/>
          <w:color w:val="000000"/>
        </w:rPr>
        <w:t xml:space="preserve"> Қалаға қарасты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96"/>
    <w:bookmarkStart w:name="z953" w:id="597"/>
    <w:p>
      <w:pPr>
        <w:spacing w:after="0"/>
        <w:ind w:left="0"/>
        <w:jc w:val="both"/>
      </w:pPr>
      <w:r>
        <w:rPr>
          <w:rFonts w:ascii="Times New Roman"/>
          <w:b w:val="false"/>
          <w:i w:val="false"/>
          <w:color w:val="000000"/>
          <w:sz w:val="28"/>
        </w:rPr>
        <w:t xml:space="preserve">
      </w:t>
      </w:r>
    </w:p>
    <w:bookmarkEnd w:id="597"/>
    <w:p>
      <w:pPr>
        <w:spacing w:after="0"/>
        <w:ind w:left="0"/>
        <w:jc w:val="both"/>
      </w:pPr>
      <w:r>
        <w:drawing>
          <wp:inline distT="0" distB="0" distL="0" distR="0">
            <wp:extent cx="7810500" cy="839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839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54" w:id="598"/>
    <w:p>
      <w:pPr>
        <w:spacing w:after="0"/>
        <w:ind w:left="0"/>
        <w:jc w:val="both"/>
      </w:pPr>
      <w:r>
        <w:rPr>
          <w:rFonts w:ascii="Times New Roman"/>
          <w:b w:val="false"/>
          <w:i w:val="false"/>
          <w:color w:val="000000"/>
          <w:sz w:val="28"/>
        </w:rPr>
        <w:t xml:space="preserve">
      </w:t>
      </w:r>
    </w:p>
    <w:bookmarkEnd w:id="598"/>
    <w:p>
      <w:pPr>
        <w:spacing w:after="0"/>
        <w:ind w:left="0"/>
        <w:jc w:val="both"/>
      </w:pPr>
      <w:r>
        <w:drawing>
          <wp:inline distT="0" distB="0" distL="0" distR="0">
            <wp:extent cx="76200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6200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Қайыршақты ауылдық округінің</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2023-2024 жылдарға арналған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жоспарының 7-қосымшасы</w:t>
            </w:r>
          </w:p>
        </w:tc>
      </w:tr>
    </w:tbl>
    <w:bookmarkStart w:name="z957" w:id="59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5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жылға қашалар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 жылға қашалар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Томарлы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Талқайран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Бесікті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958" w:id="600"/>
    <w:p>
      <w:pPr>
        <w:spacing w:after="0"/>
        <w:ind w:left="0"/>
        <w:jc w:val="both"/>
      </w:pPr>
      <w:r>
        <w:rPr>
          <w:rFonts w:ascii="Times New Roman"/>
          <w:b w:val="false"/>
          <w:i w:val="false"/>
          <w:color w:val="000000"/>
          <w:sz w:val="28"/>
        </w:rPr>
        <w:t>
      Ескерту: аббревиатуралардың толық жазылуы:</w:t>
      </w:r>
    </w:p>
    <w:bookmarkEnd w:id="600"/>
    <w:bookmarkStart w:name="z959" w:id="601"/>
    <w:p>
      <w:pPr>
        <w:spacing w:after="0"/>
        <w:ind w:left="0"/>
        <w:jc w:val="both"/>
      </w:pPr>
      <w:r>
        <w:rPr>
          <w:rFonts w:ascii="Times New Roman"/>
          <w:b w:val="false"/>
          <w:i w:val="false"/>
          <w:color w:val="000000"/>
          <w:sz w:val="28"/>
        </w:rPr>
        <w:t>
      КЖМ – көктемгі-жазғы маусым;</w:t>
      </w:r>
    </w:p>
    <w:bookmarkEnd w:id="601"/>
    <w:bookmarkStart w:name="z960" w:id="602"/>
    <w:p>
      <w:pPr>
        <w:spacing w:after="0"/>
        <w:ind w:left="0"/>
        <w:jc w:val="both"/>
      </w:pPr>
      <w:r>
        <w:rPr>
          <w:rFonts w:ascii="Times New Roman"/>
          <w:b w:val="false"/>
          <w:i w:val="false"/>
          <w:color w:val="000000"/>
          <w:sz w:val="28"/>
        </w:rPr>
        <w:t>
      ЖКМ – жазғы-күзгі маусым;</w:t>
      </w:r>
    </w:p>
    <w:bookmarkEnd w:id="602"/>
    <w:bookmarkStart w:name="z961" w:id="603"/>
    <w:p>
      <w:pPr>
        <w:spacing w:after="0"/>
        <w:ind w:left="0"/>
        <w:jc w:val="both"/>
      </w:pPr>
      <w:r>
        <w:rPr>
          <w:rFonts w:ascii="Times New Roman"/>
          <w:b w:val="false"/>
          <w:i w:val="false"/>
          <w:color w:val="000000"/>
          <w:sz w:val="28"/>
        </w:rPr>
        <w:t>
      ЖМ – жазғы маусым;</w:t>
      </w:r>
    </w:p>
    <w:bookmarkEnd w:id="603"/>
    <w:bookmarkStart w:name="z962" w:id="604"/>
    <w:p>
      <w:pPr>
        <w:spacing w:after="0"/>
        <w:ind w:left="0"/>
        <w:jc w:val="both"/>
      </w:pPr>
      <w:r>
        <w:rPr>
          <w:rFonts w:ascii="Times New Roman"/>
          <w:b w:val="false"/>
          <w:i w:val="false"/>
          <w:color w:val="000000"/>
          <w:sz w:val="28"/>
        </w:rPr>
        <w:t>
      ДҚ – демалушы қаша.</w:t>
      </w:r>
    </w:p>
    <w:bookmarkEnd w:id="604"/>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