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dc7d0b" w14:textId="edc7d0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Махамбет ауданы бойынша 2023-2024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Атырау облысы Махамбет аудандық мәслихатының 2023 жылғы 30 мамырдағы № 27 шешімі</w:t>
      </w:r>
    </w:p>
    <w:p>
      <w:pPr>
        <w:spacing w:after="0"/>
        <w:ind w:left="0"/>
        <w:jc w:val="both"/>
      </w:pPr>
      <w:bookmarkStart w:name="z3"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және "Жайылымдар туралы" Қазақстан Республикасы Заңының 8-бабының 1) тармақшасына сәйкес Махамбет аудандық мәслихаты ШЕШТІ:</w:t>
      </w:r>
    </w:p>
    <w:bookmarkEnd w:id="0"/>
    <w:bookmarkStart w:name="z4" w:id="1"/>
    <w:p>
      <w:pPr>
        <w:spacing w:after="0"/>
        <w:ind w:left="0"/>
        <w:jc w:val="both"/>
      </w:pPr>
      <w:r>
        <w:rPr>
          <w:rFonts w:ascii="Times New Roman"/>
          <w:b w:val="false"/>
          <w:i w:val="false"/>
          <w:color w:val="000000"/>
          <w:sz w:val="28"/>
        </w:rPr>
        <w:t>
      1. Бекітілсін:</w:t>
      </w:r>
    </w:p>
    <w:bookmarkEnd w:id="1"/>
    <w:bookmarkStart w:name="z5" w:id="2"/>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Ақжайық ауылдық округі бойынша жайылымдарды басқару және оларды пайдалану жөніндегі жоспары;</w:t>
      </w:r>
    </w:p>
    <w:bookmarkEnd w:id="2"/>
    <w:bookmarkStart w:name="z6" w:id="3"/>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Ақтоғай ауылдық округі бойынша жайылымдарды басқару және оларды пайдалану жөніндегі жоспары;</w:t>
      </w:r>
    </w:p>
    <w:bookmarkEnd w:id="3"/>
    <w:bookmarkStart w:name="z7" w:id="4"/>
    <w:p>
      <w:pPr>
        <w:spacing w:after="0"/>
        <w:ind w:left="0"/>
        <w:jc w:val="both"/>
      </w:pPr>
      <w:r>
        <w:rPr>
          <w:rFonts w:ascii="Times New Roman"/>
          <w:b w:val="false"/>
          <w:i w:val="false"/>
          <w:color w:val="000000"/>
          <w:sz w:val="28"/>
        </w:rPr>
        <w:t xml:space="preserve">
      3) осы шешімнің </w:t>
      </w:r>
      <w:r>
        <w:rPr>
          <w:rFonts w:ascii="Times New Roman"/>
          <w:b w:val="false"/>
          <w:i w:val="false"/>
          <w:color w:val="000000"/>
          <w:sz w:val="28"/>
        </w:rPr>
        <w:t>3-қосымшасына</w:t>
      </w:r>
      <w:r>
        <w:rPr>
          <w:rFonts w:ascii="Times New Roman"/>
          <w:b w:val="false"/>
          <w:i w:val="false"/>
          <w:color w:val="000000"/>
          <w:sz w:val="28"/>
        </w:rPr>
        <w:t xml:space="preserve"> сәйкес Алға ауылдық округі бойынша жайылымдарды басқару және оларды пайдалану жөніндегі жоспары;</w:t>
      </w:r>
    </w:p>
    <w:bookmarkEnd w:id="4"/>
    <w:bookmarkStart w:name="z8" w:id="5"/>
    <w:p>
      <w:pPr>
        <w:spacing w:after="0"/>
        <w:ind w:left="0"/>
        <w:jc w:val="both"/>
      </w:pPr>
      <w:r>
        <w:rPr>
          <w:rFonts w:ascii="Times New Roman"/>
          <w:b w:val="false"/>
          <w:i w:val="false"/>
          <w:color w:val="000000"/>
          <w:sz w:val="28"/>
        </w:rPr>
        <w:t xml:space="preserve">
      4) осы шешімнің </w:t>
      </w:r>
      <w:r>
        <w:rPr>
          <w:rFonts w:ascii="Times New Roman"/>
          <w:b w:val="false"/>
          <w:i w:val="false"/>
          <w:color w:val="000000"/>
          <w:sz w:val="28"/>
        </w:rPr>
        <w:t>4-қосымшасына</w:t>
      </w:r>
      <w:r>
        <w:rPr>
          <w:rFonts w:ascii="Times New Roman"/>
          <w:b w:val="false"/>
          <w:i w:val="false"/>
          <w:color w:val="000000"/>
          <w:sz w:val="28"/>
        </w:rPr>
        <w:t xml:space="preserve"> сәйкес Бақсай ауылдық округі бойынша жайылымдарды басқару және оларды пайдалану жөніндегі жоспары;</w:t>
      </w:r>
    </w:p>
    <w:bookmarkEnd w:id="5"/>
    <w:bookmarkStart w:name="z9" w:id="6"/>
    <w:p>
      <w:pPr>
        <w:spacing w:after="0"/>
        <w:ind w:left="0"/>
        <w:jc w:val="both"/>
      </w:pPr>
      <w:r>
        <w:rPr>
          <w:rFonts w:ascii="Times New Roman"/>
          <w:b w:val="false"/>
          <w:i w:val="false"/>
          <w:color w:val="000000"/>
          <w:sz w:val="28"/>
        </w:rPr>
        <w:t xml:space="preserve">
      5) осы шешімнің </w:t>
      </w:r>
      <w:r>
        <w:rPr>
          <w:rFonts w:ascii="Times New Roman"/>
          <w:b w:val="false"/>
          <w:i w:val="false"/>
          <w:color w:val="000000"/>
          <w:sz w:val="28"/>
        </w:rPr>
        <w:t>5-қосымшасына</w:t>
      </w:r>
      <w:r>
        <w:rPr>
          <w:rFonts w:ascii="Times New Roman"/>
          <w:b w:val="false"/>
          <w:i w:val="false"/>
          <w:color w:val="000000"/>
          <w:sz w:val="28"/>
        </w:rPr>
        <w:t xml:space="preserve"> сәйкес Бейбарыс ауылдық округі бойынша жайылымдарды басқару және оларды пайдалану жөніндегі жоспары;</w:t>
      </w:r>
    </w:p>
    <w:bookmarkEnd w:id="6"/>
    <w:bookmarkStart w:name="z10" w:id="7"/>
    <w:p>
      <w:pPr>
        <w:spacing w:after="0"/>
        <w:ind w:left="0"/>
        <w:jc w:val="both"/>
      </w:pPr>
      <w:r>
        <w:rPr>
          <w:rFonts w:ascii="Times New Roman"/>
          <w:b w:val="false"/>
          <w:i w:val="false"/>
          <w:color w:val="000000"/>
          <w:sz w:val="28"/>
        </w:rPr>
        <w:t xml:space="preserve">
      6) осы шешімнің </w:t>
      </w:r>
      <w:r>
        <w:rPr>
          <w:rFonts w:ascii="Times New Roman"/>
          <w:b w:val="false"/>
          <w:i w:val="false"/>
          <w:color w:val="000000"/>
          <w:sz w:val="28"/>
        </w:rPr>
        <w:t>6-қосымшасына</w:t>
      </w:r>
      <w:r>
        <w:rPr>
          <w:rFonts w:ascii="Times New Roman"/>
          <w:b w:val="false"/>
          <w:i w:val="false"/>
          <w:color w:val="000000"/>
          <w:sz w:val="28"/>
        </w:rPr>
        <w:t xml:space="preserve"> сәйкес Есбол ауылдық округі бойынша жайылымдарды басқару және оларды пайдалану жөніндегі жоспары;</w:t>
      </w:r>
    </w:p>
    <w:bookmarkEnd w:id="7"/>
    <w:bookmarkStart w:name="z11" w:id="8"/>
    <w:p>
      <w:pPr>
        <w:spacing w:after="0"/>
        <w:ind w:left="0"/>
        <w:jc w:val="both"/>
      </w:pPr>
      <w:r>
        <w:rPr>
          <w:rFonts w:ascii="Times New Roman"/>
          <w:b w:val="false"/>
          <w:i w:val="false"/>
          <w:color w:val="000000"/>
          <w:sz w:val="28"/>
        </w:rPr>
        <w:t xml:space="preserve">
      7) осы шешімнің </w:t>
      </w:r>
      <w:r>
        <w:rPr>
          <w:rFonts w:ascii="Times New Roman"/>
          <w:b w:val="false"/>
          <w:i w:val="false"/>
          <w:color w:val="000000"/>
          <w:sz w:val="28"/>
        </w:rPr>
        <w:t>7-қосымшасына</w:t>
      </w:r>
      <w:r>
        <w:rPr>
          <w:rFonts w:ascii="Times New Roman"/>
          <w:b w:val="false"/>
          <w:i w:val="false"/>
          <w:color w:val="000000"/>
          <w:sz w:val="28"/>
        </w:rPr>
        <w:t xml:space="preserve"> сәйкес Жалғансай ауылдық округі бойынша жайылымдарды басқару және оларды пайдалану жөніндегі жоспары;</w:t>
      </w:r>
    </w:p>
    <w:bookmarkEnd w:id="8"/>
    <w:bookmarkStart w:name="z12" w:id="9"/>
    <w:p>
      <w:pPr>
        <w:spacing w:after="0"/>
        <w:ind w:left="0"/>
        <w:jc w:val="both"/>
      </w:pPr>
      <w:r>
        <w:rPr>
          <w:rFonts w:ascii="Times New Roman"/>
          <w:b w:val="false"/>
          <w:i w:val="false"/>
          <w:color w:val="000000"/>
          <w:sz w:val="28"/>
        </w:rPr>
        <w:t xml:space="preserve">
      8) осы шешімнің </w:t>
      </w:r>
      <w:r>
        <w:rPr>
          <w:rFonts w:ascii="Times New Roman"/>
          <w:b w:val="false"/>
          <w:i w:val="false"/>
          <w:color w:val="000000"/>
          <w:sz w:val="28"/>
        </w:rPr>
        <w:t>8-қосымшасына</w:t>
      </w:r>
      <w:r>
        <w:rPr>
          <w:rFonts w:ascii="Times New Roman"/>
          <w:b w:val="false"/>
          <w:i w:val="false"/>
          <w:color w:val="000000"/>
          <w:sz w:val="28"/>
        </w:rPr>
        <w:t xml:space="preserve"> Махамбет сәйкес ауылдық округі бойынша жайылымдарды басқару және оларды пайдалану жөніндегі жоспары;</w:t>
      </w:r>
    </w:p>
    <w:bookmarkEnd w:id="9"/>
    <w:bookmarkStart w:name="z13" w:id="10"/>
    <w:p>
      <w:pPr>
        <w:spacing w:after="0"/>
        <w:ind w:left="0"/>
        <w:jc w:val="both"/>
      </w:pPr>
      <w:r>
        <w:rPr>
          <w:rFonts w:ascii="Times New Roman"/>
          <w:b w:val="false"/>
          <w:i w:val="false"/>
          <w:color w:val="000000"/>
          <w:sz w:val="28"/>
        </w:rPr>
        <w:t xml:space="preserve">
      9) осы шешімнің </w:t>
      </w:r>
      <w:r>
        <w:rPr>
          <w:rFonts w:ascii="Times New Roman"/>
          <w:b w:val="false"/>
          <w:i w:val="false"/>
          <w:color w:val="000000"/>
          <w:sz w:val="28"/>
        </w:rPr>
        <w:t>9-қосымшасына</w:t>
      </w:r>
      <w:r>
        <w:rPr>
          <w:rFonts w:ascii="Times New Roman"/>
          <w:b w:val="false"/>
          <w:i w:val="false"/>
          <w:color w:val="000000"/>
          <w:sz w:val="28"/>
        </w:rPr>
        <w:t xml:space="preserve"> сәйкес Сарайшық ауылдық округі бойынша жайылымдарды басқару және оларды пайдалану жөніндегі жоспары;</w:t>
      </w:r>
    </w:p>
    <w:bookmarkEnd w:id="10"/>
    <w:bookmarkStart w:name="z14" w:id="11"/>
    <w:p>
      <w:pPr>
        <w:spacing w:after="0"/>
        <w:ind w:left="0"/>
        <w:jc w:val="both"/>
      </w:pPr>
      <w:r>
        <w:rPr>
          <w:rFonts w:ascii="Times New Roman"/>
          <w:b w:val="false"/>
          <w:i w:val="false"/>
          <w:color w:val="000000"/>
          <w:sz w:val="28"/>
        </w:rPr>
        <w:t>
      2. Осы шешім ол алғашқы ресми жарияланған күнінен кейін күнтізбелік он күн өткен соң қолданысқа енгізіледі.</w:t>
      </w:r>
    </w:p>
    <w:bookmarkEnd w:id="1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мәслихаттың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Мажиев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30 мамырдағы</w:t>
            </w:r>
            <w:r>
              <w:br/>
            </w:r>
            <w:r>
              <w:rPr>
                <w:rFonts w:ascii="Times New Roman"/>
                <w:b w:val="false"/>
                <w:i w:val="false"/>
                <w:color w:val="000000"/>
                <w:sz w:val="20"/>
              </w:rPr>
              <w:t>№ 27 шешіміне 1-қосымша</w:t>
            </w:r>
          </w:p>
        </w:tc>
      </w:tr>
    </w:tbl>
    <w:bookmarkStart w:name="z17" w:id="12"/>
    <w:p>
      <w:pPr>
        <w:spacing w:after="0"/>
        <w:ind w:left="0"/>
        <w:jc w:val="left"/>
      </w:pPr>
      <w:r>
        <w:rPr>
          <w:rFonts w:ascii="Times New Roman"/>
          <w:b/>
          <w:i w:val="false"/>
          <w:color w:val="000000"/>
        </w:rPr>
        <w:t xml:space="preserve"> Ақжайық ауылдық округі бойынша 2023-2024 жылдарға арналған Жайылымдарды басқару және пайдалану жөніндегі жоспар</w:t>
      </w:r>
    </w:p>
    <w:bookmarkEnd w:id="12"/>
    <w:bookmarkStart w:name="z18" w:id="13"/>
    <w:p>
      <w:pPr>
        <w:spacing w:after="0"/>
        <w:ind w:left="0"/>
        <w:jc w:val="both"/>
      </w:pPr>
      <w:r>
        <w:rPr>
          <w:rFonts w:ascii="Times New Roman"/>
          <w:b w:val="false"/>
          <w:i w:val="false"/>
          <w:color w:val="000000"/>
          <w:sz w:val="28"/>
        </w:rPr>
        <w:t>
      Осы жайылымдарды басқару және пайдалану жөніндегі Ақжайық ауылдық округі бойынша 2023-2024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2017 жылғы 20 ақпандағы "Жайылымдар туралы"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 173 бұйрығына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w:t>
      </w:r>
    </w:p>
    <w:bookmarkEnd w:id="13"/>
    <w:bookmarkStart w:name="z19" w:id="14"/>
    <w:p>
      <w:pPr>
        <w:spacing w:after="0"/>
        <w:ind w:left="0"/>
        <w:jc w:val="both"/>
      </w:pPr>
      <w:r>
        <w:rPr>
          <w:rFonts w:ascii="Times New Roman"/>
          <w:b w:val="false"/>
          <w:i w:val="false"/>
          <w:color w:val="000000"/>
          <w:sz w:val="28"/>
        </w:rPr>
        <w:t>
      "Жайылымдардың жалпы алаңына түсетін жүктеменің шекті рұқсат етілетін нормасын бекіту туралы" 3-3/332 бұйрығына (Қазақстан Республикасының нормативтік құқықтық актілері мемлекеттік тізімінде 89660 нөмірмен тіркелген) сәйкес жасақталған.</w:t>
      </w:r>
    </w:p>
    <w:bookmarkEnd w:id="14"/>
    <w:bookmarkStart w:name="z20" w:id="1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5"/>
    <w:bookmarkStart w:name="z21" w:id="16"/>
    <w:p>
      <w:pPr>
        <w:spacing w:after="0"/>
        <w:ind w:left="0"/>
        <w:jc w:val="both"/>
      </w:pPr>
      <w:r>
        <w:rPr>
          <w:rFonts w:ascii="Times New Roman"/>
          <w:b w:val="false"/>
          <w:i w:val="false"/>
          <w:color w:val="000000"/>
          <w:sz w:val="28"/>
        </w:rPr>
        <w:t>
      Жоспар:</w:t>
      </w:r>
    </w:p>
    <w:bookmarkEnd w:id="16"/>
    <w:bookmarkStart w:name="z22" w:id="1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Ақжайық ауылдық округінде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17"/>
    <w:bookmarkStart w:name="z23" w:id="18"/>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18"/>
    <w:bookmarkStart w:name="z24" w:id="1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19"/>
    <w:bookmarkStart w:name="z25" w:id="2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20"/>
    <w:bookmarkStart w:name="z26" w:id="2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21"/>
    <w:bookmarkStart w:name="z27" w:id="22"/>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22"/>
    <w:bookmarkStart w:name="z28" w:id="2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23"/>
    <w:bookmarkStart w:name="z29" w:id="2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4"/>
    <w:bookmarkStart w:name="z30" w:id="25"/>
    <w:p>
      <w:pPr>
        <w:spacing w:after="0"/>
        <w:ind w:left="0"/>
        <w:jc w:val="both"/>
      </w:pPr>
      <w:r>
        <w:rPr>
          <w:rFonts w:ascii="Times New Roman"/>
          <w:b w:val="false"/>
          <w:i w:val="false"/>
          <w:color w:val="000000"/>
          <w:sz w:val="28"/>
        </w:rPr>
        <w:t>
      Ақжайық ауылдық округі аумағының жалпы ауданы 33918 га, оның ішінде елді мекен жерлері –141,26 га, босалқы жерлер –22000,74 га.</w:t>
      </w:r>
    </w:p>
    <w:bookmarkEnd w:id="25"/>
    <w:bookmarkStart w:name="z31" w:id="26"/>
    <w:p>
      <w:pPr>
        <w:spacing w:after="0"/>
        <w:ind w:left="0"/>
        <w:jc w:val="both"/>
      </w:pPr>
      <w:r>
        <w:rPr>
          <w:rFonts w:ascii="Times New Roman"/>
          <w:b w:val="false"/>
          <w:i w:val="false"/>
          <w:color w:val="000000"/>
          <w:sz w:val="28"/>
        </w:rPr>
        <w:t>
      Әкімшілік-аумақтық бөлінісі бойынша Ақжайық ауылдық округінде</w:t>
      </w:r>
    </w:p>
    <w:bookmarkEnd w:id="26"/>
    <w:bookmarkStart w:name="z32" w:id="27"/>
    <w:p>
      <w:pPr>
        <w:spacing w:after="0"/>
        <w:ind w:left="0"/>
        <w:jc w:val="both"/>
      </w:pPr>
      <w:r>
        <w:rPr>
          <w:rFonts w:ascii="Times New Roman"/>
          <w:b w:val="false"/>
          <w:i w:val="false"/>
          <w:color w:val="000000"/>
          <w:sz w:val="28"/>
        </w:rPr>
        <w:t>
      1 ауылдық елді мекен бар.</w:t>
      </w:r>
    </w:p>
    <w:bookmarkEnd w:id="27"/>
    <w:bookmarkStart w:name="z33" w:id="28"/>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28"/>
    <w:bookmarkStart w:name="z34" w:id="29"/>
    <w:p>
      <w:pPr>
        <w:spacing w:after="0"/>
        <w:ind w:left="0"/>
        <w:jc w:val="both"/>
      </w:pPr>
      <w:r>
        <w:rPr>
          <w:rFonts w:ascii="Times New Roman"/>
          <w:b w:val="false"/>
          <w:i w:val="false"/>
          <w:color w:val="000000"/>
          <w:sz w:val="28"/>
        </w:rPr>
        <w:t>
      Жаз ұзақ, ыстық, күнгей. Ол орта есеппен 6 айға созылады: сәуір айының ортасынан қазан айының ортасына дейін. Ең ыстық ай шілде, орташа айлық ауа температурасы 25,2о. Шілдеде және тамызда белгіленген температуралардың абсолюттік максимумы - + 45о.</w:t>
      </w:r>
    </w:p>
    <w:bookmarkEnd w:id="29"/>
    <w:bookmarkStart w:name="z35" w:id="30"/>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30"/>
    <w:bookmarkStart w:name="z36" w:id="31"/>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 үлкен үлес қосады. 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сондықтан солтүстік-батыс және батыс бағыттарындағы жел басым болып отыр.</w:t>
      </w:r>
    </w:p>
    <w:bookmarkEnd w:id="31"/>
    <w:bookmarkStart w:name="z37" w:id="32"/>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 аккумулятивті террасаның үстіңгі қабатымен және осы жерден кейінгі Жайық өзенінің ежелгі атырауының пайда болуымен анықталады.</w:t>
      </w:r>
    </w:p>
    <w:bookmarkEnd w:id="32"/>
    <w:bookmarkStart w:name="z38" w:id="33"/>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33"/>
    <w:bookmarkStart w:name="z39" w:id="34"/>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34"/>
    <w:bookmarkStart w:name="z40" w:id="35"/>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35"/>
    <w:bookmarkStart w:name="z41" w:id="36"/>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36"/>
    <w:bookmarkStart w:name="z42" w:id="37"/>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 қоңыр, шалғынды және лиманды-аплювиальды-шалғынды және шалғынды- батпақты) айтарлықтай алаңдары бар.</w:t>
      </w:r>
    </w:p>
    <w:bookmarkEnd w:id="37"/>
    <w:bookmarkStart w:name="z43" w:id="38"/>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38"/>
    <w:bookmarkStart w:name="z44" w:id="39"/>
    <w:p>
      <w:pPr>
        <w:spacing w:after="0"/>
        <w:ind w:left="0"/>
        <w:jc w:val="both"/>
      </w:pPr>
      <w:r>
        <w:rPr>
          <w:rFonts w:ascii="Times New Roman"/>
          <w:b w:val="false"/>
          <w:i w:val="false"/>
          <w:color w:val="000000"/>
          <w:sz w:val="28"/>
        </w:rPr>
        <w:t>
      2022 жылдың 1 шілдесіне Ақжайық ауылдық округінде (жеке ауласында) 998 бас мүйізді ірі қара, 2241 бас ұсақ мал, 224 бас жылқы,120 түйе бар.</w:t>
      </w:r>
    </w:p>
    <w:bookmarkEnd w:id="39"/>
    <w:bookmarkStart w:name="z45" w:id="40"/>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33 860,82 га га жайылым қажет.</w:t>
      </w:r>
    </w:p>
    <w:bookmarkEnd w:id="40"/>
    <w:bookmarkStart w:name="z46" w:id="41"/>
    <w:p>
      <w:pPr>
        <w:spacing w:after="0"/>
        <w:ind w:left="0"/>
        <w:jc w:val="both"/>
      </w:pPr>
      <w:r>
        <w:rPr>
          <w:rFonts w:ascii="Times New Roman"/>
          <w:b w:val="false"/>
          <w:i w:val="false"/>
          <w:color w:val="000000"/>
          <w:sz w:val="28"/>
        </w:rPr>
        <w:t>
      Есебі:</w:t>
      </w:r>
    </w:p>
    <w:bookmarkEnd w:id="41"/>
    <w:bookmarkStart w:name="z47" w:id="42"/>
    <w:p>
      <w:pPr>
        <w:spacing w:after="0"/>
        <w:ind w:left="0"/>
        <w:jc w:val="both"/>
      </w:pPr>
      <w:r>
        <w:rPr>
          <w:rFonts w:ascii="Times New Roman"/>
          <w:b w:val="false"/>
          <w:i w:val="false"/>
          <w:color w:val="000000"/>
          <w:sz w:val="28"/>
        </w:rPr>
        <w:t>
      МІҚ үшін – 998 бас *18га./бас=17 964 га.</w:t>
      </w:r>
    </w:p>
    <w:bookmarkEnd w:id="42"/>
    <w:bookmarkStart w:name="z48" w:id="43"/>
    <w:p>
      <w:pPr>
        <w:spacing w:after="0"/>
        <w:ind w:left="0"/>
        <w:jc w:val="both"/>
      </w:pPr>
      <w:r>
        <w:rPr>
          <w:rFonts w:ascii="Times New Roman"/>
          <w:b w:val="false"/>
          <w:i w:val="false"/>
          <w:color w:val="000000"/>
          <w:sz w:val="28"/>
        </w:rPr>
        <w:t>
      Ұсақ мал үшін – 2241бас *3,6га./бас= 8067,6 га. Жылқы үшін – 224 бас 21,6га./бас=4 838,4 га.</w:t>
      </w:r>
    </w:p>
    <w:bookmarkEnd w:id="43"/>
    <w:bookmarkStart w:name="z49" w:id="44"/>
    <w:p>
      <w:pPr>
        <w:spacing w:after="0"/>
        <w:ind w:left="0"/>
        <w:jc w:val="both"/>
      </w:pPr>
      <w:r>
        <w:rPr>
          <w:rFonts w:ascii="Times New Roman"/>
          <w:b w:val="false"/>
          <w:i w:val="false"/>
          <w:color w:val="000000"/>
          <w:sz w:val="28"/>
        </w:rPr>
        <w:t>
      Түйе үшін – 120 бас *25,2 га./бас=3024 га.</w:t>
      </w:r>
    </w:p>
    <w:bookmarkEnd w:id="44"/>
    <w:bookmarkStart w:name="z50" w:id="45"/>
    <w:p>
      <w:pPr>
        <w:spacing w:after="0"/>
        <w:ind w:left="0"/>
        <w:jc w:val="both"/>
      </w:pPr>
      <w:r>
        <w:rPr>
          <w:rFonts w:ascii="Times New Roman"/>
          <w:b w:val="false"/>
          <w:i w:val="false"/>
          <w:color w:val="000000"/>
          <w:sz w:val="28"/>
        </w:rPr>
        <w:t>
      17 964 га.+ 8 067,6 га.+ 4 838,4 га.+ 3024 га.=33 894 га.</w:t>
      </w:r>
    </w:p>
    <w:bookmarkEnd w:id="45"/>
    <w:bookmarkStart w:name="z51" w:id="46"/>
    <w:p>
      <w:pPr>
        <w:spacing w:after="0"/>
        <w:ind w:left="0"/>
        <w:jc w:val="both"/>
      </w:pPr>
      <w:r>
        <w:rPr>
          <w:rFonts w:ascii="Times New Roman"/>
          <w:b w:val="false"/>
          <w:i w:val="false"/>
          <w:color w:val="000000"/>
          <w:sz w:val="28"/>
        </w:rPr>
        <w:t>
      33 894-33,18 = 33 860,82 га.</w:t>
      </w:r>
    </w:p>
    <w:bookmarkEnd w:id="46"/>
    <w:bookmarkStart w:name="z52" w:id="47"/>
    <w:p>
      <w:pPr>
        <w:spacing w:after="0"/>
        <w:ind w:left="0"/>
        <w:jc w:val="both"/>
      </w:pPr>
      <w:r>
        <w:rPr>
          <w:rFonts w:ascii="Times New Roman"/>
          <w:b w:val="false"/>
          <w:i w:val="false"/>
          <w:color w:val="000000"/>
          <w:sz w:val="28"/>
        </w:rPr>
        <w:t>
      Ақжайық елді мекенінің аумағы шегіндегі жайылымдар алаңы – 33,18 га болса, қосымша 33 860,82 га жайылым қажет.</w:t>
      </w:r>
    </w:p>
    <w:bookmarkEnd w:id="47"/>
    <w:bookmarkStart w:name="z53" w:id="48"/>
    <w:p>
      <w:pPr>
        <w:spacing w:after="0"/>
        <w:ind w:left="0"/>
        <w:jc w:val="both"/>
      </w:pPr>
      <w:r>
        <w:rPr>
          <w:rFonts w:ascii="Times New Roman"/>
          <w:b w:val="false"/>
          <w:i w:val="false"/>
          <w:color w:val="000000"/>
          <w:sz w:val="28"/>
        </w:rPr>
        <w:t>
      2022 жылдың 1 шілдесіне Ақжайық ауылдық округінің ЖШС, шаруа және фермерлік қожалықтарындағы мал басы: мүйізді ірі қара мал 862 бас, ұсақ мал 3079 бас, жылқы 443 бас, түйе 207 бас құрайды.</w:t>
      </w:r>
    </w:p>
    <w:bookmarkEnd w:id="48"/>
    <w:bookmarkStart w:name="z54" w:id="49"/>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6436 га болса, қосымша 34 949,6 га жайылым қажет.</w:t>
      </w:r>
    </w:p>
    <w:bookmarkEnd w:id="49"/>
    <w:bookmarkStart w:name="z55" w:id="50"/>
    <w:p>
      <w:pPr>
        <w:spacing w:after="0"/>
        <w:ind w:left="0"/>
        <w:jc w:val="both"/>
      </w:pPr>
      <w:r>
        <w:rPr>
          <w:rFonts w:ascii="Times New Roman"/>
          <w:b w:val="false"/>
          <w:i w:val="false"/>
          <w:color w:val="000000"/>
          <w:sz w:val="28"/>
        </w:rPr>
        <w:t>
      Есебі:</w:t>
      </w:r>
    </w:p>
    <w:bookmarkEnd w:id="50"/>
    <w:bookmarkStart w:name="z56" w:id="51"/>
    <w:p>
      <w:pPr>
        <w:spacing w:after="0"/>
        <w:ind w:left="0"/>
        <w:jc w:val="both"/>
      </w:pPr>
      <w:r>
        <w:rPr>
          <w:rFonts w:ascii="Times New Roman"/>
          <w:b w:val="false"/>
          <w:i w:val="false"/>
          <w:color w:val="000000"/>
          <w:sz w:val="28"/>
        </w:rPr>
        <w:t>
      МІҚ үшін –862бас *18га./бас=15 516 га.</w:t>
      </w:r>
    </w:p>
    <w:bookmarkEnd w:id="51"/>
    <w:bookmarkStart w:name="z57" w:id="52"/>
    <w:p>
      <w:pPr>
        <w:spacing w:after="0"/>
        <w:ind w:left="0"/>
        <w:jc w:val="both"/>
      </w:pPr>
      <w:r>
        <w:rPr>
          <w:rFonts w:ascii="Times New Roman"/>
          <w:b w:val="false"/>
          <w:i w:val="false"/>
          <w:color w:val="000000"/>
          <w:sz w:val="28"/>
        </w:rPr>
        <w:t>
      Ұсақ мал үшін – 3079 бас *3,6га./бас= 11 084,4 га. Жылқы үшін – 443бас *21,6га./бас=9 568,8 га.</w:t>
      </w:r>
    </w:p>
    <w:bookmarkEnd w:id="52"/>
    <w:bookmarkStart w:name="z58" w:id="53"/>
    <w:p>
      <w:pPr>
        <w:spacing w:after="0"/>
        <w:ind w:left="0"/>
        <w:jc w:val="both"/>
      </w:pPr>
      <w:r>
        <w:rPr>
          <w:rFonts w:ascii="Times New Roman"/>
          <w:b w:val="false"/>
          <w:i w:val="false"/>
          <w:color w:val="000000"/>
          <w:sz w:val="28"/>
        </w:rPr>
        <w:t>
      Түйе үшін – 207бас *25,2 га./бас =5 216,4 га.</w:t>
      </w:r>
    </w:p>
    <w:bookmarkEnd w:id="53"/>
    <w:bookmarkStart w:name="z59" w:id="54"/>
    <w:p>
      <w:pPr>
        <w:spacing w:after="0"/>
        <w:ind w:left="0"/>
        <w:jc w:val="both"/>
      </w:pPr>
      <w:r>
        <w:rPr>
          <w:rFonts w:ascii="Times New Roman"/>
          <w:b w:val="false"/>
          <w:i w:val="false"/>
          <w:color w:val="000000"/>
          <w:sz w:val="28"/>
        </w:rPr>
        <w:t>
      15 516 га.+ 11 084,4га.+ 9 568,8 га.+ 5 216,4 га.=41 385,6 га.</w:t>
      </w:r>
    </w:p>
    <w:bookmarkEnd w:id="54"/>
    <w:bookmarkStart w:name="z60" w:id="55"/>
    <w:p>
      <w:pPr>
        <w:spacing w:after="0"/>
        <w:ind w:left="0"/>
        <w:jc w:val="both"/>
      </w:pPr>
      <w:r>
        <w:rPr>
          <w:rFonts w:ascii="Times New Roman"/>
          <w:b w:val="false"/>
          <w:i w:val="false"/>
          <w:color w:val="000000"/>
          <w:sz w:val="28"/>
        </w:rPr>
        <w:t>
      41 385,6 -6436 =34 949,6 га.</w:t>
      </w:r>
    </w:p>
    <w:bookmarkEnd w:id="55"/>
    <w:bookmarkStart w:name="z61" w:id="56"/>
    <w:p>
      <w:pPr>
        <w:spacing w:after="0"/>
        <w:ind w:left="0"/>
        <w:jc w:val="both"/>
      </w:pPr>
      <w:r>
        <w:rPr>
          <w:rFonts w:ascii="Times New Roman"/>
          <w:b w:val="false"/>
          <w:i w:val="false"/>
          <w:color w:val="000000"/>
          <w:sz w:val="28"/>
        </w:rPr>
        <w:t>
      Махамбет ауданының жер балансының мәліметтеріне сәйкес, Ақжайық ауылдық округі аумағындағы барлық ЖШС, шаруа және фермер қожалықтарының жер пайдалануындағы жайылым алаңы 6436 га құрайды.</w:t>
      </w:r>
    </w:p>
    <w:bookmarkEnd w:id="56"/>
    <w:bookmarkStart w:name="z62" w:id="57"/>
    <w:p>
      <w:pPr>
        <w:spacing w:after="0"/>
        <w:ind w:left="0"/>
        <w:jc w:val="both"/>
      </w:pPr>
      <w:r>
        <w:rPr>
          <w:rFonts w:ascii="Times New Roman"/>
          <w:b w:val="false"/>
          <w:i w:val="false"/>
          <w:color w:val="000000"/>
          <w:sz w:val="28"/>
        </w:rPr>
        <w:t>
      Ақжайық ауылдық округінің аумағында 1 (бір) мал қорымы бар. Ақжайық ауылдық округінің аумағында аридтік жайылымдар жоқ.</w:t>
      </w:r>
    </w:p>
    <w:bookmarkEnd w:id="57"/>
    <w:bookmarkStart w:name="z63" w:id="58"/>
    <w:p>
      <w:pPr>
        <w:spacing w:after="0"/>
        <w:ind w:left="0"/>
        <w:jc w:val="both"/>
      </w:pPr>
      <w:r>
        <w:rPr>
          <w:rFonts w:ascii="Times New Roman"/>
          <w:b w:val="false"/>
          <w:i w:val="false"/>
          <w:color w:val="000000"/>
          <w:sz w:val="28"/>
        </w:rPr>
        <w:t>
      Ақжайық ауылдық округінде мал айдауға арналған сервитуттар орнатылмаған. Жоғарыда баяндалғанның негізінде, "Жайылымдар туралы" Қазақстан</w:t>
      </w:r>
    </w:p>
    <w:bookmarkEnd w:id="58"/>
    <w:bookmarkStart w:name="z64" w:id="59"/>
    <w:p>
      <w:pPr>
        <w:spacing w:after="0"/>
        <w:ind w:left="0"/>
        <w:jc w:val="both"/>
      </w:pPr>
      <w:r>
        <w:rPr>
          <w:rFonts w:ascii="Times New Roman"/>
          <w:b w:val="false"/>
          <w:i w:val="false"/>
          <w:color w:val="000000"/>
          <w:sz w:val="28"/>
        </w:rPr>
        <w:t xml:space="preserve">
      Республикасы Заңының 15-бабы 3-тармағына сәйкес, ауыл шегінде жайылымдармен қамтамасыз етілмеген жергілікті халықтың жеке ауласындағы және Ақжайық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66" w:id="6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w:t>
      </w:r>
    </w:p>
    <w:bookmarkEnd w:id="60"/>
    <w:bookmarkStart w:name="z67" w:id="61"/>
    <w:p>
      <w:pPr>
        <w:spacing w:after="0"/>
        <w:ind w:left="0"/>
        <w:jc w:val="left"/>
      </w:pPr>
      <w:r>
        <w:rPr>
          <w:rFonts w:ascii="Times New Roman"/>
          <w:b/>
          <w:i w:val="false"/>
          <w:color w:val="000000"/>
        </w:rPr>
        <w:t xml:space="preserve"> </w:t>
      </w:r>
      <w:r>
        <w:br/>
      </w:r>
      <w:r>
        <w:rPr>
          <w:rFonts w:ascii="Times New Roman"/>
          <w:b/>
          <w:i w:val="false"/>
          <w:color w:val="000000"/>
        </w:rPr>
        <w:t>Ақжайық ауылдық округі аумағында жайылымдардың орналасу схемасы (картасы)</w:t>
      </w:r>
    </w:p>
    <w:bookmarkEnd w:id="61"/>
    <w:bookmarkStart w:name="z68"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50038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0038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4"/>
    <w:p>
      <w:pPr>
        <w:spacing w:after="0"/>
        <w:ind w:left="0"/>
        <w:jc w:val="left"/>
      </w:pPr>
      <w:r>
        <w:rPr>
          <w:rFonts w:ascii="Times New Roman"/>
          <w:b/>
          <w:i w:val="false"/>
          <w:color w:val="000000"/>
        </w:rPr>
        <w:t xml:space="preserve"> Ақжайық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64"/>
    <w:bookmarkStart w:name="z71" w:id="65"/>
    <w:p>
      <w:pPr>
        <w:spacing w:after="0"/>
        <w:ind w:left="0"/>
        <w:jc w:val="both"/>
      </w:pPr>
      <w:r>
        <w:rPr>
          <w:rFonts w:ascii="Times New Roman"/>
          <w:b w:val="false"/>
          <w:i w:val="false"/>
          <w:color w:val="000000"/>
          <w:sz w:val="28"/>
        </w:rPr>
        <w:t>
      Кесте 1</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6"/>
          <w:p>
            <w:pPr>
              <w:spacing w:after="20"/>
              <w:ind w:left="20"/>
              <w:jc w:val="both"/>
            </w:pPr>
            <w:r>
              <w:rPr>
                <w:rFonts w:ascii="Times New Roman"/>
                <w:b w:val="false"/>
                <w:i w:val="false"/>
                <w:color w:val="000000"/>
                <w:sz w:val="20"/>
              </w:rPr>
              <w:t>
МІҚ–998 бас Ұсақ мал – 2241 бас</w:t>
            </w:r>
          </w:p>
          <w:bookmarkEnd w:id="66"/>
          <w:p>
            <w:pPr>
              <w:spacing w:after="20"/>
              <w:ind w:left="20"/>
              <w:jc w:val="both"/>
            </w:pPr>
            <w:r>
              <w:rPr>
                <w:rFonts w:ascii="Times New Roman"/>
                <w:b w:val="false"/>
                <w:i w:val="false"/>
                <w:color w:val="000000"/>
                <w:sz w:val="20"/>
              </w:rPr>
              <w:t>
Жылқы – 224бас Түйе–120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-33 860,82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7"/>
          <w:p>
            <w:pPr>
              <w:spacing w:after="20"/>
              <w:ind w:left="20"/>
              <w:jc w:val="both"/>
            </w:pPr>
            <w:r>
              <w:rPr>
                <w:rFonts w:ascii="Times New Roman"/>
                <w:b w:val="false"/>
                <w:i w:val="false"/>
                <w:color w:val="000000"/>
                <w:sz w:val="20"/>
              </w:rPr>
              <w:t>
МІҚ – 862 бас Ұсақ мал – 3079</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бас Жылқы – 443</w:t>
            </w:r>
          </w:p>
          <w:p>
            <w:pPr>
              <w:spacing w:after="20"/>
              <w:ind w:left="20"/>
              <w:jc w:val="both"/>
            </w:pPr>
            <w:r>
              <w:rPr>
                <w:rFonts w:ascii="Times New Roman"/>
                <w:b w:val="false"/>
                <w:i w:val="false"/>
                <w:color w:val="000000"/>
                <w:sz w:val="20"/>
              </w:rPr>
              <w:t>
</w:t>
            </w:r>
            <w:r>
              <w:rPr>
                <w:rFonts w:ascii="Times New Roman"/>
                <w:b w:val="false"/>
                <w:i w:val="false"/>
                <w:color w:val="000000"/>
                <w:sz w:val="20"/>
              </w:rPr>
              <w:t>бас</w:t>
            </w:r>
          </w:p>
          <w:p>
            <w:pPr>
              <w:spacing w:after="20"/>
              <w:ind w:left="20"/>
              <w:jc w:val="both"/>
            </w:pPr>
            <w:r>
              <w:rPr>
                <w:rFonts w:ascii="Times New Roman"/>
                <w:b w:val="false"/>
                <w:i w:val="false"/>
                <w:color w:val="000000"/>
                <w:sz w:val="20"/>
              </w:rPr>
              <w:t>
Түйе – 207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-34 949,6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77" w:id="68"/>
    <w:p>
      <w:pPr>
        <w:spacing w:after="0"/>
        <w:ind w:left="0"/>
        <w:jc w:val="left"/>
      </w:pPr>
      <w:r>
        <w:rPr>
          <w:rFonts w:ascii="Times New Roman"/>
          <w:b/>
          <w:i w:val="false"/>
          <w:color w:val="000000"/>
        </w:rPr>
        <w:t xml:space="preserve"> Жайылым айналымдарының қолайлы схемалары</w:t>
      </w:r>
    </w:p>
    <w:bookmarkEnd w:id="68"/>
    <w:p>
      <w:pPr>
        <w:spacing w:after="0"/>
        <w:ind w:left="0"/>
        <w:jc w:val="left"/>
      </w:pPr>
      <w:r>
        <w:br/>
      </w:r>
      <w:r>
        <w:rPr>
          <w:rFonts w:ascii="Times New Roman"/>
          <w:b w:val="false"/>
          <w:i w:val="false"/>
          <w:color w:val="000000"/>
          <w:sz w:val="28"/>
        </w:rPr>
        <w:t>
</w:t>
      </w:r>
    </w:p>
    <w:bookmarkStart w:name="z79" w:id="69"/>
    <w:p>
      <w:pPr>
        <w:spacing w:after="0"/>
        <w:ind w:left="0"/>
        <w:jc w:val="left"/>
      </w:pPr>
      <w:r>
        <w:rPr>
          <w:rFonts w:ascii="Times New Roman"/>
          <w:b/>
          <w:i w:val="false"/>
          <w:color w:val="000000"/>
        </w:rPr>
        <w:t xml:space="preserve"> Ақжайық ауылдық округі үшін қолайлы жайылым айналымдарының схемасы</w:t>
      </w:r>
    </w:p>
    <w:bookmarkEnd w:id="69"/>
    <w:bookmarkStart w:name="z80"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53213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3213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69469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469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83" w:id="7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72"/>
    <w:bookmarkStart w:name="z84"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58674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8674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7216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216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87" w:id="7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5"/>
    <w:bookmarkStart w:name="z88" w:id="76"/>
    <w:p>
      <w:pPr>
        <w:spacing w:after="0"/>
        <w:ind w:left="0"/>
        <w:jc w:val="left"/>
      </w:pPr>
      <w:r>
        <w:rPr>
          <w:rFonts w:ascii="Times New Roman"/>
          <w:b/>
          <w:i w:val="false"/>
          <w:color w:val="000000"/>
        </w:rPr>
        <w:t xml:space="preserve"> Ақжайық ауылдық округінің аумағы арқылы ұзындығы 52 шақырым болатын "Ай-Сары" суландыру каналы ағып өтеді.</w:t>
      </w:r>
      <w:r>
        <w:br/>
      </w:r>
      <w:r>
        <w:rPr>
          <w:rFonts w:ascii="Times New Roman"/>
          <w:b/>
          <w:i w:val="false"/>
          <w:color w:val="000000"/>
        </w:rPr>
        <w:t>Ақжайық ауылдық округі</w:t>
      </w:r>
    </w:p>
    <w:bookmarkEnd w:id="76"/>
    <w:bookmarkStart w:name="z89"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61976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1976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4168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168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92" w:id="7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9"/>
    <w:bookmarkStart w:name="z93"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52959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2959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683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83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96" w:id="82"/>
    <w:p>
      <w:pPr>
        <w:spacing w:after="0"/>
        <w:ind w:left="0"/>
        <w:jc w:val="left"/>
      </w:pPr>
      <w:r>
        <w:rPr>
          <w:rFonts w:ascii="Times New Roman"/>
          <w:b/>
          <w:i w:val="false"/>
          <w:color w:val="000000"/>
        </w:rPr>
        <w:t xml:space="preserve"> Ақжайық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2"/>
    <w:bookmarkStart w:name="z97"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683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83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100" w:id="8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30 мамырдағы</w:t>
            </w:r>
            <w:r>
              <w:br/>
            </w:r>
            <w:r>
              <w:rPr>
                <w:rFonts w:ascii="Times New Roman"/>
                <w:b w:val="false"/>
                <w:i w:val="false"/>
                <w:color w:val="000000"/>
                <w:sz w:val="20"/>
              </w:rPr>
              <w:t>№ 27 шешіміне 2-қосымша</w:t>
            </w:r>
          </w:p>
        </w:tc>
      </w:tr>
    </w:tbl>
    <w:bookmarkStart w:name="z102" w:id="86"/>
    <w:p>
      <w:pPr>
        <w:spacing w:after="0"/>
        <w:ind w:left="0"/>
        <w:jc w:val="left"/>
      </w:pPr>
      <w:r>
        <w:rPr>
          <w:rFonts w:ascii="Times New Roman"/>
          <w:b/>
          <w:i w:val="false"/>
          <w:color w:val="000000"/>
        </w:rPr>
        <w:t xml:space="preserve"> Ақтоғай ауылдық округі бойынша 2023-2024 жылдарға арналған Жайылымдарды басқару және пайдалану жөніндегі жоспар</w:t>
      </w:r>
    </w:p>
    <w:bookmarkEnd w:id="86"/>
    <w:bookmarkStart w:name="z103" w:id="87"/>
    <w:p>
      <w:pPr>
        <w:spacing w:after="0"/>
        <w:ind w:left="0"/>
        <w:jc w:val="both"/>
      </w:pPr>
      <w:r>
        <w:rPr>
          <w:rFonts w:ascii="Times New Roman"/>
          <w:b w:val="false"/>
          <w:i w:val="false"/>
          <w:color w:val="000000"/>
          <w:sz w:val="28"/>
        </w:rPr>
        <w:t>
      Осы жайылымдарды басқару және пайдалану жөніндегі Ақтоғай ауылдық округі бойынша 2023-2024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87"/>
    <w:bookmarkStart w:name="z105" w:id="8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88"/>
    <w:bookmarkStart w:name="z106" w:id="89"/>
    <w:p>
      <w:pPr>
        <w:spacing w:after="0"/>
        <w:ind w:left="0"/>
        <w:jc w:val="both"/>
      </w:pPr>
      <w:r>
        <w:rPr>
          <w:rFonts w:ascii="Times New Roman"/>
          <w:b w:val="false"/>
          <w:i w:val="false"/>
          <w:color w:val="000000"/>
          <w:sz w:val="28"/>
        </w:rPr>
        <w:t>
      Жоспар:</w:t>
      </w:r>
    </w:p>
    <w:bookmarkEnd w:id="89"/>
    <w:bookmarkStart w:name="z107" w:id="9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90"/>
    <w:bookmarkStart w:name="z108" w:id="91"/>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91"/>
    <w:bookmarkStart w:name="z109" w:id="92"/>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92"/>
    <w:bookmarkStart w:name="z110" w:id="9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93"/>
    <w:bookmarkStart w:name="z111" w:id="9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94"/>
    <w:bookmarkStart w:name="z112" w:id="95"/>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95"/>
    <w:bookmarkStart w:name="z113" w:id="9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96"/>
    <w:bookmarkStart w:name="z114" w:id="97"/>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97"/>
    <w:bookmarkStart w:name="z115" w:id="98"/>
    <w:p>
      <w:pPr>
        <w:spacing w:after="0"/>
        <w:ind w:left="0"/>
        <w:jc w:val="both"/>
      </w:pPr>
      <w:r>
        <w:rPr>
          <w:rFonts w:ascii="Times New Roman"/>
          <w:b w:val="false"/>
          <w:i w:val="false"/>
          <w:color w:val="000000"/>
          <w:sz w:val="28"/>
        </w:rPr>
        <w:t>
      Ақтоғайауылдық округі аумағының жалпы ауданы 46045 га, оның ішінде елді мекен жерлері –1 858 га, босалқы жерлер –18 145га.</w:t>
      </w:r>
    </w:p>
    <w:bookmarkEnd w:id="98"/>
    <w:bookmarkStart w:name="z116" w:id="99"/>
    <w:p>
      <w:pPr>
        <w:spacing w:after="0"/>
        <w:ind w:left="0"/>
        <w:jc w:val="both"/>
      </w:pPr>
      <w:r>
        <w:rPr>
          <w:rFonts w:ascii="Times New Roman"/>
          <w:b w:val="false"/>
          <w:i w:val="false"/>
          <w:color w:val="000000"/>
          <w:sz w:val="28"/>
        </w:rPr>
        <w:t>
      Әкімшілік-аумақтық бөлінісі бойынша Ақтоғай ауылдық округінде</w:t>
      </w:r>
    </w:p>
    <w:bookmarkEnd w:id="99"/>
    <w:bookmarkStart w:name="z117" w:id="100"/>
    <w:p>
      <w:pPr>
        <w:spacing w:after="0"/>
        <w:ind w:left="0"/>
        <w:jc w:val="both"/>
      </w:pPr>
      <w:r>
        <w:rPr>
          <w:rFonts w:ascii="Times New Roman"/>
          <w:b w:val="false"/>
          <w:i w:val="false"/>
          <w:color w:val="000000"/>
          <w:sz w:val="28"/>
        </w:rPr>
        <w:t>
      4-елді мекен бар.</w:t>
      </w:r>
    </w:p>
    <w:bookmarkEnd w:id="100"/>
    <w:bookmarkStart w:name="z118" w:id="101"/>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101"/>
    <w:bookmarkStart w:name="z119" w:id="102"/>
    <w:p>
      <w:pPr>
        <w:spacing w:after="0"/>
        <w:ind w:left="0"/>
        <w:jc w:val="both"/>
      </w:pPr>
      <w:r>
        <w:rPr>
          <w:rFonts w:ascii="Times New Roman"/>
          <w:b w:val="false"/>
          <w:i w:val="false"/>
          <w:color w:val="000000"/>
          <w:sz w:val="28"/>
        </w:rPr>
        <w:t>
      Жаз ұзақ, ыстық, күнгей болады. Ол орта есеппен 6 айға: сәуір айының ортасынан қазан айының ортасына дейін созылады. Ең ыстық ай - шілде айы, орташа айлық ауа температурасы 25,2оС болып табылады. Шілде және тамыз айларында белгіленген температуралардың абсолюттік максимумы - + 45оС дейін жетеді.</w:t>
      </w:r>
    </w:p>
    <w:bookmarkEnd w:id="102"/>
    <w:bookmarkStart w:name="z120" w:id="103"/>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103"/>
    <w:bookmarkStart w:name="z121" w:id="104"/>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процестері үлкен үлес қосады. Қыста мұнда Сібір антициклонының батыс сілемінің шеткері орналасқан. Бұл шығыс және оңтүстік- шығыс бағыттағы желдердің басым болуымен түсіндіріледі. Жылдың жылы мезгілінде - Ирандық термиялық депрессияның солтүстік-батыс перифериясы басым түседі, сондықтан солтүстік-батыс және батыс бағыттарындағы жел басым болып отыр.</w:t>
      </w:r>
    </w:p>
    <w:bookmarkEnd w:id="104"/>
    <w:bookmarkStart w:name="z122" w:id="105"/>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 аккумулятивті террасаның үстіңгі қабатымен және осы жерден кейінгі Жайық өзенінің ежелгі атырауының пайда болуымен анықталады.</w:t>
      </w:r>
    </w:p>
    <w:bookmarkEnd w:id="105"/>
    <w:bookmarkStart w:name="z123" w:id="106"/>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106"/>
    <w:bookmarkStart w:name="z124" w:id="107"/>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107"/>
    <w:bookmarkStart w:name="z125" w:id="108"/>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108"/>
    <w:bookmarkStart w:name="z126" w:id="109"/>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109"/>
    <w:bookmarkStart w:name="z127" w:id="110"/>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 қоңыр, шалғынды және лиманды-аплювиальды-шалғынды және шалғынды- батпақты) айтарлықтай алаңдары бар.</w:t>
      </w:r>
    </w:p>
    <w:bookmarkEnd w:id="110"/>
    <w:bookmarkStart w:name="z128" w:id="111"/>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111"/>
    <w:bookmarkStart w:name="z129" w:id="112"/>
    <w:p>
      <w:pPr>
        <w:spacing w:after="0"/>
        <w:ind w:left="0"/>
        <w:jc w:val="both"/>
      </w:pPr>
      <w:r>
        <w:rPr>
          <w:rFonts w:ascii="Times New Roman"/>
          <w:b w:val="false"/>
          <w:i w:val="false"/>
          <w:color w:val="000000"/>
          <w:sz w:val="28"/>
        </w:rPr>
        <w:t>
      2022 жылдың 1 шілдесіне Ақтоғай ауылдық округінде (жеке ауласында) 691</w:t>
      </w:r>
    </w:p>
    <w:bookmarkEnd w:id="112"/>
    <w:bookmarkStart w:name="z130" w:id="113"/>
    <w:p>
      <w:pPr>
        <w:spacing w:after="0"/>
        <w:ind w:left="0"/>
        <w:jc w:val="both"/>
      </w:pPr>
      <w:r>
        <w:rPr>
          <w:rFonts w:ascii="Times New Roman"/>
          <w:b w:val="false"/>
          <w:i w:val="false"/>
          <w:color w:val="000000"/>
          <w:sz w:val="28"/>
        </w:rPr>
        <w:t>
      бас мүйізді ірі қара, 1 628 бас ұсақ мал, 152 бас жылқы, 126 түйе бар.</w:t>
      </w:r>
    </w:p>
    <w:bookmarkEnd w:id="113"/>
    <w:bookmarkStart w:name="z131" w:id="114"/>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23 118,2 га га жайылым қажет.</w:t>
      </w:r>
    </w:p>
    <w:bookmarkEnd w:id="114"/>
    <w:bookmarkStart w:name="z132" w:id="115"/>
    <w:p>
      <w:pPr>
        <w:spacing w:after="0"/>
        <w:ind w:left="0"/>
        <w:jc w:val="both"/>
      </w:pPr>
      <w:r>
        <w:rPr>
          <w:rFonts w:ascii="Times New Roman"/>
          <w:b w:val="false"/>
          <w:i w:val="false"/>
          <w:color w:val="000000"/>
          <w:sz w:val="28"/>
        </w:rPr>
        <w:t>
      Есебі:</w:t>
      </w:r>
    </w:p>
    <w:bookmarkEnd w:id="115"/>
    <w:bookmarkStart w:name="z133" w:id="116"/>
    <w:p>
      <w:pPr>
        <w:spacing w:after="0"/>
        <w:ind w:left="0"/>
        <w:jc w:val="both"/>
      </w:pPr>
      <w:r>
        <w:rPr>
          <w:rFonts w:ascii="Times New Roman"/>
          <w:b w:val="false"/>
          <w:i w:val="false"/>
          <w:color w:val="000000"/>
          <w:sz w:val="28"/>
        </w:rPr>
        <w:t>
      МІҚ үшін – 691 бас *18га./бас=12 438 га.</w:t>
      </w:r>
    </w:p>
    <w:bookmarkEnd w:id="116"/>
    <w:bookmarkStart w:name="z134" w:id="117"/>
    <w:p>
      <w:pPr>
        <w:spacing w:after="0"/>
        <w:ind w:left="0"/>
        <w:jc w:val="both"/>
      </w:pPr>
      <w:r>
        <w:rPr>
          <w:rFonts w:ascii="Times New Roman"/>
          <w:b w:val="false"/>
          <w:i w:val="false"/>
          <w:color w:val="000000"/>
          <w:sz w:val="28"/>
        </w:rPr>
        <w:t>
      Ұсақ мал үшін – 1628 бас*3,6га./бас= 5 860,8 га. Жылқы үшін – 152 бас *21,6га./бас=3 383,2 га. Түйе үшін – 126 бас *25,2 га./бас=3 175,2 га.</w:t>
      </w:r>
    </w:p>
    <w:bookmarkEnd w:id="117"/>
    <w:bookmarkStart w:name="z135" w:id="118"/>
    <w:p>
      <w:pPr>
        <w:spacing w:after="0"/>
        <w:ind w:left="0"/>
        <w:jc w:val="both"/>
      </w:pPr>
      <w:r>
        <w:rPr>
          <w:rFonts w:ascii="Times New Roman"/>
          <w:b w:val="false"/>
          <w:i w:val="false"/>
          <w:color w:val="000000"/>
          <w:sz w:val="28"/>
        </w:rPr>
        <w:t>
      12 438 га.+ 5 860,8 га.+ 3 383,2 га.+ 3 175,2 га.=24 857,2 га.</w:t>
      </w:r>
    </w:p>
    <w:bookmarkEnd w:id="118"/>
    <w:bookmarkStart w:name="z136" w:id="119"/>
    <w:p>
      <w:pPr>
        <w:spacing w:after="0"/>
        <w:ind w:left="0"/>
        <w:jc w:val="both"/>
      </w:pPr>
      <w:r>
        <w:rPr>
          <w:rFonts w:ascii="Times New Roman"/>
          <w:b w:val="false"/>
          <w:i w:val="false"/>
          <w:color w:val="000000"/>
          <w:sz w:val="28"/>
        </w:rPr>
        <w:t>
      24 857,2-1739=23 118,2 га.</w:t>
      </w:r>
    </w:p>
    <w:bookmarkEnd w:id="119"/>
    <w:bookmarkStart w:name="z137" w:id="120"/>
    <w:p>
      <w:pPr>
        <w:spacing w:after="0"/>
        <w:ind w:left="0"/>
        <w:jc w:val="both"/>
      </w:pPr>
      <w:r>
        <w:rPr>
          <w:rFonts w:ascii="Times New Roman"/>
          <w:b w:val="false"/>
          <w:i w:val="false"/>
          <w:color w:val="000000"/>
          <w:sz w:val="28"/>
        </w:rPr>
        <w:t>
      Ақтоғай елді мекенінің аумағы шегіндегі жайылымдар алаңы – 1739га болса, қосымша 23 118,2 га жайылым қажет.</w:t>
      </w:r>
    </w:p>
    <w:bookmarkEnd w:id="120"/>
    <w:bookmarkStart w:name="z138" w:id="121"/>
    <w:p>
      <w:pPr>
        <w:spacing w:after="0"/>
        <w:ind w:left="0"/>
        <w:jc w:val="both"/>
      </w:pPr>
      <w:r>
        <w:rPr>
          <w:rFonts w:ascii="Times New Roman"/>
          <w:b w:val="false"/>
          <w:i w:val="false"/>
          <w:color w:val="000000"/>
          <w:sz w:val="28"/>
        </w:rPr>
        <w:t>
      2022 жылдың 1 шілдесіне Ақтоғай ауылдық округінің ЖШС, шаруа және фермерлік қожалықтарындағы мал басы: мүйізді ірі қара мал 1080 бас, ұсақ мал 2300 бас, жылқы 672 бас, түйе 618 бас құрайды.</w:t>
      </w:r>
    </w:p>
    <w:bookmarkEnd w:id="121"/>
    <w:bookmarkStart w:name="z139" w:id="122"/>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20555 га болса, қосымша 37 253,8га жайылым қажет.</w:t>
      </w:r>
    </w:p>
    <w:bookmarkEnd w:id="122"/>
    <w:bookmarkStart w:name="z140" w:id="123"/>
    <w:p>
      <w:pPr>
        <w:spacing w:after="0"/>
        <w:ind w:left="0"/>
        <w:jc w:val="both"/>
      </w:pPr>
      <w:r>
        <w:rPr>
          <w:rFonts w:ascii="Times New Roman"/>
          <w:b w:val="false"/>
          <w:i w:val="false"/>
          <w:color w:val="000000"/>
          <w:sz w:val="28"/>
        </w:rPr>
        <w:t>
      Есебі:</w:t>
      </w:r>
    </w:p>
    <w:bookmarkEnd w:id="123"/>
    <w:bookmarkStart w:name="z141" w:id="124"/>
    <w:p>
      <w:pPr>
        <w:spacing w:after="0"/>
        <w:ind w:left="0"/>
        <w:jc w:val="both"/>
      </w:pPr>
      <w:r>
        <w:rPr>
          <w:rFonts w:ascii="Times New Roman"/>
          <w:b w:val="false"/>
          <w:i w:val="false"/>
          <w:color w:val="000000"/>
          <w:sz w:val="28"/>
        </w:rPr>
        <w:t>
      МІҚ үшін –1080 бас *18га./бас= 19 440 га. Ұсақ мал үшін – 2300 бас *3,6га./бас= 8 280 га. Жылқы үшін – 672 бас *21,6га./бас=14 515,2 га. Түйе үшін – 618 бас *25,2 га./бас =15 573,6 га.</w:t>
      </w:r>
    </w:p>
    <w:bookmarkEnd w:id="124"/>
    <w:bookmarkStart w:name="z142" w:id="125"/>
    <w:p>
      <w:pPr>
        <w:spacing w:after="0"/>
        <w:ind w:left="0"/>
        <w:jc w:val="both"/>
      </w:pPr>
      <w:r>
        <w:rPr>
          <w:rFonts w:ascii="Times New Roman"/>
          <w:b w:val="false"/>
          <w:i w:val="false"/>
          <w:color w:val="000000"/>
          <w:sz w:val="28"/>
        </w:rPr>
        <w:t>
      19 440 га.+ 8 280 га.+ 14 515,2 га.+ 15 573,6 га.= 57 808,8 га.</w:t>
      </w:r>
    </w:p>
    <w:bookmarkEnd w:id="125"/>
    <w:bookmarkStart w:name="z143" w:id="126"/>
    <w:p>
      <w:pPr>
        <w:spacing w:after="0"/>
        <w:ind w:left="0"/>
        <w:jc w:val="both"/>
      </w:pPr>
      <w:r>
        <w:rPr>
          <w:rFonts w:ascii="Times New Roman"/>
          <w:b w:val="false"/>
          <w:i w:val="false"/>
          <w:color w:val="000000"/>
          <w:sz w:val="28"/>
        </w:rPr>
        <w:t>
      57 808,8-20555 =37 253,8 га.</w:t>
      </w:r>
    </w:p>
    <w:bookmarkEnd w:id="126"/>
    <w:bookmarkStart w:name="z144" w:id="127"/>
    <w:p>
      <w:pPr>
        <w:spacing w:after="0"/>
        <w:ind w:left="0"/>
        <w:jc w:val="both"/>
      </w:pPr>
      <w:r>
        <w:rPr>
          <w:rFonts w:ascii="Times New Roman"/>
          <w:b w:val="false"/>
          <w:i w:val="false"/>
          <w:color w:val="000000"/>
          <w:sz w:val="28"/>
        </w:rPr>
        <w:t>
      Махамбет ауданының жер балансының мәліметтеріне сәйкес, Ақтоғайауылдық округі аумағындағы барлық ЖШС, шаруа және фермер қожалықтарының жер пайдалануындағы жайылым алаңы 20555 га құрайды.</w:t>
      </w:r>
    </w:p>
    <w:bookmarkEnd w:id="127"/>
    <w:bookmarkStart w:name="z145" w:id="128"/>
    <w:p>
      <w:pPr>
        <w:spacing w:after="0"/>
        <w:ind w:left="0"/>
        <w:jc w:val="both"/>
      </w:pPr>
      <w:r>
        <w:rPr>
          <w:rFonts w:ascii="Times New Roman"/>
          <w:b w:val="false"/>
          <w:i w:val="false"/>
          <w:color w:val="000000"/>
          <w:sz w:val="28"/>
        </w:rPr>
        <w:t>
      Ақтоғай ауылдық округінің аумағында 1 (бір) мал қорымы бар.</w:t>
      </w:r>
    </w:p>
    <w:bookmarkEnd w:id="128"/>
    <w:bookmarkStart w:name="z146" w:id="129"/>
    <w:p>
      <w:pPr>
        <w:spacing w:after="0"/>
        <w:ind w:left="0"/>
        <w:jc w:val="both"/>
      </w:pPr>
      <w:r>
        <w:rPr>
          <w:rFonts w:ascii="Times New Roman"/>
          <w:b w:val="false"/>
          <w:i w:val="false"/>
          <w:color w:val="000000"/>
          <w:sz w:val="28"/>
        </w:rPr>
        <w:t>
      Ақтоғай ауылдық округінің аумағында аридтік жайылымдар жоқ.</w:t>
      </w:r>
    </w:p>
    <w:bookmarkEnd w:id="129"/>
    <w:bookmarkStart w:name="z147" w:id="130"/>
    <w:p>
      <w:pPr>
        <w:spacing w:after="0"/>
        <w:ind w:left="0"/>
        <w:jc w:val="both"/>
      </w:pPr>
      <w:r>
        <w:rPr>
          <w:rFonts w:ascii="Times New Roman"/>
          <w:b w:val="false"/>
          <w:i w:val="false"/>
          <w:color w:val="000000"/>
          <w:sz w:val="28"/>
        </w:rPr>
        <w:t>
      Ақтоғай ауылдық округінде мал айдауға арналған сервитуттар орнатылмаған. Жоғарыда баяндалғанның негізінде, "Жайылымдар туралы" Қазақстан</w:t>
      </w:r>
      <w:r>
        <w:rPr>
          <w:rFonts w:ascii="Times New Roman"/>
          <w:b w:val="false"/>
          <w:i w:val="false"/>
          <w:color w:val="000000"/>
          <w:sz w:val="28"/>
        </w:rPr>
        <w:t xml:space="preserve">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Ақтоғай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150" w:id="13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w:t>
      </w:r>
    </w:p>
    <w:bookmarkEnd w:id="131"/>
    <w:bookmarkStart w:name="z151" w:id="132"/>
    <w:p>
      <w:pPr>
        <w:spacing w:after="0"/>
        <w:ind w:left="0"/>
        <w:jc w:val="left"/>
      </w:pPr>
      <w:r>
        <w:rPr>
          <w:rFonts w:ascii="Times New Roman"/>
          <w:b/>
          <w:i w:val="false"/>
          <w:color w:val="000000"/>
        </w:rPr>
        <w:t xml:space="preserve"> </w:t>
      </w:r>
      <w:r>
        <w:rPr>
          <w:rFonts w:ascii="Times New Roman"/>
          <w:b/>
          <w:i w:val="false"/>
          <w:color w:val="000000"/>
        </w:rPr>
        <w:t>Ақтоғай ауылдық округі аумағында жайылымдардың орналасу схемасы (картасы)</w:t>
      </w:r>
    </w:p>
    <w:bookmarkEnd w:id="132"/>
    <w:bookmarkStart w:name="z153"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40513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0513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35"/>
    <w:p>
      <w:pPr>
        <w:spacing w:after="0"/>
        <w:ind w:left="0"/>
        <w:jc w:val="left"/>
      </w:pPr>
      <w:r>
        <w:rPr>
          <w:rFonts w:ascii="Times New Roman"/>
          <w:b/>
          <w:i w:val="false"/>
          <w:color w:val="000000"/>
        </w:rPr>
        <w:t xml:space="preserve"> Ақтоғай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36"/>
          <w:p>
            <w:pPr>
              <w:spacing w:after="20"/>
              <w:ind w:left="20"/>
              <w:jc w:val="both"/>
            </w:pPr>
            <w:r>
              <w:rPr>
                <w:rFonts w:ascii="Times New Roman"/>
                <w:b w:val="false"/>
                <w:i w:val="false"/>
                <w:color w:val="000000"/>
                <w:sz w:val="20"/>
              </w:rPr>
              <w:t>
МІҚ–691 бас Ұсақ мал – 1628 бас</w:t>
            </w:r>
          </w:p>
          <w:bookmarkEnd w:id="136"/>
          <w:p>
            <w:pPr>
              <w:spacing w:after="20"/>
              <w:ind w:left="20"/>
              <w:jc w:val="both"/>
            </w:pPr>
            <w:r>
              <w:rPr>
                <w:rFonts w:ascii="Times New Roman"/>
                <w:b w:val="false"/>
                <w:i w:val="false"/>
                <w:color w:val="000000"/>
                <w:sz w:val="20"/>
              </w:rPr>
              <w:t>
Жылқы – 152 бас Түйе–126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-23 118,2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37"/>
          <w:p>
            <w:pPr>
              <w:spacing w:after="20"/>
              <w:ind w:left="20"/>
              <w:jc w:val="both"/>
            </w:pPr>
            <w:r>
              <w:rPr>
                <w:rFonts w:ascii="Times New Roman"/>
                <w:b w:val="false"/>
                <w:i w:val="false"/>
                <w:color w:val="000000"/>
                <w:sz w:val="20"/>
              </w:rPr>
              <w:t>
МІҚ – 1080 бас</w:t>
            </w:r>
          </w:p>
          <w:bookmarkEnd w:id="137"/>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2300</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Жылқы – 672</w:t>
            </w:r>
          </w:p>
          <w:p>
            <w:pPr>
              <w:spacing w:after="20"/>
              <w:ind w:left="20"/>
              <w:jc w:val="both"/>
            </w:pPr>
            <w:r>
              <w:rPr>
                <w:rFonts w:ascii="Times New Roman"/>
                <w:b w:val="false"/>
                <w:i w:val="false"/>
                <w:color w:val="000000"/>
                <w:sz w:val="20"/>
              </w:rPr>
              <w:t>
</w:t>
            </w:r>
            <w:r>
              <w:rPr>
                <w:rFonts w:ascii="Times New Roman"/>
                <w:b w:val="false"/>
                <w:i w:val="false"/>
                <w:color w:val="000000"/>
                <w:sz w:val="20"/>
              </w:rPr>
              <w:t>бас</w:t>
            </w:r>
          </w:p>
          <w:p>
            <w:pPr>
              <w:spacing w:after="20"/>
              <w:ind w:left="20"/>
              <w:jc w:val="both"/>
            </w:pPr>
            <w:r>
              <w:rPr>
                <w:rFonts w:ascii="Times New Roman"/>
                <w:b w:val="false"/>
                <w:i w:val="false"/>
                <w:color w:val="000000"/>
                <w:sz w:val="20"/>
              </w:rPr>
              <w:t>
Түйе – 618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57 808,8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-37 253,8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163" w:id="138"/>
    <w:p>
      <w:pPr>
        <w:spacing w:after="0"/>
        <w:ind w:left="0"/>
        <w:jc w:val="left"/>
      </w:pPr>
      <w:r>
        <w:rPr>
          <w:rFonts w:ascii="Times New Roman"/>
          <w:b/>
          <w:i w:val="false"/>
          <w:color w:val="000000"/>
        </w:rPr>
        <w:t xml:space="preserve"> Жайылым айналымдарының қолайлы схемалары</w:t>
      </w:r>
    </w:p>
    <w:bookmarkEnd w:id="138"/>
    <w:bookmarkStart w:name="z164" w:id="139"/>
    <w:p>
      <w:pPr>
        <w:spacing w:after="0"/>
        <w:ind w:left="0"/>
        <w:jc w:val="both"/>
      </w:pPr>
      <w:r>
        <w:rPr>
          <w:rFonts w:ascii="Times New Roman"/>
          <w:b w:val="false"/>
          <w:i w:val="false"/>
          <w:color w:val="000000"/>
          <w:sz w:val="28"/>
        </w:rPr>
        <w:t xml:space="preserve">
       </w:t>
      </w:r>
    </w:p>
    <w:bookmarkEnd w:id="139"/>
    <w:bookmarkStart w:name="z165" w:id="140"/>
    <w:p>
      <w:pPr>
        <w:spacing w:after="0"/>
        <w:ind w:left="0"/>
        <w:jc w:val="left"/>
      </w:pPr>
      <w:r>
        <w:rPr>
          <w:rFonts w:ascii="Times New Roman"/>
          <w:b/>
          <w:i w:val="false"/>
          <w:color w:val="000000"/>
        </w:rPr>
        <w:t xml:space="preserve"> Ақтоғай ауылдық округі үшін қолайлы жайылым айналымдарының схемасы</w:t>
      </w:r>
    </w:p>
    <w:bookmarkEnd w:id="140"/>
    <w:bookmarkStart w:name="z166"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39116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9116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69469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469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169" w:id="14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43"/>
    <w:bookmarkStart w:name="z170"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40513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0513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173" w:id="14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6"/>
    <w:bookmarkStart w:name="z174" w:id="147"/>
    <w:p>
      <w:pPr>
        <w:spacing w:after="0"/>
        <w:ind w:left="0"/>
        <w:jc w:val="both"/>
      </w:pPr>
      <w:r>
        <w:rPr>
          <w:rFonts w:ascii="Times New Roman"/>
          <w:b w:val="false"/>
          <w:i w:val="false"/>
          <w:color w:val="000000"/>
          <w:sz w:val="28"/>
        </w:rPr>
        <w:t xml:space="preserve">
       </w:t>
      </w:r>
    </w:p>
    <w:bookmarkEnd w:id="147"/>
    <w:bookmarkStart w:name="z175" w:id="148"/>
    <w:p>
      <w:pPr>
        <w:spacing w:after="0"/>
        <w:ind w:left="0"/>
        <w:jc w:val="left"/>
      </w:pPr>
      <w:r>
        <w:rPr>
          <w:rFonts w:ascii="Times New Roman"/>
          <w:b/>
          <w:i w:val="false"/>
          <w:color w:val="000000"/>
        </w:rPr>
        <w:t xml:space="preserve"> Ақтоғай ауылдық округінің аумағы арқылы ұзындығы 16 шақырым болатын "Сборный" және 14 шақырым болатын "Нарын" суландыру каналдары ағып өтеді.</w:t>
      </w:r>
      <w:r>
        <w:br/>
      </w:r>
      <w:r>
        <w:rPr>
          <w:rFonts w:ascii="Times New Roman"/>
          <w:b/>
          <w:i w:val="false"/>
          <w:color w:val="000000"/>
        </w:rPr>
        <w:t>Ақтоғай ауылдық округі</w:t>
      </w:r>
    </w:p>
    <w:bookmarkEnd w:id="148"/>
    <w:bookmarkStart w:name="z176"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44069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4069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4803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803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179" w:id="15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1"/>
    <w:bookmarkStart w:name="z180"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40132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0132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183" w:id="154"/>
    <w:p>
      <w:pPr>
        <w:spacing w:after="0"/>
        <w:ind w:left="0"/>
        <w:jc w:val="left"/>
      </w:pPr>
      <w:r>
        <w:rPr>
          <w:rFonts w:ascii="Times New Roman"/>
          <w:b/>
          <w:i w:val="false"/>
          <w:color w:val="000000"/>
        </w:rPr>
        <w:t xml:space="preserve"> Ақтоғай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4"/>
    <w:bookmarkStart w:name="z184"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3619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619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187" w:id="15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30 мамырдағы</w:t>
            </w:r>
            <w:r>
              <w:br/>
            </w:r>
            <w:r>
              <w:rPr>
                <w:rFonts w:ascii="Times New Roman"/>
                <w:b w:val="false"/>
                <w:i w:val="false"/>
                <w:color w:val="000000"/>
                <w:sz w:val="20"/>
              </w:rPr>
              <w:t>№ 27 шешіміне 3-қосымша</w:t>
            </w:r>
          </w:p>
        </w:tc>
      </w:tr>
    </w:tbl>
    <w:bookmarkStart w:name="z189" w:id="158"/>
    <w:p>
      <w:pPr>
        <w:spacing w:after="0"/>
        <w:ind w:left="0"/>
        <w:jc w:val="left"/>
      </w:pPr>
      <w:r>
        <w:rPr>
          <w:rFonts w:ascii="Times New Roman"/>
          <w:b/>
          <w:i w:val="false"/>
          <w:color w:val="000000"/>
        </w:rPr>
        <w:t xml:space="preserve"> Алға ауылдық округі бойынша 2023-2024 жылдарға арналған Жайылымдарды басқару және пайдалану жөніндегі жоспар</w:t>
      </w:r>
    </w:p>
    <w:bookmarkEnd w:id="158"/>
    <w:bookmarkStart w:name="z190" w:id="159"/>
    <w:p>
      <w:pPr>
        <w:spacing w:after="0"/>
        <w:ind w:left="0"/>
        <w:jc w:val="both"/>
      </w:pPr>
      <w:r>
        <w:rPr>
          <w:rFonts w:ascii="Times New Roman"/>
          <w:b w:val="false"/>
          <w:i w:val="false"/>
          <w:color w:val="000000"/>
          <w:sz w:val="28"/>
        </w:rPr>
        <w:t>
      Осы жайылымдарды басқару және пайдалану жөніндегі Алға ауылдық округі бойынша 2023-2024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 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w:t>
      </w:r>
    </w:p>
    <w:bookmarkEnd w:id="159"/>
    <w:bookmarkStart w:name="z191" w:id="160"/>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160"/>
    <w:bookmarkStart w:name="z192" w:id="16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61"/>
    <w:bookmarkStart w:name="z193" w:id="162"/>
    <w:p>
      <w:pPr>
        <w:spacing w:after="0"/>
        <w:ind w:left="0"/>
        <w:jc w:val="both"/>
      </w:pPr>
      <w:r>
        <w:rPr>
          <w:rFonts w:ascii="Times New Roman"/>
          <w:b w:val="false"/>
          <w:i w:val="false"/>
          <w:color w:val="000000"/>
          <w:sz w:val="28"/>
        </w:rPr>
        <w:t>
      Жоспар:</w:t>
      </w:r>
    </w:p>
    <w:bookmarkEnd w:id="162"/>
    <w:bookmarkStart w:name="z194" w:id="16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163"/>
    <w:bookmarkStart w:name="z195" w:id="164"/>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164"/>
    <w:bookmarkStart w:name="z196" w:id="16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165"/>
    <w:bookmarkStart w:name="z197" w:id="16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166"/>
    <w:bookmarkStart w:name="z198" w:id="16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167"/>
    <w:bookmarkStart w:name="z199" w:id="168"/>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168"/>
    <w:bookmarkStart w:name="z200" w:id="16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169"/>
    <w:bookmarkStart w:name="z201" w:id="170"/>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170"/>
    <w:bookmarkStart w:name="z202" w:id="171"/>
    <w:p>
      <w:pPr>
        <w:spacing w:after="0"/>
        <w:ind w:left="0"/>
        <w:jc w:val="both"/>
      </w:pPr>
      <w:r>
        <w:rPr>
          <w:rFonts w:ascii="Times New Roman"/>
          <w:b w:val="false"/>
          <w:i w:val="false"/>
          <w:color w:val="000000"/>
          <w:sz w:val="28"/>
        </w:rPr>
        <w:t>
      Алға ауылдық округі аумағының жалпы ауданы 35721 га, оның ішінде елді мекен жерлері –193,08 га, босалқы жерлер –7 034,86 га.</w:t>
      </w:r>
    </w:p>
    <w:bookmarkEnd w:id="171"/>
    <w:bookmarkStart w:name="z203" w:id="172"/>
    <w:p>
      <w:pPr>
        <w:spacing w:after="0"/>
        <w:ind w:left="0"/>
        <w:jc w:val="both"/>
      </w:pPr>
      <w:r>
        <w:rPr>
          <w:rFonts w:ascii="Times New Roman"/>
          <w:b w:val="false"/>
          <w:i w:val="false"/>
          <w:color w:val="000000"/>
          <w:sz w:val="28"/>
        </w:rPr>
        <w:t>
      Әкімшілік-аумақтық бөлінісі бойынша Алға ауылдық округінде 1 елді мекен бар.</w:t>
      </w:r>
    </w:p>
    <w:bookmarkEnd w:id="172"/>
    <w:bookmarkStart w:name="z204" w:id="173"/>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173"/>
    <w:bookmarkStart w:name="z205" w:id="174"/>
    <w:p>
      <w:pPr>
        <w:spacing w:after="0"/>
        <w:ind w:left="0"/>
        <w:jc w:val="both"/>
      </w:pPr>
      <w:r>
        <w:rPr>
          <w:rFonts w:ascii="Times New Roman"/>
          <w:b w:val="false"/>
          <w:i w:val="false"/>
          <w:color w:val="000000"/>
          <w:sz w:val="28"/>
        </w:rPr>
        <w:t>
      Жаз ұзақ, ыстық, күнгей. Ол орта есеппен 6 айға созылады: сәуір айының ортасынан қазан айының ортасына дейін. Ең ыстық ай шілде, орташа айлық ауа температурасы 25,2о. Шілдеде және тамызда белгіленген температуралардың абсолюттік максимумы - + 45о.</w:t>
      </w:r>
    </w:p>
    <w:bookmarkEnd w:id="174"/>
    <w:bookmarkStart w:name="z206" w:id="175"/>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175"/>
    <w:bookmarkStart w:name="z207" w:id="176"/>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 үлкен үлес қосады. 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сондықтан солтүстік-батыс және батыс бағыттарындағы жел басым болып отыр.</w:t>
      </w:r>
    </w:p>
    <w:bookmarkEnd w:id="176"/>
    <w:bookmarkStart w:name="z208" w:id="177"/>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 аккумулятивті террасаның үстіңгі қабатымен және осы жерден кейінгі Жайық өзенінің ежелгі атырауының пайда болуымен анықталады.</w:t>
      </w:r>
    </w:p>
    <w:bookmarkEnd w:id="177"/>
    <w:bookmarkStart w:name="z209" w:id="178"/>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178"/>
    <w:bookmarkStart w:name="z210" w:id="179"/>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179"/>
    <w:bookmarkStart w:name="z211" w:id="180"/>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180"/>
    <w:bookmarkStart w:name="z212" w:id="181"/>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 Ауданда аймақтық топырақтардан басқа ұрықсыз сорлар мен сортаңдар, құмдар мен гидроморфтық топырақтардың (шалғынды-қызғылт, шалғынды-қоңыр, шалғынды және лиманды-аплювиальды- шалғынды және шалғынды-батпақты) айтарлықтай алаңдары бар.</w:t>
      </w:r>
    </w:p>
    <w:bookmarkEnd w:id="181"/>
    <w:bookmarkStart w:name="z213" w:id="182"/>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182"/>
    <w:bookmarkStart w:name="z214" w:id="183"/>
    <w:p>
      <w:pPr>
        <w:spacing w:after="0"/>
        <w:ind w:left="0"/>
        <w:jc w:val="both"/>
      </w:pPr>
      <w:r>
        <w:rPr>
          <w:rFonts w:ascii="Times New Roman"/>
          <w:b w:val="false"/>
          <w:i w:val="false"/>
          <w:color w:val="000000"/>
          <w:sz w:val="28"/>
        </w:rPr>
        <w:t>
      2022 жылдың 1 шілдесіне Алға ауылдық округінде (жеке ауласында) 607 бас мүйізді ірі қара, 1 710 бас ұсақ мал, 223 бас жылқы,140 түйе бар.</w:t>
      </w:r>
    </w:p>
    <w:bookmarkEnd w:id="183"/>
    <w:bookmarkStart w:name="z215" w:id="184"/>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25 396,66га га жайылым қажет.</w:t>
      </w:r>
    </w:p>
    <w:bookmarkEnd w:id="184"/>
    <w:bookmarkStart w:name="z216" w:id="185"/>
    <w:p>
      <w:pPr>
        <w:spacing w:after="0"/>
        <w:ind w:left="0"/>
        <w:jc w:val="both"/>
      </w:pPr>
      <w:r>
        <w:rPr>
          <w:rFonts w:ascii="Times New Roman"/>
          <w:b w:val="false"/>
          <w:i w:val="false"/>
          <w:color w:val="000000"/>
          <w:sz w:val="28"/>
        </w:rPr>
        <w:t>
      Есебі:</w:t>
      </w:r>
    </w:p>
    <w:bookmarkEnd w:id="185"/>
    <w:bookmarkStart w:name="z217" w:id="186"/>
    <w:p>
      <w:pPr>
        <w:spacing w:after="0"/>
        <w:ind w:left="0"/>
        <w:jc w:val="both"/>
      </w:pPr>
      <w:r>
        <w:rPr>
          <w:rFonts w:ascii="Times New Roman"/>
          <w:b w:val="false"/>
          <w:i w:val="false"/>
          <w:color w:val="000000"/>
          <w:sz w:val="28"/>
        </w:rPr>
        <w:t>
      МІҚ үшін – 607 бас *18га./бас=10 926 га.</w:t>
      </w:r>
    </w:p>
    <w:bookmarkEnd w:id="186"/>
    <w:bookmarkStart w:name="z218" w:id="187"/>
    <w:p>
      <w:pPr>
        <w:spacing w:after="0"/>
        <w:ind w:left="0"/>
        <w:jc w:val="both"/>
      </w:pPr>
      <w:r>
        <w:rPr>
          <w:rFonts w:ascii="Times New Roman"/>
          <w:b w:val="false"/>
          <w:i w:val="false"/>
          <w:color w:val="000000"/>
          <w:sz w:val="28"/>
        </w:rPr>
        <w:t>
      Ұсақ мал үшін – 1 710 бас*3,6га./бас= 6 156 га. Жылқы үшін – 223 бас *21,6га./бас=4 816,8 га. Түйе үшін – 140 бас *25,2 га./бас=3 528 га.</w:t>
      </w:r>
    </w:p>
    <w:bookmarkEnd w:id="187"/>
    <w:bookmarkStart w:name="z219" w:id="188"/>
    <w:p>
      <w:pPr>
        <w:spacing w:after="0"/>
        <w:ind w:left="0"/>
        <w:jc w:val="both"/>
      </w:pPr>
      <w:r>
        <w:rPr>
          <w:rFonts w:ascii="Times New Roman"/>
          <w:b w:val="false"/>
          <w:i w:val="false"/>
          <w:color w:val="000000"/>
          <w:sz w:val="28"/>
        </w:rPr>
        <w:t>
      10 926 га.+ 6 156 га.+ 4 816,8 га.+ 3 528 га.= 25426,8 га.</w:t>
      </w:r>
    </w:p>
    <w:bookmarkEnd w:id="188"/>
    <w:bookmarkStart w:name="z220" w:id="189"/>
    <w:p>
      <w:pPr>
        <w:spacing w:after="0"/>
        <w:ind w:left="0"/>
        <w:jc w:val="both"/>
      </w:pPr>
      <w:r>
        <w:rPr>
          <w:rFonts w:ascii="Times New Roman"/>
          <w:b w:val="false"/>
          <w:i w:val="false"/>
          <w:color w:val="000000"/>
          <w:sz w:val="28"/>
        </w:rPr>
        <w:t>
      25426,8– 30,14= 25 396,66 га.</w:t>
      </w:r>
    </w:p>
    <w:bookmarkEnd w:id="189"/>
    <w:bookmarkStart w:name="z221" w:id="190"/>
    <w:p>
      <w:pPr>
        <w:spacing w:after="0"/>
        <w:ind w:left="0"/>
        <w:jc w:val="both"/>
      </w:pPr>
      <w:r>
        <w:rPr>
          <w:rFonts w:ascii="Times New Roman"/>
          <w:b w:val="false"/>
          <w:i w:val="false"/>
          <w:color w:val="000000"/>
          <w:sz w:val="28"/>
        </w:rPr>
        <w:t>
      Алға елді мекенінің аумағы шегіндегі жайылымдар алаңы – 30,14 га болса, қосымша 25 396,66 га жайылым қажет.</w:t>
      </w:r>
    </w:p>
    <w:bookmarkEnd w:id="190"/>
    <w:bookmarkStart w:name="z222" w:id="191"/>
    <w:p>
      <w:pPr>
        <w:spacing w:after="0"/>
        <w:ind w:left="0"/>
        <w:jc w:val="both"/>
      </w:pPr>
      <w:r>
        <w:rPr>
          <w:rFonts w:ascii="Times New Roman"/>
          <w:b w:val="false"/>
          <w:i w:val="false"/>
          <w:color w:val="000000"/>
          <w:sz w:val="28"/>
        </w:rPr>
        <w:t>
      2022 жылдың 1 шілдесіне Алға ауылдық округінің ЖШС, шаруа және фермерлік қожалықтарындағы мал басы: мүйізді ірі қара мал 958 бас, ұсақ мал 2602 бас, жылқы 698 бас, түйе 233 бас құрайды.</w:t>
      </w:r>
    </w:p>
    <w:bookmarkEnd w:id="191"/>
    <w:bookmarkStart w:name="z223" w:id="192"/>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13 780 га болса, қосымша 33 779,6 га жайылым қажет.</w:t>
      </w:r>
    </w:p>
    <w:bookmarkEnd w:id="192"/>
    <w:bookmarkStart w:name="z224" w:id="193"/>
    <w:p>
      <w:pPr>
        <w:spacing w:after="0"/>
        <w:ind w:left="0"/>
        <w:jc w:val="both"/>
      </w:pPr>
      <w:r>
        <w:rPr>
          <w:rFonts w:ascii="Times New Roman"/>
          <w:b w:val="false"/>
          <w:i w:val="false"/>
          <w:color w:val="000000"/>
          <w:sz w:val="28"/>
        </w:rPr>
        <w:t>
      Есебі:</w:t>
      </w:r>
    </w:p>
    <w:bookmarkEnd w:id="193"/>
    <w:bookmarkStart w:name="z225" w:id="194"/>
    <w:p>
      <w:pPr>
        <w:spacing w:after="0"/>
        <w:ind w:left="0"/>
        <w:jc w:val="both"/>
      </w:pPr>
      <w:r>
        <w:rPr>
          <w:rFonts w:ascii="Times New Roman"/>
          <w:b w:val="false"/>
          <w:i w:val="false"/>
          <w:color w:val="000000"/>
          <w:sz w:val="28"/>
        </w:rPr>
        <w:t>
      МІҚ үшін –958 бас *18га./бас=17 244 га.</w:t>
      </w:r>
    </w:p>
    <w:bookmarkEnd w:id="194"/>
    <w:bookmarkStart w:name="z226" w:id="195"/>
    <w:p>
      <w:pPr>
        <w:spacing w:after="0"/>
        <w:ind w:left="0"/>
        <w:jc w:val="both"/>
      </w:pPr>
      <w:r>
        <w:rPr>
          <w:rFonts w:ascii="Times New Roman"/>
          <w:b w:val="false"/>
          <w:i w:val="false"/>
          <w:color w:val="000000"/>
          <w:sz w:val="28"/>
        </w:rPr>
        <w:t>
      Ұсақ мал үшін – 2602 бас *3,6га./бас= 9 367,2 га. Жылқы үшін –698 бас *21,6га./бас=15 076,8 га. Түйе үшін – 233 бас *25,2 га./бас =5 871,6 га.</w:t>
      </w:r>
    </w:p>
    <w:bookmarkEnd w:id="195"/>
    <w:bookmarkStart w:name="z227" w:id="196"/>
    <w:p>
      <w:pPr>
        <w:spacing w:after="0"/>
        <w:ind w:left="0"/>
        <w:jc w:val="both"/>
      </w:pPr>
      <w:r>
        <w:rPr>
          <w:rFonts w:ascii="Times New Roman"/>
          <w:b w:val="false"/>
          <w:i w:val="false"/>
          <w:color w:val="000000"/>
          <w:sz w:val="28"/>
        </w:rPr>
        <w:t>
      17 244 га.+9 367,2га.+15 076,8га.+5 871,6га.= 47 559,6 га.</w:t>
      </w:r>
    </w:p>
    <w:bookmarkEnd w:id="196"/>
    <w:bookmarkStart w:name="z228" w:id="197"/>
    <w:p>
      <w:pPr>
        <w:spacing w:after="0"/>
        <w:ind w:left="0"/>
        <w:jc w:val="both"/>
      </w:pPr>
      <w:r>
        <w:rPr>
          <w:rFonts w:ascii="Times New Roman"/>
          <w:b w:val="false"/>
          <w:i w:val="false"/>
          <w:color w:val="000000"/>
          <w:sz w:val="28"/>
        </w:rPr>
        <w:t>
      47 559,6– 13 780= 33779,6 га.</w:t>
      </w:r>
    </w:p>
    <w:bookmarkEnd w:id="197"/>
    <w:bookmarkStart w:name="z229" w:id="198"/>
    <w:p>
      <w:pPr>
        <w:spacing w:after="0"/>
        <w:ind w:left="0"/>
        <w:jc w:val="both"/>
      </w:pPr>
      <w:r>
        <w:rPr>
          <w:rFonts w:ascii="Times New Roman"/>
          <w:b w:val="false"/>
          <w:i w:val="false"/>
          <w:color w:val="000000"/>
          <w:sz w:val="28"/>
        </w:rPr>
        <w:t>
      Махамбет ауданының жер балансының мәліметтеріне сәйкес, Алға ауылдық округі аумағындағы барлық ЖШС, шаруа және фермер қожалықтарының жер пайдалануындағы жайылым алаңы 13 780 га құрайды.</w:t>
      </w:r>
    </w:p>
    <w:bookmarkEnd w:id="198"/>
    <w:bookmarkStart w:name="z230" w:id="199"/>
    <w:p>
      <w:pPr>
        <w:spacing w:after="0"/>
        <w:ind w:left="0"/>
        <w:jc w:val="both"/>
      </w:pPr>
      <w:r>
        <w:rPr>
          <w:rFonts w:ascii="Times New Roman"/>
          <w:b w:val="false"/>
          <w:i w:val="false"/>
          <w:color w:val="000000"/>
          <w:sz w:val="28"/>
        </w:rPr>
        <w:t>
      Алға ауылдық округінің аумағында 1 (бір) мал қорымы бар. Алға ауылдық округінің аумағында аридтік жайылымдар жоқ.</w:t>
      </w:r>
    </w:p>
    <w:bookmarkEnd w:id="199"/>
    <w:bookmarkStart w:name="z231" w:id="200"/>
    <w:p>
      <w:pPr>
        <w:spacing w:after="0"/>
        <w:ind w:left="0"/>
        <w:jc w:val="both"/>
      </w:pPr>
      <w:r>
        <w:rPr>
          <w:rFonts w:ascii="Times New Roman"/>
          <w:b w:val="false"/>
          <w:i w:val="false"/>
          <w:color w:val="000000"/>
          <w:sz w:val="28"/>
        </w:rPr>
        <w:t>
      Алға ауылдық округінде мал айдауға арналған сервитуттар орнатылмаған. Жоғарыда баяндалғанның негізінде, "Жайылымдар туралы" Қазақстан</w:t>
      </w:r>
    </w:p>
    <w:bookmarkEnd w:id="200"/>
    <w:bookmarkStart w:name="z232" w:id="201"/>
    <w:p>
      <w:pPr>
        <w:spacing w:after="0"/>
        <w:ind w:left="0"/>
        <w:jc w:val="both"/>
      </w:pPr>
      <w:r>
        <w:rPr>
          <w:rFonts w:ascii="Times New Roman"/>
          <w:b w:val="false"/>
          <w:i w:val="false"/>
          <w:color w:val="000000"/>
          <w:sz w:val="28"/>
        </w:rPr>
        <w:t xml:space="preserve">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жәнеАлға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234" w:id="20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w:t>
      </w:r>
    </w:p>
    <w:bookmarkEnd w:id="202"/>
    <w:bookmarkStart w:name="z235" w:id="203"/>
    <w:p>
      <w:pPr>
        <w:spacing w:after="0"/>
        <w:ind w:left="0"/>
        <w:jc w:val="both"/>
      </w:pPr>
      <w:r>
        <w:rPr>
          <w:rFonts w:ascii="Times New Roman"/>
          <w:b w:val="false"/>
          <w:i w:val="false"/>
          <w:color w:val="000000"/>
          <w:sz w:val="28"/>
        </w:rPr>
        <w:t xml:space="preserve">
       </w:t>
      </w:r>
    </w:p>
    <w:bookmarkEnd w:id="203"/>
    <w:bookmarkStart w:name="z236" w:id="204"/>
    <w:p>
      <w:pPr>
        <w:spacing w:after="0"/>
        <w:ind w:left="0"/>
        <w:jc w:val="left"/>
      </w:pPr>
      <w:r>
        <w:rPr>
          <w:rFonts w:ascii="Times New Roman"/>
          <w:b/>
          <w:i w:val="false"/>
          <w:color w:val="000000"/>
        </w:rPr>
        <w:t xml:space="preserve"> Алға ауылдық округі аумағында жайылымдардың орналасу схемасы (картасы)</w:t>
      </w:r>
    </w:p>
    <w:bookmarkEnd w:id="204"/>
    <w:bookmarkStart w:name="z237"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207"/>
    <w:p>
      <w:pPr>
        <w:spacing w:after="0"/>
        <w:ind w:left="0"/>
        <w:jc w:val="left"/>
      </w:pPr>
      <w:r>
        <w:rPr>
          <w:rFonts w:ascii="Times New Roman"/>
          <w:b/>
          <w:i w:val="false"/>
          <w:color w:val="000000"/>
        </w:rPr>
        <w:t xml:space="preserve"> Алға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08"/>
          <w:p>
            <w:pPr>
              <w:spacing w:after="20"/>
              <w:ind w:left="20"/>
              <w:jc w:val="both"/>
            </w:pPr>
            <w:r>
              <w:rPr>
                <w:rFonts w:ascii="Times New Roman"/>
                <w:b w:val="false"/>
                <w:i w:val="false"/>
                <w:color w:val="000000"/>
                <w:sz w:val="20"/>
              </w:rPr>
              <w:t>
МІҚ–607 бас Ұсақ мал – 1710 бас</w:t>
            </w:r>
          </w:p>
          <w:bookmarkEnd w:id="208"/>
          <w:p>
            <w:pPr>
              <w:spacing w:after="20"/>
              <w:ind w:left="20"/>
              <w:jc w:val="both"/>
            </w:pPr>
            <w:r>
              <w:rPr>
                <w:rFonts w:ascii="Times New Roman"/>
                <w:b w:val="false"/>
                <w:i w:val="false"/>
                <w:color w:val="000000"/>
                <w:sz w:val="20"/>
              </w:rPr>
              <w:t>
Жылқы – 223 бас Түйе–140бас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-25 396,66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09"/>
          <w:p>
            <w:pPr>
              <w:spacing w:after="20"/>
              <w:ind w:left="20"/>
              <w:jc w:val="both"/>
            </w:pPr>
            <w:r>
              <w:rPr>
                <w:rFonts w:ascii="Times New Roman"/>
                <w:b w:val="false"/>
                <w:i w:val="false"/>
                <w:color w:val="000000"/>
                <w:sz w:val="20"/>
              </w:rPr>
              <w:t>
МІҚ – 958бас Ұсақ мал – 2 602 бас</w:t>
            </w:r>
          </w:p>
          <w:bookmarkEnd w:id="209"/>
          <w:p>
            <w:pPr>
              <w:spacing w:after="20"/>
              <w:ind w:left="20"/>
              <w:jc w:val="both"/>
            </w:pPr>
            <w:r>
              <w:rPr>
                <w:rFonts w:ascii="Times New Roman"/>
                <w:b w:val="false"/>
                <w:i w:val="false"/>
                <w:color w:val="000000"/>
                <w:sz w:val="20"/>
              </w:rPr>
              <w:t>
Жылқы – 698бас Түйе –233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245" w:id="210"/>
    <w:p>
      <w:pPr>
        <w:spacing w:after="0"/>
        <w:ind w:left="0"/>
        <w:jc w:val="left"/>
      </w:pPr>
      <w:r>
        <w:rPr>
          <w:rFonts w:ascii="Times New Roman"/>
          <w:b/>
          <w:i w:val="false"/>
          <w:color w:val="000000"/>
        </w:rPr>
        <w:t xml:space="preserve"> Жайылым айналымдарының қолайлы схемалары</w:t>
      </w:r>
    </w:p>
    <w:bookmarkEnd w:id="210"/>
    <w:bookmarkStart w:name="z246" w:id="211"/>
    <w:p>
      <w:pPr>
        <w:spacing w:after="0"/>
        <w:ind w:left="0"/>
        <w:jc w:val="both"/>
      </w:pPr>
      <w:r>
        <w:rPr>
          <w:rFonts w:ascii="Times New Roman"/>
          <w:b w:val="false"/>
          <w:i w:val="false"/>
          <w:color w:val="000000"/>
          <w:sz w:val="28"/>
        </w:rPr>
        <w:t xml:space="preserve">
       </w:t>
      </w:r>
    </w:p>
    <w:bookmarkEnd w:id="211"/>
    <w:bookmarkStart w:name="z247" w:id="212"/>
    <w:p>
      <w:pPr>
        <w:spacing w:after="0"/>
        <w:ind w:left="0"/>
        <w:jc w:val="left"/>
      </w:pPr>
      <w:r>
        <w:rPr>
          <w:rFonts w:ascii="Times New Roman"/>
          <w:b/>
          <w:i w:val="false"/>
          <w:color w:val="000000"/>
        </w:rPr>
        <w:t xml:space="preserve"> Алға ауылдық округі үшін қолайлы жайылым айналымдарының схемасы</w:t>
      </w:r>
    </w:p>
    <w:bookmarkEnd w:id="212"/>
    <w:bookmarkStart w:name="z248"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0231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231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251" w:id="21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15"/>
    <w:bookmarkStart w:name="z252"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302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02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6962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962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255" w:id="21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18"/>
    <w:bookmarkStart w:name="z256" w:id="219"/>
    <w:p>
      <w:pPr>
        <w:spacing w:after="0"/>
        <w:ind w:left="0"/>
        <w:jc w:val="both"/>
      </w:pPr>
      <w:r>
        <w:rPr>
          <w:rFonts w:ascii="Times New Roman"/>
          <w:b w:val="false"/>
          <w:i w:val="false"/>
          <w:color w:val="000000"/>
          <w:sz w:val="28"/>
        </w:rPr>
        <w:t xml:space="preserve">
       </w:t>
      </w:r>
    </w:p>
    <w:bookmarkEnd w:id="219"/>
    <w:bookmarkStart w:name="z257" w:id="220"/>
    <w:p>
      <w:pPr>
        <w:spacing w:after="0"/>
        <w:ind w:left="0"/>
        <w:jc w:val="left"/>
      </w:pPr>
      <w:r>
        <w:rPr>
          <w:rFonts w:ascii="Times New Roman"/>
          <w:b/>
          <w:i w:val="false"/>
          <w:color w:val="000000"/>
        </w:rPr>
        <w:t xml:space="preserve"> Алға ауылдық округінің аумағы арқылы ұзындығы 1,7 шақырым болатын "Алға-Егіз" каналы ағып өтеді.</w:t>
      </w:r>
      <w:r>
        <w:br/>
      </w:r>
      <w:r>
        <w:rPr>
          <w:rFonts w:ascii="Times New Roman"/>
          <w:b/>
          <w:i w:val="false"/>
          <w:color w:val="000000"/>
        </w:rPr>
        <w:t>Алға ауылдық округі</w:t>
      </w:r>
    </w:p>
    <w:bookmarkEnd w:id="220"/>
    <w:bookmarkStart w:name="z258"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6708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708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261" w:id="22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3"/>
    <w:bookmarkStart w:name="z262"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266" w:id="226"/>
    <w:p>
      <w:pPr>
        <w:spacing w:after="0"/>
        <w:ind w:left="0"/>
        <w:jc w:val="left"/>
      </w:pPr>
      <w:r>
        <w:rPr>
          <w:rFonts w:ascii="Times New Roman"/>
          <w:b/>
          <w:i w:val="false"/>
          <w:color w:val="000000"/>
        </w:rPr>
        <w:t xml:space="preserve"> Алға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6"/>
    <w:bookmarkStart w:name="z267"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270" w:id="22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30 мамырдағы</w:t>
            </w:r>
            <w:r>
              <w:br/>
            </w:r>
            <w:r>
              <w:rPr>
                <w:rFonts w:ascii="Times New Roman"/>
                <w:b w:val="false"/>
                <w:i w:val="false"/>
                <w:color w:val="000000"/>
                <w:sz w:val="20"/>
              </w:rPr>
              <w:t>№ 27 шешіміне 4-қосымша</w:t>
            </w:r>
          </w:p>
        </w:tc>
      </w:tr>
    </w:tbl>
    <w:bookmarkStart w:name="z272" w:id="230"/>
    <w:p>
      <w:pPr>
        <w:spacing w:after="0"/>
        <w:ind w:left="0"/>
        <w:jc w:val="left"/>
      </w:pPr>
      <w:r>
        <w:rPr>
          <w:rFonts w:ascii="Times New Roman"/>
          <w:b/>
          <w:i w:val="false"/>
          <w:color w:val="000000"/>
        </w:rPr>
        <w:t xml:space="preserve"> Бақсай ауылдық округі бойынша 2023-2024 жылдарға арналған Жайылымдарды басқару және пайдалану жөніндегі жоспар</w:t>
      </w:r>
    </w:p>
    <w:bookmarkEnd w:id="230"/>
    <w:bookmarkStart w:name="z273" w:id="231"/>
    <w:p>
      <w:pPr>
        <w:spacing w:after="0"/>
        <w:ind w:left="0"/>
        <w:jc w:val="both"/>
      </w:pPr>
      <w:r>
        <w:rPr>
          <w:rFonts w:ascii="Times New Roman"/>
          <w:b w:val="false"/>
          <w:i w:val="false"/>
          <w:color w:val="000000"/>
          <w:sz w:val="28"/>
        </w:rPr>
        <w:t>
      Осы жайылымдарды басқару және пайдалану жөніндегі Бақсай ауылдық округі бойынша 2023-2024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w:t>
      </w:r>
    </w:p>
    <w:bookmarkEnd w:id="231"/>
    <w:bookmarkStart w:name="z274" w:id="232"/>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232"/>
    <w:bookmarkStart w:name="z275" w:id="233"/>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233"/>
    <w:bookmarkStart w:name="z276" w:id="234"/>
    <w:p>
      <w:pPr>
        <w:spacing w:after="0"/>
        <w:ind w:left="0"/>
        <w:jc w:val="both"/>
      </w:pPr>
      <w:r>
        <w:rPr>
          <w:rFonts w:ascii="Times New Roman"/>
          <w:b w:val="false"/>
          <w:i w:val="false"/>
          <w:color w:val="000000"/>
          <w:sz w:val="28"/>
        </w:rPr>
        <w:t>
      Жоспар:</w:t>
      </w:r>
    </w:p>
    <w:bookmarkEnd w:id="234"/>
    <w:bookmarkStart w:name="z277" w:id="23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235"/>
    <w:bookmarkStart w:name="z278" w:id="236"/>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236"/>
    <w:bookmarkStart w:name="z279" w:id="23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237"/>
    <w:bookmarkStart w:name="z280" w:id="23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238"/>
    <w:bookmarkStart w:name="z281" w:id="23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239"/>
    <w:bookmarkStart w:name="z282" w:id="240"/>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240"/>
    <w:bookmarkStart w:name="z283" w:id="24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241"/>
    <w:bookmarkStart w:name="z284" w:id="24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42"/>
    <w:bookmarkStart w:name="z285" w:id="243"/>
    <w:p>
      <w:pPr>
        <w:spacing w:after="0"/>
        <w:ind w:left="0"/>
        <w:jc w:val="both"/>
      </w:pPr>
      <w:r>
        <w:rPr>
          <w:rFonts w:ascii="Times New Roman"/>
          <w:b w:val="false"/>
          <w:i w:val="false"/>
          <w:color w:val="000000"/>
          <w:sz w:val="28"/>
        </w:rPr>
        <w:t>
      Бақсай ауылдық округі аумағының жалпы ауданы 235324 га, оның ішінде елді мекен жерлері –36 124 га, босалқы жерлер –113 157 га.</w:t>
      </w:r>
    </w:p>
    <w:bookmarkEnd w:id="243"/>
    <w:bookmarkStart w:name="z286" w:id="244"/>
    <w:p>
      <w:pPr>
        <w:spacing w:after="0"/>
        <w:ind w:left="0"/>
        <w:jc w:val="both"/>
      </w:pPr>
      <w:r>
        <w:rPr>
          <w:rFonts w:ascii="Times New Roman"/>
          <w:b w:val="false"/>
          <w:i w:val="false"/>
          <w:color w:val="000000"/>
          <w:sz w:val="28"/>
        </w:rPr>
        <w:t>
      Әкімшілік-аумақтық бөлінісі бойынша Бақсай ауылдық округінде 4 ауылдық елді мекен бар.</w:t>
      </w:r>
    </w:p>
    <w:bookmarkEnd w:id="244"/>
    <w:bookmarkStart w:name="z287" w:id="245"/>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245"/>
    <w:bookmarkStart w:name="z288" w:id="246"/>
    <w:p>
      <w:pPr>
        <w:spacing w:after="0"/>
        <w:ind w:left="0"/>
        <w:jc w:val="both"/>
      </w:pPr>
      <w:r>
        <w:rPr>
          <w:rFonts w:ascii="Times New Roman"/>
          <w:b w:val="false"/>
          <w:i w:val="false"/>
          <w:color w:val="000000"/>
          <w:sz w:val="28"/>
        </w:rPr>
        <w:t>
      Жаз ұзақ, ыстық, күнгей болады. Ол орта есеппен 6 айға: сәуір айының ортасынан қазан айының ортасына дейін созылады. Ең ыстық ай - шілде айы, орташа айлық ауа температурасы 25,2оС болып табылады. Шілде және тамыз айларында белгіленген температуралардың абсолюттік максимумы - + 45оС дейін жетеді.</w:t>
      </w:r>
    </w:p>
    <w:bookmarkEnd w:id="246"/>
    <w:bookmarkStart w:name="z289" w:id="247"/>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247"/>
    <w:bookmarkStart w:name="z290" w:id="248"/>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процестері үлкен үлес қосады. Қыста мұнда Сібір антициклонының батыс сілемінің шеткері орналасқан. Бұл шығыс және оңтүстік- шығыс бағыттағы желдердің басым болуымен түсіндіріледі. Жылдың жылы мезгілінде - Ирандық термиялық депрессияның солтүстік-батыс перифериясы басым түседі, сондықтан солтүстік-батыс және батыс бағыттарындағы жел басым болып отыр.</w:t>
      </w:r>
    </w:p>
    <w:bookmarkEnd w:id="248"/>
    <w:bookmarkStart w:name="z291" w:id="249"/>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 аккумулятивті террасаның үстіңгі қабатымен және осы жерден кейінгі Жайық өзенінің ежелгі атырауының пайда болуымен анықталады.</w:t>
      </w:r>
    </w:p>
    <w:bookmarkEnd w:id="249"/>
    <w:bookmarkStart w:name="z292" w:id="250"/>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250"/>
    <w:bookmarkStart w:name="z293" w:id="251"/>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251"/>
    <w:bookmarkStart w:name="z294" w:id="252"/>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252"/>
    <w:bookmarkStart w:name="z295" w:id="253"/>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253"/>
    <w:bookmarkStart w:name="z296" w:id="254"/>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 қоңыр, шалғынды және лиманды-аплювиальды-шалғынды және шалғынды- батпақты) айтарлықтай алаңдары бар.</w:t>
      </w:r>
    </w:p>
    <w:bookmarkEnd w:id="254"/>
    <w:bookmarkStart w:name="z297" w:id="255"/>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255"/>
    <w:bookmarkStart w:name="z298" w:id="256"/>
    <w:p>
      <w:pPr>
        <w:spacing w:after="0"/>
        <w:ind w:left="0"/>
        <w:jc w:val="both"/>
      </w:pPr>
      <w:r>
        <w:rPr>
          <w:rFonts w:ascii="Times New Roman"/>
          <w:b w:val="false"/>
          <w:i w:val="false"/>
          <w:color w:val="000000"/>
          <w:sz w:val="28"/>
        </w:rPr>
        <w:t>
      2022 жылдың 1 шілдесіне Бақсай ауылдық округінде (жеке ауласында) 2 184</w:t>
      </w:r>
    </w:p>
    <w:bookmarkEnd w:id="256"/>
    <w:bookmarkStart w:name="z299" w:id="257"/>
    <w:p>
      <w:pPr>
        <w:spacing w:after="0"/>
        <w:ind w:left="0"/>
        <w:jc w:val="both"/>
      </w:pPr>
      <w:r>
        <w:rPr>
          <w:rFonts w:ascii="Times New Roman"/>
          <w:b w:val="false"/>
          <w:i w:val="false"/>
          <w:color w:val="000000"/>
          <w:sz w:val="28"/>
        </w:rPr>
        <w:t>
      бас мүйізді ірі қара, 4 728 бас ұсақ мал, 278 бас жылқы, 389 түйе бар.</w:t>
      </w:r>
    </w:p>
    <w:bookmarkEnd w:id="257"/>
    <w:bookmarkStart w:name="z300" w:id="258"/>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36 700,4га га жайылым қажет.</w:t>
      </w:r>
    </w:p>
    <w:bookmarkEnd w:id="258"/>
    <w:bookmarkStart w:name="z301" w:id="259"/>
    <w:p>
      <w:pPr>
        <w:spacing w:after="0"/>
        <w:ind w:left="0"/>
        <w:jc w:val="both"/>
      </w:pPr>
      <w:r>
        <w:rPr>
          <w:rFonts w:ascii="Times New Roman"/>
          <w:b w:val="false"/>
          <w:i w:val="false"/>
          <w:color w:val="000000"/>
          <w:sz w:val="28"/>
        </w:rPr>
        <w:t>
      Есебі:</w:t>
      </w:r>
    </w:p>
    <w:bookmarkEnd w:id="259"/>
    <w:bookmarkStart w:name="z302" w:id="260"/>
    <w:p>
      <w:pPr>
        <w:spacing w:after="0"/>
        <w:ind w:left="0"/>
        <w:jc w:val="both"/>
      </w:pPr>
      <w:r>
        <w:rPr>
          <w:rFonts w:ascii="Times New Roman"/>
          <w:b w:val="false"/>
          <w:i w:val="false"/>
          <w:color w:val="000000"/>
          <w:sz w:val="28"/>
        </w:rPr>
        <w:t>
      МІҚ үшін – 2 184 бас *18га./бас=39 312 га.</w:t>
      </w:r>
    </w:p>
    <w:bookmarkEnd w:id="260"/>
    <w:bookmarkStart w:name="z303" w:id="261"/>
    <w:p>
      <w:pPr>
        <w:spacing w:after="0"/>
        <w:ind w:left="0"/>
        <w:jc w:val="both"/>
      </w:pPr>
      <w:r>
        <w:rPr>
          <w:rFonts w:ascii="Times New Roman"/>
          <w:b w:val="false"/>
          <w:i w:val="false"/>
          <w:color w:val="000000"/>
          <w:sz w:val="28"/>
        </w:rPr>
        <w:t>
      Ұсақ мал үшін – 4 728 бас *3,6га./бас= 17 020,8 га.</w:t>
      </w:r>
    </w:p>
    <w:bookmarkEnd w:id="261"/>
    <w:bookmarkStart w:name="z304" w:id="262"/>
    <w:p>
      <w:pPr>
        <w:spacing w:after="0"/>
        <w:ind w:left="0"/>
        <w:jc w:val="both"/>
      </w:pPr>
      <w:r>
        <w:rPr>
          <w:rFonts w:ascii="Times New Roman"/>
          <w:b w:val="false"/>
          <w:i w:val="false"/>
          <w:color w:val="000000"/>
          <w:sz w:val="28"/>
        </w:rPr>
        <w:t>
      Жылқы үшін – 278 бас *21,6га./бас= 6 004,8 га. Түйе үшін – 389 бас *25,2 га./бас=9 802,8 га.</w:t>
      </w:r>
    </w:p>
    <w:bookmarkEnd w:id="262"/>
    <w:bookmarkStart w:name="z305" w:id="263"/>
    <w:p>
      <w:pPr>
        <w:spacing w:after="0"/>
        <w:ind w:left="0"/>
        <w:jc w:val="both"/>
      </w:pPr>
      <w:r>
        <w:rPr>
          <w:rFonts w:ascii="Times New Roman"/>
          <w:b w:val="false"/>
          <w:i w:val="false"/>
          <w:color w:val="000000"/>
          <w:sz w:val="28"/>
        </w:rPr>
        <w:t>
      39 312 га.+ 17 020,8га.+ 6 004,8 га.+ 9 802,8га.= 72 140,4 га.</w:t>
      </w:r>
    </w:p>
    <w:bookmarkEnd w:id="263"/>
    <w:bookmarkStart w:name="z306" w:id="264"/>
    <w:p>
      <w:pPr>
        <w:spacing w:after="0"/>
        <w:ind w:left="0"/>
        <w:jc w:val="both"/>
      </w:pPr>
      <w:r>
        <w:rPr>
          <w:rFonts w:ascii="Times New Roman"/>
          <w:b w:val="false"/>
          <w:i w:val="false"/>
          <w:color w:val="000000"/>
          <w:sz w:val="28"/>
        </w:rPr>
        <w:t>
      72 140,4-35 440 = 36 700,4 га.</w:t>
      </w:r>
    </w:p>
    <w:bookmarkEnd w:id="264"/>
    <w:bookmarkStart w:name="z307" w:id="265"/>
    <w:p>
      <w:pPr>
        <w:spacing w:after="0"/>
        <w:ind w:left="0"/>
        <w:jc w:val="both"/>
      </w:pPr>
      <w:r>
        <w:rPr>
          <w:rFonts w:ascii="Times New Roman"/>
          <w:b w:val="false"/>
          <w:i w:val="false"/>
          <w:color w:val="000000"/>
          <w:sz w:val="28"/>
        </w:rPr>
        <w:t>
      Бақсай елді мекенінің аумағы шегіндегі жайылымдар алаңы – 35 440 га болса, қосымша 36 700,4 га жайылым қажет.</w:t>
      </w:r>
    </w:p>
    <w:bookmarkEnd w:id="265"/>
    <w:bookmarkStart w:name="z308" w:id="266"/>
    <w:p>
      <w:pPr>
        <w:spacing w:after="0"/>
        <w:ind w:left="0"/>
        <w:jc w:val="both"/>
      </w:pPr>
      <w:r>
        <w:rPr>
          <w:rFonts w:ascii="Times New Roman"/>
          <w:b w:val="false"/>
          <w:i w:val="false"/>
          <w:color w:val="000000"/>
          <w:sz w:val="28"/>
        </w:rPr>
        <w:t>
      2022 жылдың 1 шілдесіне Бақсай ауылдық округінің ЖШС, шаруа және фермерлік қожалықтарындағы мал басы: мүйізді ірі қара мал 959 бас, ұсақ мал 4 282 бас, жылқы 757 бас, түйе 603 бас құрайды.</w:t>
      </w:r>
    </w:p>
    <w:bookmarkEnd w:id="266"/>
    <w:bookmarkStart w:name="z309" w:id="267"/>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74 277,8 га болса, 10 053,8 га қосымша жайылым бар.</w:t>
      </w:r>
    </w:p>
    <w:bookmarkEnd w:id="267"/>
    <w:bookmarkStart w:name="z310" w:id="268"/>
    <w:p>
      <w:pPr>
        <w:spacing w:after="0"/>
        <w:ind w:left="0"/>
        <w:jc w:val="both"/>
      </w:pPr>
      <w:r>
        <w:rPr>
          <w:rFonts w:ascii="Times New Roman"/>
          <w:b w:val="false"/>
          <w:i w:val="false"/>
          <w:color w:val="000000"/>
          <w:sz w:val="28"/>
        </w:rPr>
        <w:t>
      Есебі:</w:t>
      </w:r>
    </w:p>
    <w:bookmarkEnd w:id="268"/>
    <w:bookmarkStart w:name="z311" w:id="269"/>
    <w:p>
      <w:pPr>
        <w:spacing w:after="0"/>
        <w:ind w:left="0"/>
        <w:jc w:val="both"/>
      </w:pPr>
      <w:r>
        <w:rPr>
          <w:rFonts w:ascii="Times New Roman"/>
          <w:b w:val="false"/>
          <w:i w:val="false"/>
          <w:color w:val="000000"/>
          <w:sz w:val="28"/>
        </w:rPr>
        <w:t>
      МІҚ үшін –959бас *18га./бас= 17 262 га.</w:t>
      </w:r>
    </w:p>
    <w:bookmarkEnd w:id="269"/>
    <w:bookmarkStart w:name="z312" w:id="270"/>
    <w:p>
      <w:pPr>
        <w:spacing w:after="0"/>
        <w:ind w:left="0"/>
        <w:jc w:val="both"/>
      </w:pPr>
      <w:r>
        <w:rPr>
          <w:rFonts w:ascii="Times New Roman"/>
          <w:b w:val="false"/>
          <w:i w:val="false"/>
          <w:color w:val="000000"/>
          <w:sz w:val="28"/>
        </w:rPr>
        <w:t>
      Ұсақ мал үшін – 4 282 бас *3,6га./бас= 15 415,2 га. Жылқы үшін – 757бас *21,6га./бас=16 351,2 га.</w:t>
      </w:r>
    </w:p>
    <w:bookmarkEnd w:id="270"/>
    <w:bookmarkStart w:name="z313" w:id="271"/>
    <w:p>
      <w:pPr>
        <w:spacing w:after="0"/>
        <w:ind w:left="0"/>
        <w:jc w:val="both"/>
      </w:pPr>
      <w:r>
        <w:rPr>
          <w:rFonts w:ascii="Times New Roman"/>
          <w:b w:val="false"/>
          <w:i w:val="false"/>
          <w:color w:val="000000"/>
          <w:sz w:val="28"/>
        </w:rPr>
        <w:t>
      Түйе үшін – 603бас *25,2 га./бас =15 195,6 га.</w:t>
      </w:r>
    </w:p>
    <w:bookmarkEnd w:id="271"/>
    <w:bookmarkStart w:name="z314" w:id="272"/>
    <w:p>
      <w:pPr>
        <w:spacing w:after="0"/>
        <w:ind w:left="0"/>
        <w:jc w:val="both"/>
      </w:pPr>
      <w:r>
        <w:rPr>
          <w:rFonts w:ascii="Times New Roman"/>
          <w:b w:val="false"/>
          <w:i w:val="false"/>
          <w:color w:val="000000"/>
          <w:sz w:val="28"/>
        </w:rPr>
        <w:t>
      17 262 га.+ 15 415,2га.+ 16 351,2 га.+ 15 195,6 га.= 64 224 га.</w:t>
      </w:r>
    </w:p>
    <w:bookmarkEnd w:id="272"/>
    <w:bookmarkStart w:name="z315" w:id="273"/>
    <w:p>
      <w:pPr>
        <w:spacing w:after="0"/>
        <w:ind w:left="0"/>
        <w:jc w:val="both"/>
      </w:pPr>
      <w:r>
        <w:rPr>
          <w:rFonts w:ascii="Times New Roman"/>
          <w:b w:val="false"/>
          <w:i w:val="false"/>
          <w:color w:val="000000"/>
          <w:sz w:val="28"/>
        </w:rPr>
        <w:t>
      64 224- 74 277,8 = - 10 053,8 га.</w:t>
      </w:r>
    </w:p>
    <w:bookmarkEnd w:id="273"/>
    <w:bookmarkStart w:name="z316" w:id="274"/>
    <w:p>
      <w:pPr>
        <w:spacing w:after="0"/>
        <w:ind w:left="0"/>
        <w:jc w:val="both"/>
      </w:pPr>
      <w:r>
        <w:rPr>
          <w:rFonts w:ascii="Times New Roman"/>
          <w:b w:val="false"/>
          <w:i w:val="false"/>
          <w:color w:val="000000"/>
          <w:sz w:val="28"/>
        </w:rPr>
        <w:t>
      Махамбет ауданының жер балансының мәліметтеріне сәйкес, Бақсай ауылдық округі аумағындағы барлық ЖШС, шаруа және фермер қожалықтарының жер пайдалануындағы жайылым алаңы 74 277,8 га құрайды.</w:t>
      </w:r>
    </w:p>
    <w:bookmarkEnd w:id="274"/>
    <w:bookmarkStart w:name="z317" w:id="275"/>
    <w:p>
      <w:pPr>
        <w:spacing w:after="0"/>
        <w:ind w:left="0"/>
        <w:jc w:val="both"/>
      </w:pPr>
      <w:r>
        <w:rPr>
          <w:rFonts w:ascii="Times New Roman"/>
          <w:b w:val="false"/>
          <w:i w:val="false"/>
          <w:color w:val="000000"/>
          <w:sz w:val="28"/>
        </w:rPr>
        <w:t>
      Бақсай ауылдық округінің аумағында 1 (бір) мал қорымы бар. Бақсай ауылдық округінің аумағында аридтік жайылымдар жоқ.</w:t>
      </w:r>
    </w:p>
    <w:bookmarkEnd w:id="275"/>
    <w:bookmarkStart w:name="z318" w:id="276"/>
    <w:p>
      <w:pPr>
        <w:spacing w:after="0"/>
        <w:ind w:left="0"/>
        <w:jc w:val="both"/>
      </w:pPr>
      <w:r>
        <w:rPr>
          <w:rFonts w:ascii="Times New Roman"/>
          <w:b w:val="false"/>
          <w:i w:val="false"/>
          <w:color w:val="000000"/>
          <w:sz w:val="28"/>
        </w:rPr>
        <w:t>
      Бақсай ауылдық округінде мал айдауға арналған сервитуттар орнатылмаған.</w:t>
      </w:r>
    </w:p>
    <w:bookmarkEnd w:id="276"/>
    <w:bookmarkStart w:name="z319" w:id="277"/>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Бақсай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321" w:id="27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w:t>
      </w:r>
    </w:p>
    <w:bookmarkEnd w:id="278"/>
    <w:bookmarkStart w:name="z322" w:id="279"/>
    <w:p>
      <w:pPr>
        <w:spacing w:after="0"/>
        <w:ind w:left="0"/>
        <w:jc w:val="both"/>
      </w:pPr>
      <w:r>
        <w:rPr>
          <w:rFonts w:ascii="Times New Roman"/>
          <w:b w:val="false"/>
          <w:i w:val="false"/>
          <w:color w:val="000000"/>
          <w:sz w:val="28"/>
        </w:rPr>
        <w:t xml:space="preserve">
       </w:t>
      </w:r>
    </w:p>
    <w:bookmarkEnd w:id="279"/>
    <w:bookmarkStart w:name="z323" w:id="280"/>
    <w:p>
      <w:pPr>
        <w:spacing w:after="0"/>
        <w:ind w:left="0"/>
        <w:jc w:val="left"/>
      </w:pPr>
      <w:r>
        <w:rPr>
          <w:rFonts w:ascii="Times New Roman"/>
          <w:b/>
          <w:i w:val="false"/>
          <w:color w:val="000000"/>
        </w:rPr>
        <w:t xml:space="preserve"> Бақсай ауылдық округі аумағында жайылымдардың орналасу схемасы (картасы)</w:t>
      </w:r>
    </w:p>
    <w:bookmarkEnd w:id="280"/>
    <w:bookmarkStart w:name="z324"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62611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2611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283"/>
    <w:p>
      <w:pPr>
        <w:spacing w:after="0"/>
        <w:ind w:left="0"/>
        <w:jc w:val="left"/>
      </w:pPr>
      <w:r>
        <w:rPr>
          <w:rFonts w:ascii="Times New Roman"/>
          <w:b/>
          <w:i w:val="false"/>
          <w:color w:val="000000"/>
        </w:rPr>
        <w:t xml:space="preserve"> Бақсай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84"/>
          <w:p>
            <w:pPr>
              <w:spacing w:after="20"/>
              <w:ind w:left="20"/>
              <w:jc w:val="both"/>
            </w:pPr>
            <w:r>
              <w:rPr>
                <w:rFonts w:ascii="Times New Roman"/>
                <w:b w:val="false"/>
                <w:i w:val="false"/>
                <w:color w:val="000000"/>
                <w:sz w:val="20"/>
              </w:rPr>
              <w:t>
МІҚ–2 184 бас</w:t>
            </w:r>
          </w:p>
          <w:bookmarkEnd w:id="284"/>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4 728</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Жылқы – 278бас</w:t>
            </w:r>
          </w:p>
          <w:p>
            <w:pPr>
              <w:spacing w:after="20"/>
              <w:ind w:left="20"/>
              <w:jc w:val="both"/>
            </w:pPr>
            <w:r>
              <w:rPr>
                <w:rFonts w:ascii="Times New Roman"/>
                <w:b w:val="false"/>
                <w:i w:val="false"/>
                <w:color w:val="000000"/>
                <w:sz w:val="20"/>
              </w:rPr>
              <w:t>
Түйе–389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72 140,4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-36 700,4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85"/>
          <w:p>
            <w:pPr>
              <w:spacing w:after="20"/>
              <w:ind w:left="20"/>
              <w:jc w:val="both"/>
            </w:pPr>
            <w:r>
              <w:rPr>
                <w:rFonts w:ascii="Times New Roman"/>
                <w:b w:val="false"/>
                <w:i w:val="false"/>
                <w:color w:val="000000"/>
                <w:sz w:val="20"/>
              </w:rPr>
              <w:t>
МІҚ – 959 бас Ұсақ мал – 4 282 бас</w:t>
            </w:r>
          </w:p>
          <w:bookmarkEnd w:id="285"/>
          <w:p>
            <w:pPr>
              <w:spacing w:after="20"/>
              <w:ind w:left="20"/>
              <w:jc w:val="both"/>
            </w:pPr>
            <w:r>
              <w:rPr>
                <w:rFonts w:ascii="Times New Roman"/>
                <w:b w:val="false"/>
                <w:i w:val="false"/>
                <w:color w:val="000000"/>
                <w:sz w:val="20"/>
              </w:rPr>
              <w:t>
</w:t>
            </w:r>
            <w:r>
              <w:rPr>
                <w:rFonts w:ascii="Times New Roman"/>
                <w:b w:val="false"/>
                <w:i w:val="false"/>
                <w:color w:val="000000"/>
                <w:sz w:val="20"/>
              </w:rPr>
              <w:t>Жылқы – 757</w:t>
            </w:r>
          </w:p>
          <w:p>
            <w:pPr>
              <w:spacing w:after="20"/>
              <w:ind w:left="20"/>
              <w:jc w:val="both"/>
            </w:pPr>
            <w:r>
              <w:rPr>
                <w:rFonts w:ascii="Times New Roman"/>
                <w:b w:val="false"/>
                <w:i w:val="false"/>
                <w:color w:val="000000"/>
                <w:sz w:val="20"/>
              </w:rPr>
              <w:t>
бас Түйе – 603бас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74 277,8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334" w:id="286"/>
    <w:p>
      <w:pPr>
        <w:spacing w:after="0"/>
        <w:ind w:left="0"/>
        <w:jc w:val="left"/>
      </w:pPr>
      <w:r>
        <w:rPr>
          <w:rFonts w:ascii="Times New Roman"/>
          <w:b/>
          <w:i w:val="false"/>
          <w:color w:val="000000"/>
        </w:rPr>
        <w:t xml:space="preserve"> Жайылым айналымдарының қолайлы схемалары</w:t>
      </w:r>
    </w:p>
    <w:bookmarkEnd w:id="286"/>
    <w:bookmarkStart w:name="z335" w:id="287"/>
    <w:p>
      <w:pPr>
        <w:spacing w:after="0"/>
        <w:ind w:left="0"/>
        <w:jc w:val="left"/>
      </w:pPr>
      <w:r>
        <w:rPr>
          <w:rFonts w:ascii="Times New Roman"/>
          <w:b/>
          <w:i w:val="false"/>
          <w:color w:val="000000"/>
        </w:rPr>
        <w:t xml:space="preserve"> Бақсай ауылдық округі үшін қолайлы жайылым айналымдарының схемасы</w:t>
      </w:r>
    </w:p>
    <w:bookmarkEnd w:id="287"/>
    <w:bookmarkStart w:name="z336"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6286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86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69342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342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339" w:id="29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90"/>
    <w:bookmarkStart w:name="z340"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65786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5786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6327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327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343" w:id="29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93"/>
    <w:bookmarkStart w:name="z344" w:id="294"/>
    <w:p>
      <w:pPr>
        <w:spacing w:after="0"/>
        <w:ind w:left="0"/>
        <w:jc w:val="both"/>
      </w:pPr>
      <w:r>
        <w:rPr>
          <w:rFonts w:ascii="Times New Roman"/>
          <w:b w:val="false"/>
          <w:i w:val="false"/>
          <w:color w:val="000000"/>
          <w:sz w:val="28"/>
        </w:rPr>
        <w:t xml:space="preserve">
       </w:t>
      </w:r>
    </w:p>
    <w:bookmarkEnd w:id="294"/>
    <w:bookmarkStart w:name="z345" w:id="295"/>
    <w:p>
      <w:pPr>
        <w:spacing w:after="0"/>
        <w:ind w:left="0"/>
        <w:jc w:val="left"/>
      </w:pPr>
      <w:r>
        <w:rPr>
          <w:rFonts w:ascii="Times New Roman"/>
          <w:b/>
          <w:i w:val="false"/>
          <w:color w:val="000000"/>
        </w:rPr>
        <w:t xml:space="preserve"> Бақсай ауылдық округінің аумағы арқылы ұзындығы 50 шақырым болатын "Аксай" және 36 шақырым болатын "Нарын" сонымен қатар 80 шақырым болатын "Бақсай" суландыру каналдары ағып өтеді.</w:t>
      </w:r>
      <w:r>
        <w:br/>
      </w:r>
      <w:r>
        <w:rPr>
          <w:rFonts w:ascii="Times New Roman"/>
          <w:b/>
          <w:i w:val="false"/>
          <w:color w:val="000000"/>
        </w:rPr>
        <w:t>Бақсай ауылдық округі</w:t>
      </w:r>
    </w:p>
    <w:bookmarkEnd w:id="295"/>
    <w:bookmarkStart w:name="z346"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55626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5626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3406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406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349" w:id="29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8"/>
    <w:bookmarkStart w:name="z350"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5184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5184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353" w:id="301"/>
    <w:p>
      <w:pPr>
        <w:spacing w:after="0"/>
        <w:ind w:left="0"/>
        <w:jc w:val="left"/>
      </w:pPr>
      <w:r>
        <w:rPr>
          <w:rFonts w:ascii="Times New Roman"/>
          <w:b/>
          <w:i w:val="false"/>
          <w:color w:val="000000"/>
        </w:rPr>
        <w:t xml:space="preserve"> Бақсай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1"/>
    <w:bookmarkStart w:name="z354"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5311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5311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357" w:id="30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Бақсай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30 мамырдағы</w:t>
            </w:r>
            <w:r>
              <w:br/>
            </w:r>
            <w:r>
              <w:rPr>
                <w:rFonts w:ascii="Times New Roman"/>
                <w:b w:val="false"/>
                <w:i w:val="false"/>
                <w:color w:val="000000"/>
                <w:sz w:val="20"/>
              </w:rPr>
              <w:t>№ 27 шешіміне 5-қосымша</w:t>
            </w:r>
          </w:p>
        </w:tc>
      </w:tr>
    </w:tbl>
    <w:bookmarkStart w:name="z359" w:id="305"/>
    <w:p>
      <w:pPr>
        <w:spacing w:after="0"/>
        <w:ind w:left="0"/>
        <w:jc w:val="left"/>
      </w:pPr>
      <w:r>
        <w:rPr>
          <w:rFonts w:ascii="Times New Roman"/>
          <w:b/>
          <w:i w:val="false"/>
          <w:color w:val="000000"/>
        </w:rPr>
        <w:t xml:space="preserve"> Бейбарыс ауылдық округі бойынша 2023-2024 жылдарға арналған Жайылымдарды басқару және пайдалану жөніндегі жоспар</w:t>
      </w:r>
    </w:p>
    <w:bookmarkEnd w:id="305"/>
    <w:bookmarkStart w:name="z360" w:id="306"/>
    <w:p>
      <w:pPr>
        <w:spacing w:after="0"/>
        <w:ind w:left="0"/>
        <w:jc w:val="both"/>
      </w:pPr>
      <w:r>
        <w:rPr>
          <w:rFonts w:ascii="Times New Roman"/>
          <w:b w:val="false"/>
          <w:i w:val="false"/>
          <w:color w:val="000000"/>
          <w:sz w:val="28"/>
        </w:rPr>
        <w:t>
      Осы жайылымдарды басқару және пайдалану жөніндегі Бейбарыс ауылдық округі бойынша 2023-2024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306"/>
    <w:bookmarkStart w:name="z362" w:id="30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307"/>
    <w:bookmarkStart w:name="z363" w:id="308"/>
    <w:p>
      <w:pPr>
        <w:spacing w:after="0"/>
        <w:ind w:left="0"/>
        <w:jc w:val="both"/>
      </w:pPr>
      <w:r>
        <w:rPr>
          <w:rFonts w:ascii="Times New Roman"/>
          <w:b w:val="false"/>
          <w:i w:val="false"/>
          <w:color w:val="000000"/>
          <w:sz w:val="28"/>
        </w:rPr>
        <w:t>
      Жоспар:</w:t>
      </w:r>
    </w:p>
    <w:bookmarkEnd w:id="308"/>
    <w:bookmarkStart w:name="z364" w:id="30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309"/>
    <w:bookmarkStart w:name="z365" w:id="310"/>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310"/>
    <w:bookmarkStart w:name="z366" w:id="31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311"/>
    <w:bookmarkStart w:name="z367" w:id="31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312"/>
    <w:bookmarkStart w:name="z368" w:id="31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313"/>
    <w:bookmarkStart w:name="z369" w:id="314"/>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314"/>
    <w:bookmarkStart w:name="z370" w:id="31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315"/>
    <w:bookmarkStart w:name="z371" w:id="3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316"/>
    <w:bookmarkStart w:name="z372" w:id="317"/>
    <w:p>
      <w:pPr>
        <w:spacing w:after="0"/>
        <w:ind w:left="0"/>
        <w:jc w:val="both"/>
      </w:pPr>
      <w:r>
        <w:rPr>
          <w:rFonts w:ascii="Times New Roman"/>
          <w:b w:val="false"/>
          <w:i w:val="false"/>
          <w:color w:val="000000"/>
          <w:sz w:val="28"/>
        </w:rPr>
        <w:t>
      Бейбарыс ауылдық округі аумағының жалпы ауданы 48 300 га, оның ішінде елді мекен жерлері –1 134 га, босалқы жерлер –10 580 га.</w:t>
      </w:r>
    </w:p>
    <w:bookmarkEnd w:id="317"/>
    <w:bookmarkStart w:name="z373" w:id="318"/>
    <w:p>
      <w:pPr>
        <w:spacing w:after="0"/>
        <w:ind w:left="0"/>
        <w:jc w:val="both"/>
      </w:pPr>
      <w:r>
        <w:rPr>
          <w:rFonts w:ascii="Times New Roman"/>
          <w:b w:val="false"/>
          <w:i w:val="false"/>
          <w:color w:val="000000"/>
          <w:sz w:val="28"/>
        </w:rPr>
        <w:t>
      Әкімшілік-аумақтық бөлінісі бойынша Бейбарыс ауылдық округінде 3 ауылдық елді мекен бар.</w:t>
      </w:r>
    </w:p>
    <w:bookmarkEnd w:id="318"/>
    <w:bookmarkStart w:name="z374" w:id="319"/>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319"/>
    <w:bookmarkStart w:name="z375" w:id="320"/>
    <w:p>
      <w:pPr>
        <w:spacing w:after="0"/>
        <w:ind w:left="0"/>
        <w:jc w:val="both"/>
      </w:pPr>
      <w:r>
        <w:rPr>
          <w:rFonts w:ascii="Times New Roman"/>
          <w:b w:val="false"/>
          <w:i w:val="false"/>
          <w:color w:val="000000"/>
          <w:sz w:val="28"/>
        </w:rPr>
        <w:t>
      Жаз ұзақ, ыстық, күнгей болады. Ол орта есеппен 6 айға: сәуір айының ортасынан қазан айының ортасына дейін созылады. Ең ыстық ай - шілде айы, орташа айлық ауа температурасы 25,2оС болып табылады. Шілде және тамыз айларында белгіленген температуралардың абсолюттік максимумы - + 45оС дейін жетеді.</w:t>
      </w:r>
    </w:p>
    <w:bookmarkEnd w:id="320"/>
    <w:bookmarkStart w:name="z376" w:id="321"/>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321"/>
    <w:bookmarkStart w:name="z377" w:id="322"/>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процестері үлкен үлес қосады. Қыста мұнда Сібір антициклонының батыс сілемінің шеткері орналасқан. Бұл шығыс және оңтүстік- шығыс бағыттағы желдердің басым болуымен түсіндіріледі. Жылдың жылы мезгілінде - Ирандық термиялық депрессияның солтүстік-батыс перифериясы басым түседі, сондықтан солтүстік-батыс және батыс бағыттарындағы жел басым болып отыр.</w:t>
      </w:r>
    </w:p>
    <w:bookmarkEnd w:id="322"/>
    <w:bookmarkStart w:name="z378" w:id="323"/>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 аккумулятивті террасаның үстіңгі қабатымен және осы жерден кейінгі Жайық өзенінің ежелгі атырауының пайда болуымен анықталады.</w:t>
      </w:r>
    </w:p>
    <w:bookmarkEnd w:id="323"/>
    <w:bookmarkStart w:name="z379" w:id="324"/>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324"/>
    <w:bookmarkStart w:name="z380" w:id="325"/>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325"/>
    <w:bookmarkStart w:name="z381" w:id="326"/>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326"/>
    <w:bookmarkStart w:name="z382" w:id="327"/>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327"/>
    <w:bookmarkStart w:name="z383" w:id="328"/>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 қоңыр, шалғынды және лиманды-аплювиальды-шалғынды және шалғынды- батпақты) айтарлықтай алаңдары бар.</w:t>
      </w:r>
    </w:p>
    <w:bookmarkEnd w:id="328"/>
    <w:bookmarkStart w:name="z384" w:id="329"/>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329"/>
    <w:bookmarkStart w:name="z385" w:id="330"/>
    <w:p>
      <w:pPr>
        <w:spacing w:after="0"/>
        <w:ind w:left="0"/>
        <w:jc w:val="both"/>
      </w:pPr>
      <w:r>
        <w:rPr>
          <w:rFonts w:ascii="Times New Roman"/>
          <w:b w:val="false"/>
          <w:i w:val="false"/>
          <w:color w:val="000000"/>
          <w:sz w:val="28"/>
        </w:rPr>
        <w:t>
      2022 жылдың 1 шілдесіне Бейбарыс ауылдық округінде (жеке ауласында) 382 бас мүйізді ірі қара, 813 бас ұсақ мал, 120 бас жылқы, 41 түйе бар.</w:t>
      </w:r>
    </w:p>
    <w:bookmarkEnd w:id="330"/>
    <w:bookmarkStart w:name="z386" w:id="331"/>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12 674га га жайылым қажет.</w:t>
      </w:r>
    </w:p>
    <w:bookmarkEnd w:id="331"/>
    <w:bookmarkStart w:name="z387" w:id="332"/>
    <w:p>
      <w:pPr>
        <w:spacing w:after="0"/>
        <w:ind w:left="0"/>
        <w:jc w:val="both"/>
      </w:pPr>
      <w:r>
        <w:rPr>
          <w:rFonts w:ascii="Times New Roman"/>
          <w:b w:val="false"/>
          <w:i w:val="false"/>
          <w:color w:val="000000"/>
          <w:sz w:val="28"/>
        </w:rPr>
        <w:t>
      Есебі:</w:t>
      </w:r>
    </w:p>
    <w:bookmarkEnd w:id="332"/>
    <w:bookmarkStart w:name="z388" w:id="333"/>
    <w:p>
      <w:pPr>
        <w:spacing w:after="0"/>
        <w:ind w:left="0"/>
        <w:jc w:val="both"/>
      </w:pPr>
      <w:r>
        <w:rPr>
          <w:rFonts w:ascii="Times New Roman"/>
          <w:b w:val="false"/>
          <w:i w:val="false"/>
          <w:color w:val="000000"/>
          <w:sz w:val="28"/>
        </w:rPr>
        <w:t>
      МІҚ үшін – 382 бас *18га./бас= 6 876 га.</w:t>
      </w:r>
    </w:p>
    <w:bookmarkEnd w:id="333"/>
    <w:bookmarkStart w:name="z389" w:id="334"/>
    <w:p>
      <w:pPr>
        <w:spacing w:after="0"/>
        <w:ind w:left="0"/>
        <w:jc w:val="both"/>
      </w:pPr>
      <w:r>
        <w:rPr>
          <w:rFonts w:ascii="Times New Roman"/>
          <w:b w:val="false"/>
          <w:i w:val="false"/>
          <w:color w:val="000000"/>
          <w:sz w:val="28"/>
        </w:rPr>
        <w:t>
      Ұсақ мал үшін – 813 бас.*3,6га./бас= 2 926,8 га. Жылқы үшін – 120 бас *21,6га./бас=2 592 га.</w:t>
      </w:r>
    </w:p>
    <w:bookmarkEnd w:id="334"/>
    <w:bookmarkStart w:name="z390" w:id="335"/>
    <w:p>
      <w:pPr>
        <w:spacing w:after="0"/>
        <w:ind w:left="0"/>
        <w:jc w:val="both"/>
      </w:pPr>
      <w:r>
        <w:rPr>
          <w:rFonts w:ascii="Times New Roman"/>
          <w:b w:val="false"/>
          <w:i w:val="false"/>
          <w:color w:val="000000"/>
          <w:sz w:val="28"/>
        </w:rPr>
        <w:t>
      Түйе үшін – 41 бас *25,2 га./бас=1 033,2 га.</w:t>
      </w:r>
    </w:p>
    <w:bookmarkEnd w:id="335"/>
    <w:bookmarkStart w:name="z391" w:id="336"/>
    <w:p>
      <w:pPr>
        <w:spacing w:after="0"/>
        <w:ind w:left="0"/>
        <w:jc w:val="both"/>
      </w:pPr>
      <w:r>
        <w:rPr>
          <w:rFonts w:ascii="Times New Roman"/>
          <w:b w:val="false"/>
          <w:i w:val="false"/>
          <w:color w:val="000000"/>
          <w:sz w:val="28"/>
        </w:rPr>
        <w:t>
      6 876га.+ 2 926,8га.+ 2 592га.+ 1 033,2га =13 428 га.</w:t>
      </w:r>
    </w:p>
    <w:bookmarkEnd w:id="336"/>
    <w:bookmarkStart w:name="z392" w:id="337"/>
    <w:p>
      <w:pPr>
        <w:spacing w:after="0"/>
        <w:ind w:left="0"/>
        <w:jc w:val="both"/>
      </w:pPr>
      <w:r>
        <w:rPr>
          <w:rFonts w:ascii="Times New Roman"/>
          <w:b w:val="false"/>
          <w:i w:val="false"/>
          <w:color w:val="000000"/>
          <w:sz w:val="28"/>
        </w:rPr>
        <w:t>
      13 428-754=12 674 га.</w:t>
      </w:r>
    </w:p>
    <w:bookmarkEnd w:id="337"/>
    <w:bookmarkStart w:name="z393" w:id="338"/>
    <w:p>
      <w:pPr>
        <w:spacing w:after="0"/>
        <w:ind w:left="0"/>
        <w:jc w:val="both"/>
      </w:pPr>
      <w:r>
        <w:rPr>
          <w:rFonts w:ascii="Times New Roman"/>
          <w:b w:val="false"/>
          <w:i w:val="false"/>
          <w:color w:val="000000"/>
          <w:sz w:val="28"/>
        </w:rPr>
        <w:t>
      Бейбарыс, Талдыкөл, Аққайың елді мекендерінің аумағы шегіндегі жайылымдар алаңы – 754 га болса, қосымша 12 674 га жайылым қажет.</w:t>
      </w:r>
    </w:p>
    <w:bookmarkEnd w:id="338"/>
    <w:bookmarkStart w:name="z394" w:id="339"/>
    <w:p>
      <w:pPr>
        <w:spacing w:after="0"/>
        <w:ind w:left="0"/>
        <w:jc w:val="both"/>
      </w:pPr>
      <w:r>
        <w:rPr>
          <w:rFonts w:ascii="Times New Roman"/>
          <w:b w:val="false"/>
          <w:i w:val="false"/>
          <w:color w:val="000000"/>
          <w:sz w:val="28"/>
        </w:rPr>
        <w:t>
      2022 жылдың 1 шілдесіне Бейбарыс ауылдық округінің ЖШС, шаруа және фермерлік қожалықтарындағы мал басы: мүйізді ірі қара мал 323 бас, ұсақ мал 282 бас, жылқы 230 бас, түйе 164 бас құрайды.</w:t>
      </w:r>
    </w:p>
    <w:bookmarkEnd w:id="339"/>
    <w:bookmarkStart w:name="z395" w:id="340"/>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9 107,1 га болса, қосымша 6822,9га жайылым қажет.</w:t>
      </w:r>
    </w:p>
    <w:bookmarkEnd w:id="340"/>
    <w:bookmarkStart w:name="z396" w:id="341"/>
    <w:p>
      <w:pPr>
        <w:spacing w:after="0"/>
        <w:ind w:left="0"/>
        <w:jc w:val="both"/>
      </w:pPr>
      <w:r>
        <w:rPr>
          <w:rFonts w:ascii="Times New Roman"/>
          <w:b w:val="false"/>
          <w:i w:val="false"/>
          <w:color w:val="000000"/>
          <w:sz w:val="28"/>
        </w:rPr>
        <w:t>
      Есебі:</w:t>
      </w:r>
    </w:p>
    <w:bookmarkEnd w:id="341"/>
    <w:bookmarkStart w:name="z397" w:id="342"/>
    <w:p>
      <w:pPr>
        <w:spacing w:after="0"/>
        <w:ind w:left="0"/>
        <w:jc w:val="both"/>
      </w:pPr>
      <w:r>
        <w:rPr>
          <w:rFonts w:ascii="Times New Roman"/>
          <w:b w:val="false"/>
          <w:i w:val="false"/>
          <w:color w:val="000000"/>
          <w:sz w:val="28"/>
        </w:rPr>
        <w:t>
      МІҚ үшін –323 бас *18га./бас= 5 814 га.</w:t>
      </w:r>
    </w:p>
    <w:bookmarkEnd w:id="342"/>
    <w:bookmarkStart w:name="z398" w:id="343"/>
    <w:p>
      <w:pPr>
        <w:spacing w:after="0"/>
        <w:ind w:left="0"/>
        <w:jc w:val="both"/>
      </w:pPr>
      <w:r>
        <w:rPr>
          <w:rFonts w:ascii="Times New Roman"/>
          <w:b w:val="false"/>
          <w:i w:val="false"/>
          <w:color w:val="000000"/>
          <w:sz w:val="28"/>
        </w:rPr>
        <w:t>
      Ұсақ мал үшін – 282 бас *3,6га./бас= 1 015,2 га. Жылқы үшін – 230 бас *21,6га./бас=4 968 га.</w:t>
      </w:r>
    </w:p>
    <w:bookmarkEnd w:id="343"/>
    <w:bookmarkStart w:name="z399" w:id="344"/>
    <w:p>
      <w:pPr>
        <w:spacing w:after="0"/>
        <w:ind w:left="0"/>
        <w:jc w:val="both"/>
      </w:pPr>
      <w:r>
        <w:rPr>
          <w:rFonts w:ascii="Times New Roman"/>
          <w:b w:val="false"/>
          <w:i w:val="false"/>
          <w:color w:val="000000"/>
          <w:sz w:val="28"/>
        </w:rPr>
        <w:t>
      Түйе үшін – 164бас *25,2 га./бас =4132,8 га.</w:t>
      </w:r>
    </w:p>
    <w:bookmarkEnd w:id="344"/>
    <w:bookmarkStart w:name="z400" w:id="345"/>
    <w:p>
      <w:pPr>
        <w:spacing w:after="0"/>
        <w:ind w:left="0"/>
        <w:jc w:val="both"/>
      </w:pPr>
      <w:r>
        <w:rPr>
          <w:rFonts w:ascii="Times New Roman"/>
          <w:b w:val="false"/>
          <w:i w:val="false"/>
          <w:color w:val="000000"/>
          <w:sz w:val="28"/>
        </w:rPr>
        <w:t>
      5 814 га.+1 015,2га.+4 968га.+4132,8 га.=15 930 га.</w:t>
      </w:r>
    </w:p>
    <w:bookmarkEnd w:id="345"/>
    <w:bookmarkStart w:name="z401" w:id="346"/>
    <w:p>
      <w:pPr>
        <w:spacing w:after="0"/>
        <w:ind w:left="0"/>
        <w:jc w:val="both"/>
      </w:pPr>
      <w:r>
        <w:rPr>
          <w:rFonts w:ascii="Times New Roman"/>
          <w:b w:val="false"/>
          <w:i w:val="false"/>
          <w:color w:val="000000"/>
          <w:sz w:val="28"/>
        </w:rPr>
        <w:t>
      15 930 – 9 107,1= 6822,9 га.</w:t>
      </w:r>
    </w:p>
    <w:bookmarkEnd w:id="346"/>
    <w:bookmarkStart w:name="z402" w:id="347"/>
    <w:p>
      <w:pPr>
        <w:spacing w:after="0"/>
        <w:ind w:left="0"/>
        <w:jc w:val="both"/>
      </w:pPr>
      <w:r>
        <w:rPr>
          <w:rFonts w:ascii="Times New Roman"/>
          <w:b w:val="false"/>
          <w:i w:val="false"/>
          <w:color w:val="000000"/>
          <w:sz w:val="28"/>
        </w:rPr>
        <w:t>
      Махамбет ауданының жер балансының мәліметтеріне сәйкес, Бейбарысауылдық округі аумағындағы барлық ЖШС, шаруа және фермер қожалықтарының жер пайдалануындағы жайылым алаңы 9 107,1 га құрайды.</w:t>
      </w:r>
    </w:p>
    <w:bookmarkEnd w:id="347"/>
    <w:bookmarkStart w:name="z403" w:id="348"/>
    <w:p>
      <w:pPr>
        <w:spacing w:after="0"/>
        <w:ind w:left="0"/>
        <w:jc w:val="both"/>
      </w:pPr>
      <w:r>
        <w:rPr>
          <w:rFonts w:ascii="Times New Roman"/>
          <w:b w:val="false"/>
          <w:i w:val="false"/>
          <w:color w:val="000000"/>
          <w:sz w:val="28"/>
        </w:rPr>
        <w:t>
      Бейбарыс ауылдық округінің аумағында 1 (бір) мал қорымы бар. Бейбарыс ауылдық округінің аумағында аридтік жайылымдар жоқ.</w:t>
      </w:r>
    </w:p>
    <w:bookmarkEnd w:id="348"/>
    <w:bookmarkStart w:name="z404" w:id="349"/>
    <w:p>
      <w:pPr>
        <w:spacing w:after="0"/>
        <w:ind w:left="0"/>
        <w:jc w:val="both"/>
      </w:pPr>
      <w:r>
        <w:rPr>
          <w:rFonts w:ascii="Times New Roman"/>
          <w:b w:val="false"/>
          <w:i w:val="false"/>
          <w:color w:val="000000"/>
          <w:sz w:val="28"/>
        </w:rPr>
        <w:t>
      Бейбарыс ауылдық округінде мал айдауға арналған сервитуттар орнатылмаған.</w:t>
      </w:r>
    </w:p>
    <w:bookmarkEnd w:id="349"/>
    <w:bookmarkStart w:name="z405" w:id="350"/>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Бейбарыс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3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407" w:id="35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w:t>
      </w:r>
    </w:p>
    <w:bookmarkEnd w:id="351"/>
    <w:bookmarkStart w:name="z408" w:id="352"/>
    <w:p>
      <w:pPr>
        <w:spacing w:after="0"/>
        <w:ind w:left="0"/>
        <w:jc w:val="left"/>
      </w:pPr>
      <w:r>
        <w:rPr>
          <w:rFonts w:ascii="Times New Roman"/>
          <w:b/>
          <w:i w:val="false"/>
          <w:color w:val="000000"/>
        </w:rPr>
        <w:t xml:space="preserve"> Бейбарыс ауылдық округі аумағында жайылымдардың орналасу схемасы (картасы)</w:t>
      </w:r>
    </w:p>
    <w:bookmarkEnd w:id="352"/>
    <w:bookmarkStart w:name="z409"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4127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127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355"/>
    <w:p>
      <w:pPr>
        <w:spacing w:after="0"/>
        <w:ind w:left="0"/>
        <w:jc w:val="left"/>
      </w:pPr>
      <w:r>
        <w:rPr>
          <w:rFonts w:ascii="Times New Roman"/>
          <w:b/>
          <w:i w:val="false"/>
          <w:color w:val="000000"/>
        </w:rPr>
        <w:t xml:space="preserve"> Бейбарыс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3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56"/>
          <w:p>
            <w:pPr>
              <w:spacing w:after="20"/>
              <w:ind w:left="20"/>
              <w:jc w:val="both"/>
            </w:pPr>
            <w:r>
              <w:rPr>
                <w:rFonts w:ascii="Times New Roman"/>
                <w:b w:val="false"/>
                <w:i w:val="false"/>
                <w:color w:val="000000"/>
                <w:sz w:val="20"/>
              </w:rPr>
              <w:t>
МІҚ–382 бас Ұсақ мал – 813 бас</w:t>
            </w:r>
          </w:p>
          <w:bookmarkEnd w:id="356"/>
          <w:p>
            <w:pPr>
              <w:spacing w:after="20"/>
              <w:ind w:left="20"/>
              <w:jc w:val="both"/>
            </w:pPr>
            <w:r>
              <w:rPr>
                <w:rFonts w:ascii="Times New Roman"/>
                <w:b w:val="false"/>
                <w:i w:val="false"/>
                <w:color w:val="000000"/>
                <w:sz w:val="20"/>
              </w:rPr>
              <w:t>
</w:t>
            </w:r>
            <w:r>
              <w:rPr>
                <w:rFonts w:ascii="Times New Roman"/>
                <w:b w:val="false"/>
                <w:i w:val="false"/>
                <w:color w:val="000000"/>
                <w:sz w:val="20"/>
              </w:rPr>
              <w:t>Жылқы – 120 бас</w:t>
            </w:r>
          </w:p>
          <w:p>
            <w:pPr>
              <w:spacing w:after="20"/>
              <w:ind w:left="20"/>
              <w:jc w:val="both"/>
            </w:pPr>
            <w:r>
              <w:rPr>
                <w:rFonts w:ascii="Times New Roman"/>
                <w:b w:val="false"/>
                <w:i w:val="false"/>
                <w:color w:val="000000"/>
                <w:sz w:val="20"/>
              </w:rPr>
              <w:t>
Түйе– 41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57"/>
          <w:p>
            <w:pPr>
              <w:spacing w:after="20"/>
              <w:ind w:left="20"/>
              <w:jc w:val="both"/>
            </w:pPr>
            <w:r>
              <w:rPr>
                <w:rFonts w:ascii="Times New Roman"/>
                <w:b w:val="false"/>
                <w:i w:val="false"/>
                <w:color w:val="000000"/>
                <w:sz w:val="20"/>
              </w:rPr>
              <w:t>
МІҚ – 323 бас Ұсақ мал – 282</w:t>
            </w:r>
          </w:p>
          <w:bookmarkEnd w:id="357"/>
          <w:p>
            <w:pPr>
              <w:spacing w:after="20"/>
              <w:ind w:left="20"/>
              <w:jc w:val="both"/>
            </w:pPr>
            <w:r>
              <w:rPr>
                <w:rFonts w:ascii="Times New Roman"/>
                <w:b w:val="false"/>
                <w:i w:val="false"/>
                <w:color w:val="000000"/>
                <w:sz w:val="20"/>
              </w:rPr>
              <w:t>
</w:t>
            </w:r>
            <w:r>
              <w:rPr>
                <w:rFonts w:ascii="Times New Roman"/>
                <w:b w:val="false"/>
                <w:i w:val="false"/>
                <w:color w:val="000000"/>
                <w:sz w:val="20"/>
              </w:rPr>
              <w:t>бас Жылқы – 230 бас</w:t>
            </w:r>
          </w:p>
          <w:p>
            <w:pPr>
              <w:spacing w:after="20"/>
              <w:ind w:left="20"/>
              <w:jc w:val="both"/>
            </w:pPr>
            <w:r>
              <w:rPr>
                <w:rFonts w:ascii="Times New Roman"/>
                <w:b w:val="false"/>
                <w:i w:val="false"/>
                <w:color w:val="000000"/>
                <w:sz w:val="20"/>
              </w:rPr>
              <w:t>
Түйе – 164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-6 822,9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418" w:id="358"/>
    <w:p>
      <w:pPr>
        <w:spacing w:after="0"/>
        <w:ind w:left="0"/>
        <w:jc w:val="left"/>
      </w:pPr>
      <w:r>
        <w:rPr>
          <w:rFonts w:ascii="Times New Roman"/>
          <w:b/>
          <w:i w:val="false"/>
          <w:color w:val="000000"/>
        </w:rPr>
        <w:t xml:space="preserve"> Жайылым айналымдарының қолайлы схемалары</w:t>
      </w:r>
    </w:p>
    <w:bookmarkEnd w:id="358"/>
    <w:bookmarkStart w:name="z419" w:id="359"/>
    <w:p>
      <w:pPr>
        <w:spacing w:after="0"/>
        <w:ind w:left="0"/>
        <w:jc w:val="left"/>
      </w:pPr>
      <w:r>
        <w:rPr>
          <w:rFonts w:ascii="Times New Roman"/>
          <w:b/>
          <w:i w:val="false"/>
          <w:color w:val="000000"/>
        </w:rPr>
        <w:t xml:space="preserve"> Бейбарыс ауылдық округі үшін қолайлы жайылым айналымдарының схемасы</w:t>
      </w:r>
    </w:p>
    <w:bookmarkEnd w:id="359"/>
    <w:bookmarkStart w:name="z420"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61214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1214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5994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9944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423" w:id="36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62"/>
    <w:bookmarkStart w:name="z424"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56769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6769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7089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7089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427" w:id="36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65"/>
    <w:bookmarkStart w:name="z428" w:id="366"/>
    <w:p>
      <w:pPr>
        <w:spacing w:after="0"/>
        <w:ind w:left="0"/>
        <w:jc w:val="left"/>
      </w:pPr>
      <w:r>
        <w:rPr>
          <w:rFonts w:ascii="Times New Roman"/>
          <w:b/>
          <w:i w:val="false"/>
          <w:color w:val="000000"/>
        </w:rPr>
        <w:t xml:space="preserve"> Бейбарыс ауылдық округінің аумағы арқылы ұзындығы 30 шақырым болатын "Сары-Өзек" және 5 шақырым болатын "Кұрсай" суландыру каналдары ағып өтеді.</w:t>
      </w:r>
      <w:r>
        <w:br/>
      </w:r>
      <w:r>
        <w:rPr>
          <w:rFonts w:ascii="Times New Roman"/>
          <w:b/>
          <w:i w:val="false"/>
          <w:color w:val="000000"/>
        </w:rPr>
        <w:t>Бейбарыс ауылдық округі</w:t>
      </w:r>
    </w:p>
    <w:bookmarkEnd w:id="366"/>
    <w:bookmarkStart w:name="z429"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59182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182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69342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9342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432" w:id="36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69"/>
    <w:bookmarkStart w:name="z433"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5143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143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4"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436" w:id="372"/>
    <w:p>
      <w:pPr>
        <w:spacing w:after="0"/>
        <w:ind w:left="0"/>
        <w:jc w:val="left"/>
      </w:pPr>
      <w:r>
        <w:rPr>
          <w:rFonts w:ascii="Times New Roman"/>
          <w:b/>
          <w:i w:val="false"/>
          <w:color w:val="000000"/>
        </w:rPr>
        <w:t xml:space="preserve"> Бейбарыс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72"/>
    <w:bookmarkStart w:name="z437"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49149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9149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72009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2009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440" w:id="37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30 мамырдағы</w:t>
            </w:r>
            <w:r>
              <w:br/>
            </w:r>
            <w:r>
              <w:rPr>
                <w:rFonts w:ascii="Times New Roman"/>
                <w:b w:val="false"/>
                <w:i w:val="false"/>
                <w:color w:val="000000"/>
                <w:sz w:val="20"/>
              </w:rPr>
              <w:t>№ 27 шешіміне 6-қосымша</w:t>
            </w:r>
          </w:p>
        </w:tc>
      </w:tr>
    </w:tbl>
    <w:bookmarkStart w:name="z442" w:id="376"/>
    <w:p>
      <w:pPr>
        <w:spacing w:after="0"/>
        <w:ind w:left="0"/>
        <w:jc w:val="left"/>
      </w:pPr>
      <w:r>
        <w:rPr>
          <w:rFonts w:ascii="Times New Roman"/>
          <w:b/>
          <w:i w:val="false"/>
          <w:color w:val="000000"/>
        </w:rPr>
        <w:t xml:space="preserve"> Есбол ауылдық округі бойынша 2023-2024 жылдарға арналған Жайылымдарды басқару және пайдалану жөніндегі жоспар</w:t>
      </w:r>
    </w:p>
    <w:bookmarkEnd w:id="376"/>
    <w:bookmarkStart w:name="z443" w:id="377"/>
    <w:p>
      <w:pPr>
        <w:spacing w:after="0"/>
        <w:ind w:left="0"/>
        <w:jc w:val="both"/>
      </w:pPr>
      <w:r>
        <w:rPr>
          <w:rFonts w:ascii="Times New Roman"/>
          <w:b w:val="false"/>
          <w:i w:val="false"/>
          <w:color w:val="000000"/>
          <w:sz w:val="28"/>
        </w:rPr>
        <w:t>
      Осы жайылымдарды басқару және пайдалану жөніндегі Есбол ауылдық округі бойынша 2023-2024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 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377"/>
    <w:bookmarkStart w:name="z445" w:id="37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378"/>
    <w:bookmarkStart w:name="z446" w:id="379"/>
    <w:p>
      <w:pPr>
        <w:spacing w:after="0"/>
        <w:ind w:left="0"/>
        <w:jc w:val="both"/>
      </w:pPr>
      <w:r>
        <w:rPr>
          <w:rFonts w:ascii="Times New Roman"/>
          <w:b w:val="false"/>
          <w:i w:val="false"/>
          <w:color w:val="000000"/>
          <w:sz w:val="28"/>
        </w:rPr>
        <w:t>
      Жоспар:</w:t>
      </w:r>
    </w:p>
    <w:bookmarkEnd w:id="379"/>
    <w:bookmarkStart w:name="z447" w:id="38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380"/>
    <w:bookmarkStart w:name="z448" w:id="381"/>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381"/>
    <w:bookmarkStart w:name="z449" w:id="382"/>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382"/>
    <w:bookmarkStart w:name="z450" w:id="38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383"/>
    <w:bookmarkStart w:name="z451" w:id="38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384"/>
    <w:bookmarkStart w:name="z452" w:id="385"/>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385"/>
    <w:bookmarkStart w:name="z453" w:id="38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386"/>
    <w:bookmarkStart w:name="z454" w:id="387"/>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387"/>
    <w:bookmarkStart w:name="z455" w:id="388"/>
    <w:p>
      <w:pPr>
        <w:spacing w:after="0"/>
        <w:ind w:left="0"/>
        <w:jc w:val="both"/>
      </w:pPr>
      <w:r>
        <w:rPr>
          <w:rFonts w:ascii="Times New Roman"/>
          <w:b w:val="false"/>
          <w:i w:val="false"/>
          <w:color w:val="000000"/>
          <w:sz w:val="28"/>
        </w:rPr>
        <w:t>
      Есболауылдық округі аумағының жалпы ауданы 398744 га, оның ішінде елді мекен жерлері –8 091га, босалқы жерлер –307 011 га.</w:t>
      </w:r>
    </w:p>
    <w:bookmarkEnd w:id="388"/>
    <w:bookmarkStart w:name="z456" w:id="389"/>
    <w:p>
      <w:pPr>
        <w:spacing w:after="0"/>
        <w:ind w:left="0"/>
        <w:jc w:val="both"/>
      </w:pPr>
      <w:r>
        <w:rPr>
          <w:rFonts w:ascii="Times New Roman"/>
          <w:b w:val="false"/>
          <w:i w:val="false"/>
          <w:color w:val="000000"/>
          <w:sz w:val="28"/>
        </w:rPr>
        <w:t>
      Әкімшілік-аумақтық бөлінісі бойынша Есбол ауылдық округінде 3 ауылдық елді мекен бар.</w:t>
      </w:r>
    </w:p>
    <w:bookmarkEnd w:id="389"/>
    <w:bookmarkStart w:name="z457" w:id="390"/>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390"/>
    <w:bookmarkStart w:name="z458" w:id="391"/>
    <w:p>
      <w:pPr>
        <w:spacing w:after="0"/>
        <w:ind w:left="0"/>
        <w:jc w:val="both"/>
      </w:pPr>
      <w:r>
        <w:rPr>
          <w:rFonts w:ascii="Times New Roman"/>
          <w:b w:val="false"/>
          <w:i w:val="false"/>
          <w:color w:val="000000"/>
          <w:sz w:val="28"/>
        </w:rPr>
        <w:t>
      Жаз ұзақ, ыстық, күнгей. Ол орта есеппен 6 айға созылады: сәуір айының ортасынан қазан айының ортасына дейін. Ең ыстық ай шілде, орташа айлық ауа температурасы 25,2о. Шілдеде және тамызда белгіленген температуралардың абсолюттік максимумы - + 45о.</w:t>
      </w:r>
    </w:p>
    <w:bookmarkEnd w:id="391"/>
    <w:bookmarkStart w:name="z459" w:id="392"/>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392"/>
    <w:bookmarkStart w:name="z460" w:id="393"/>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 үлкен үлес қосады. 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сондықтан солтүстік-батыс және батыс бағыттарындағы жел басым болып отыр.</w:t>
      </w:r>
    </w:p>
    <w:bookmarkEnd w:id="393"/>
    <w:bookmarkStart w:name="z461" w:id="394"/>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 аккумулятивті террасаның үстіңгі қабатымен және осы жерден кейінгі Жайық өзенінің ежелгі атырауының пайда болуымен анықталады.</w:t>
      </w:r>
    </w:p>
    <w:bookmarkEnd w:id="394"/>
    <w:bookmarkStart w:name="z462" w:id="395"/>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395"/>
    <w:bookmarkStart w:name="z463" w:id="396"/>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396"/>
    <w:bookmarkStart w:name="z464" w:id="397"/>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397"/>
    <w:bookmarkStart w:name="z465" w:id="398"/>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398"/>
    <w:bookmarkStart w:name="z466" w:id="399"/>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 қоңыр, шалғынды және лиманды-аплювиальды-шалғынды және шалғынды- батпақты) айтарлықтай алаңдары бар.</w:t>
      </w:r>
    </w:p>
    <w:bookmarkEnd w:id="399"/>
    <w:bookmarkStart w:name="z467" w:id="400"/>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400"/>
    <w:bookmarkStart w:name="z468" w:id="401"/>
    <w:p>
      <w:pPr>
        <w:spacing w:after="0"/>
        <w:ind w:left="0"/>
        <w:jc w:val="both"/>
      </w:pPr>
      <w:r>
        <w:rPr>
          <w:rFonts w:ascii="Times New Roman"/>
          <w:b w:val="false"/>
          <w:i w:val="false"/>
          <w:color w:val="000000"/>
          <w:sz w:val="28"/>
        </w:rPr>
        <w:t>
      2022 жылдың 1шілдесіне Есбол ауылдық округінде (жеке ауласында) 1 505 бас мүйізді ірі қара, 4 600 бас ұсақ мал, 368 бас жылқы, 214 түйе бар.</w:t>
      </w:r>
    </w:p>
    <w:bookmarkEnd w:id="401"/>
    <w:bookmarkStart w:name="z469" w:id="402"/>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49 071,6 га га қосымша жайылым қажет.</w:t>
      </w:r>
    </w:p>
    <w:bookmarkEnd w:id="402"/>
    <w:bookmarkStart w:name="z470" w:id="403"/>
    <w:p>
      <w:pPr>
        <w:spacing w:after="0"/>
        <w:ind w:left="0"/>
        <w:jc w:val="both"/>
      </w:pPr>
      <w:r>
        <w:rPr>
          <w:rFonts w:ascii="Times New Roman"/>
          <w:b w:val="false"/>
          <w:i w:val="false"/>
          <w:color w:val="000000"/>
          <w:sz w:val="28"/>
        </w:rPr>
        <w:t>
      Есебі:</w:t>
      </w:r>
    </w:p>
    <w:bookmarkEnd w:id="403"/>
    <w:bookmarkStart w:name="z471" w:id="404"/>
    <w:p>
      <w:pPr>
        <w:spacing w:after="0"/>
        <w:ind w:left="0"/>
        <w:jc w:val="both"/>
      </w:pPr>
      <w:r>
        <w:rPr>
          <w:rFonts w:ascii="Times New Roman"/>
          <w:b w:val="false"/>
          <w:i w:val="false"/>
          <w:color w:val="000000"/>
          <w:sz w:val="28"/>
        </w:rPr>
        <w:t>
      МІҚ үшін – 1 505 бас *18га./бас= 27 090га.</w:t>
      </w:r>
    </w:p>
    <w:bookmarkEnd w:id="404"/>
    <w:bookmarkStart w:name="z472" w:id="405"/>
    <w:p>
      <w:pPr>
        <w:spacing w:after="0"/>
        <w:ind w:left="0"/>
        <w:jc w:val="both"/>
      </w:pPr>
      <w:r>
        <w:rPr>
          <w:rFonts w:ascii="Times New Roman"/>
          <w:b w:val="false"/>
          <w:i w:val="false"/>
          <w:color w:val="000000"/>
          <w:sz w:val="28"/>
        </w:rPr>
        <w:t>
      Ұсақ мал үшін – 4 600 бас*3,6га./бас= 16 560 га.</w:t>
      </w:r>
    </w:p>
    <w:bookmarkEnd w:id="405"/>
    <w:bookmarkStart w:name="z473" w:id="406"/>
    <w:p>
      <w:pPr>
        <w:spacing w:after="0"/>
        <w:ind w:left="0"/>
        <w:jc w:val="both"/>
      </w:pPr>
      <w:r>
        <w:rPr>
          <w:rFonts w:ascii="Times New Roman"/>
          <w:b w:val="false"/>
          <w:i w:val="false"/>
          <w:color w:val="000000"/>
          <w:sz w:val="28"/>
        </w:rPr>
        <w:t>
      Жылқы үшін – 368 бас*21,6га./бас= 7 948,8 га. Түйе үшін – 214 бас *25,2 га./бас=5 392,8 га.</w:t>
      </w:r>
    </w:p>
    <w:bookmarkEnd w:id="406"/>
    <w:bookmarkStart w:name="z474" w:id="407"/>
    <w:p>
      <w:pPr>
        <w:spacing w:after="0"/>
        <w:ind w:left="0"/>
        <w:jc w:val="both"/>
      </w:pPr>
      <w:r>
        <w:rPr>
          <w:rFonts w:ascii="Times New Roman"/>
          <w:b w:val="false"/>
          <w:i w:val="false"/>
          <w:color w:val="000000"/>
          <w:sz w:val="28"/>
        </w:rPr>
        <w:t>
      27 090 га.+ 16 560га.+ 7 948,8га.+ 5 392,8га.= 56 991,6 га.</w:t>
      </w:r>
    </w:p>
    <w:bookmarkEnd w:id="407"/>
    <w:bookmarkStart w:name="z475" w:id="408"/>
    <w:p>
      <w:pPr>
        <w:spacing w:after="0"/>
        <w:ind w:left="0"/>
        <w:jc w:val="both"/>
      </w:pPr>
      <w:r>
        <w:rPr>
          <w:rFonts w:ascii="Times New Roman"/>
          <w:b w:val="false"/>
          <w:i w:val="false"/>
          <w:color w:val="000000"/>
          <w:sz w:val="28"/>
        </w:rPr>
        <w:t>
      56 991,6-7 920= 49 071,6 га.</w:t>
      </w:r>
    </w:p>
    <w:bookmarkEnd w:id="408"/>
    <w:bookmarkStart w:name="z476" w:id="409"/>
    <w:p>
      <w:pPr>
        <w:spacing w:after="0"/>
        <w:ind w:left="0"/>
        <w:jc w:val="both"/>
      </w:pPr>
      <w:r>
        <w:rPr>
          <w:rFonts w:ascii="Times New Roman"/>
          <w:b w:val="false"/>
          <w:i w:val="false"/>
          <w:color w:val="000000"/>
          <w:sz w:val="28"/>
        </w:rPr>
        <w:t>
      Ортақшыл, Есбол, Еңбекшіл елді мекендерінің аумағы шегіндегі жайылымдар алаңы – 7 920 га болса, қосымша 49 071,6 га жайылым қажет.</w:t>
      </w:r>
    </w:p>
    <w:bookmarkEnd w:id="409"/>
    <w:bookmarkStart w:name="z477" w:id="410"/>
    <w:p>
      <w:pPr>
        <w:spacing w:after="0"/>
        <w:ind w:left="0"/>
        <w:jc w:val="both"/>
      </w:pPr>
      <w:r>
        <w:rPr>
          <w:rFonts w:ascii="Times New Roman"/>
          <w:b w:val="false"/>
          <w:i w:val="false"/>
          <w:color w:val="000000"/>
          <w:sz w:val="28"/>
        </w:rPr>
        <w:t>
      2022 жылдың 1 шілдесіне Есбол ауылдық округінің ЖШС, шаруа және фермерлік қожалықтарындағы мал басы: мүйізді ірі қара мал 762 бас, ұсақ мал 1 841 бас, жылқы 574 бас, түйе 200 бас құрайды.</w:t>
      </w:r>
    </w:p>
    <w:bookmarkEnd w:id="410"/>
    <w:bookmarkStart w:name="z478" w:id="411"/>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47 003 га болса, қосымша 9 221 га жайылым бар.</w:t>
      </w:r>
    </w:p>
    <w:bookmarkEnd w:id="411"/>
    <w:bookmarkStart w:name="z479" w:id="412"/>
    <w:p>
      <w:pPr>
        <w:spacing w:after="0"/>
        <w:ind w:left="0"/>
        <w:jc w:val="both"/>
      </w:pPr>
      <w:r>
        <w:rPr>
          <w:rFonts w:ascii="Times New Roman"/>
          <w:b w:val="false"/>
          <w:i w:val="false"/>
          <w:color w:val="000000"/>
          <w:sz w:val="28"/>
        </w:rPr>
        <w:t>
      Есебі:</w:t>
      </w:r>
    </w:p>
    <w:bookmarkEnd w:id="412"/>
    <w:bookmarkStart w:name="z480" w:id="413"/>
    <w:p>
      <w:pPr>
        <w:spacing w:after="0"/>
        <w:ind w:left="0"/>
        <w:jc w:val="both"/>
      </w:pPr>
      <w:r>
        <w:rPr>
          <w:rFonts w:ascii="Times New Roman"/>
          <w:b w:val="false"/>
          <w:i w:val="false"/>
          <w:color w:val="000000"/>
          <w:sz w:val="28"/>
        </w:rPr>
        <w:t>
      МІҚ үшін –762 бас *18га./бас=13 716 га.</w:t>
      </w:r>
    </w:p>
    <w:bookmarkEnd w:id="413"/>
    <w:bookmarkStart w:name="z481" w:id="414"/>
    <w:p>
      <w:pPr>
        <w:spacing w:after="0"/>
        <w:ind w:left="0"/>
        <w:jc w:val="both"/>
      </w:pPr>
      <w:r>
        <w:rPr>
          <w:rFonts w:ascii="Times New Roman"/>
          <w:b w:val="false"/>
          <w:i w:val="false"/>
          <w:color w:val="000000"/>
          <w:sz w:val="28"/>
        </w:rPr>
        <w:t>
      Ұсақ мал үшін – 1 841 бас *3,6га./бас= 6 627,6 га. Жылқы үшін – 574 бас *21,6га./бас=12 398,4 га. Түйе үшін – 200бас *25,2 га./бас =5 040 га.</w:t>
      </w:r>
    </w:p>
    <w:bookmarkEnd w:id="414"/>
    <w:bookmarkStart w:name="z482" w:id="415"/>
    <w:p>
      <w:pPr>
        <w:spacing w:after="0"/>
        <w:ind w:left="0"/>
        <w:jc w:val="both"/>
      </w:pPr>
      <w:r>
        <w:rPr>
          <w:rFonts w:ascii="Times New Roman"/>
          <w:b w:val="false"/>
          <w:i w:val="false"/>
          <w:color w:val="000000"/>
          <w:sz w:val="28"/>
        </w:rPr>
        <w:t>
      13 716 га.+6 627,6га.+12 398,4 га.+5 040 га.=37 782 га.</w:t>
      </w:r>
    </w:p>
    <w:bookmarkEnd w:id="415"/>
    <w:bookmarkStart w:name="z483" w:id="416"/>
    <w:p>
      <w:pPr>
        <w:spacing w:after="0"/>
        <w:ind w:left="0"/>
        <w:jc w:val="both"/>
      </w:pPr>
      <w:r>
        <w:rPr>
          <w:rFonts w:ascii="Times New Roman"/>
          <w:b w:val="false"/>
          <w:i w:val="false"/>
          <w:color w:val="000000"/>
          <w:sz w:val="28"/>
        </w:rPr>
        <w:t>
      37 782-47 003= -9221 га.</w:t>
      </w:r>
    </w:p>
    <w:bookmarkEnd w:id="416"/>
    <w:bookmarkStart w:name="z484" w:id="417"/>
    <w:p>
      <w:pPr>
        <w:spacing w:after="0"/>
        <w:ind w:left="0"/>
        <w:jc w:val="both"/>
      </w:pPr>
      <w:r>
        <w:rPr>
          <w:rFonts w:ascii="Times New Roman"/>
          <w:b w:val="false"/>
          <w:i w:val="false"/>
          <w:color w:val="000000"/>
          <w:sz w:val="28"/>
        </w:rPr>
        <w:t>
      Махамбет ауданының жер балансының мәліметтеріне сәйкес, Есболауылдық округі аумағындағы барлық ЖШС, шаруа және фермер қожалықтарының жер пайдалануындағы жайылым алаңы 47003 га құрайды.</w:t>
      </w:r>
    </w:p>
    <w:bookmarkEnd w:id="417"/>
    <w:bookmarkStart w:name="z485" w:id="418"/>
    <w:p>
      <w:pPr>
        <w:spacing w:after="0"/>
        <w:ind w:left="0"/>
        <w:jc w:val="both"/>
      </w:pPr>
      <w:r>
        <w:rPr>
          <w:rFonts w:ascii="Times New Roman"/>
          <w:b w:val="false"/>
          <w:i w:val="false"/>
          <w:color w:val="000000"/>
          <w:sz w:val="28"/>
        </w:rPr>
        <w:t>
      Есбол ауылдық округінің аумағында 1 (бір) мал қорымы бар. Есбол ауылдық округінің аумағында аридтік жайылымдар жоқ.</w:t>
      </w:r>
    </w:p>
    <w:bookmarkEnd w:id="418"/>
    <w:bookmarkStart w:name="z486" w:id="419"/>
    <w:p>
      <w:pPr>
        <w:spacing w:after="0"/>
        <w:ind w:left="0"/>
        <w:jc w:val="both"/>
      </w:pPr>
      <w:r>
        <w:rPr>
          <w:rFonts w:ascii="Times New Roman"/>
          <w:b w:val="false"/>
          <w:i w:val="false"/>
          <w:color w:val="000000"/>
          <w:sz w:val="28"/>
        </w:rPr>
        <w:t>
      Есбол ауылдық округінде мал айдауға арналған сервитуттар орнатылмаған. Жоғарыда баяндалғанның негізінде, "Жайылымдар туралы" Қазақстан</w:t>
      </w:r>
    </w:p>
    <w:bookmarkEnd w:id="419"/>
    <w:bookmarkStart w:name="z487" w:id="420"/>
    <w:p>
      <w:pPr>
        <w:spacing w:after="0"/>
        <w:ind w:left="0"/>
        <w:jc w:val="both"/>
      </w:pPr>
      <w:r>
        <w:rPr>
          <w:rFonts w:ascii="Times New Roman"/>
          <w:b w:val="false"/>
          <w:i w:val="false"/>
          <w:color w:val="000000"/>
          <w:sz w:val="28"/>
        </w:rPr>
        <w:t xml:space="preserve">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Есбол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489" w:id="42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w:t>
      </w:r>
    </w:p>
    <w:bookmarkEnd w:id="421"/>
    <w:bookmarkStart w:name="z490" w:id="422"/>
    <w:p>
      <w:pPr>
        <w:spacing w:after="0"/>
        <w:ind w:left="0"/>
        <w:jc w:val="left"/>
      </w:pPr>
      <w:r>
        <w:rPr>
          <w:rFonts w:ascii="Times New Roman"/>
          <w:b/>
          <w:i w:val="false"/>
          <w:color w:val="000000"/>
        </w:rPr>
        <w:t xml:space="preserve"> Есбол ауылдық округі аумағында жайылымдардың орналасу схемасы (картасы)</w:t>
      </w:r>
    </w:p>
    <w:bookmarkEnd w:id="422"/>
    <w:bookmarkStart w:name="z491"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69342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9342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425"/>
    <w:p>
      <w:pPr>
        <w:spacing w:after="0"/>
        <w:ind w:left="0"/>
        <w:jc w:val="left"/>
      </w:pPr>
      <w:r>
        <w:rPr>
          <w:rFonts w:ascii="Times New Roman"/>
          <w:b/>
          <w:i w:val="false"/>
          <w:color w:val="000000"/>
        </w:rPr>
        <w:t xml:space="preserve"> Есбол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4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26"/>
          <w:p>
            <w:pPr>
              <w:spacing w:after="20"/>
              <w:ind w:left="20"/>
              <w:jc w:val="both"/>
            </w:pPr>
            <w:r>
              <w:rPr>
                <w:rFonts w:ascii="Times New Roman"/>
                <w:b w:val="false"/>
                <w:i w:val="false"/>
                <w:color w:val="000000"/>
                <w:sz w:val="20"/>
              </w:rPr>
              <w:t>
МІҚ–1 505 бас Ұсақ мал – 4 600 бас</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Жылқы – 368 бас</w:t>
            </w:r>
          </w:p>
          <w:p>
            <w:pPr>
              <w:spacing w:after="20"/>
              <w:ind w:left="20"/>
              <w:jc w:val="both"/>
            </w:pPr>
            <w:r>
              <w:rPr>
                <w:rFonts w:ascii="Times New Roman"/>
                <w:b w:val="false"/>
                <w:i w:val="false"/>
                <w:color w:val="000000"/>
                <w:sz w:val="20"/>
              </w:rPr>
              <w:t>
Түйе–214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-49 071,6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27"/>
          <w:p>
            <w:pPr>
              <w:spacing w:after="20"/>
              <w:ind w:left="20"/>
              <w:jc w:val="both"/>
            </w:pPr>
            <w:r>
              <w:rPr>
                <w:rFonts w:ascii="Times New Roman"/>
                <w:b w:val="false"/>
                <w:i w:val="false"/>
                <w:color w:val="000000"/>
                <w:sz w:val="20"/>
              </w:rPr>
              <w:t>
МІҚ – 762 бас Ұсақ мал – 1 841 бас</w:t>
            </w:r>
          </w:p>
          <w:bookmarkEnd w:id="427"/>
          <w:p>
            <w:pPr>
              <w:spacing w:after="20"/>
              <w:ind w:left="20"/>
              <w:jc w:val="both"/>
            </w:pPr>
            <w:r>
              <w:rPr>
                <w:rFonts w:ascii="Times New Roman"/>
                <w:b w:val="false"/>
                <w:i w:val="false"/>
                <w:color w:val="000000"/>
                <w:sz w:val="20"/>
              </w:rPr>
              <w:t>
</w:t>
            </w:r>
            <w:r>
              <w:rPr>
                <w:rFonts w:ascii="Times New Roman"/>
                <w:b w:val="false"/>
                <w:i w:val="false"/>
                <w:color w:val="000000"/>
                <w:sz w:val="20"/>
              </w:rPr>
              <w:t>Жылқы – 574 бас</w:t>
            </w:r>
          </w:p>
          <w:p>
            <w:pPr>
              <w:spacing w:after="20"/>
              <w:ind w:left="20"/>
              <w:jc w:val="both"/>
            </w:pPr>
            <w:r>
              <w:rPr>
                <w:rFonts w:ascii="Times New Roman"/>
                <w:b w:val="false"/>
                <w:i w:val="false"/>
                <w:color w:val="000000"/>
                <w:sz w:val="20"/>
              </w:rPr>
              <w:t>
Түйе – 200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500" w:id="428"/>
    <w:p>
      <w:pPr>
        <w:spacing w:after="0"/>
        <w:ind w:left="0"/>
        <w:jc w:val="left"/>
      </w:pPr>
      <w:r>
        <w:rPr>
          <w:rFonts w:ascii="Times New Roman"/>
          <w:b/>
          <w:i w:val="false"/>
          <w:color w:val="000000"/>
        </w:rPr>
        <w:t xml:space="preserve"> Жайылым айналымдарының қолайлы схемалары</w:t>
      </w:r>
    </w:p>
    <w:bookmarkEnd w:id="428"/>
    <w:bookmarkStart w:name="z501" w:id="429"/>
    <w:p>
      <w:pPr>
        <w:spacing w:after="0"/>
        <w:ind w:left="0"/>
        <w:jc w:val="left"/>
      </w:pPr>
      <w:r>
        <w:rPr>
          <w:rFonts w:ascii="Times New Roman"/>
          <w:b/>
          <w:i w:val="false"/>
          <w:color w:val="000000"/>
        </w:rPr>
        <w:t xml:space="preserve"> Есбол ауылдық округі үшін қолайлы жайылым айналымдарының схемасы</w:t>
      </w:r>
    </w:p>
    <w:bookmarkEnd w:id="429"/>
    <w:bookmarkStart w:name="z502"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2009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2009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3"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69342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9342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505" w:id="43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32"/>
    <w:bookmarkStart w:name="z506"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56261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6261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1120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1120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509" w:id="43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35"/>
    <w:bookmarkStart w:name="z510" w:id="436"/>
    <w:p>
      <w:pPr>
        <w:spacing w:after="0"/>
        <w:ind w:left="0"/>
        <w:jc w:val="left"/>
      </w:pPr>
      <w:r>
        <w:rPr>
          <w:rFonts w:ascii="Times New Roman"/>
          <w:b/>
          <w:i w:val="false"/>
          <w:color w:val="000000"/>
        </w:rPr>
        <w:t xml:space="preserve"> Есбол ауылдық округінің аумағы арқылы ұзындығы 34 шақырым болатын "Ай-Сары" және 32 шақырым болатын "Терең-Өзек" суландыру каналдары ағып өтеді.</w:t>
      </w:r>
      <w:r>
        <w:br/>
      </w:r>
      <w:r>
        <w:rPr>
          <w:rFonts w:ascii="Times New Roman"/>
          <w:b/>
          <w:i w:val="false"/>
          <w:color w:val="000000"/>
        </w:rPr>
        <w:t>Есбол ауылдық округі</w:t>
      </w:r>
    </w:p>
    <w:bookmarkEnd w:id="436"/>
    <w:bookmarkStart w:name="z511"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64643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4643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2"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6083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0833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514" w:id="43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9"/>
    <w:bookmarkStart w:name="z515"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632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6327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6"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76454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6454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518" w:id="442"/>
    <w:p>
      <w:pPr>
        <w:spacing w:after="0"/>
        <w:ind w:left="0"/>
        <w:jc w:val="left"/>
      </w:pPr>
      <w:r>
        <w:rPr>
          <w:rFonts w:ascii="Times New Roman"/>
          <w:b/>
          <w:i w:val="false"/>
          <w:color w:val="000000"/>
        </w:rPr>
        <w:t xml:space="preserve"> Есбол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42"/>
    <w:bookmarkStart w:name="z519"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522" w:id="44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30 мамырдағы</w:t>
            </w:r>
            <w:r>
              <w:br/>
            </w:r>
            <w:r>
              <w:rPr>
                <w:rFonts w:ascii="Times New Roman"/>
                <w:b w:val="false"/>
                <w:i w:val="false"/>
                <w:color w:val="000000"/>
                <w:sz w:val="20"/>
              </w:rPr>
              <w:t>№ 27 шешіміне 7-қосымша</w:t>
            </w:r>
          </w:p>
        </w:tc>
      </w:tr>
    </w:tbl>
    <w:bookmarkStart w:name="z524" w:id="446"/>
    <w:p>
      <w:pPr>
        <w:spacing w:after="0"/>
        <w:ind w:left="0"/>
        <w:jc w:val="left"/>
      </w:pPr>
      <w:r>
        <w:rPr>
          <w:rFonts w:ascii="Times New Roman"/>
          <w:b/>
          <w:i w:val="false"/>
          <w:color w:val="000000"/>
        </w:rPr>
        <w:t xml:space="preserve"> Жалғансай ауылдық округі бойынша 2023-2024 жылдарға арналған Жайылымдарды басқару және пайдалану жөніндегі жоспар</w:t>
      </w:r>
    </w:p>
    <w:bookmarkEnd w:id="446"/>
    <w:bookmarkStart w:name="z525" w:id="447"/>
    <w:p>
      <w:pPr>
        <w:spacing w:after="0"/>
        <w:ind w:left="0"/>
        <w:jc w:val="both"/>
      </w:pPr>
      <w:r>
        <w:rPr>
          <w:rFonts w:ascii="Times New Roman"/>
          <w:b w:val="false"/>
          <w:i w:val="false"/>
          <w:color w:val="000000"/>
          <w:sz w:val="28"/>
        </w:rPr>
        <w:t>
      Осы жайылымдарды басқару және пайдалану жөніндегі Жалғансай ауылдық округі бойынша 2023-2024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447"/>
    <w:bookmarkStart w:name="z527" w:id="44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448"/>
    <w:bookmarkStart w:name="z528" w:id="449"/>
    <w:p>
      <w:pPr>
        <w:spacing w:after="0"/>
        <w:ind w:left="0"/>
        <w:jc w:val="both"/>
      </w:pPr>
      <w:r>
        <w:rPr>
          <w:rFonts w:ascii="Times New Roman"/>
          <w:b w:val="false"/>
          <w:i w:val="false"/>
          <w:color w:val="000000"/>
          <w:sz w:val="28"/>
        </w:rPr>
        <w:t>
      Жоспар:</w:t>
      </w:r>
    </w:p>
    <w:bookmarkEnd w:id="449"/>
    <w:bookmarkStart w:name="z529" w:id="45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450"/>
    <w:bookmarkStart w:name="z530" w:id="451"/>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451"/>
    <w:bookmarkStart w:name="z531" w:id="452"/>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452"/>
    <w:bookmarkStart w:name="z532" w:id="45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453"/>
    <w:bookmarkStart w:name="z533" w:id="45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454"/>
    <w:bookmarkStart w:name="z534" w:id="455"/>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455"/>
    <w:bookmarkStart w:name="z535" w:id="45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456"/>
    <w:bookmarkStart w:name="z536" w:id="457"/>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457"/>
    <w:bookmarkStart w:name="z537" w:id="458"/>
    <w:p>
      <w:pPr>
        <w:spacing w:after="0"/>
        <w:ind w:left="0"/>
        <w:jc w:val="both"/>
      </w:pPr>
      <w:r>
        <w:rPr>
          <w:rFonts w:ascii="Times New Roman"/>
          <w:b w:val="false"/>
          <w:i w:val="false"/>
          <w:color w:val="000000"/>
          <w:sz w:val="28"/>
        </w:rPr>
        <w:t>
      Жалғансайауылдық округі аумағының жалпы ауданы 13300 га, оның ішінде елді мекен жерлері –1650 га, босалқы жерлер –3 289 га.</w:t>
      </w:r>
    </w:p>
    <w:bookmarkEnd w:id="458"/>
    <w:bookmarkStart w:name="z538" w:id="459"/>
    <w:p>
      <w:pPr>
        <w:spacing w:after="0"/>
        <w:ind w:left="0"/>
        <w:jc w:val="both"/>
      </w:pPr>
      <w:r>
        <w:rPr>
          <w:rFonts w:ascii="Times New Roman"/>
          <w:b w:val="false"/>
          <w:i w:val="false"/>
          <w:color w:val="000000"/>
          <w:sz w:val="28"/>
        </w:rPr>
        <w:t>
      Әкімшілік-аумақтық бөлінісі бойынша Жалғансай ауылдық округінде 1 ауылдық елді мекен бар.</w:t>
      </w:r>
    </w:p>
    <w:bookmarkEnd w:id="459"/>
    <w:bookmarkStart w:name="z539" w:id="460"/>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460"/>
    <w:bookmarkStart w:name="z540" w:id="461"/>
    <w:p>
      <w:pPr>
        <w:spacing w:after="0"/>
        <w:ind w:left="0"/>
        <w:jc w:val="both"/>
      </w:pPr>
      <w:r>
        <w:rPr>
          <w:rFonts w:ascii="Times New Roman"/>
          <w:b w:val="false"/>
          <w:i w:val="false"/>
          <w:color w:val="000000"/>
          <w:sz w:val="28"/>
        </w:rPr>
        <w:t>
      Жаз ұзақ, ыстық, күнгей болады. Ол орта есеппен 6 айға: сәуір айының ортасынан қазан айының ортасына дейін созылады. Ең ыстық ай - шілде айы, орташа айлық ауа температурасы 25,2оС болып табылады. Шілде және тамыз айларында белгіленген температуралардың абсолюттік максимумы - + 45оС дейін жетеді.</w:t>
      </w:r>
    </w:p>
    <w:bookmarkEnd w:id="461"/>
    <w:bookmarkStart w:name="z541" w:id="462"/>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462"/>
    <w:bookmarkStart w:name="z542" w:id="463"/>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процестері үлкен үлес қосады. Қыста мұнда Сібір антициклонының батыс сілемінің шеткері орналасқан. Бұл шығыс және оңтүстік- шығыс бағыттағы желдердің басым болуымен түсіндіріледі. Жылдың жылы мезгілінде - Ирандық термиялық депрессияның солтүстік-батыс перифериясы басым түседі, сондықтан солтүстік-батыс және батыс бағыттарындағы жел басым болып отыр.</w:t>
      </w:r>
    </w:p>
    <w:bookmarkEnd w:id="463"/>
    <w:bookmarkStart w:name="z543" w:id="464"/>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 аккумулятивті террасаның үстіңгі қабатымен және осы жерден кейінгі Жайық өзенінің ежелгі атырауының пайда болуымен анықталады.</w:t>
      </w:r>
    </w:p>
    <w:bookmarkEnd w:id="464"/>
    <w:bookmarkStart w:name="z544" w:id="465"/>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465"/>
    <w:bookmarkStart w:name="z545" w:id="466"/>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466"/>
    <w:bookmarkStart w:name="z546" w:id="467"/>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467"/>
    <w:bookmarkStart w:name="z547" w:id="468"/>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468"/>
    <w:bookmarkStart w:name="z548" w:id="469"/>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 қоңыр, шалғынды және лиманды-аплювиальды-шалғынды және шалғынды- батпақты) айтарлықтай алаңдары бар.</w:t>
      </w:r>
    </w:p>
    <w:bookmarkEnd w:id="469"/>
    <w:bookmarkStart w:name="z549" w:id="470"/>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470"/>
    <w:bookmarkStart w:name="z550" w:id="471"/>
    <w:p>
      <w:pPr>
        <w:spacing w:after="0"/>
        <w:ind w:left="0"/>
        <w:jc w:val="both"/>
      </w:pPr>
      <w:r>
        <w:rPr>
          <w:rFonts w:ascii="Times New Roman"/>
          <w:b w:val="false"/>
          <w:i w:val="false"/>
          <w:color w:val="000000"/>
          <w:sz w:val="28"/>
        </w:rPr>
        <w:t>
      2022 жылдың 1 шілдесіне Жалғансай ауылдық округінде (жеке ауласында) 629</w:t>
      </w:r>
    </w:p>
    <w:bookmarkEnd w:id="471"/>
    <w:bookmarkStart w:name="z551" w:id="472"/>
    <w:p>
      <w:pPr>
        <w:spacing w:after="0"/>
        <w:ind w:left="0"/>
        <w:jc w:val="both"/>
      </w:pPr>
      <w:r>
        <w:rPr>
          <w:rFonts w:ascii="Times New Roman"/>
          <w:b w:val="false"/>
          <w:i w:val="false"/>
          <w:color w:val="000000"/>
          <w:sz w:val="28"/>
        </w:rPr>
        <w:t>
      бас мүйізді ірі қара, 1 129 бас ұсақ мал, 117 бас жылқы,түйе 4 бас бар.</w:t>
      </w:r>
    </w:p>
    <w:bookmarkEnd w:id="472"/>
    <w:bookmarkStart w:name="z552" w:id="473"/>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11509,8 га га жайылым қажет.</w:t>
      </w:r>
    </w:p>
    <w:bookmarkEnd w:id="473"/>
    <w:bookmarkStart w:name="z553" w:id="474"/>
    <w:p>
      <w:pPr>
        <w:spacing w:after="0"/>
        <w:ind w:left="0"/>
        <w:jc w:val="both"/>
      </w:pPr>
      <w:r>
        <w:rPr>
          <w:rFonts w:ascii="Times New Roman"/>
          <w:b w:val="false"/>
          <w:i w:val="false"/>
          <w:color w:val="000000"/>
          <w:sz w:val="28"/>
        </w:rPr>
        <w:t>
      Есебі:</w:t>
      </w:r>
    </w:p>
    <w:bookmarkEnd w:id="474"/>
    <w:bookmarkStart w:name="z554" w:id="475"/>
    <w:p>
      <w:pPr>
        <w:spacing w:after="0"/>
        <w:ind w:left="0"/>
        <w:jc w:val="both"/>
      </w:pPr>
      <w:r>
        <w:rPr>
          <w:rFonts w:ascii="Times New Roman"/>
          <w:b w:val="false"/>
          <w:i w:val="false"/>
          <w:color w:val="000000"/>
          <w:sz w:val="28"/>
        </w:rPr>
        <w:t>
      МІҚ үшін – 629 гол.*18га./бас=11 322 га.</w:t>
      </w:r>
    </w:p>
    <w:bookmarkEnd w:id="475"/>
    <w:bookmarkStart w:name="z555" w:id="476"/>
    <w:p>
      <w:pPr>
        <w:spacing w:after="0"/>
        <w:ind w:left="0"/>
        <w:jc w:val="both"/>
      </w:pPr>
      <w:r>
        <w:rPr>
          <w:rFonts w:ascii="Times New Roman"/>
          <w:b w:val="false"/>
          <w:i w:val="false"/>
          <w:color w:val="000000"/>
          <w:sz w:val="28"/>
        </w:rPr>
        <w:t>
      Ұсақ мал үшін – 1 129 гол.*3,6га./бас= 4 064,4 га. Жылқы үшін – 117 гол.*21,6га./бас=2 527,2 га.</w:t>
      </w:r>
    </w:p>
    <w:bookmarkEnd w:id="476"/>
    <w:bookmarkStart w:name="z556" w:id="477"/>
    <w:p>
      <w:pPr>
        <w:spacing w:after="0"/>
        <w:ind w:left="0"/>
        <w:jc w:val="both"/>
      </w:pPr>
      <w:r>
        <w:rPr>
          <w:rFonts w:ascii="Times New Roman"/>
          <w:b w:val="false"/>
          <w:i w:val="false"/>
          <w:color w:val="000000"/>
          <w:sz w:val="28"/>
        </w:rPr>
        <w:t>
      Түйе үшін – 4 гол.*25,2 га./бас=100,8га.</w:t>
      </w:r>
    </w:p>
    <w:bookmarkEnd w:id="477"/>
    <w:bookmarkStart w:name="z557" w:id="478"/>
    <w:p>
      <w:pPr>
        <w:spacing w:after="0"/>
        <w:ind w:left="0"/>
        <w:jc w:val="both"/>
      </w:pPr>
      <w:r>
        <w:rPr>
          <w:rFonts w:ascii="Times New Roman"/>
          <w:b w:val="false"/>
          <w:i w:val="false"/>
          <w:color w:val="000000"/>
          <w:sz w:val="28"/>
        </w:rPr>
        <w:t>
      11 322 га.+ 4 064,4 га.+ 2 527,2 га.+ 100,8 га.=18 014,8 га.</w:t>
      </w:r>
    </w:p>
    <w:bookmarkEnd w:id="478"/>
    <w:bookmarkStart w:name="z558" w:id="479"/>
    <w:p>
      <w:pPr>
        <w:spacing w:after="0"/>
        <w:ind w:left="0"/>
        <w:jc w:val="both"/>
      </w:pPr>
      <w:r>
        <w:rPr>
          <w:rFonts w:ascii="Times New Roman"/>
          <w:b w:val="false"/>
          <w:i w:val="false"/>
          <w:color w:val="000000"/>
          <w:sz w:val="28"/>
        </w:rPr>
        <w:t>
      18 014,8-1479= 16 535,8 га.</w:t>
      </w:r>
    </w:p>
    <w:bookmarkEnd w:id="479"/>
    <w:bookmarkStart w:name="z559" w:id="480"/>
    <w:p>
      <w:pPr>
        <w:spacing w:after="0"/>
        <w:ind w:left="0"/>
        <w:jc w:val="both"/>
      </w:pPr>
      <w:r>
        <w:rPr>
          <w:rFonts w:ascii="Times New Roman"/>
          <w:b w:val="false"/>
          <w:i w:val="false"/>
          <w:color w:val="000000"/>
          <w:sz w:val="28"/>
        </w:rPr>
        <w:t>
      Жалғансай елді мекенінің аумағы шегіндегі жайылымдар алаңы – 1479га болса, қосымша 16 535,8 га жайылым қажет.</w:t>
      </w:r>
    </w:p>
    <w:bookmarkEnd w:id="480"/>
    <w:bookmarkStart w:name="z560" w:id="481"/>
    <w:p>
      <w:pPr>
        <w:spacing w:after="0"/>
        <w:ind w:left="0"/>
        <w:jc w:val="both"/>
      </w:pPr>
      <w:r>
        <w:rPr>
          <w:rFonts w:ascii="Times New Roman"/>
          <w:b w:val="false"/>
          <w:i w:val="false"/>
          <w:color w:val="000000"/>
          <w:sz w:val="28"/>
        </w:rPr>
        <w:t>
      2022 жылдың 1 шілдесіне Жалғансай ауылдық округінің ЖШС, шаруа және фермерлік қожалықтарындағы мал басы: мүйізді ірі қара мал 168 бас, ұсақ мал 297 бас, жылқы 262 бас, түйе 21 бас құрайды.</w:t>
      </w:r>
    </w:p>
    <w:bookmarkEnd w:id="481"/>
    <w:bookmarkStart w:name="z561" w:id="482"/>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5666га болса, қосымша 4 968,6 га жайылым қажет.</w:t>
      </w:r>
    </w:p>
    <w:bookmarkEnd w:id="482"/>
    <w:bookmarkStart w:name="z562" w:id="483"/>
    <w:p>
      <w:pPr>
        <w:spacing w:after="0"/>
        <w:ind w:left="0"/>
        <w:jc w:val="both"/>
      </w:pPr>
      <w:r>
        <w:rPr>
          <w:rFonts w:ascii="Times New Roman"/>
          <w:b w:val="false"/>
          <w:i w:val="false"/>
          <w:color w:val="000000"/>
          <w:sz w:val="28"/>
        </w:rPr>
        <w:t>
      Есебі:</w:t>
      </w:r>
    </w:p>
    <w:bookmarkEnd w:id="483"/>
    <w:bookmarkStart w:name="z563" w:id="484"/>
    <w:p>
      <w:pPr>
        <w:spacing w:after="0"/>
        <w:ind w:left="0"/>
        <w:jc w:val="both"/>
      </w:pPr>
      <w:r>
        <w:rPr>
          <w:rFonts w:ascii="Times New Roman"/>
          <w:b w:val="false"/>
          <w:i w:val="false"/>
          <w:color w:val="000000"/>
          <w:sz w:val="28"/>
        </w:rPr>
        <w:t>
      МІҚ үшін –168 бас *18га./бас=3024 га.</w:t>
      </w:r>
    </w:p>
    <w:bookmarkEnd w:id="484"/>
    <w:bookmarkStart w:name="z564" w:id="485"/>
    <w:p>
      <w:pPr>
        <w:spacing w:after="0"/>
        <w:ind w:left="0"/>
        <w:jc w:val="both"/>
      </w:pPr>
      <w:r>
        <w:rPr>
          <w:rFonts w:ascii="Times New Roman"/>
          <w:b w:val="false"/>
          <w:i w:val="false"/>
          <w:color w:val="000000"/>
          <w:sz w:val="28"/>
        </w:rPr>
        <w:t>
      Ұсақ мал үшін – 297 бас *3,6га./бас= 1 069,2 га. Жылқы үшін – 262 бас *21,6га./бас=5 956,2 га. Түйе үшін – 21 бас *25,2 га./бас =529,2 га.</w:t>
      </w:r>
    </w:p>
    <w:bookmarkEnd w:id="485"/>
    <w:bookmarkStart w:name="z565" w:id="486"/>
    <w:p>
      <w:pPr>
        <w:spacing w:after="0"/>
        <w:ind w:left="0"/>
        <w:jc w:val="both"/>
      </w:pPr>
      <w:r>
        <w:rPr>
          <w:rFonts w:ascii="Times New Roman"/>
          <w:b w:val="false"/>
          <w:i w:val="false"/>
          <w:color w:val="000000"/>
          <w:sz w:val="28"/>
        </w:rPr>
        <w:t>
      3024 га.+1 069,2 га.+5 956,2 га.+529,2 га.= 10 578,6 га.</w:t>
      </w:r>
    </w:p>
    <w:bookmarkEnd w:id="486"/>
    <w:bookmarkStart w:name="z566" w:id="487"/>
    <w:p>
      <w:pPr>
        <w:spacing w:after="0"/>
        <w:ind w:left="0"/>
        <w:jc w:val="both"/>
      </w:pPr>
      <w:r>
        <w:rPr>
          <w:rFonts w:ascii="Times New Roman"/>
          <w:b w:val="false"/>
          <w:i w:val="false"/>
          <w:color w:val="000000"/>
          <w:sz w:val="28"/>
        </w:rPr>
        <w:t>
      10 578,6-5610=4 968,6 га.</w:t>
      </w:r>
    </w:p>
    <w:bookmarkEnd w:id="487"/>
    <w:bookmarkStart w:name="z567" w:id="488"/>
    <w:p>
      <w:pPr>
        <w:spacing w:after="0"/>
        <w:ind w:left="0"/>
        <w:jc w:val="both"/>
      </w:pPr>
      <w:r>
        <w:rPr>
          <w:rFonts w:ascii="Times New Roman"/>
          <w:b w:val="false"/>
          <w:i w:val="false"/>
          <w:color w:val="000000"/>
          <w:sz w:val="28"/>
        </w:rPr>
        <w:t>
      Махамбет ауданының жер балансының мәліметтеріне сәйкес, Жалғансайауылдық округі аумағындағы барлық ЖШС, шаруа және фермер қожалықтарының жер пайдалануындағы жайылым алаңы 5666 га құрайды.</w:t>
      </w:r>
    </w:p>
    <w:bookmarkEnd w:id="488"/>
    <w:bookmarkStart w:name="z568" w:id="489"/>
    <w:p>
      <w:pPr>
        <w:spacing w:after="0"/>
        <w:ind w:left="0"/>
        <w:jc w:val="both"/>
      </w:pPr>
      <w:r>
        <w:rPr>
          <w:rFonts w:ascii="Times New Roman"/>
          <w:b w:val="false"/>
          <w:i w:val="false"/>
          <w:color w:val="000000"/>
          <w:sz w:val="28"/>
        </w:rPr>
        <w:t>
      Жалғансай ауылдық округінің аумағында 1 (бір) мал қорымы бар. Жалғансай ауылдық округінің аумағында аридтік жайылымдар жоқ.</w:t>
      </w:r>
    </w:p>
    <w:bookmarkEnd w:id="489"/>
    <w:bookmarkStart w:name="z569" w:id="490"/>
    <w:p>
      <w:pPr>
        <w:spacing w:after="0"/>
        <w:ind w:left="0"/>
        <w:jc w:val="both"/>
      </w:pPr>
      <w:r>
        <w:rPr>
          <w:rFonts w:ascii="Times New Roman"/>
          <w:b w:val="false"/>
          <w:i w:val="false"/>
          <w:color w:val="000000"/>
          <w:sz w:val="28"/>
        </w:rPr>
        <w:t>
      Жалғансай ауылдық округінде мал айдауға арналған сервитуттар орнатылмаған.</w:t>
      </w:r>
    </w:p>
    <w:bookmarkEnd w:id="490"/>
    <w:bookmarkStart w:name="z570" w:id="491"/>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Жалғансай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4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572" w:id="49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w:t>
      </w:r>
    </w:p>
    <w:bookmarkEnd w:id="492"/>
    <w:bookmarkStart w:name="z573" w:id="493"/>
    <w:p>
      <w:pPr>
        <w:spacing w:after="0"/>
        <w:ind w:left="0"/>
        <w:jc w:val="left"/>
      </w:pPr>
      <w:r>
        <w:rPr>
          <w:rFonts w:ascii="Times New Roman"/>
          <w:b/>
          <w:i w:val="false"/>
          <w:color w:val="000000"/>
        </w:rPr>
        <w:t xml:space="preserve"> Жалғансай ауылдық округі аумағында жайылымдардың орналасу схемасы (картасы)</w:t>
      </w:r>
    </w:p>
    <w:bookmarkEnd w:id="493"/>
    <w:bookmarkStart w:name="z574"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5397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397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5" w:id="495"/>
    <w:p>
      <w:pPr>
        <w:spacing w:after="0"/>
        <w:ind w:left="0"/>
        <w:jc w:val="both"/>
      </w:pPr>
      <w:r>
        <w:rPr>
          <w:rFonts w:ascii="Times New Roman"/>
          <w:b w:val="false"/>
          <w:i w:val="false"/>
          <w:color w:val="000000"/>
          <w:sz w:val="28"/>
        </w:rPr>
        <w:t xml:space="preserve">
      </w:t>
      </w:r>
    </w:p>
    <w:bookmarkEnd w:id="495"/>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6" w:id="496"/>
    <w:p>
      <w:pPr>
        <w:spacing w:after="0"/>
        <w:ind w:left="0"/>
        <w:jc w:val="left"/>
      </w:pPr>
      <w:r>
        <w:rPr>
          <w:rFonts w:ascii="Times New Roman"/>
          <w:b/>
          <w:i w:val="false"/>
          <w:color w:val="000000"/>
        </w:rPr>
        <w:t xml:space="preserve"> Жалғансай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97"/>
          <w:p>
            <w:pPr>
              <w:spacing w:after="20"/>
              <w:ind w:left="20"/>
              <w:jc w:val="both"/>
            </w:pPr>
            <w:r>
              <w:rPr>
                <w:rFonts w:ascii="Times New Roman"/>
                <w:b w:val="false"/>
                <w:i w:val="false"/>
                <w:color w:val="000000"/>
                <w:sz w:val="20"/>
              </w:rPr>
              <w:t>
МІҚ– 629 бас Ұсақ мал – 1 129 бас</w:t>
            </w:r>
          </w:p>
          <w:bookmarkEnd w:id="497"/>
          <w:p>
            <w:pPr>
              <w:spacing w:after="20"/>
              <w:ind w:left="20"/>
              <w:jc w:val="both"/>
            </w:pPr>
            <w:r>
              <w:rPr>
                <w:rFonts w:ascii="Times New Roman"/>
                <w:b w:val="false"/>
                <w:i w:val="false"/>
                <w:color w:val="000000"/>
                <w:sz w:val="20"/>
              </w:rPr>
              <w:t>
</w:t>
            </w:r>
            <w:r>
              <w:rPr>
                <w:rFonts w:ascii="Times New Roman"/>
                <w:b w:val="false"/>
                <w:i w:val="false"/>
                <w:color w:val="000000"/>
                <w:sz w:val="20"/>
              </w:rPr>
              <w:t>Жылқы – 117 бас</w:t>
            </w:r>
          </w:p>
          <w:p>
            <w:pPr>
              <w:spacing w:after="20"/>
              <w:ind w:left="20"/>
              <w:jc w:val="both"/>
            </w:pPr>
            <w:r>
              <w:rPr>
                <w:rFonts w:ascii="Times New Roman"/>
                <w:b w:val="false"/>
                <w:i w:val="false"/>
                <w:color w:val="000000"/>
                <w:sz w:val="20"/>
              </w:rPr>
              <w:t>
Түйе–4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-16 535,8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98"/>
          <w:p>
            <w:pPr>
              <w:spacing w:after="20"/>
              <w:ind w:left="20"/>
              <w:jc w:val="both"/>
            </w:pPr>
            <w:r>
              <w:rPr>
                <w:rFonts w:ascii="Times New Roman"/>
                <w:b w:val="false"/>
                <w:i w:val="false"/>
                <w:color w:val="000000"/>
                <w:sz w:val="20"/>
              </w:rPr>
              <w:t>
МІҚ – 168 бас Ұсақ мал – 297</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бас Жылқы – 145</w:t>
            </w:r>
          </w:p>
          <w:p>
            <w:pPr>
              <w:spacing w:after="20"/>
              <w:ind w:left="20"/>
              <w:jc w:val="both"/>
            </w:pPr>
            <w:r>
              <w:rPr>
                <w:rFonts w:ascii="Times New Roman"/>
                <w:b w:val="false"/>
                <w:i w:val="false"/>
                <w:color w:val="000000"/>
                <w:sz w:val="20"/>
              </w:rPr>
              <w:t>
бас Түйе – 21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-4 968,6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583" w:id="499"/>
    <w:p>
      <w:pPr>
        <w:spacing w:after="0"/>
        <w:ind w:left="0"/>
        <w:jc w:val="left"/>
      </w:pPr>
      <w:r>
        <w:rPr>
          <w:rFonts w:ascii="Times New Roman"/>
          <w:b/>
          <w:i w:val="false"/>
          <w:color w:val="000000"/>
        </w:rPr>
        <w:t xml:space="preserve"> Жайылым айналымдарының қолайлы схемалары</w:t>
      </w:r>
    </w:p>
    <w:bookmarkEnd w:id="499"/>
    <w:bookmarkStart w:name="z584" w:id="500"/>
    <w:p>
      <w:pPr>
        <w:spacing w:after="0"/>
        <w:ind w:left="0"/>
        <w:jc w:val="left"/>
      </w:pPr>
      <w:r>
        <w:rPr>
          <w:rFonts w:ascii="Times New Roman"/>
          <w:b/>
          <w:i w:val="false"/>
          <w:color w:val="000000"/>
        </w:rPr>
        <w:t xml:space="preserve"> Жалғансай ауылдық округі үшін қолайлы жайылым айналымдарының схемасы</w:t>
      </w:r>
    </w:p>
    <w:bookmarkEnd w:id="500"/>
    <w:bookmarkStart w:name="z585" w:id="501"/>
    <w:p>
      <w:pPr>
        <w:spacing w:after="0"/>
        <w:ind w:left="0"/>
        <w:jc w:val="both"/>
      </w:pPr>
      <w:r>
        <w:rPr>
          <w:rFonts w:ascii="Times New Roman"/>
          <w:b w:val="false"/>
          <w:i w:val="false"/>
          <w:color w:val="000000"/>
          <w:sz w:val="28"/>
        </w:rPr>
        <w:t xml:space="preserve">
      </w:t>
      </w:r>
    </w:p>
    <w:bookmarkEnd w:id="501"/>
    <w:p>
      <w:pPr>
        <w:spacing w:after="0"/>
        <w:ind w:left="0"/>
        <w:jc w:val="both"/>
      </w:pPr>
      <w:r>
        <w:drawing>
          <wp:inline distT="0" distB="0" distL="0" distR="0">
            <wp:extent cx="69088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9088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6" w:id="502"/>
    <w:p>
      <w:pPr>
        <w:spacing w:after="0"/>
        <w:ind w:left="0"/>
        <w:jc w:val="both"/>
      </w:pPr>
      <w:r>
        <w:rPr>
          <w:rFonts w:ascii="Times New Roman"/>
          <w:b w:val="false"/>
          <w:i w:val="false"/>
          <w:color w:val="000000"/>
          <w:sz w:val="28"/>
        </w:rPr>
        <w:t xml:space="preserve">
      </w:t>
      </w:r>
    </w:p>
    <w:bookmarkEnd w:id="502"/>
    <w:p>
      <w:pPr>
        <w:spacing w:after="0"/>
        <w:ind w:left="0"/>
        <w:jc w:val="both"/>
      </w:pPr>
      <w:r>
        <w:drawing>
          <wp:inline distT="0" distB="0" distL="0" distR="0">
            <wp:extent cx="64643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4643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588" w:id="50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503"/>
    <w:bookmarkStart w:name="z589"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65278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5278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0" w:id="505"/>
    <w:p>
      <w:pPr>
        <w:spacing w:after="0"/>
        <w:ind w:left="0"/>
        <w:jc w:val="both"/>
      </w:pPr>
      <w:r>
        <w:rPr>
          <w:rFonts w:ascii="Times New Roman"/>
          <w:b w:val="false"/>
          <w:i w:val="false"/>
          <w:color w:val="000000"/>
          <w:sz w:val="28"/>
        </w:rPr>
        <w:t xml:space="preserve">
      </w:t>
      </w:r>
    </w:p>
    <w:bookmarkEnd w:id="505"/>
    <w:p>
      <w:pPr>
        <w:spacing w:after="0"/>
        <w:ind w:left="0"/>
        <w:jc w:val="both"/>
      </w:pPr>
      <w:r>
        <w:drawing>
          <wp:inline distT="0" distB="0" distL="0" distR="0">
            <wp:extent cx="70866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0866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592" w:id="50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06"/>
    <w:bookmarkStart w:name="z593" w:id="507"/>
    <w:p>
      <w:pPr>
        <w:spacing w:after="0"/>
        <w:ind w:left="0"/>
        <w:jc w:val="left"/>
      </w:pPr>
      <w:r>
        <w:rPr>
          <w:rFonts w:ascii="Times New Roman"/>
          <w:b/>
          <w:i w:val="false"/>
          <w:color w:val="000000"/>
        </w:rPr>
        <w:t xml:space="preserve"> Жалғансай ауылдық округінің аумағы арқылы ұзындығы 13 шақырым болатын "Бақсай" суландыру каналы ағып өтеді.</w:t>
      </w:r>
    </w:p>
    <w:bookmarkEnd w:id="507"/>
    <w:bookmarkStart w:name="z594" w:id="508"/>
    <w:p>
      <w:pPr>
        <w:spacing w:after="0"/>
        <w:ind w:left="0"/>
        <w:jc w:val="left"/>
      </w:pPr>
      <w:r>
        <w:rPr>
          <w:rFonts w:ascii="Times New Roman"/>
          <w:b/>
          <w:i w:val="false"/>
          <w:color w:val="000000"/>
        </w:rPr>
        <w:t xml:space="preserve"> </w:t>
      </w:r>
      <w:r>
        <w:br/>
      </w:r>
      <w:r>
        <w:rPr>
          <w:rFonts w:ascii="Times New Roman"/>
          <w:b/>
          <w:i w:val="false"/>
          <w:color w:val="000000"/>
        </w:rPr>
        <w:t>Жалғансай ауылдық округі</w:t>
      </w:r>
    </w:p>
    <w:bookmarkEnd w:id="508"/>
    <w:bookmarkStart w:name="z595"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77724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7724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6870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870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598" w:id="51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11"/>
    <w:bookmarkStart w:name="z599" w:id="512"/>
    <w:p>
      <w:pPr>
        <w:spacing w:after="0"/>
        <w:ind w:left="0"/>
        <w:jc w:val="both"/>
      </w:pPr>
      <w:r>
        <w:rPr>
          <w:rFonts w:ascii="Times New Roman"/>
          <w:b w:val="false"/>
          <w:i w:val="false"/>
          <w:color w:val="000000"/>
          <w:sz w:val="28"/>
        </w:rPr>
        <w:t xml:space="preserve">
      </w:t>
      </w:r>
    </w:p>
    <w:bookmarkEnd w:id="512"/>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0"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602" w:id="514"/>
    <w:p>
      <w:pPr>
        <w:spacing w:after="0"/>
        <w:ind w:left="0"/>
        <w:jc w:val="left"/>
      </w:pPr>
      <w:r>
        <w:rPr>
          <w:rFonts w:ascii="Times New Roman"/>
          <w:b/>
          <w:i w:val="false"/>
          <w:color w:val="000000"/>
        </w:rPr>
        <w:t xml:space="preserve"> Жалғансай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14"/>
    <w:bookmarkStart w:name="z603" w:id="515"/>
    <w:p>
      <w:pPr>
        <w:spacing w:after="0"/>
        <w:ind w:left="0"/>
        <w:jc w:val="both"/>
      </w:pPr>
      <w:r>
        <w:rPr>
          <w:rFonts w:ascii="Times New Roman"/>
          <w:b w:val="false"/>
          <w:i w:val="false"/>
          <w:color w:val="000000"/>
          <w:sz w:val="28"/>
        </w:rPr>
        <w:t xml:space="preserve">
      </w:t>
      </w:r>
    </w:p>
    <w:bookmarkEnd w:id="515"/>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4"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606" w:id="51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Жалғансай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30 мамырдағы</w:t>
            </w:r>
            <w:r>
              <w:br/>
            </w:r>
            <w:r>
              <w:rPr>
                <w:rFonts w:ascii="Times New Roman"/>
                <w:b w:val="false"/>
                <w:i w:val="false"/>
                <w:color w:val="000000"/>
                <w:sz w:val="20"/>
              </w:rPr>
              <w:t>№ 27 шешіміне 8 қосымша</w:t>
            </w:r>
          </w:p>
        </w:tc>
      </w:tr>
    </w:tbl>
    <w:bookmarkStart w:name="z608" w:id="518"/>
    <w:p>
      <w:pPr>
        <w:spacing w:after="0"/>
        <w:ind w:left="0"/>
        <w:jc w:val="left"/>
      </w:pPr>
      <w:r>
        <w:rPr>
          <w:rFonts w:ascii="Times New Roman"/>
          <w:b/>
          <w:i w:val="false"/>
          <w:color w:val="000000"/>
        </w:rPr>
        <w:t xml:space="preserve"> Махамбет ауылдық округі бойынша 2023-2024 жылдарға арналған Жайылымдарды басқару және пайдалану жөніндегі жоспар</w:t>
      </w:r>
    </w:p>
    <w:bookmarkEnd w:id="518"/>
    <w:bookmarkStart w:name="z609" w:id="519"/>
    <w:p>
      <w:pPr>
        <w:spacing w:after="0"/>
        <w:ind w:left="0"/>
        <w:jc w:val="both"/>
      </w:pPr>
      <w:r>
        <w:rPr>
          <w:rFonts w:ascii="Times New Roman"/>
          <w:b w:val="false"/>
          <w:i w:val="false"/>
          <w:color w:val="000000"/>
          <w:sz w:val="28"/>
        </w:rPr>
        <w:t>
      Осы жайылымдарды басқару және пайдалану жөніндегі Махамбет ауылдық округі бойынша 2023-2024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w:t>
      </w:r>
      <w:r>
        <w:rPr>
          <w:rFonts w:ascii="Times New Roman"/>
          <w:b w:val="false"/>
          <w:i w:val="false"/>
          <w:color w:val="000000"/>
          <w:sz w:val="28"/>
        </w:rPr>
        <w:t xml:space="preserve">"Жайылымдардың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519"/>
    <w:bookmarkStart w:name="z611" w:id="52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20"/>
    <w:bookmarkStart w:name="z612" w:id="521"/>
    <w:p>
      <w:pPr>
        <w:spacing w:after="0"/>
        <w:ind w:left="0"/>
        <w:jc w:val="both"/>
      </w:pPr>
      <w:r>
        <w:rPr>
          <w:rFonts w:ascii="Times New Roman"/>
          <w:b w:val="false"/>
          <w:i w:val="false"/>
          <w:color w:val="000000"/>
          <w:sz w:val="28"/>
        </w:rPr>
        <w:t>
      Жоспар:</w:t>
      </w:r>
    </w:p>
    <w:bookmarkEnd w:id="521"/>
    <w:bookmarkStart w:name="z613" w:id="52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522"/>
    <w:bookmarkStart w:name="z614" w:id="523"/>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523"/>
    <w:bookmarkStart w:name="z615" w:id="52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524"/>
    <w:bookmarkStart w:name="z616" w:id="52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525"/>
    <w:bookmarkStart w:name="z617" w:id="52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526"/>
    <w:bookmarkStart w:name="z618" w:id="527"/>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527"/>
    <w:bookmarkStart w:name="z619" w:id="52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528"/>
    <w:bookmarkStart w:name="z620" w:id="52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529"/>
    <w:bookmarkStart w:name="z621" w:id="530"/>
    <w:p>
      <w:pPr>
        <w:spacing w:after="0"/>
        <w:ind w:left="0"/>
        <w:jc w:val="both"/>
      </w:pPr>
      <w:r>
        <w:rPr>
          <w:rFonts w:ascii="Times New Roman"/>
          <w:b w:val="false"/>
          <w:i w:val="false"/>
          <w:color w:val="000000"/>
          <w:sz w:val="28"/>
        </w:rPr>
        <w:t>
      Махамбетауылдық округі аумағының жалпы ауданы 64949 га, оның ішінде елді мекен жерлері –5 270га, босалқы жерлер - 39768 га.</w:t>
      </w:r>
    </w:p>
    <w:bookmarkEnd w:id="530"/>
    <w:bookmarkStart w:name="z622" w:id="531"/>
    <w:p>
      <w:pPr>
        <w:spacing w:after="0"/>
        <w:ind w:left="0"/>
        <w:jc w:val="both"/>
      </w:pPr>
      <w:r>
        <w:rPr>
          <w:rFonts w:ascii="Times New Roman"/>
          <w:b w:val="false"/>
          <w:i w:val="false"/>
          <w:color w:val="000000"/>
          <w:sz w:val="28"/>
        </w:rPr>
        <w:t>
      Әкімшілік-аумақтық бөлінісі бойынша Махамбет ауылдық округінде</w:t>
      </w:r>
    </w:p>
    <w:bookmarkEnd w:id="531"/>
    <w:bookmarkStart w:name="z623" w:id="532"/>
    <w:p>
      <w:pPr>
        <w:spacing w:after="0"/>
        <w:ind w:left="0"/>
        <w:jc w:val="both"/>
      </w:pPr>
      <w:r>
        <w:rPr>
          <w:rFonts w:ascii="Times New Roman"/>
          <w:b w:val="false"/>
          <w:i w:val="false"/>
          <w:color w:val="000000"/>
          <w:sz w:val="28"/>
        </w:rPr>
        <w:t>
      2ауылдық елді мекен бар.</w:t>
      </w:r>
    </w:p>
    <w:bookmarkEnd w:id="532"/>
    <w:bookmarkStart w:name="z624" w:id="533"/>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533"/>
    <w:bookmarkStart w:name="z625" w:id="534"/>
    <w:p>
      <w:pPr>
        <w:spacing w:after="0"/>
        <w:ind w:left="0"/>
        <w:jc w:val="both"/>
      </w:pPr>
      <w:r>
        <w:rPr>
          <w:rFonts w:ascii="Times New Roman"/>
          <w:b w:val="false"/>
          <w:i w:val="false"/>
          <w:color w:val="000000"/>
          <w:sz w:val="28"/>
        </w:rPr>
        <w:t>
      Жаз ұзақ, ыстық, күнгей болады. Ол орта есеппен 6 айға: сәуір айының ортасынан қазан айының ортасына дейін созылады. Ең ыстық ай - шілде айы, орташа айлық ауа температурасы 25,2оС болып табылады. Шілде және тамыз айларында белгіленген температуралардың абсолюттік максимумы - + 45оС дейін жетеді.</w:t>
      </w:r>
    </w:p>
    <w:bookmarkEnd w:id="534"/>
    <w:bookmarkStart w:name="z626" w:id="535"/>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535"/>
    <w:bookmarkStart w:name="z627" w:id="536"/>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процестері үлкен үлес қосады. Қыста мұнда Сібір антициклонының батыс сілемінің шеткері орналасқан. Бұл шығыс және оңтүстік- шығыс бағыттағы желдердің басым болуымен түсіндіріледі. Жылдың жылы мезгілінде - Ирандық термиялық депрессияның солтүстік-батыс перифериясы басым түседі, сондықтан солтүстік-батыс және батыс бағыттарындағы жел басым болып отыр.</w:t>
      </w:r>
    </w:p>
    <w:bookmarkEnd w:id="536"/>
    <w:bookmarkStart w:name="z628" w:id="537"/>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 аккумулятивті террасаның үстіңгі қабатымен және осы жерден кейінгі Жайық өзенінің ежелгі атырауының пайда болуымен анықталады.</w:t>
      </w:r>
    </w:p>
    <w:bookmarkEnd w:id="537"/>
    <w:bookmarkStart w:name="z629" w:id="538"/>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538"/>
    <w:bookmarkStart w:name="z630" w:id="539"/>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539"/>
    <w:bookmarkStart w:name="z631" w:id="540"/>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540"/>
    <w:bookmarkStart w:name="z632" w:id="541"/>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541"/>
    <w:bookmarkStart w:name="z633" w:id="542"/>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 қоңыр, шалғынды және лиманды-аплювиальды-шалғынды және шалғынды- батпақты) айтарлықтай алаңдары бар.</w:t>
      </w:r>
    </w:p>
    <w:bookmarkEnd w:id="542"/>
    <w:bookmarkStart w:name="z634" w:id="543"/>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543"/>
    <w:bookmarkStart w:name="z635" w:id="544"/>
    <w:p>
      <w:pPr>
        <w:spacing w:after="0"/>
        <w:ind w:left="0"/>
        <w:jc w:val="both"/>
      </w:pPr>
      <w:r>
        <w:rPr>
          <w:rFonts w:ascii="Times New Roman"/>
          <w:b w:val="false"/>
          <w:i w:val="false"/>
          <w:color w:val="000000"/>
          <w:sz w:val="28"/>
        </w:rPr>
        <w:t>
      2022 жылдың 1 шілдесінеМахамбет ауылдық округінде (жеке ауласында)</w:t>
      </w:r>
    </w:p>
    <w:bookmarkEnd w:id="544"/>
    <w:bookmarkStart w:name="z636" w:id="545"/>
    <w:p>
      <w:pPr>
        <w:spacing w:after="0"/>
        <w:ind w:left="0"/>
        <w:jc w:val="both"/>
      </w:pPr>
      <w:r>
        <w:rPr>
          <w:rFonts w:ascii="Times New Roman"/>
          <w:b w:val="false"/>
          <w:i w:val="false"/>
          <w:color w:val="000000"/>
          <w:sz w:val="28"/>
        </w:rPr>
        <w:t>
      1409 бас мүйізді ірі қара, 5 219 бас ұсақ мал, 124 бас жылқы,102 түйе бар.</w:t>
      </w:r>
    </w:p>
    <w:bookmarkEnd w:id="545"/>
    <w:bookmarkStart w:name="z637" w:id="546"/>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45 079,2 га га жайылым қажет.</w:t>
      </w:r>
    </w:p>
    <w:bookmarkEnd w:id="546"/>
    <w:bookmarkStart w:name="z638" w:id="547"/>
    <w:p>
      <w:pPr>
        <w:spacing w:after="0"/>
        <w:ind w:left="0"/>
        <w:jc w:val="both"/>
      </w:pPr>
      <w:r>
        <w:rPr>
          <w:rFonts w:ascii="Times New Roman"/>
          <w:b w:val="false"/>
          <w:i w:val="false"/>
          <w:color w:val="000000"/>
          <w:sz w:val="28"/>
        </w:rPr>
        <w:t>
      Есебі:</w:t>
      </w:r>
    </w:p>
    <w:bookmarkEnd w:id="547"/>
    <w:bookmarkStart w:name="z639" w:id="548"/>
    <w:p>
      <w:pPr>
        <w:spacing w:after="0"/>
        <w:ind w:left="0"/>
        <w:jc w:val="both"/>
      </w:pPr>
      <w:r>
        <w:rPr>
          <w:rFonts w:ascii="Times New Roman"/>
          <w:b w:val="false"/>
          <w:i w:val="false"/>
          <w:color w:val="000000"/>
          <w:sz w:val="28"/>
        </w:rPr>
        <w:t>
      МІҚ үшін – 1 409бас *18га./бас= 25 362 га.</w:t>
      </w:r>
    </w:p>
    <w:bookmarkEnd w:id="548"/>
    <w:bookmarkStart w:name="z640" w:id="549"/>
    <w:p>
      <w:pPr>
        <w:spacing w:after="0"/>
        <w:ind w:left="0"/>
        <w:jc w:val="both"/>
      </w:pPr>
      <w:r>
        <w:rPr>
          <w:rFonts w:ascii="Times New Roman"/>
          <w:b w:val="false"/>
          <w:i w:val="false"/>
          <w:color w:val="000000"/>
          <w:sz w:val="28"/>
        </w:rPr>
        <w:t>
      Ұсақ мал үшін – 5 219 бас *3,6га./бас= 18 788,4 га.</w:t>
      </w:r>
    </w:p>
    <w:bookmarkEnd w:id="549"/>
    <w:bookmarkStart w:name="z641" w:id="550"/>
    <w:p>
      <w:pPr>
        <w:spacing w:after="0"/>
        <w:ind w:left="0"/>
        <w:jc w:val="both"/>
      </w:pPr>
      <w:r>
        <w:rPr>
          <w:rFonts w:ascii="Times New Roman"/>
          <w:b w:val="false"/>
          <w:i w:val="false"/>
          <w:color w:val="000000"/>
          <w:sz w:val="28"/>
        </w:rPr>
        <w:t>
      Жылқы үшін – 124 бас *21,6га./бас= 2 678,4 га. Түйе үшін – 102 бас *25,2 га./бас= 2 570,4 га.</w:t>
      </w:r>
    </w:p>
    <w:bookmarkEnd w:id="550"/>
    <w:bookmarkStart w:name="z642" w:id="551"/>
    <w:p>
      <w:pPr>
        <w:spacing w:after="0"/>
        <w:ind w:left="0"/>
        <w:jc w:val="both"/>
      </w:pPr>
      <w:r>
        <w:rPr>
          <w:rFonts w:ascii="Times New Roman"/>
          <w:b w:val="false"/>
          <w:i w:val="false"/>
          <w:color w:val="000000"/>
          <w:sz w:val="28"/>
        </w:rPr>
        <w:t>
      25 362 га.+ 18 788,4 га.+ 2 678,4 га.+ 2 570,4 га.=49 399,2 га.</w:t>
      </w:r>
    </w:p>
    <w:bookmarkEnd w:id="551"/>
    <w:bookmarkStart w:name="z643" w:id="552"/>
    <w:p>
      <w:pPr>
        <w:spacing w:after="0"/>
        <w:ind w:left="0"/>
        <w:jc w:val="both"/>
      </w:pPr>
      <w:r>
        <w:rPr>
          <w:rFonts w:ascii="Times New Roman"/>
          <w:b w:val="false"/>
          <w:i w:val="false"/>
          <w:color w:val="000000"/>
          <w:sz w:val="28"/>
        </w:rPr>
        <w:t>
      49 399,2 -4320= 45 079,2га.</w:t>
      </w:r>
    </w:p>
    <w:bookmarkEnd w:id="552"/>
    <w:bookmarkStart w:name="z644" w:id="553"/>
    <w:p>
      <w:pPr>
        <w:spacing w:after="0"/>
        <w:ind w:left="0"/>
        <w:jc w:val="both"/>
      </w:pPr>
      <w:r>
        <w:rPr>
          <w:rFonts w:ascii="Times New Roman"/>
          <w:b w:val="false"/>
          <w:i w:val="false"/>
          <w:color w:val="000000"/>
          <w:sz w:val="28"/>
        </w:rPr>
        <w:t>
      Махамбет елді мекенінің аумағы шегіндегі жайылымдар алаңы – 4320 болса, қосымша 45838,6 га жайылым қажет.</w:t>
      </w:r>
    </w:p>
    <w:bookmarkEnd w:id="553"/>
    <w:bookmarkStart w:name="z645" w:id="554"/>
    <w:p>
      <w:pPr>
        <w:spacing w:after="0"/>
        <w:ind w:left="0"/>
        <w:jc w:val="both"/>
      </w:pPr>
      <w:r>
        <w:rPr>
          <w:rFonts w:ascii="Times New Roman"/>
          <w:b w:val="false"/>
          <w:i w:val="false"/>
          <w:color w:val="000000"/>
          <w:sz w:val="28"/>
        </w:rPr>
        <w:t>
      2022 жылдың 1 шілдесіне Махамбет ауылдық округінің ЖШС, шаруа және фермерлік қожалықтарындағы мал басы: мүйізді ірі қара мал 1 397 бас, ұсақ мал 3 230 бас, жылқы 678 бас, түйе 229 бас құрайды.</w:t>
      </w:r>
    </w:p>
    <w:bookmarkEnd w:id="554"/>
    <w:bookmarkStart w:name="z646" w:id="555"/>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1610 га болса, қосымша 55 579,6 га жайылым қажет.</w:t>
      </w:r>
    </w:p>
    <w:bookmarkEnd w:id="555"/>
    <w:bookmarkStart w:name="z647" w:id="556"/>
    <w:p>
      <w:pPr>
        <w:spacing w:after="0"/>
        <w:ind w:left="0"/>
        <w:jc w:val="both"/>
      </w:pPr>
      <w:r>
        <w:rPr>
          <w:rFonts w:ascii="Times New Roman"/>
          <w:b w:val="false"/>
          <w:i w:val="false"/>
          <w:color w:val="000000"/>
          <w:sz w:val="28"/>
        </w:rPr>
        <w:t>
      Есебі:</w:t>
      </w:r>
    </w:p>
    <w:bookmarkEnd w:id="556"/>
    <w:bookmarkStart w:name="z648" w:id="557"/>
    <w:p>
      <w:pPr>
        <w:spacing w:after="0"/>
        <w:ind w:left="0"/>
        <w:jc w:val="both"/>
      </w:pPr>
      <w:r>
        <w:rPr>
          <w:rFonts w:ascii="Times New Roman"/>
          <w:b w:val="false"/>
          <w:i w:val="false"/>
          <w:color w:val="000000"/>
          <w:sz w:val="28"/>
        </w:rPr>
        <w:t>
      МІҚ үшін –1 397бас *18га./бас=25 146 га.</w:t>
      </w:r>
    </w:p>
    <w:bookmarkEnd w:id="557"/>
    <w:bookmarkStart w:name="z649" w:id="558"/>
    <w:p>
      <w:pPr>
        <w:spacing w:after="0"/>
        <w:ind w:left="0"/>
        <w:jc w:val="both"/>
      </w:pPr>
      <w:r>
        <w:rPr>
          <w:rFonts w:ascii="Times New Roman"/>
          <w:b w:val="false"/>
          <w:i w:val="false"/>
          <w:color w:val="000000"/>
          <w:sz w:val="28"/>
        </w:rPr>
        <w:t>
      Ұсақ мал үшін – 3 230бас *3,6га./бас= 11 628 га. Жылқы үшін – 678бас *21,6га./бас= 14 644,8 га. Түйе үшін – 229бас *25,2 га./бас =5 770,8 га.</w:t>
      </w:r>
    </w:p>
    <w:bookmarkEnd w:id="558"/>
    <w:bookmarkStart w:name="z650" w:id="559"/>
    <w:p>
      <w:pPr>
        <w:spacing w:after="0"/>
        <w:ind w:left="0"/>
        <w:jc w:val="both"/>
      </w:pPr>
      <w:r>
        <w:rPr>
          <w:rFonts w:ascii="Times New Roman"/>
          <w:b w:val="false"/>
          <w:i w:val="false"/>
          <w:color w:val="000000"/>
          <w:sz w:val="28"/>
        </w:rPr>
        <w:t>
      25 146 га.+11 628га.+14 644,8 га.+5 770,8га.= 57 189,6 га.</w:t>
      </w:r>
    </w:p>
    <w:bookmarkEnd w:id="559"/>
    <w:bookmarkStart w:name="z651" w:id="560"/>
    <w:p>
      <w:pPr>
        <w:spacing w:after="0"/>
        <w:ind w:left="0"/>
        <w:jc w:val="both"/>
      </w:pPr>
      <w:r>
        <w:rPr>
          <w:rFonts w:ascii="Times New Roman"/>
          <w:b w:val="false"/>
          <w:i w:val="false"/>
          <w:color w:val="000000"/>
          <w:sz w:val="28"/>
        </w:rPr>
        <w:t>
      57 189,6 -1610=55 579,6 га.</w:t>
      </w:r>
    </w:p>
    <w:bookmarkEnd w:id="560"/>
    <w:bookmarkStart w:name="z652" w:id="561"/>
    <w:p>
      <w:pPr>
        <w:spacing w:after="0"/>
        <w:ind w:left="0"/>
        <w:jc w:val="both"/>
      </w:pPr>
      <w:r>
        <w:rPr>
          <w:rFonts w:ascii="Times New Roman"/>
          <w:b w:val="false"/>
          <w:i w:val="false"/>
          <w:color w:val="000000"/>
          <w:sz w:val="28"/>
        </w:rPr>
        <w:t>
      Махамбет ауданының жер балансының мәліметтеріне сәйкес, Махамбетауылдық округі аумағындағы барлық ЖШС, шаруа және фермер қожалықтарының жер пайдалануындағы жайылым алаңы 1610 га құрайды.</w:t>
      </w:r>
    </w:p>
    <w:bookmarkEnd w:id="561"/>
    <w:bookmarkStart w:name="z653" w:id="562"/>
    <w:p>
      <w:pPr>
        <w:spacing w:after="0"/>
        <w:ind w:left="0"/>
        <w:jc w:val="both"/>
      </w:pPr>
      <w:r>
        <w:rPr>
          <w:rFonts w:ascii="Times New Roman"/>
          <w:b w:val="false"/>
          <w:i w:val="false"/>
          <w:color w:val="000000"/>
          <w:sz w:val="28"/>
        </w:rPr>
        <w:t>
      Махамбет ауылдық округінің аумағында 1 (бір) мал қорымы бар. Махамбет ауылдық округінің аумағында аридтік жайылымдар жоқ.</w:t>
      </w:r>
    </w:p>
    <w:bookmarkEnd w:id="562"/>
    <w:bookmarkStart w:name="z654" w:id="563"/>
    <w:p>
      <w:pPr>
        <w:spacing w:after="0"/>
        <w:ind w:left="0"/>
        <w:jc w:val="both"/>
      </w:pPr>
      <w:r>
        <w:rPr>
          <w:rFonts w:ascii="Times New Roman"/>
          <w:b w:val="false"/>
          <w:i w:val="false"/>
          <w:color w:val="000000"/>
          <w:sz w:val="28"/>
        </w:rPr>
        <w:t>
      Махамбет ауылдық округінде мал айдауға арналған сервитуттар орнатылмаған.</w:t>
      </w:r>
    </w:p>
    <w:bookmarkEnd w:id="563"/>
    <w:bookmarkStart w:name="z655" w:id="564"/>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жәнеМахамбет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5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658" w:id="56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Махамбет ауылдық округі аумағында жайылымдардың орналасу схемасы (картасы)</w:t>
      </w:r>
    </w:p>
    <w:bookmarkEnd w:id="565"/>
    <w:bookmarkStart w:name="z659"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60071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0071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 w:id="567"/>
    <w:p>
      <w:pPr>
        <w:spacing w:after="0"/>
        <w:ind w:left="0"/>
        <w:jc w:val="both"/>
      </w:pPr>
      <w:r>
        <w:rPr>
          <w:rFonts w:ascii="Times New Roman"/>
          <w:b w:val="false"/>
          <w:i w:val="false"/>
          <w:color w:val="000000"/>
          <w:sz w:val="28"/>
        </w:rPr>
        <w:t xml:space="preserve">
      </w:t>
      </w:r>
    </w:p>
    <w:bookmarkEnd w:id="567"/>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1" w:id="568"/>
    <w:p>
      <w:pPr>
        <w:spacing w:after="0"/>
        <w:ind w:left="0"/>
        <w:jc w:val="left"/>
      </w:pPr>
      <w:r>
        <w:rPr>
          <w:rFonts w:ascii="Times New Roman"/>
          <w:b/>
          <w:i w:val="false"/>
          <w:color w:val="000000"/>
        </w:rPr>
        <w:t xml:space="preserve"> Махамбет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568"/>
    <w:bookmarkStart w:name="z662" w:id="569"/>
    <w:p>
      <w:pPr>
        <w:spacing w:after="0"/>
        <w:ind w:left="0"/>
        <w:jc w:val="both"/>
      </w:pPr>
      <w:r>
        <w:rPr>
          <w:rFonts w:ascii="Times New Roman"/>
          <w:b w:val="false"/>
          <w:i w:val="false"/>
          <w:color w:val="000000"/>
          <w:sz w:val="28"/>
        </w:rPr>
        <w:t>
      Кесте 1</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570"/>
          <w:p>
            <w:pPr>
              <w:spacing w:after="20"/>
              <w:ind w:left="20"/>
              <w:jc w:val="both"/>
            </w:pPr>
            <w:r>
              <w:rPr>
                <w:rFonts w:ascii="Times New Roman"/>
                <w:b w:val="false"/>
                <w:i w:val="false"/>
                <w:color w:val="000000"/>
                <w:sz w:val="20"/>
              </w:rPr>
              <w:t>
МІҚ–1 409 бас</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5 219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124 бас</w:t>
            </w:r>
          </w:p>
          <w:p>
            <w:pPr>
              <w:spacing w:after="20"/>
              <w:ind w:left="20"/>
              <w:jc w:val="both"/>
            </w:pPr>
            <w:r>
              <w:rPr>
                <w:rFonts w:ascii="Times New Roman"/>
                <w:b w:val="false"/>
                <w:i w:val="false"/>
                <w:color w:val="000000"/>
                <w:sz w:val="20"/>
              </w:rPr>
              <w:t>
Түйе–102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49 399,2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-45 079,2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571"/>
          <w:p>
            <w:pPr>
              <w:spacing w:after="20"/>
              <w:ind w:left="20"/>
              <w:jc w:val="both"/>
            </w:pPr>
            <w:r>
              <w:rPr>
                <w:rFonts w:ascii="Times New Roman"/>
                <w:b w:val="false"/>
                <w:i w:val="false"/>
                <w:color w:val="000000"/>
                <w:sz w:val="20"/>
              </w:rPr>
              <w:t>
МІҚ –1 397 бас</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3 230 бас</w:t>
            </w:r>
          </w:p>
          <w:p>
            <w:pPr>
              <w:spacing w:after="20"/>
              <w:ind w:left="20"/>
              <w:jc w:val="both"/>
            </w:pPr>
            <w:r>
              <w:rPr>
                <w:rFonts w:ascii="Times New Roman"/>
                <w:b w:val="false"/>
                <w:i w:val="false"/>
                <w:color w:val="000000"/>
                <w:sz w:val="20"/>
              </w:rPr>
              <w:t>
Жылқы – 678бас Түйе –229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57 189,6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-55 579,6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669" w:id="572"/>
    <w:p>
      <w:pPr>
        <w:spacing w:after="0"/>
        <w:ind w:left="0"/>
        <w:jc w:val="left"/>
      </w:pPr>
      <w:r>
        <w:rPr>
          <w:rFonts w:ascii="Times New Roman"/>
          <w:b/>
          <w:i w:val="false"/>
          <w:color w:val="000000"/>
        </w:rPr>
        <w:t xml:space="preserve"> Жайылым айналымдарының қолайлы схемалары</w:t>
      </w:r>
      <w:r>
        <w:br/>
      </w:r>
      <w:r>
        <w:rPr>
          <w:rFonts w:ascii="Times New Roman"/>
          <w:b/>
          <w:i w:val="false"/>
          <w:color w:val="000000"/>
        </w:rPr>
        <w:t>Махамбет ауылдық округі үшін қолайлы жайылым айналымдарының схемасы</w:t>
      </w:r>
    </w:p>
    <w:bookmarkEnd w:id="572"/>
    <w:bookmarkStart w:name="z670"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64008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4008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1"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70358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0358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673" w:id="57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575"/>
    <w:bookmarkStart w:name="z674" w:id="576"/>
    <w:p>
      <w:pPr>
        <w:spacing w:after="0"/>
        <w:ind w:left="0"/>
        <w:jc w:val="both"/>
      </w:pPr>
      <w:r>
        <w:rPr>
          <w:rFonts w:ascii="Times New Roman"/>
          <w:b w:val="false"/>
          <w:i w:val="false"/>
          <w:color w:val="000000"/>
          <w:sz w:val="28"/>
        </w:rPr>
        <w:t xml:space="preserve">
      </w:t>
      </w:r>
    </w:p>
    <w:bookmarkEnd w:id="576"/>
    <w:p>
      <w:pPr>
        <w:spacing w:after="0"/>
        <w:ind w:left="0"/>
        <w:jc w:val="both"/>
      </w:pPr>
      <w:r>
        <w:drawing>
          <wp:inline distT="0" distB="0" distL="0" distR="0">
            <wp:extent cx="52451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2451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5"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72263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2263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677" w:id="57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78"/>
    <w:bookmarkStart w:name="z678" w:id="579"/>
    <w:p>
      <w:pPr>
        <w:spacing w:after="0"/>
        <w:ind w:left="0"/>
        <w:jc w:val="both"/>
      </w:pPr>
      <w:r>
        <w:rPr>
          <w:rFonts w:ascii="Times New Roman"/>
          <w:b w:val="false"/>
          <w:i w:val="false"/>
          <w:color w:val="000000"/>
          <w:sz w:val="28"/>
        </w:rPr>
        <w:t xml:space="preserve">
       </w:t>
      </w:r>
    </w:p>
    <w:bookmarkEnd w:id="579"/>
    <w:bookmarkStart w:name="z679" w:id="580"/>
    <w:p>
      <w:pPr>
        <w:spacing w:after="0"/>
        <w:ind w:left="0"/>
        <w:jc w:val="left"/>
      </w:pPr>
      <w:r>
        <w:rPr>
          <w:rFonts w:ascii="Times New Roman"/>
          <w:b/>
          <w:i w:val="false"/>
          <w:color w:val="000000"/>
        </w:rPr>
        <w:t xml:space="preserve"> Махамбет ауылдық округінің аумағы арқылы ұзындығы 27 шақырым болатын "Құрсай" суландыру каналы ағып өтеді.</w:t>
      </w:r>
      <w:r>
        <w:br/>
      </w:r>
      <w:r>
        <w:rPr>
          <w:rFonts w:ascii="Times New Roman"/>
          <w:b/>
          <w:i w:val="false"/>
          <w:color w:val="000000"/>
        </w:rPr>
        <w:t>Махамбет ауылдық округі</w:t>
      </w:r>
    </w:p>
    <w:bookmarkEnd w:id="580"/>
    <w:bookmarkStart w:name="z680" w:id="581"/>
    <w:p>
      <w:pPr>
        <w:spacing w:after="0"/>
        <w:ind w:left="0"/>
        <w:jc w:val="both"/>
      </w:pPr>
      <w:r>
        <w:rPr>
          <w:rFonts w:ascii="Times New Roman"/>
          <w:b w:val="false"/>
          <w:i w:val="false"/>
          <w:color w:val="000000"/>
          <w:sz w:val="28"/>
        </w:rPr>
        <w:t xml:space="preserve">
      </w:t>
      </w:r>
    </w:p>
    <w:bookmarkEnd w:id="581"/>
    <w:p>
      <w:pPr>
        <w:spacing w:after="0"/>
        <w:ind w:left="0"/>
        <w:jc w:val="both"/>
      </w:pPr>
      <w:r>
        <w:drawing>
          <wp:inline distT="0" distB="0" distL="0" distR="0">
            <wp:extent cx="51689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1689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1"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64516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4516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683" w:id="58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83"/>
    <w:bookmarkStart w:name="z684"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57404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57404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 w:id="585"/>
    <w:p>
      <w:pPr>
        <w:spacing w:after="0"/>
        <w:ind w:left="0"/>
        <w:jc w:val="both"/>
      </w:pPr>
      <w:r>
        <w:rPr>
          <w:rFonts w:ascii="Times New Roman"/>
          <w:b w:val="false"/>
          <w:i w:val="false"/>
          <w:color w:val="000000"/>
          <w:sz w:val="28"/>
        </w:rPr>
        <w:t xml:space="preserve">
      </w:t>
      </w:r>
    </w:p>
    <w:bookmarkEnd w:id="585"/>
    <w:p>
      <w:pPr>
        <w:spacing w:after="0"/>
        <w:ind w:left="0"/>
        <w:jc w:val="both"/>
      </w:pPr>
      <w:r>
        <w:drawing>
          <wp:inline distT="0" distB="0" distL="0" distR="0">
            <wp:extent cx="77343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7343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688" w:id="586"/>
    <w:p>
      <w:pPr>
        <w:spacing w:after="0"/>
        <w:ind w:left="0"/>
        <w:jc w:val="left"/>
      </w:pPr>
      <w:r>
        <w:rPr>
          <w:rFonts w:ascii="Times New Roman"/>
          <w:b/>
          <w:i w:val="false"/>
          <w:color w:val="000000"/>
        </w:rPr>
        <w:t xml:space="preserve"> Махамбет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86"/>
    <w:bookmarkStart w:name="z689"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57404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7404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0"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76962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6962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692" w:id="58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30 мамырдағы</w:t>
            </w:r>
            <w:r>
              <w:br/>
            </w:r>
            <w:r>
              <w:rPr>
                <w:rFonts w:ascii="Times New Roman"/>
                <w:b w:val="false"/>
                <w:i w:val="false"/>
                <w:color w:val="000000"/>
                <w:sz w:val="20"/>
              </w:rPr>
              <w:t>№ 27 шешіміне 9-қосымша</w:t>
            </w:r>
          </w:p>
        </w:tc>
      </w:tr>
    </w:tbl>
    <w:bookmarkStart w:name="z694" w:id="590"/>
    <w:p>
      <w:pPr>
        <w:spacing w:after="0"/>
        <w:ind w:left="0"/>
        <w:jc w:val="left"/>
      </w:pPr>
      <w:r>
        <w:rPr>
          <w:rFonts w:ascii="Times New Roman"/>
          <w:b/>
          <w:i w:val="false"/>
          <w:color w:val="000000"/>
        </w:rPr>
        <w:t xml:space="preserve"> Сарайшық ауылдық округі бойынша 2023-2024 жылдарға арналған Жайылымдарды басқару және пайдалану жөніндегі жоспар</w:t>
      </w:r>
    </w:p>
    <w:bookmarkEnd w:id="590"/>
    <w:bookmarkStart w:name="z695" w:id="591"/>
    <w:p>
      <w:pPr>
        <w:spacing w:after="0"/>
        <w:ind w:left="0"/>
        <w:jc w:val="both"/>
      </w:pPr>
      <w:r>
        <w:rPr>
          <w:rFonts w:ascii="Times New Roman"/>
          <w:b w:val="false"/>
          <w:i w:val="false"/>
          <w:color w:val="000000"/>
          <w:sz w:val="28"/>
        </w:rPr>
        <w:t>
      Осы жайылымдарды басқару және пайдалану жөніндегі Сарайшық ауылдық округі бойынша 2023-2024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w:t>
      </w:r>
      <w:r>
        <w:rPr>
          <w:rFonts w:ascii="Times New Roman"/>
          <w:b w:val="false"/>
          <w:i w:val="false"/>
          <w:color w:val="000000"/>
          <w:sz w:val="28"/>
        </w:rPr>
        <w:t xml:space="preserve">"Жайылымдардың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591"/>
    <w:bookmarkStart w:name="z697" w:id="59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92"/>
    <w:bookmarkStart w:name="z698" w:id="593"/>
    <w:p>
      <w:pPr>
        <w:spacing w:after="0"/>
        <w:ind w:left="0"/>
        <w:jc w:val="both"/>
      </w:pPr>
      <w:r>
        <w:rPr>
          <w:rFonts w:ascii="Times New Roman"/>
          <w:b w:val="false"/>
          <w:i w:val="false"/>
          <w:color w:val="000000"/>
          <w:sz w:val="28"/>
        </w:rPr>
        <w:t>
      Жоспар:</w:t>
      </w:r>
    </w:p>
    <w:bookmarkEnd w:id="593"/>
    <w:bookmarkStart w:name="z699" w:id="59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594"/>
    <w:bookmarkStart w:name="z700" w:id="595"/>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595"/>
    <w:bookmarkStart w:name="z701" w:id="59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596"/>
    <w:bookmarkStart w:name="z702" w:id="59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597"/>
    <w:bookmarkStart w:name="z703" w:id="59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598"/>
    <w:bookmarkStart w:name="z704" w:id="599"/>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599"/>
    <w:bookmarkStart w:name="z705" w:id="60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600"/>
    <w:bookmarkStart w:name="z706" w:id="601"/>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601"/>
    <w:bookmarkStart w:name="z707" w:id="602"/>
    <w:p>
      <w:pPr>
        <w:spacing w:after="0"/>
        <w:ind w:left="0"/>
        <w:jc w:val="both"/>
      </w:pPr>
      <w:r>
        <w:rPr>
          <w:rFonts w:ascii="Times New Roman"/>
          <w:b w:val="false"/>
          <w:i w:val="false"/>
          <w:color w:val="000000"/>
          <w:sz w:val="28"/>
        </w:rPr>
        <w:t>
      Сарайшық ауылдық округі аумағының жалпы ауданы 64949 га, оның ішінде елді мекен жерлері –531га, босалқы жерлер –38 446 га.</w:t>
      </w:r>
    </w:p>
    <w:bookmarkEnd w:id="602"/>
    <w:bookmarkStart w:name="z708" w:id="603"/>
    <w:p>
      <w:pPr>
        <w:spacing w:after="0"/>
        <w:ind w:left="0"/>
        <w:jc w:val="both"/>
      </w:pPr>
      <w:r>
        <w:rPr>
          <w:rFonts w:ascii="Times New Roman"/>
          <w:b w:val="false"/>
          <w:i w:val="false"/>
          <w:color w:val="000000"/>
          <w:sz w:val="28"/>
        </w:rPr>
        <w:t>
      Әкімшілік-аумақтық бөлінісі бойынша Сарайшық ауылдық округінде</w:t>
      </w:r>
    </w:p>
    <w:bookmarkEnd w:id="603"/>
    <w:bookmarkStart w:name="z709" w:id="604"/>
    <w:p>
      <w:pPr>
        <w:spacing w:after="0"/>
        <w:ind w:left="0"/>
        <w:jc w:val="both"/>
      </w:pPr>
      <w:r>
        <w:rPr>
          <w:rFonts w:ascii="Times New Roman"/>
          <w:b w:val="false"/>
          <w:i w:val="false"/>
          <w:color w:val="000000"/>
          <w:sz w:val="28"/>
        </w:rPr>
        <w:t>
      2ауылдық елді мекен бар.</w:t>
      </w:r>
    </w:p>
    <w:bookmarkEnd w:id="604"/>
    <w:bookmarkStart w:name="z710" w:id="605"/>
    <w:p>
      <w:pPr>
        <w:spacing w:after="0"/>
        <w:ind w:left="0"/>
        <w:jc w:val="both"/>
      </w:pPr>
      <w:r>
        <w:rPr>
          <w:rFonts w:ascii="Times New Roman"/>
          <w:b w:val="false"/>
          <w:i w:val="false"/>
          <w:color w:val="000000"/>
          <w:sz w:val="28"/>
        </w:rPr>
        <w:t>
      Ауданның климаты күрт континентальды, өте құрғақшыл, жазы ыстық және қысы орташа суық.</w:t>
      </w:r>
    </w:p>
    <w:bookmarkEnd w:id="605"/>
    <w:bookmarkStart w:name="z711" w:id="606"/>
    <w:p>
      <w:pPr>
        <w:spacing w:after="0"/>
        <w:ind w:left="0"/>
        <w:jc w:val="both"/>
      </w:pPr>
      <w:r>
        <w:rPr>
          <w:rFonts w:ascii="Times New Roman"/>
          <w:b w:val="false"/>
          <w:i w:val="false"/>
          <w:color w:val="000000"/>
          <w:sz w:val="28"/>
        </w:rPr>
        <w:t>
      Жаз ұзақ, ыстық, күнгей. Ол орта есеппен 6 айға созылады: сәуір айының ортасынан қазан айының ортасына дейін. Ең ыстық ай шілде, орташа айлық ауа температурасы 25,2о. Шілдеде және тамызда белгіленген температуралардың абсолюттік максимумы - + 45о.</w:t>
      </w:r>
    </w:p>
    <w:bookmarkEnd w:id="606"/>
    <w:bookmarkStart w:name="z712" w:id="607"/>
    <w:p>
      <w:pPr>
        <w:spacing w:after="0"/>
        <w:ind w:left="0"/>
        <w:jc w:val="both"/>
      </w:pPr>
      <w:r>
        <w:rPr>
          <w:rFonts w:ascii="Times New Roman"/>
          <w:b w:val="false"/>
          <w:i w:val="false"/>
          <w:color w:val="000000"/>
          <w:sz w:val="28"/>
        </w:rPr>
        <w:t>
      Қыс өте ұзақ емес – 3-4 айға жуық, өте тұрақты аязды ауа райымен, шуақ күндері көп, жиі қатты жел болады. Ең салқын ай қаңтар болып табылады.</w:t>
      </w:r>
    </w:p>
    <w:bookmarkEnd w:id="607"/>
    <w:bookmarkStart w:name="z713" w:id="608"/>
    <w:p>
      <w:pPr>
        <w:spacing w:after="0"/>
        <w:ind w:left="0"/>
        <w:jc w:val="both"/>
      </w:pPr>
      <w:r>
        <w:rPr>
          <w:rFonts w:ascii="Times New Roman"/>
          <w:b w:val="false"/>
          <w:i w:val="false"/>
          <w:color w:val="000000"/>
          <w:sz w:val="28"/>
        </w:rPr>
        <w:t>
      Климаттың күрт континентальды белгілерін қалыптастыруға осы аумаққа тән циркуляциялық процестер үлкен үлес қосады. Қыста мұнда Сібір антициклонының батыс сілемінің шеткері орналасқан. Бұл шығыс және оңтүстік-шығыс бағыттағы желдердің басым болуымен түсіндіріледі. Жылдың жылы мезгілінде - Ирандық термиялық депрессияның солтүстік-батыс перифериясы, сондықтан солтүстік-батыс және батыс бағыттарындағы жел басым болып отыр.</w:t>
      </w:r>
    </w:p>
    <w:bookmarkEnd w:id="608"/>
    <w:bookmarkStart w:name="z714" w:id="609"/>
    <w:p>
      <w:pPr>
        <w:spacing w:after="0"/>
        <w:ind w:left="0"/>
        <w:jc w:val="both"/>
      </w:pPr>
      <w:r>
        <w:rPr>
          <w:rFonts w:ascii="Times New Roman"/>
          <w:b w:val="false"/>
          <w:i w:val="false"/>
          <w:color w:val="000000"/>
          <w:sz w:val="28"/>
        </w:rPr>
        <w:t>
      Аудан аумағы Каспий маңы ойпатының орталық бөлігі шегінде шөл-дала климаттық аймағында орналасқан. Ауыл аумағының қазіргі геоморфологиялық бейнесі геологиялық даму тарихымен тығыз байланысты және Каспий теңізінің тез ауытқуы кезінде неогендік кезеңде қалыптасқан аллювиальды-теңіз эрозионды- аккумулятивті террасаның үстіңгі қабатымен және осы жерден кейінгі Жайық өзенінің ежелгі атырауының пайда болуымен анықталады.</w:t>
      </w:r>
    </w:p>
    <w:bookmarkEnd w:id="609"/>
    <w:bookmarkStart w:name="z715" w:id="610"/>
    <w:p>
      <w:pPr>
        <w:spacing w:after="0"/>
        <w:ind w:left="0"/>
        <w:jc w:val="both"/>
      </w:pPr>
      <w:r>
        <w:rPr>
          <w:rFonts w:ascii="Times New Roman"/>
          <w:b w:val="false"/>
          <w:i w:val="false"/>
          <w:color w:val="000000"/>
          <w:sz w:val="28"/>
        </w:rPr>
        <w:t>
      Өсімдік жамылғысы үшін ксерофильді жартылай шөптер үстемдігі тән, олар біркелкі, кесілген өсімдік жамылғысын құрайды.</w:t>
      </w:r>
    </w:p>
    <w:bookmarkEnd w:id="610"/>
    <w:bookmarkStart w:name="z716" w:id="611"/>
    <w:p>
      <w:pPr>
        <w:spacing w:after="0"/>
        <w:ind w:left="0"/>
        <w:jc w:val="both"/>
      </w:pPr>
      <w:r>
        <w:rPr>
          <w:rFonts w:ascii="Times New Roman"/>
          <w:b w:val="false"/>
          <w:i w:val="false"/>
          <w:color w:val="000000"/>
          <w:sz w:val="28"/>
        </w:rPr>
        <w:t>
      Жайық өзенінің алқабында шалғынды-батпақты топырақтарда – аққулар таралған. Жазықтың батысы, шалғынды-батпақты топырақтардағы өзен алаптары бойынша өсімдіктер құрақ, шаңды-жусанды ажрек, түйнекөлең типтерінен тұрады.</w:t>
      </w:r>
    </w:p>
    <w:bookmarkEnd w:id="611"/>
    <w:bookmarkStart w:name="z717" w:id="612"/>
    <w:p>
      <w:pPr>
        <w:spacing w:after="0"/>
        <w:ind w:left="0"/>
        <w:jc w:val="both"/>
      </w:pPr>
      <w:r>
        <w:rPr>
          <w:rFonts w:ascii="Times New Roman"/>
          <w:b w:val="false"/>
          <w:i w:val="false"/>
          <w:color w:val="000000"/>
          <w:sz w:val="28"/>
        </w:rPr>
        <w:t>
      Табиғи өсімдіктер шөлді, шалғынды, батпақты және орман өсімдіктерімен сипатталады.</w:t>
      </w:r>
    </w:p>
    <w:bookmarkEnd w:id="612"/>
    <w:bookmarkStart w:name="z718" w:id="613"/>
    <w:p>
      <w:pPr>
        <w:spacing w:after="0"/>
        <w:ind w:left="0"/>
        <w:jc w:val="both"/>
      </w:pPr>
      <w:r>
        <w:rPr>
          <w:rFonts w:ascii="Times New Roman"/>
          <w:b w:val="false"/>
          <w:i w:val="false"/>
          <w:color w:val="000000"/>
          <w:sz w:val="28"/>
        </w:rPr>
        <w:t>
      Топырақ түзілу жағдайларының алуан түрлілігі салдарынан аудан аумағындағы топырақ жамылғысы алуан түрлілігімен ерекшеленеді. Шөлді аймақ қоңыр топырағы бар cолтүстік шөлді аймақтарға және сұр-қоңыр топырағы бар оңтүстік шөлді аймаққа бөлінеді. Топырақ жайылым ретінде пайдаланылады, суаруда ошақты егіншілік дамыған.</w:t>
      </w:r>
    </w:p>
    <w:bookmarkEnd w:id="613"/>
    <w:bookmarkStart w:name="z719" w:id="614"/>
    <w:p>
      <w:pPr>
        <w:spacing w:after="0"/>
        <w:ind w:left="0"/>
        <w:jc w:val="both"/>
      </w:pPr>
      <w:r>
        <w:rPr>
          <w:rFonts w:ascii="Times New Roman"/>
          <w:b w:val="false"/>
          <w:i w:val="false"/>
          <w:color w:val="000000"/>
          <w:sz w:val="28"/>
        </w:rPr>
        <w:t>
      Ауданда аймақтық топырақтардан басқа ұрықсыз сорлар мен сортаңдар, құмдар мен гидроморфтық топырақтардың (шалғынды-қызғылт, шалғынды- қоңыр, шалғынды және лиманды-аплювиальды-шалғынды және шалғынды- батпақты) айтарлықтай алаңдары бар.</w:t>
      </w:r>
    </w:p>
    <w:bookmarkEnd w:id="614"/>
    <w:bookmarkStart w:name="z720" w:id="615"/>
    <w:p>
      <w:pPr>
        <w:spacing w:after="0"/>
        <w:ind w:left="0"/>
        <w:jc w:val="both"/>
      </w:pPr>
      <w:r>
        <w:rPr>
          <w:rFonts w:ascii="Times New Roman"/>
          <w:b w:val="false"/>
          <w:i w:val="false"/>
          <w:color w:val="000000"/>
          <w:sz w:val="28"/>
        </w:rPr>
        <w:t>
      Аймақтың топырақтары аз өнімді жайылымдар ретінде пайдаланылады. Гидроморфты топырақ құнды жайылымдар мен шабындық жерлер болып табылады, көкөніс-бақша дақылдары мен тары өсірілетін суармалы егіншілік үшін пайдаланылады.</w:t>
      </w:r>
    </w:p>
    <w:bookmarkEnd w:id="615"/>
    <w:bookmarkStart w:name="z721" w:id="616"/>
    <w:p>
      <w:pPr>
        <w:spacing w:after="0"/>
        <w:ind w:left="0"/>
        <w:jc w:val="both"/>
      </w:pPr>
      <w:r>
        <w:rPr>
          <w:rFonts w:ascii="Times New Roman"/>
          <w:b w:val="false"/>
          <w:i w:val="false"/>
          <w:color w:val="000000"/>
          <w:sz w:val="28"/>
        </w:rPr>
        <w:t>
      2022 жылдың 1 шілдесіне Сарайшық ауылдық округінде (жеке ауласында) 716</w:t>
      </w:r>
    </w:p>
    <w:bookmarkEnd w:id="616"/>
    <w:bookmarkStart w:name="z722" w:id="617"/>
    <w:p>
      <w:pPr>
        <w:spacing w:after="0"/>
        <w:ind w:left="0"/>
        <w:jc w:val="both"/>
      </w:pPr>
      <w:r>
        <w:rPr>
          <w:rFonts w:ascii="Times New Roman"/>
          <w:b w:val="false"/>
          <w:i w:val="false"/>
          <w:color w:val="000000"/>
          <w:sz w:val="28"/>
        </w:rPr>
        <w:t>
      бас мүйізді ірі қара, 2 590 бас ұсақ мал, 90 бас жылқы, 6 түйе бар.</w:t>
      </w:r>
    </w:p>
    <w:bookmarkEnd w:id="617"/>
    <w:bookmarkStart w:name="z723" w:id="618"/>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24 341,2 га га жайылым қажет.</w:t>
      </w:r>
    </w:p>
    <w:bookmarkEnd w:id="618"/>
    <w:bookmarkStart w:name="z724" w:id="619"/>
    <w:p>
      <w:pPr>
        <w:spacing w:after="0"/>
        <w:ind w:left="0"/>
        <w:jc w:val="both"/>
      </w:pPr>
      <w:r>
        <w:rPr>
          <w:rFonts w:ascii="Times New Roman"/>
          <w:b w:val="false"/>
          <w:i w:val="false"/>
          <w:color w:val="000000"/>
          <w:sz w:val="28"/>
        </w:rPr>
        <w:t>
      Есебі:</w:t>
      </w:r>
    </w:p>
    <w:bookmarkEnd w:id="619"/>
    <w:bookmarkStart w:name="z725" w:id="620"/>
    <w:p>
      <w:pPr>
        <w:spacing w:after="0"/>
        <w:ind w:left="0"/>
        <w:jc w:val="both"/>
      </w:pPr>
      <w:r>
        <w:rPr>
          <w:rFonts w:ascii="Times New Roman"/>
          <w:b w:val="false"/>
          <w:i w:val="false"/>
          <w:color w:val="000000"/>
          <w:sz w:val="28"/>
        </w:rPr>
        <w:t>
      МІҚ үшін – 726 бас *18га./бас=13 068 га.</w:t>
      </w:r>
    </w:p>
    <w:bookmarkEnd w:id="620"/>
    <w:bookmarkStart w:name="z726" w:id="621"/>
    <w:p>
      <w:pPr>
        <w:spacing w:after="0"/>
        <w:ind w:left="0"/>
        <w:jc w:val="both"/>
      </w:pPr>
      <w:r>
        <w:rPr>
          <w:rFonts w:ascii="Times New Roman"/>
          <w:b w:val="false"/>
          <w:i w:val="false"/>
          <w:color w:val="000000"/>
          <w:sz w:val="28"/>
        </w:rPr>
        <w:t>
      Ұсақ мал үшін – 2 590 бас *3,6га./бас= 9 324 га. Жылқы үшін – 90 бас *21,6га./бас=1 944 га.</w:t>
      </w:r>
    </w:p>
    <w:bookmarkEnd w:id="621"/>
    <w:bookmarkStart w:name="z727" w:id="622"/>
    <w:p>
      <w:pPr>
        <w:spacing w:after="0"/>
        <w:ind w:left="0"/>
        <w:jc w:val="both"/>
      </w:pPr>
      <w:r>
        <w:rPr>
          <w:rFonts w:ascii="Times New Roman"/>
          <w:b w:val="false"/>
          <w:i w:val="false"/>
          <w:color w:val="000000"/>
          <w:sz w:val="28"/>
        </w:rPr>
        <w:t>
      Түйе үшін – 6 бас *25,2 га./бас=151,2 га.</w:t>
      </w:r>
    </w:p>
    <w:bookmarkEnd w:id="622"/>
    <w:bookmarkStart w:name="z728" w:id="623"/>
    <w:p>
      <w:pPr>
        <w:spacing w:after="0"/>
        <w:ind w:left="0"/>
        <w:jc w:val="both"/>
      </w:pPr>
      <w:r>
        <w:rPr>
          <w:rFonts w:ascii="Times New Roman"/>
          <w:b w:val="false"/>
          <w:i w:val="false"/>
          <w:color w:val="000000"/>
          <w:sz w:val="28"/>
        </w:rPr>
        <w:t>
      13 068 га.+ 9 324 га.+ 1 944 га.+ 151,2 га.=24 487,2 га.</w:t>
      </w:r>
    </w:p>
    <w:bookmarkEnd w:id="623"/>
    <w:bookmarkStart w:name="z729" w:id="624"/>
    <w:p>
      <w:pPr>
        <w:spacing w:after="0"/>
        <w:ind w:left="0"/>
        <w:jc w:val="both"/>
      </w:pPr>
      <w:r>
        <w:rPr>
          <w:rFonts w:ascii="Times New Roman"/>
          <w:b w:val="false"/>
          <w:i w:val="false"/>
          <w:color w:val="000000"/>
          <w:sz w:val="28"/>
        </w:rPr>
        <w:t>
      24 487,2 - 146 =24 341,2 га.</w:t>
      </w:r>
    </w:p>
    <w:bookmarkEnd w:id="624"/>
    <w:bookmarkStart w:name="z730" w:id="625"/>
    <w:p>
      <w:pPr>
        <w:spacing w:after="0"/>
        <w:ind w:left="0"/>
        <w:jc w:val="both"/>
      </w:pPr>
      <w:r>
        <w:rPr>
          <w:rFonts w:ascii="Times New Roman"/>
          <w:b w:val="false"/>
          <w:i w:val="false"/>
          <w:color w:val="000000"/>
          <w:sz w:val="28"/>
        </w:rPr>
        <w:t>
      Сарайшық елді мекенінің аумағы шегіндегі жайылымдар алаңы – 146 га болса, қосымша 24 341,2 га жайылым қажет.</w:t>
      </w:r>
    </w:p>
    <w:bookmarkEnd w:id="625"/>
    <w:bookmarkStart w:name="z731" w:id="626"/>
    <w:p>
      <w:pPr>
        <w:spacing w:after="0"/>
        <w:ind w:left="0"/>
        <w:jc w:val="both"/>
      </w:pPr>
      <w:r>
        <w:rPr>
          <w:rFonts w:ascii="Times New Roman"/>
          <w:b w:val="false"/>
          <w:i w:val="false"/>
          <w:color w:val="000000"/>
          <w:sz w:val="28"/>
        </w:rPr>
        <w:t>
      2022 жылдың 1 шілдесіне Сарайшық ауылдық округінің ЖШС, шаруа және фермерлік қожалықтарындағы мал басы: мүйізді ірі қара мал 716 бас, ұсақ мал 1 143 бас, жылқы 336 бас, түйе 238 бас құрайды.</w:t>
      </w:r>
    </w:p>
    <w:bookmarkEnd w:id="626"/>
    <w:bookmarkStart w:name="z732" w:id="627"/>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16 131 га болса, қосымша 14 127 га жайылым қажет.</w:t>
      </w:r>
    </w:p>
    <w:bookmarkEnd w:id="627"/>
    <w:bookmarkStart w:name="z733" w:id="628"/>
    <w:p>
      <w:pPr>
        <w:spacing w:after="0"/>
        <w:ind w:left="0"/>
        <w:jc w:val="both"/>
      </w:pPr>
      <w:r>
        <w:rPr>
          <w:rFonts w:ascii="Times New Roman"/>
          <w:b w:val="false"/>
          <w:i w:val="false"/>
          <w:color w:val="000000"/>
          <w:sz w:val="28"/>
        </w:rPr>
        <w:t>
      Есебі:</w:t>
      </w:r>
    </w:p>
    <w:bookmarkEnd w:id="628"/>
    <w:bookmarkStart w:name="z734" w:id="629"/>
    <w:p>
      <w:pPr>
        <w:spacing w:after="0"/>
        <w:ind w:left="0"/>
        <w:jc w:val="both"/>
      </w:pPr>
      <w:r>
        <w:rPr>
          <w:rFonts w:ascii="Times New Roman"/>
          <w:b w:val="false"/>
          <w:i w:val="false"/>
          <w:color w:val="000000"/>
          <w:sz w:val="28"/>
        </w:rPr>
        <w:t>
      МІҚ үшін –716 бас *18га./бас=12 888 га.</w:t>
      </w:r>
    </w:p>
    <w:bookmarkEnd w:id="629"/>
    <w:bookmarkStart w:name="z735" w:id="630"/>
    <w:p>
      <w:pPr>
        <w:spacing w:after="0"/>
        <w:ind w:left="0"/>
        <w:jc w:val="both"/>
      </w:pPr>
      <w:r>
        <w:rPr>
          <w:rFonts w:ascii="Times New Roman"/>
          <w:b w:val="false"/>
          <w:i w:val="false"/>
          <w:color w:val="000000"/>
          <w:sz w:val="28"/>
        </w:rPr>
        <w:t>
      Ұсақ мал үшін – 1 143 бас *3,6га./бас= 4 114,8 га. Жылқы үшін – 336 бас *21,6га./бас=7 257,6 га.</w:t>
      </w:r>
    </w:p>
    <w:bookmarkEnd w:id="630"/>
    <w:bookmarkStart w:name="z736" w:id="631"/>
    <w:p>
      <w:pPr>
        <w:spacing w:after="0"/>
        <w:ind w:left="0"/>
        <w:jc w:val="both"/>
      </w:pPr>
      <w:r>
        <w:rPr>
          <w:rFonts w:ascii="Times New Roman"/>
          <w:b w:val="false"/>
          <w:i w:val="false"/>
          <w:color w:val="000000"/>
          <w:sz w:val="28"/>
        </w:rPr>
        <w:t>
      Түйе үшін – 238бас *25,2 га./бас =5 997,6 га.</w:t>
      </w:r>
    </w:p>
    <w:bookmarkEnd w:id="631"/>
    <w:bookmarkStart w:name="z737" w:id="632"/>
    <w:p>
      <w:pPr>
        <w:spacing w:after="0"/>
        <w:ind w:left="0"/>
        <w:jc w:val="both"/>
      </w:pPr>
      <w:r>
        <w:rPr>
          <w:rFonts w:ascii="Times New Roman"/>
          <w:b w:val="false"/>
          <w:i w:val="false"/>
          <w:color w:val="000000"/>
          <w:sz w:val="28"/>
        </w:rPr>
        <w:t>
      12 888 га.+4 114,8 га.+7 257,6 га.+5 997,6га.=30 258 га.</w:t>
      </w:r>
    </w:p>
    <w:bookmarkEnd w:id="632"/>
    <w:bookmarkStart w:name="z738" w:id="633"/>
    <w:p>
      <w:pPr>
        <w:spacing w:after="0"/>
        <w:ind w:left="0"/>
        <w:jc w:val="both"/>
      </w:pPr>
      <w:r>
        <w:rPr>
          <w:rFonts w:ascii="Times New Roman"/>
          <w:b w:val="false"/>
          <w:i w:val="false"/>
          <w:color w:val="000000"/>
          <w:sz w:val="28"/>
        </w:rPr>
        <w:t>
      30 258–16 131=14 127 га.</w:t>
      </w:r>
    </w:p>
    <w:bookmarkEnd w:id="633"/>
    <w:bookmarkStart w:name="z739" w:id="634"/>
    <w:p>
      <w:pPr>
        <w:spacing w:after="0"/>
        <w:ind w:left="0"/>
        <w:jc w:val="both"/>
      </w:pPr>
      <w:r>
        <w:rPr>
          <w:rFonts w:ascii="Times New Roman"/>
          <w:b w:val="false"/>
          <w:i w:val="false"/>
          <w:color w:val="000000"/>
          <w:sz w:val="28"/>
        </w:rPr>
        <w:t>
      Махамбет ауданының жер балансының мәліметтеріне сәйкес, Сарайшықауылдық округі аумағындағы барлық ЖШС, шаруа және фермер қожалықтарының жер пайдалануындағы жайылым алаңы 16 131 га құрайды.</w:t>
      </w:r>
    </w:p>
    <w:bookmarkEnd w:id="634"/>
    <w:bookmarkStart w:name="z740" w:id="635"/>
    <w:p>
      <w:pPr>
        <w:spacing w:after="0"/>
        <w:ind w:left="0"/>
        <w:jc w:val="both"/>
      </w:pPr>
      <w:r>
        <w:rPr>
          <w:rFonts w:ascii="Times New Roman"/>
          <w:b w:val="false"/>
          <w:i w:val="false"/>
          <w:color w:val="000000"/>
          <w:sz w:val="28"/>
        </w:rPr>
        <w:t>
      Сарайшық ауылдық округінің аумағында 1 (бір) мал қорымы бар. Сарайшық ауылдық округінің аумағында аридтік жайылымдар жоқ.</w:t>
      </w:r>
    </w:p>
    <w:bookmarkEnd w:id="635"/>
    <w:bookmarkStart w:name="z741" w:id="636"/>
    <w:p>
      <w:pPr>
        <w:spacing w:after="0"/>
        <w:ind w:left="0"/>
        <w:jc w:val="both"/>
      </w:pPr>
      <w:r>
        <w:rPr>
          <w:rFonts w:ascii="Times New Roman"/>
          <w:b w:val="false"/>
          <w:i w:val="false"/>
          <w:color w:val="000000"/>
          <w:sz w:val="28"/>
        </w:rPr>
        <w:t>
      Сарайшық ауылдық округінде мал айдауға арналған сервитуттар орнатылмаған.</w:t>
      </w:r>
    </w:p>
    <w:bookmarkEnd w:id="636"/>
    <w:bookmarkStart w:name="z742" w:id="637"/>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w:t>
      </w:r>
    </w:p>
    <w:bookmarkEnd w:id="637"/>
    <w:bookmarkStart w:name="z743" w:id="638"/>
    <w:p>
      <w:pPr>
        <w:spacing w:after="0"/>
        <w:ind w:left="0"/>
        <w:jc w:val="both"/>
      </w:pPr>
      <w:r>
        <w:rPr>
          <w:rFonts w:ascii="Times New Roman"/>
          <w:b w:val="false"/>
          <w:i w:val="false"/>
          <w:color w:val="000000"/>
          <w:sz w:val="28"/>
        </w:rPr>
        <w:t>
      қамтамасыз етілмеген жергілікті халықтың жеке ауласындағы және Сарайшықауылдық округінің шаруа және фермер қожалықтарының ауыл шаруашылығы жануарлары осы жоспарға 5-қосымшаға сәйкес шалғайдағы жайылымдарға ауыстырылады.</w:t>
      </w:r>
    </w:p>
    <w:bookmarkEnd w:id="6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745" w:id="6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Сарайшық ауылдық округі аумағында жайылымдардың орналасу схемасы (картасы)</w:t>
      </w:r>
    </w:p>
    <w:bookmarkEnd w:id="639"/>
    <w:bookmarkStart w:name="z746"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44577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4577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 w:id="642"/>
    <w:p>
      <w:pPr>
        <w:spacing w:after="0"/>
        <w:ind w:left="0"/>
        <w:jc w:val="left"/>
      </w:pPr>
      <w:r>
        <w:rPr>
          <w:rFonts w:ascii="Times New Roman"/>
          <w:b/>
          <w:i w:val="false"/>
          <w:color w:val="000000"/>
        </w:rPr>
        <w:t xml:space="preserve"> Сарайшық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642"/>
    <w:bookmarkStart w:name="z749" w:id="643"/>
    <w:p>
      <w:pPr>
        <w:spacing w:after="0"/>
        <w:ind w:left="0"/>
        <w:jc w:val="both"/>
      </w:pPr>
      <w:r>
        <w:rPr>
          <w:rFonts w:ascii="Times New Roman"/>
          <w:b w:val="false"/>
          <w:i w:val="false"/>
          <w:color w:val="000000"/>
          <w:sz w:val="28"/>
        </w:rPr>
        <w:t>
      Кесте 1</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6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Атауы</w:t>
            </w:r>
            <w:r>
              <w:rPr>
                <w:rFonts w:ascii="Times New Roman"/>
                <w:b w:val="false"/>
                <w:i w:val="false"/>
                <w:color w:val="000000"/>
                <w:sz w:val="20"/>
              </w:rPr>
              <w:t xml:space="preserve"> Мал саны</w:t>
            </w:r>
            <w:r>
              <w:rPr>
                <w:rFonts w:ascii="Times New Roman"/>
                <w:b w:val="false"/>
                <w:i w:val="false"/>
                <w:color w:val="000000"/>
                <w:sz w:val="20"/>
              </w:rPr>
              <w:t xml:space="preserve"> Жайылымдардың болуы, га</w:t>
            </w:r>
            <w:r>
              <w:rPr>
                <w:rFonts w:ascii="Times New Roman"/>
                <w:b w:val="false"/>
                <w:i w:val="false"/>
                <w:color w:val="000000"/>
                <w:sz w:val="20"/>
              </w:rPr>
              <w:t xml:space="preserve"> Қажеттілік, га</w:t>
            </w:r>
          </w:p>
          <w:bookmarkEnd w:id="644"/>
          <w:p>
            <w:pPr>
              <w:spacing w:after="20"/>
              <w:ind w:left="20"/>
              <w:jc w:val="both"/>
            </w:pPr>
            <w:r>
              <w:rPr>
                <w:rFonts w:ascii="Times New Roman"/>
                <w:b w:val="false"/>
                <w:i w:val="false"/>
                <w:color w:val="000000"/>
                <w:sz w:val="20"/>
              </w:rPr>
              <w:t>
</w:t>
            </w:r>
            <w:r>
              <w:rPr>
                <w:rFonts w:ascii="Times New Roman"/>
                <w:b w:val="false"/>
                <w:i w:val="false"/>
                <w:color w:val="000000"/>
                <w:sz w:val="20"/>
              </w:rPr>
              <w:t>Жетіспеушілік (-)/артығы(+), га</w:t>
            </w:r>
          </w:p>
          <w:p>
            <w:pPr>
              <w:spacing w:after="20"/>
              <w:ind w:left="20"/>
              <w:jc w:val="both"/>
            </w:pPr>
            <w:r>
              <w:rPr>
                <w:rFonts w:ascii="Times New Roman"/>
                <w:b w:val="false"/>
                <w:i w:val="false"/>
                <w:color w:val="000000"/>
                <w:sz w:val="20"/>
              </w:rPr>
              <w:t>
</w:t>
            </w:r>
            <w:r>
              <w:rPr>
                <w:rFonts w:ascii="Times New Roman"/>
                <w:b w:val="false"/>
                <w:i w:val="false"/>
                <w:color w:val="000000"/>
                <w:sz w:val="20"/>
              </w:rPr>
              <w:t>Жетіспеушілікті қанағаттандыру</w:t>
            </w: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Халықтың жеке ауласындағы ауыл шаруашылығы жануарларының мал басы</w:t>
            </w:r>
          </w:p>
          <w:p>
            <w:pPr>
              <w:spacing w:after="20"/>
              <w:ind w:left="20"/>
              <w:jc w:val="both"/>
            </w:pPr>
            <w:r>
              <w:rPr>
                <w:rFonts w:ascii="Times New Roman"/>
                <w:b w:val="false"/>
                <w:i w:val="false"/>
                <w:color w:val="000000"/>
                <w:sz w:val="20"/>
              </w:rPr>
              <w:t>
</w:t>
            </w:r>
            <w:r>
              <w:rPr>
                <w:rFonts w:ascii="Times New Roman"/>
                <w:b w:val="false"/>
                <w:i w:val="false"/>
                <w:color w:val="000000"/>
                <w:sz w:val="20"/>
              </w:rPr>
              <w:t>МІҚ–726 бас Ұсақ мал – 2 590 бас Жылқы – 90 бас Түйе– 6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146</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24 487,2</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-24 341,2</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Шалғайдағы жайылымдарға ауыстыру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Шаруа және фермер қожалықтарының ауыл шаруашылығы жануарларының мал басы</w:t>
            </w:r>
          </w:p>
          <w:p>
            <w:pPr>
              <w:spacing w:after="20"/>
              <w:ind w:left="20"/>
              <w:jc w:val="both"/>
            </w:pPr>
            <w:r>
              <w:rPr>
                <w:rFonts w:ascii="Times New Roman"/>
                <w:b w:val="false"/>
                <w:i w:val="false"/>
                <w:color w:val="000000"/>
                <w:sz w:val="20"/>
              </w:rPr>
              <w:t>
</w:t>
            </w:r>
            <w:r>
              <w:rPr>
                <w:rFonts w:ascii="Times New Roman"/>
                <w:b w:val="false"/>
                <w:i w:val="false"/>
                <w:color w:val="000000"/>
                <w:sz w:val="20"/>
              </w:rPr>
              <w:t>МІҚ – 716 бас Ұсақ мал – 1 143 бас Жылқы – 336 бас Түйе – 238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16 131</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30 258</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-14 127</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Шалғайдағы жайылымдарға ауыстыру</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МІҚ–726 бас Ұсақ мал – 2 590 бас Жылқы – 90 бас Түйе– 6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716 бас Ұсақ мал – 1 143 бас Жылқы – 336 бас Түйе – 238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772" w:id="645"/>
    <w:p>
      <w:pPr>
        <w:spacing w:after="0"/>
        <w:ind w:left="0"/>
        <w:jc w:val="left"/>
      </w:pPr>
      <w:r>
        <w:rPr>
          <w:rFonts w:ascii="Times New Roman"/>
          <w:b/>
          <w:i w:val="false"/>
          <w:color w:val="000000"/>
        </w:rPr>
        <w:t xml:space="preserve"> Жайылым айналымдарының қолайлы схемалары</w:t>
      </w:r>
    </w:p>
    <w:bookmarkEnd w:id="645"/>
    <w:bookmarkStart w:name="z773" w:id="646"/>
    <w:p>
      <w:pPr>
        <w:spacing w:after="0"/>
        <w:ind w:left="0"/>
        <w:jc w:val="left"/>
      </w:pPr>
      <w:r>
        <w:rPr>
          <w:rFonts w:ascii="Times New Roman"/>
          <w:b/>
          <w:i w:val="false"/>
          <w:color w:val="000000"/>
        </w:rPr>
        <w:t xml:space="preserve"> Сарайшық ауылдық округі үшін қолайлы жайылым айналымдарының схемасы</w:t>
      </w:r>
    </w:p>
    <w:bookmarkEnd w:id="646"/>
    <w:bookmarkStart w:name="z774"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50419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0419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648"/>
    <w:p>
      <w:pPr>
        <w:spacing w:after="0"/>
        <w:ind w:left="0"/>
        <w:jc w:val="both"/>
      </w:pPr>
      <w:r>
        <w:rPr>
          <w:rFonts w:ascii="Times New Roman"/>
          <w:b w:val="false"/>
          <w:i w:val="false"/>
          <w:color w:val="000000"/>
          <w:sz w:val="28"/>
        </w:rPr>
        <w:t xml:space="preserve">
      </w:t>
      </w:r>
    </w:p>
    <w:bookmarkEnd w:id="648"/>
    <w:p>
      <w:pPr>
        <w:spacing w:after="0"/>
        <w:ind w:left="0"/>
        <w:jc w:val="both"/>
      </w:pPr>
      <w:r>
        <w:drawing>
          <wp:inline distT="0" distB="0" distL="0" distR="0">
            <wp:extent cx="64262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4262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777" w:id="64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49"/>
    <w:bookmarkStart w:name="z778"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41148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1148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9" w:id="651"/>
    <w:p>
      <w:pPr>
        <w:spacing w:after="0"/>
        <w:ind w:left="0"/>
        <w:jc w:val="both"/>
      </w:pPr>
      <w:r>
        <w:rPr>
          <w:rFonts w:ascii="Times New Roman"/>
          <w:b w:val="false"/>
          <w:i w:val="false"/>
          <w:color w:val="000000"/>
          <w:sz w:val="28"/>
        </w:rPr>
        <w:t xml:space="preserve">
      </w:t>
      </w:r>
    </w:p>
    <w:bookmarkEnd w:id="651"/>
    <w:p>
      <w:pPr>
        <w:spacing w:after="0"/>
        <w:ind w:left="0"/>
        <w:jc w:val="both"/>
      </w:pPr>
      <w:r>
        <w:drawing>
          <wp:inline distT="0" distB="0" distL="0" distR="0">
            <wp:extent cx="7175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175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781" w:id="65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52"/>
    <w:bookmarkStart w:name="z782" w:id="653"/>
    <w:p>
      <w:pPr>
        <w:spacing w:after="0"/>
        <w:ind w:left="0"/>
        <w:jc w:val="left"/>
      </w:pPr>
      <w:r>
        <w:rPr>
          <w:rFonts w:ascii="Times New Roman"/>
          <w:b/>
          <w:i w:val="false"/>
          <w:color w:val="000000"/>
        </w:rPr>
        <w:t xml:space="preserve"> Сарайшық ауылдық округінің аумағы арқылы ұзындығы 27 шақырым болатын "Құрсай" суландыру каналы ағып өтеді.</w:t>
      </w:r>
      <w:r>
        <w:br/>
      </w:r>
      <w:r>
        <w:rPr>
          <w:rFonts w:ascii="Times New Roman"/>
          <w:b/>
          <w:i w:val="false"/>
          <w:color w:val="000000"/>
        </w:rPr>
        <w:t>Сарайшық ауылдық округі</w:t>
      </w:r>
    </w:p>
    <w:bookmarkEnd w:id="653"/>
    <w:bookmarkStart w:name="z783"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5524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5524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4" w:id="655"/>
    <w:p>
      <w:pPr>
        <w:spacing w:after="0"/>
        <w:ind w:left="0"/>
        <w:jc w:val="both"/>
      </w:pPr>
      <w:r>
        <w:rPr>
          <w:rFonts w:ascii="Times New Roman"/>
          <w:b w:val="false"/>
          <w:i w:val="false"/>
          <w:color w:val="000000"/>
          <w:sz w:val="28"/>
        </w:rPr>
        <w:t xml:space="preserve">
      </w:t>
      </w:r>
    </w:p>
    <w:bookmarkEnd w:id="655"/>
    <w:p>
      <w:pPr>
        <w:spacing w:after="0"/>
        <w:ind w:left="0"/>
        <w:jc w:val="both"/>
      </w:pPr>
      <w:r>
        <w:drawing>
          <wp:inline distT="0" distB="0" distL="0" distR="0">
            <wp:extent cx="69342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9342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786" w:id="65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56"/>
    <w:bookmarkStart w:name="z787"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46863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6863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8"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790" w:id="659"/>
    <w:p>
      <w:pPr>
        <w:spacing w:after="0"/>
        <w:ind w:left="0"/>
        <w:jc w:val="left"/>
      </w:pPr>
      <w:r>
        <w:rPr>
          <w:rFonts w:ascii="Times New Roman"/>
          <w:b/>
          <w:i w:val="false"/>
          <w:color w:val="000000"/>
        </w:rPr>
        <w:t xml:space="preserve"> Сарайшық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59"/>
    <w:bookmarkStart w:name="z791"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46863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46863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2" w:id="661"/>
    <w:p>
      <w:pPr>
        <w:spacing w:after="0"/>
        <w:ind w:left="0"/>
        <w:jc w:val="both"/>
      </w:pPr>
      <w:r>
        <w:rPr>
          <w:rFonts w:ascii="Times New Roman"/>
          <w:b w:val="false"/>
          <w:i w:val="false"/>
          <w:color w:val="000000"/>
          <w:sz w:val="28"/>
        </w:rPr>
        <w:t xml:space="preserve">
      </w:t>
      </w:r>
    </w:p>
    <w:bookmarkEnd w:id="661"/>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794" w:id="66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Сарайшық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аралығында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дейін бір реттік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