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40db5" w14:textId="7240db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Қаратөбе ауданы бойынша 2023-2024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Қаратөбе аудандық мәслихатының 2023 жылғы 6 сәуірдегі № 2-1 шешімі. Күші жойылды - Батыс Қазақстан облысы Қаратөбе аудандық мәслихатының 2024 жылғы 15 қарашадағы № 19-3 шешімімен</w:t>
      </w:r>
    </w:p>
    <w:p>
      <w:pPr>
        <w:spacing w:after="0"/>
        <w:ind w:left="0"/>
        <w:jc w:val="both"/>
      </w:pPr>
      <w:r>
        <w:rPr>
          <w:rFonts w:ascii="Times New Roman"/>
          <w:b w:val="false"/>
          <w:i w:val="false"/>
          <w:color w:val="ff0000"/>
          <w:sz w:val="28"/>
        </w:rPr>
        <w:t xml:space="preserve">
      Ескерту. Күші жойылды - Батыс Қазақстан облысы Қаратөбе аудандық мәслихатының 15.11.2024 </w:t>
      </w:r>
      <w:r>
        <w:rPr>
          <w:rFonts w:ascii="Times New Roman"/>
          <w:b w:val="false"/>
          <w:i w:val="false"/>
          <w:color w:val="ff0000"/>
          <w:sz w:val="28"/>
        </w:rPr>
        <w:t>№ 19-3</w:t>
      </w:r>
      <w:r>
        <w:rPr>
          <w:rFonts w:ascii="Times New Roman"/>
          <w:b w:val="false"/>
          <w:i w:val="false"/>
          <w:color w:val="ff0000"/>
          <w:sz w:val="28"/>
        </w:rPr>
        <w:t xml:space="preserve"> шешімімен (оның алғашқы ресми жарияланған күнінен кейін күнтізбелік он күн өткен соң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Қаратөбе аудандық мәслихаты ШЕШТІ:</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Қаратөбе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xml:space="preserve">
      2. Осы шешім оның алғашқы ресми жарияланған күнінен кейін күнтізбелік он күн өткен соң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Н.Мендешов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аудандық</w:t>
            </w:r>
            <w:r>
              <w:br/>
            </w:r>
            <w:r>
              <w:rPr>
                <w:rFonts w:ascii="Times New Roman"/>
                <w:b w:val="false"/>
                <w:i w:val="false"/>
                <w:color w:val="000000"/>
                <w:sz w:val="20"/>
              </w:rPr>
              <w:t>мәслихатының</w:t>
            </w:r>
            <w:r>
              <w:br/>
            </w:r>
            <w:r>
              <w:rPr>
                <w:rFonts w:ascii="Times New Roman"/>
                <w:b w:val="false"/>
                <w:i w:val="false"/>
                <w:color w:val="000000"/>
                <w:sz w:val="20"/>
              </w:rPr>
              <w:t>2023 жылғы 6 сәуірдегі</w:t>
            </w:r>
            <w:r>
              <w:br/>
            </w:r>
            <w:r>
              <w:rPr>
                <w:rFonts w:ascii="Times New Roman"/>
                <w:b w:val="false"/>
                <w:i w:val="false"/>
                <w:color w:val="000000"/>
                <w:sz w:val="20"/>
              </w:rPr>
              <w:t>№ 2-1 шешіміне қосымша</w:t>
            </w:r>
          </w:p>
        </w:tc>
      </w:tr>
    </w:tbl>
    <w:bookmarkStart w:name="z8" w:id="3"/>
    <w:p>
      <w:pPr>
        <w:spacing w:after="0"/>
        <w:ind w:left="0"/>
        <w:jc w:val="left"/>
      </w:pPr>
      <w:r>
        <w:rPr>
          <w:rFonts w:ascii="Times New Roman"/>
          <w:b/>
          <w:i w:val="false"/>
          <w:color w:val="000000"/>
        </w:rPr>
        <w:t xml:space="preserve"> Қаратөбе ауданы бойынша 2023-2024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Қаратөбе ауданы бойынша 2023-2024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(бұдан әрі – Жоспар) Қазақстан Республикасының 2017 жылғы 20 ақпандағы</w:t>
      </w:r>
    </w:p>
    <w:bookmarkEnd w:id="4"/>
    <w:bookmarkStart w:name="z10" w:id="5"/>
    <w:p>
      <w:pPr>
        <w:spacing w:after="0"/>
        <w:ind w:left="0"/>
        <w:jc w:val="both"/>
      </w:pP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1"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bookmarkStart w:name="z13"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4"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 қосымшаларына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4) жайылымдардың, оның ішінде маусымдық жайылымдардың сыртқы және ішкі шекаралары мен</w:t>
      </w:r>
    </w:p>
    <w:bookmarkEnd w:id="10"/>
    <w:bookmarkStart w:name="z17" w:id="11"/>
    <w:p>
      <w:pPr>
        <w:spacing w:after="0"/>
        <w:ind w:left="0"/>
        <w:jc w:val="both"/>
      </w:pPr>
      <w:r>
        <w:rPr>
          <w:rFonts w:ascii="Times New Roman"/>
          <w:b w:val="false"/>
          <w:i w:val="false"/>
          <w:color w:val="000000"/>
          <w:sz w:val="28"/>
        </w:rPr>
        <w:t xml:space="preserve">
      алаңдары, жайылымдық инфрақұрылым объектілері белгіленген карталарын осы Жоспардың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18 -қосымшаларына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лы құдықтарға) қол жеткізу схемаларын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 – қосымшаларына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34 - қосымшаларына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42-қосымшаларына</w:t>
      </w:r>
      <w:r>
        <w:rPr>
          <w:rFonts w:ascii="Times New Roman"/>
          <w:b w:val="false"/>
          <w:i w:val="false"/>
          <w:color w:val="000000"/>
          <w:sz w:val="28"/>
        </w:rPr>
        <w:t xml:space="preserve"> сәйкес;</w:t>
      </w:r>
    </w:p>
    <w:bookmarkEnd w:id="14"/>
    <w:bookmarkStart w:name="z21"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2"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3" w:id="17"/>
    <w:p>
      <w:pPr>
        <w:spacing w:after="0"/>
        <w:ind w:left="0"/>
        <w:jc w:val="both"/>
      </w:pPr>
      <w:r>
        <w:rPr>
          <w:rFonts w:ascii="Times New Roman"/>
          <w:b w:val="false"/>
          <w:i w:val="false"/>
          <w:color w:val="000000"/>
          <w:sz w:val="28"/>
        </w:rPr>
        <w:t>
      Әкімшілік-аумақтық бөлініс бойынша Қаратөбе ауданында 8 ауылдық округтер, 22 ауылдық елді - мекендер орналасқан.</w:t>
      </w:r>
    </w:p>
    <w:bookmarkEnd w:id="17"/>
    <w:bookmarkStart w:name="z24" w:id="18"/>
    <w:p>
      <w:pPr>
        <w:spacing w:after="0"/>
        <w:ind w:left="0"/>
        <w:jc w:val="both"/>
      </w:pPr>
      <w:r>
        <w:rPr>
          <w:rFonts w:ascii="Times New Roman"/>
          <w:b w:val="false"/>
          <w:i w:val="false"/>
          <w:color w:val="000000"/>
          <w:sz w:val="28"/>
        </w:rPr>
        <w:t>
      Қаратөбе ауданының жалпы көлемі 997 492 га, оның ішінде жайылымдық жерлер 826 284 га.</w:t>
      </w:r>
    </w:p>
    <w:bookmarkEnd w:id="18"/>
    <w:bookmarkStart w:name="z25" w:id="19"/>
    <w:p>
      <w:pPr>
        <w:spacing w:after="0"/>
        <w:ind w:left="0"/>
        <w:jc w:val="both"/>
      </w:pPr>
      <w:r>
        <w:rPr>
          <w:rFonts w:ascii="Times New Roman"/>
          <w:b w:val="false"/>
          <w:i w:val="false"/>
          <w:color w:val="000000"/>
          <w:sz w:val="28"/>
        </w:rPr>
        <w:t>
      Санаттар бойынша жерлер бөлінісі:</w:t>
      </w:r>
    </w:p>
    <w:bookmarkEnd w:id="19"/>
    <w:bookmarkStart w:name="z26" w:id="20"/>
    <w:p>
      <w:pPr>
        <w:spacing w:after="0"/>
        <w:ind w:left="0"/>
        <w:jc w:val="both"/>
      </w:pPr>
      <w:r>
        <w:rPr>
          <w:rFonts w:ascii="Times New Roman"/>
          <w:b w:val="false"/>
          <w:i w:val="false"/>
          <w:color w:val="000000"/>
          <w:sz w:val="28"/>
        </w:rPr>
        <w:t>
      ауыл шаруашылығы мақсатындағы жерлер – 387 878 га; елді мекен жерлері – 189 871 га;</w:t>
      </w:r>
    </w:p>
    <w:bookmarkEnd w:id="20"/>
    <w:bookmarkStart w:name="z27"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995 га;</w:t>
      </w:r>
    </w:p>
    <w:bookmarkEnd w:id="21"/>
    <w:bookmarkStart w:name="z28" w:id="22"/>
    <w:p>
      <w:pPr>
        <w:spacing w:after="0"/>
        <w:ind w:left="0"/>
        <w:jc w:val="both"/>
      </w:pPr>
      <w:r>
        <w:rPr>
          <w:rFonts w:ascii="Times New Roman"/>
          <w:b w:val="false"/>
          <w:i w:val="false"/>
          <w:color w:val="000000"/>
          <w:sz w:val="28"/>
        </w:rPr>
        <w:t>
      су қорының жерлері – 69 га;</w:t>
      </w:r>
    </w:p>
    <w:bookmarkEnd w:id="22"/>
    <w:bookmarkStart w:name="z29" w:id="23"/>
    <w:p>
      <w:pPr>
        <w:spacing w:after="0"/>
        <w:ind w:left="0"/>
        <w:jc w:val="both"/>
      </w:pPr>
      <w:r>
        <w:rPr>
          <w:rFonts w:ascii="Times New Roman"/>
          <w:b w:val="false"/>
          <w:i w:val="false"/>
          <w:color w:val="000000"/>
          <w:sz w:val="28"/>
        </w:rPr>
        <w:t>
      қордағы жерлер – 414 840 га.</w:t>
      </w:r>
    </w:p>
    <w:bookmarkEnd w:id="23"/>
    <w:bookmarkStart w:name="z30" w:id="24"/>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 30 мм, ал жылдық – 214 мм.</w:t>
      </w:r>
    </w:p>
    <w:bookmarkEnd w:id="24"/>
    <w:bookmarkStart w:name="z31" w:id="25"/>
    <w:p>
      <w:pPr>
        <w:spacing w:after="0"/>
        <w:ind w:left="0"/>
        <w:jc w:val="both"/>
      </w:pPr>
      <w:r>
        <w:rPr>
          <w:rFonts w:ascii="Times New Roman"/>
          <w:b w:val="false"/>
          <w:i w:val="false"/>
          <w:color w:val="000000"/>
          <w:sz w:val="28"/>
        </w:rPr>
        <w:t>
      Ауданның өсімдік жамылғысы әртүрлі, шамамен қоса алғанда 118 түрлері. Олардың ішінде ең көп тараған түрі бидайлы және күрделі гүлділер шөптері.</w:t>
      </w:r>
    </w:p>
    <w:bookmarkEnd w:id="25"/>
    <w:bookmarkStart w:name="z32" w:id="26"/>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қабатының қалыңдығы 40-50 см.</w:t>
      </w:r>
    </w:p>
    <w:bookmarkEnd w:id="26"/>
    <w:bookmarkStart w:name="z33" w:id="27"/>
    <w:p>
      <w:pPr>
        <w:spacing w:after="0"/>
        <w:ind w:left="0"/>
        <w:jc w:val="both"/>
      </w:pPr>
      <w:r>
        <w:rPr>
          <w:rFonts w:ascii="Times New Roman"/>
          <w:b w:val="false"/>
          <w:i w:val="false"/>
          <w:color w:val="000000"/>
          <w:sz w:val="28"/>
        </w:rPr>
        <w:t>
      Ауданда 8 мал дәрігерлік пункттері және 22 мал көмінділері бар.</w:t>
      </w:r>
    </w:p>
    <w:bookmarkEnd w:id="27"/>
    <w:bookmarkStart w:name="z34" w:id="28"/>
    <w:p>
      <w:pPr>
        <w:spacing w:after="0"/>
        <w:ind w:left="0"/>
        <w:jc w:val="both"/>
      </w:pPr>
      <w:r>
        <w:rPr>
          <w:rFonts w:ascii="Times New Roman"/>
          <w:b w:val="false"/>
          <w:i w:val="false"/>
          <w:color w:val="000000"/>
          <w:sz w:val="28"/>
        </w:rPr>
        <w:t>
      Қазіргі уақытта Қаратөбе ауданында мүйізді ірі қара 42 888 бас (оның ішінде аналығы 19 548) , ұсақ мал 91 416 бас (оның ішінде аналығы 61 128), 14 718 бас жылқы (оның ішінде аналығы 7336) саналады.</w:t>
      </w:r>
    </w:p>
    <w:bookmarkEnd w:id="28"/>
    <w:bookmarkStart w:name="z35" w:id="29"/>
    <w:p>
      <w:pPr>
        <w:spacing w:after="0"/>
        <w:ind w:left="0"/>
        <w:jc w:val="both"/>
      </w:pPr>
      <w:r>
        <w:rPr>
          <w:rFonts w:ascii="Times New Roman"/>
          <w:b w:val="false"/>
          <w:i w:val="false"/>
          <w:color w:val="000000"/>
          <w:sz w:val="28"/>
        </w:rPr>
        <w:t>
      Ауданның ауылдық округтерінде жеке аулаларда мал басының өсуіне байланысты аудан бойынша 2195,3 га жайылымдық алқаптардың жетіспеушілігі байқалады, соның ішінде Сулыкөл ауылдық округінде – 2 195,3 га.</w:t>
      </w:r>
    </w:p>
    <w:bookmarkEnd w:id="29"/>
    <w:bookmarkStart w:name="z36" w:id="30"/>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Қаратөбе ауданының қордағы жерлерінен бөлу есебінен ұлғайту жұмыстары жүргізілуде. Ауданының босалқы жер қорында 414 840 га жер болса, аудан әкімінің 2021 жылдың 2 қарашадағы №121 қаулысымен жеке ауладағы ауыл шаруашылық жануарларын жаю үшін халықтың жайылымдық алқаптарға деген мұқтаждықтарын қамтамасыз ету барысында босалқы жер қорынана жалпы көлемі 126 221 га жер 49 жылға резервке қойылды.</w:t>
      </w:r>
    </w:p>
    <w:bookmarkEnd w:id="30"/>
    <w:bookmarkStart w:name="z37" w:id="31"/>
    <w:p>
      <w:pPr>
        <w:spacing w:after="0"/>
        <w:ind w:left="0"/>
        <w:jc w:val="both"/>
      </w:pPr>
      <w:r>
        <w:rPr>
          <w:rFonts w:ascii="Times New Roman"/>
          <w:b w:val="false"/>
          <w:i w:val="false"/>
          <w:color w:val="000000"/>
          <w:sz w:val="28"/>
        </w:rPr>
        <w:t>
      Ауданның шаруа қожалықтары бойынша (аналық басқа) есептегенде жер телімдері жеткілікті, сонымен қатар, ауданының босалқы жер қорында 279 136 га жайылымдық жер учаскелері бар.</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 қосымша</w:t>
            </w:r>
          </w:p>
        </w:tc>
      </w:tr>
    </w:tbl>
    <w:bookmarkStart w:name="z39" w:id="32"/>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 қосымша</w:t>
            </w:r>
          </w:p>
        </w:tc>
      </w:tr>
    </w:tbl>
    <w:bookmarkStart w:name="z41" w:id="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 w:id="34"/>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w:t>
      </w:r>
    </w:p>
    <w:bookmarkEnd w:id="34"/>
    <w:bookmarkStart w:name="z43" w:id="35"/>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 қосымша</w:t>
            </w:r>
          </w:p>
        </w:tc>
      </w:tr>
    </w:tbl>
    <w:bookmarkStart w:name="z45"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bookmarkStart w:name="z46" w:id="37"/>
    <w:p>
      <w:pPr>
        <w:spacing w:after="0"/>
        <w:ind w:left="0"/>
        <w:jc w:val="left"/>
      </w:pPr>
      <w:r>
        <w:rPr>
          <w:rFonts w:ascii="Times New Roman"/>
          <w:b/>
          <w:i w:val="false"/>
          <w:color w:val="000000"/>
        </w:rPr>
        <w:t xml:space="preserve"> Қаратөбе ауылдық округі</w:t>
      </w:r>
    </w:p>
    <w:bookmarkEnd w:id="37"/>
    <w:bookmarkStart w:name="z47" w:id="38"/>
    <w:p>
      <w:pPr>
        <w:spacing w:after="0"/>
        <w:ind w:left="0"/>
        <w:jc w:val="left"/>
      </w:pPr>
    </w:p>
    <w:bookmarkEnd w:id="38"/>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0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 қосымша</w:t>
            </w:r>
          </w:p>
        </w:tc>
      </w:tr>
    </w:tbl>
    <w:bookmarkStart w:name="z49"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9"/>
    <w:bookmarkStart w:name="z50" w:id="40"/>
    <w:p>
      <w:pPr>
        <w:spacing w:after="0"/>
        <w:ind w:left="0"/>
        <w:jc w:val="left"/>
      </w:pPr>
      <w:r>
        <w:rPr>
          <w:rFonts w:ascii="Times New Roman"/>
          <w:b/>
          <w:i w:val="false"/>
          <w:color w:val="000000"/>
        </w:rPr>
        <w:t xml:space="preserve"> Аққозы ауылдық округі</w:t>
      </w:r>
    </w:p>
    <w:bookmarkEnd w:id="40"/>
    <w:bookmarkStart w:name="z51" w:id="41"/>
    <w:p>
      <w:pPr>
        <w:spacing w:after="0"/>
        <w:ind w:left="0"/>
        <w:jc w:val="left"/>
      </w:pPr>
    </w:p>
    <w:bookmarkEnd w:id="41"/>
    <w:p>
      <w:pPr>
        <w:spacing w:after="0"/>
        <w:ind w:left="0"/>
        <w:jc w:val="both"/>
      </w:pPr>
      <w:r>
        <w:drawing>
          <wp:inline distT="0" distB="0" distL="0" distR="0">
            <wp:extent cx="75438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43800" cy="815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 қосымша</w:t>
            </w:r>
          </w:p>
        </w:tc>
      </w:tr>
    </w:tbl>
    <w:bookmarkStart w:name="z53" w:id="4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2"/>
    <w:bookmarkStart w:name="z54" w:id="43"/>
    <w:p>
      <w:pPr>
        <w:spacing w:after="0"/>
        <w:ind w:left="0"/>
        <w:jc w:val="left"/>
      </w:pPr>
      <w:r>
        <w:rPr>
          <w:rFonts w:ascii="Times New Roman"/>
          <w:b/>
          <w:i w:val="false"/>
          <w:color w:val="000000"/>
        </w:rPr>
        <w:t xml:space="preserve"> Егіндікөл ауылдық округі</w:t>
      </w:r>
    </w:p>
    <w:bookmarkEnd w:id="43"/>
    <w:bookmarkStart w:name="z55" w:id="44"/>
    <w:p>
      <w:pPr>
        <w:spacing w:after="0"/>
        <w:ind w:left="0"/>
        <w:jc w:val="left"/>
      </w:pPr>
    </w:p>
    <w:bookmarkEnd w:id="44"/>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27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 қосымша</w:t>
            </w:r>
          </w:p>
        </w:tc>
      </w:tr>
    </w:tbl>
    <w:bookmarkStart w:name="z57"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
    <w:bookmarkStart w:name="z58" w:id="46"/>
    <w:p>
      <w:pPr>
        <w:spacing w:after="0"/>
        <w:ind w:left="0"/>
        <w:jc w:val="left"/>
      </w:pPr>
      <w:r>
        <w:rPr>
          <w:rFonts w:ascii="Times New Roman"/>
          <w:b/>
          <w:i w:val="false"/>
          <w:color w:val="000000"/>
        </w:rPr>
        <w:t xml:space="preserve"> Жусандой ауылдық округі</w:t>
      </w:r>
    </w:p>
    <w:bookmarkEnd w:id="46"/>
    <w:bookmarkStart w:name="z59" w:id="47"/>
    <w:p>
      <w:pPr>
        <w:spacing w:after="0"/>
        <w:ind w:left="0"/>
        <w:jc w:val="left"/>
      </w:pPr>
    </w:p>
    <w:bookmarkEnd w:id="47"/>
    <w:p>
      <w:pPr>
        <w:spacing w:after="0"/>
        <w:ind w:left="0"/>
        <w:jc w:val="both"/>
      </w:pPr>
      <w:r>
        <w:drawing>
          <wp:inline distT="0" distB="0" distL="0" distR="0">
            <wp:extent cx="68580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58000" cy="834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 қосымша</w:t>
            </w:r>
          </w:p>
        </w:tc>
      </w:tr>
    </w:tbl>
    <w:bookmarkStart w:name="z61"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
    <w:bookmarkStart w:name="z62" w:id="49"/>
    <w:p>
      <w:pPr>
        <w:spacing w:after="0"/>
        <w:ind w:left="0"/>
        <w:jc w:val="left"/>
      </w:pPr>
      <w:r>
        <w:rPr>
          <w:rFonts w:ascii="Times New Roman"/>
          <w:b/>
          <w:i w:val="false"/>
          <w:color w:val="000000"/>
        </w:rPr>
        <w:t xml:space="preserve"> Қаракөл ауылдық округі</w:t>
      </w:r>
    </w:p>
    <w:bookmarkEnd w:id="49"/>
    <w:bookmarkStart w:name="z63" w:id="50"/>
    <w:p>
      <w:pPr>
        <w:spacing w:after="0"/>
        <w:ind w:left="0"/>
        <w:jc w:val="left"/>
      </w:pPr>
    </w:p>
    <w:bookmarkEnd w:id="50"/>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17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8 - қосымша</w:t>
            </w:r>
          </w:p>
        </w:tc>
      </w:tr>
    </w:tbl>
    <w:bookmarkStart w:name="z65" w:id="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1"/>
    <w:bookmarkStart w:name="z66" w:id="52"/>
    <w:p>
      <w:pPr>
        <w:spacing w:after="0"/>
        <w:ind w:left="0"/>
        <w:jc w:val="left"/>
      </w:pPr>
      <w:r>
        <w:rPr>
          <w:rFonts w:ascii="Times New Roman"/>
          <w:b/>
          <w:i w:val="false"/>
          <w:color w:val="000000"/>
        </w:rPr>
        <w:t xml:space="preserve"> Қоскөл ауылдық округі</w:t>
      </w:r>
    </w:p>
    <w:bookmarkEnd w:id="52"/>
    <w:bookmarkStart w:name="z67" w:id="53"/>
    <w:p>
      <w:pPr>
        <w:spacing w:after="0"/>
        <w:ind w:left="0"/>
        <w:jc w:val="left"/>
      </w:pPr>
    </w:p>
    <w:bookmarkEnd w:id="53"/>
    <w:p>
      <w:pPr>
        <w:spacing w:after="0"/>
        <w:ind w:left="0"/>
        <w:jc w:val="both"/>
      </w:pPr>
      <w:r>
        <w:drawing>
          <wp:inline distT="0" distB="0" distL="0" distR="0">
            <wp:extent cx="77343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34300" cy="871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9 - қосымша</w:t>
            </w:r>
          </w:p>
        </w:tc>
      </w:tr>
    </w:tbl>
    <w:bookmarkStart w:name="z69" w:id="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4"/>
    <w:bookmarkStart w:name="z70" w:id="55"/>
    <w:p>
      <w:pPr>
        <w:spacing w:after="0"/>
        <w:ind w:left="0"/>
        <w:jc w:val="left"/>
      </w:pPr>
      <w:r>
        <w:rPr>
          <w:rFonts w:ascii="Times New Roman"/>
          <w:b/>
          <w:i w:val="false"/>
          <w:color w:val="000000"/>
        </w:rPr>
        <w:t xml:space="preserve"> Саралжын ауылдық округі</w:t>
      </w:r>
    </w:p>
    <w:bookmarkEnd w:id="55"/>
    <w:bookmarkStart w:name="z71" w:id="56"/>
    <w:p>
      <w:pPr>
        <w:spacing w:after="0"/>
        <w:ind w:left="0"/>
        <w:jc w:val="left"/>
      </w:pPr>
    </w:p>
    <w:bookmarkEnd w:id="56"/>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47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10 - қосымша</w:t>
            </w:r>
          </w:p>
        </w:tc>
      </w:tr>
    </w:tbl>
    <w:bookmarkStart w:name="z73" w:id="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7"/>
    <w:bookmarkStart w:name="z74" w:id="58"/>
    <w:p>
      <w:pPr>
        <w:spacing w:after="0"/>
        <w:ind w:left="0"/>
        <w:jc w:val="left"/>
      </w:pPr>
      <w:r>
        <w:rPr>
          <w:rFonts w:ascii="Times New Roman"/>
          <w:b/>
          <w:i w:val="false"/>
          <w:color w:val="000000"/>
        </w:rPr>
        <w:t xml:space="preserve"> Сулыкөл ауылдық округі</w:t>
      </w:r>
    </w:p>
    <w:bookmarkEnd w:id="58"/>
    <w:bookmarkStart w:name="z75" w:id="59"/>
    <w:p>
      <w:pPr>
        <w:spacing w:after="0"/>
        <w:ind w:left="0"/>
        <w:jc w:val="left"/>
      </w:pPr>
    </w:p>
    <w:bookmarkEnd w:id="59"/>
    <w:p>
      <w:pPr>
        <w:spacing w:after="0"/>
        <w:ind w:left="0"/>
        <w:jc w:val="both"/>
      </w:pPr>
      <w:r>
        <w:drawing>
          <wp:inline distT="0" distB="0" distL="0" distR="0">
            <wp:extent cx="75184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18400" cy="876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11 - қосымша</w:t>
            </w:r>
          </w:p>
        </w:tc>
      </w:tr>
    </w:tbl>
    <w:bookmarkStart w:name="z77" w:id="6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0"/>
    <w:bookmarkStart w:name="z78" w:id="61"/>
    <w:p>
      <w:pPr>
        <w:spacing w:after="0"/>
        <w:ind w:left="0"/>
        <w:jc w:val="left"/>
      </w:pPr>
      <w:r>
        <w:rPr>
          <w:rFonts w:ascii="Times New Roman"/>
          <w:b/>
          <w:i w:val="false"/>
          <w:color w:val="000000"/>
        </w:rPr>
        <w:t xml:space="preserve"> Қаратөбе ауылдық округі</w:t>
      </w:r>
    </w:p>
    <w:bookmarkEnd w:id="61"/>
    <w:bookmarkStart w:name="z79" w:id="62"/>
    <w:p>
      <w:pPr>
        <w:spacing w:after="0"/>
        <w:ind w:left="0"/>
        <w:jc w:val="left"/>
      </w:pPr>
    </w:p>
    <w:bookmarkEnd w:id="62"/>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2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12 - қосымша</w:t>
            </w:r>
          </w:p>
        </w:tc>
      </w:tr>
    </w:tbl>
    <w:bookmarkStart w:name="z81" w:id="6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3"/>
    <w:bookmarkStart w:name="z82" w:id="64"/>
    <w:p>
      <w:pPr>
        <w:spacing w:after="0"/>
        <w:ind w:left="0"/>
        <w:jc w:val="left"/>
      </w:pPr>
      <w:r>
        <w:rPr>
          <w:rFonts w:ascii="Times New Roman"/>
          <w:b/>
          <w:i w:val="false"/>
          <w:color w:val="000000"/>
        </w:rPr>
        <w:t xml:space="preserve"> Аққозы ауылдық округі</w:t>
      </w:r>
    </w:p>
    <w:bookmarkEnd w:id="64"/>
    <w:bookmarkStart w:name="z83" w:id="65"/>
    <w:p>
      <w:pPr>
        <w:spacing w:after="0"/>
        <w:ind w:left="0"/>
        <w:jc w:val="left"/>
      </w:pPr>
    </w:p>
    <w:bookmarkEnd w:id="65"/>
    <w:p>
      <w:pPr>
        <w:spacing w:after="0"/>
        <w:ind w:left="0"/>
        <w:jc w:val="both"/>
      </w:pPr>
      <w:r>
        <w:drawing>
          <wp:inline distT="0" distB="0" distL="0" distR="0">
            <wp:extent cx="6959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59600" cy="811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13 - қосымша</w:t>
            </w:r>
          </w:p>
        </w:tc>
      </w:tr>
    </w:tbl>
    <w:bookmarkStart w:name="z85" w:id="6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6"/>
    <w:bookmarkStart w:name="z86" w:id="67"/>
    <w:p>
      <w:pPr>
        <w:spacing w:after="0"/>
        <w:ind w:left="0"/>
        <w:jc w:val="left"/>
      </w:pPr>
      <w:r>
        <w:rPr>
          <w:rFonts w:ascii="Times New Roman"/>
          <w:b/>
          <w:i w:val="false"/>
          <w:color w:val="000000"/>
        </w:rPr>
        <w:t xml:space="preserve"> Егіндікөл ауылдық округі</w:t>
      </w:r>
    </w:p>
    <w:bookmarkEnd w:id="67"/>
    <w:bookmarkStart w:name="z87" w:id="68"/>
    <w:p>
      <w:pPr>
        <w:spacing w:after="0"/>
        <w:ind w:left="0"/>
        <w:jc w:val="left"/>
      </w:pPr>
    </w:p>
    <w:bookmarkEnd w:id="68"/>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24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14 - қосымша</w:t>
            </w:r>
          </w:p>
        </w:tc>
      </w:tr>
    </w:tbl>
    <w:bookmarkStart w:name="z89" w:id="6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9"/>
    <w:bookmarkStart w:name="z90" w:id="70"/>
    <w:p>
      <w:pPr>
        <w:spacing w:after="0"/>
        <w:ind w:left="0"/>
        <w:jc w:val="left"/>
      </w:pPr>
      <w:r>
        <w:rPr>
          <w:rFonts w:ascii="Times New Roman"/>
          <w:b/>
          <w:i w:val="false"/>
          <w:color w:val="000000"/>
        </w:rPr>
        <w:t xml:space="preserve"> Жусандой ауылдық округі</w:t>
      </w:r>
    </w:p>
    <w:bookmarkEnd w:id="70"/>
    <w:bookmarkStart w:name="z91" w:id="71"/>
    <w:p>
      <w:pPr>
        <w:spacing w:after="0"/>
        <w:ind w:left="0"/>
        <w:jc w:val="left"/>
      </w:pPr>
    </w:p>
    <w:bookmarkEnd w:id="71"/>
    <w:p>
      <w:pPr>
        <w:spacing w:after="0"/>
        <w:ind w:left="0"/>
        <w:jc w:val="both"/>
      </w:pPr>
      <w:r>
        <w:drawing>
          <wp:inline distT="0" distB="0" distL="0" distR="0">
            <wp:extent cx="67056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05600" cy="806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15 - қосымша</w:t>
            </w:r>
          </w:p>
        </w:tc>
      </w:tr>
    </w:tbl>
    <w:bookmarkStart w:name="z93" w:id="7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2"/>
    <w:bookmarkStart w:name="z94" w:id="73"/>
    <w:p>
      <w:pPr>
        <w:spacing w:after="0"/>
        <w:ind w:left="0"/>
        <w:jc w:val="left"/>
      </w:pPr>
      <w:r>
        <w:rPr>
          <w:rFonts w:ascii="Times New Roman"/>
          <w:b/>
          <w:i w:val="false"/>
          <w:color w:val="000000"/>
        </w:rPr>
        <w:t xml:space="preserve"> Қаракөл ауылдық округі</w:t>
      </w:r>
    </w:p>
    <w:bookmarkEnd w:id="73"/>
    <w:bookmarkStart w:name="z95" w:id="74"/>
    <w:p>
      <w:pPr>
        <w:spacing w:after="0"/>
        <w:ind w:left="0"/>
        <w:jc w:val="left"/>
      </w:pPr>
    </w:p>
    <w:bookmarkEnd w:id="74"/>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60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16 - қосымша</w:t>
            </w:r>
          </w:p>
        </w:tc>
      </w:tr>
    </w:tbl>
    <w:bookmarkStart w:name="z97" w:id="7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5"/>
    <w:bookmarkStart w:name="z98" w:id="76"/>
    <w:p>
      <w:pPr>
        <w:spacing w:after="0"/>
        <w:ind w:left="0"/>
        <w:jc w:val="left"/>
      </w:pPr>
      <w:r>
        <w:rPr>
          <w:rFonts w:ascii="Times New Roman"/>
          <w:b/>
          <w:i w:val="false"/>
          <w:color w:val="000000"/>
        </w:rPr>
        <w:t xml:space="preserve"> Қоскөл ауылдық округі</w:t>
      </w:r>
    </w:p>
    <w:bookmarkEnd w:id="76"/>
    <w:bookmarkStart w:name="z99" w:id="77"/>
    <w:p>
      <w:pPr>
        <w:spacing w:after="0"/>
        <w:ind w:left="0"/>
        <w:jc w:val="left"/>
      </w:pPr>
    </w:p>
    <w:bookmarkEnd w:id="77"/>
    <w:p>
      <w:pPr>
        <w:spacing w:after="0"/>
        <w:ind w:left="0"/>
        <w:jc w:val="both"/>
      </w:pPr>
      <w:r>
        <w:drawing>
          <wp:inline distT="0" distB="0" distL="0" distR="0">
            <wp:extent cx="70358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35800" cy="8051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17 - қосымша</w:t>
            </w:r>
          </w:p>
        </w:tc>
      </w:tr>
    </w:tbl>
    <w:bookmarkStart w:name="z101" w:id="7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8"/>
    <w:bookmarkStart w:name="z102" w:id="79"/>
    <w:p>
      <w:pPr>
        <w:spacing w:after="0"/>
        <w:ind w:left="0"/>
        <w:jc w:val="left"/>
      </w:pPr>
      <w:r>
        <w:rPr>
          <w:rFonts w:ascii="Times New Roman"/>
          <w:b/>
          <w:i w:val="false"/>
          <w:color w:val="000000"/>
        </w:rPr>
        <w:t xml:space="preserve"> Саралжын ауылдық округі</w:t>
      </w:r>
    </w:p>
    <w:bookmarkEnd w:id="79"/>
    <w:bookmarkStart w:name="z103" w:id="80"/>
    <w:p>
      <w:pPr>
        <w:spacing w:after="0"/>
        <w:ind w:left="0"/>
        <w:jc w:val="left"/>
      </w:pPr>
    </w:p>
    <w:bookmarkEnd w:id="80"/>
    <w:p>
      <w:pPr>
        <w:spacing w:after="0"/>
        <w:ind w:left="0"/>
        <w:jc w:val="both"/>
      </w:pPr>
      <w:r>
        <w:drawing>
          <wp:inline distT="0" distB="0" distL="0" distR="0">
            <wp:extent cx="76073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07300" cy="843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18 - қосымша</w:t>
            </w:r>
          </w:p>
        </w:tc>
      </w:tr>
    </w:tbl>
    <w:bookmarkStart w:name="z105" w:id="8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1"/>
    <w:bookmarkStart w:name="z106" w:id="82"/>
    <w:p>
      <w:pPr>
        <w:spacing w:after="0"/>
        <w:ind w:left="0"/>
        <w:jc w:val="left"/>
      </w:pPr>
      <w:r>
        <w:rPr>
          <w:rFonts w:ascii="Times New Roman"/>
          <w:b/>
          <w:i w:val="false"/>
          <w:color w:val="000000"/>
        </w:rPr>
        <w:t xml:space="preserve"> Сулыкөл ауылдық округі</w:t>
      </w:r>
    </w:p>
    <w:bookmarkEnd w:id="82"/>
    <w:bookmarkStart w:name="z107" w:id="83"/>
    <w:p>
      <w:pPr>
        <w:spacing w:after="0"/>
        <w:ind w:left="0"/>
        <w:jc w:val="left"/>
      </w:pPr>
    </w:p>
    <w:bookmarkEnd w:id="83"/>
    <w:p>
      <w:pPr>
        <w:spacing w:after="0"/>
        <w:ind w:left="0"/>
        <w:jc w:val="both"/>
      </w:pPr>
      <w:r>
        <w:drawing>
          <wp:inline distT="0" distB="0" distL="0" distR="0">
            <wp:extent cx="70866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86600" cy="881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19 - қосымша</w:t>
            </w:r>
          </w:p>
        </w:tc>
      </w:tr>
    </w:tbl>
    <w:bookmarkStart w:name="z109" w:id="8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4"/>
    <w:bookmarkStart w:name="z110" w:id="85"/>
    <w:p>
      <w:pPr>
        <w:spacing w:after="0"/>
        <w:ind w:left="0"/>
        <w:jc w:val="left"/>
      </w:pPr>
      <w:r>
        <w:rPr>
          <w:rFonts w:ascii="Times New Roman"/>
          <w:b/>
          <w:i w:val="false"/>
          <w:color w:val="000000"/>
        </w:rPr>
        <w:t xml:space="preserve"> Қаратөбе ауылдық округі</w:t>
      </w:r>
    </w:p>
    <w:bookmarkEnd w:id="85"/>
    <w:bookmarkStart w:name="z111" w:id="86"/>
    <w:p>
      <w:pPr>
        <w:spacing w:after="0"/>
        <w:ind w:left="0"/>
        <w:jc w:val="left"/>
      </w:pPr>
    </w:p>
    <w:bookmarkEnd w:id="86"/>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65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20 - қосымша</w:t>
            </w:r>
          </w:p>
        </w:tc>
      </w:tr>
    </w:tbl>
    <w:bookmarkStart w:name="z113" w:id="8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7"/>
    <w:bookmarkStart w:name="z114" w:id="88"/>
    <w:p>
      <w:pPr>
        <w:spacing w:after="0"/>
        <w:ind w:left="0"/>
        <w:jc w:val="left"/>
      </w:pPr>
      <w:r>
        <w:rPr>
          <w:rFonts w:ascii="Times New Roman"/>
          <w:b/>
          <w:i w:val="false"/>
          <w:color w:val="000000"/>
        </w:rPr>
        <w:t xml:space="preserve"> Аққозы ауылдық округі</w:t>
      </w:r>
    </w:p>
    <w:bookmarkEnd w:id="88"/>
    <w:bookmarkStart w:name="z115" w:id="89"/>
    <w:p>
      <w:pPr>
        <w:spacing w:after="0"/>
        <w:ind w:left="0"/>
        <w:jc w:val="left"/>
      </w:pPr>
    </w:p>
    <w:bookmarkEnd w:id="89"/>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47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 қосымша</w:t>
            </w:r>
          </w:p>
        </w:tc>
      </w:tr>
    </w:tbl>
    <w:bookmarkStart w:name="z117" w:id="9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0"/>
    <w:bookmarkStart w:name="z118" w:id="91"/>
    <w:p>
      <w:pPr>
        <w:spacing w:after="0"/>
        <w:ind w:left="0"/>
        <w:jc w:val="left"/>
      </w:pPr>
      <w:r>
        <w:rPr>
          <w:rFonts w:ascii="Times New Roman"/>
          <w:b/>
          <w:i w:val="false"/>
          <w:color w:val="000000"/>
        </w:rPr>
        <w:t xml:space="preserve"> Егіндікөл ауылдық округі</w:t>
      </w:r>
    </w:p>
    <w:bookmarkEnd w:id="91"/>
    <w:bookmarkStart w:name="z119" w:id="92"/>
    <w:p>
      <w:pPr>
        <w:spacing w:after="0"/>
        <w:ind w:left="0"/>
        <w:jc w:val="left"/>
      </w:pPr>
    </w:p>
    <w:bookmarkEnd w:id="92"/>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24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22 - қосымша</w:t>
            </w:r>
          </w:p>
        </w:tc>
      </w:tr>
    </w:tbl>
    <w:bookmarkStart w:name="z121" w:id="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3"/>
    <w:bookmarkStart w:name="z122" w:id="94"/>
    <w:p>
      <w:pPr>
        <w:spacing w:after="0"/>
        <w:ind w:left="0"/>
        <w:jc w:val="left"/>
      </w:pPr>
      <w:r>
        <w:rPr>
          <w:rFonts w:ascii="Times New Roman"/>
          <w:b/>
          <w:i w:val="false"/>
          <w:color w:val="000000"/>
        </w:rPr>
        <w:t xml:space="preserve"> Жусандой ауылдық округі</w:t>
      </w:r>
    </w:p>
    <w:bookmarkEnd w:id="94"/>
    <w:bookmarkStart w:name="z123" w:id="95"/>
    <w:p>
      <w:pPr>
        <w:spacing w:after="0"/>
        <w:ind w:left="0"/>
        <w:jc w:val="left"/>
      </w:pPr>
    </w:p>
    <w:bookmarkEnd w:id="95"/>
    <w:p>
      <w:pPr>
        <w:spacing w:after="0"/>
        <w:ind w:left="0"/>
        <w:jc w:val="both"/>
      </w:pPr>
      <w:r>
        <w:drawing>
          <wp:inline distT="0" distB="0" distL="0" distR="0">
            <wp:extent cx="73787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78700" cy="862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 қосымша</w:t>
            </w:r>
          </w:p>
        </w:tc>
      </w:tr>
    </w:tbl>
    <w:bookmarkStart w:name="z125" w:id="9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6"/>
    <w:bookmarkStart w:name="z126" w:id="97"/>
    <w:p>
      <w:pPr>
        <w:spacing w:after="0"/>
        <w:ind w:left="0"/>
        <w:jc w:val="left"/>
      </w:pPr>
      <w:r>
        <w:rPr>
          <w:rFonts w:ascii="Times New Roman"/>
          <w:b/>
          <w:i w:val="false"/>
          <w:color w:val="000000"/>
        </w:rPr>
        <w:t xml:space="preserve"> Қаракөл ауылдық округі</w:t>
      </w:r>
    </w:p>
    <w:bookmarkEnd w:id="97"/>
    <w:bookmarkStart w:name="z127" w:id="98"/>
    <w:p>
      <w:pPr>
        <w:spacing w:after="0"/>
        <w:ind w:left="0"/>
        <w:jc w:val="left"/>
      </w:pPr>
    </w:p>
    <w:bookmarkEnd w:id="98"/>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0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24 - қосымша</w:t>
            </w:r>
          </w:p>
        </w:tc>
      </w:tr>
    </w:tbl>
    <w:bookmarkStart w:name="z129" w:id="9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9"/>
    <w:bookmarkStart w:name="z130" w:id="100"/>
    <w:p>
      <w:pPr>
        <w:spacing w:after="0"/>
        <w:ind w:left="0"/>
        <w:jc w:val="left"/>
      </w:pPr>
      <w:r>
        <w:rPr>
          <w:rFonts w:ascii="Times New Roman"/>
          <w:b/>
          <w:i w:val="false"/>
          <w:color w:val="000000"/>
        </w:rPr>
        <w:t xml:space="preserve"> Қоскөл ауылдық округі</w:t>
      </w:r>
    </w:p>
    <w:bookmarkEnd w:id="100"/>
    <w:bookmarkStart w:name="z131" w:id="101"/>
    <w:p>
      <w:pPr>
        <w:spacing w:after="0"/>
        <w:ind w:left="0"/>
        <w:jc w:val="left"/>
      </w:pPr>
    </w:p>
    <w:bookmarkEnd w:id="101"/>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86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25 - қосымша</w:t>
            </w:r>
          </w:p>
        </w:tc>
      </w:tr>
    </w:tbl>
    <w:bookmarkStart w:name="z133" w:id="10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2"/>
    <w:bookmarkStart w:name="z134" w:id="103"/>
    <w:p>
      <w:pPr>
        <w:spacing w:after="0"/>
        <w:ind w:left="0"/>
        <w:jc w:val="left"/>
      </w:pPr>
      <w:r>
        <w:rPr>
          <w:rFonts w:ascii="Times New Roman"/>
          <w:b/>
          <w:i w:val="false"/>
          <w:color w:val="000000"/>
        </w:rPr>
        <w:t xml:space="preserve"> Саралжын ауылдық округі</w:t>
      </w:r>
    </w:p>
    <w:bookmarkEnd w:id="103"/>
    <w:bookmarkStart w:name="z135" w:id="104"/>
    <w:p>
      <w:pPr>
        <w:spacing w:after="0"/>
        <w:ind w:left="0"/>
        <w:jc w:val="left"/>
      </w:pPr>
    </w:p>
    <w:bookmarkEnd w:id="104"/>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72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26 - қосымша</w:t>
            </w:r>
          </w:p>
        </w:tc>
      </w:tr>
    </w:tbl>
    <w:bookmarkStart w:name="z137" w:id="10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5"/>
    <w:bookmarkStart w:name="z138" w:id="106"/>
    <w:p>
      <w:pPr>
        <w:spacing w:after="0"/>
        <w:ind w:left="0"/>
        <w:jc w:val="left"/>
      </w:pPr>
      <w:r>
        <w:rPr>
          <w:rFonts w:ascii="Times New Roman"/>
          <w:b/>
          <w:i w:val="false"/>
          <w:color w:val="000000"/>
        </w:rPr>
        <w:t xml:space="preserve"> Сулыкөл ауылдық округі</w:t>
      </w:r>
    </w:p>
    <w:bookmarkEnd w:id="106"/>
    <w:bookmarkStart w:name="z139" w:id="107"/>
    <w:p>
      <w:pPr>
        <w:spacing w:after="0"/>
        <w:ind w:left="0"/>
        <w:jc w:val="left"/>
      </w:pPr>
    </w:p>
    <w:bookmarkEnd w:id="107"/>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25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27 - қосымша</w:t>
            </w:r>
          </w:p>
        </w:tc>
      </w:tr>
    </w:tbl>
    <w:bookmarkStart w:name="z141" w:id="10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8"/>
    <w:bookmarkStart w:name="z142" w:id="109"/>
    <w:p>
      <w:pPr>
        <w:spacing w:after="0"/>
        <w:ind w:left="0"/>
        <w:jc w:val="left"/>
      </w:pPr>
      <w:r>
        <w:rPr>
          <w:rFonts w:ascii="Times New Roman"/>
          <w:b/>
          <w:i w:val="false"/>
          <w:color w:val="000000"/>
        </w:rPr>
        <w:t xml:space="preserve"> Қаратөбе ауылдық округі</w:t>
      </w:r>
    </w:p>
    <w:bookmarkEnd w:id="109"/>
    <w:bookmarkStart w:name="z143" w:id="110"/>
    <w:p>
      <w:pPr>
        <w:spacing w:after="0"/>
        <w:ind w:left="0"/>
        <w:jc w:val="left"/>
      </w:pPr>
    </w:p>
    <w:bookmarkEnd w:id="110"/>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79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28 - қосымша</w:t>
            </w:r>
          </w:p>
        </w:tc>
      </w:tr>
    </w:tbl>
    <w:bookmarkStart w:name="z145" w:id="11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1"/>
    <w:bookmarkStart w:name="z146" w:id="112"/>
    <w:p>
      <w:pPr>
        <w:spacing w:after="0"/>
        <w:ind w:left="0"/>
        <w:jc w:val="left"/>
      </w:pPr>
      <w:r>
        <w:rPr>
          <w:rFonts w:ascii="Times New Roman"/>
          <w:b/>
          <w:i w:val="false"/>
          <w:color w:val="000000"/>
        </w:rPr>
        <w:t xml:space="preserve"> Аққозы ауылдық округі</w:t>
      </w:r>
    </w:p>
    <w:bookmarkEnd w:id="112"/>
    <w:bookmarkStart w:name="z147" w:id="113"/>
    <w:p>
      <w:pPr>
        <w:spacing w:after="0"/>
        <w:ind w:left="0"/>
        <w:jc w:val="left"/>
      </w:pPr>
    </w:p>
    <w:bookmarkEnd w:id="113"/>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39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29 - қосымша</w:t>
            </w:r>
          </w:p>
        </w:tc>
      </w:tr>
    </w:tbl>
    <w:bookmarkStart w:name="z149" w:id="11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4"/>
    <w:bookmarkStart w:name="z150" w:id="115"/>
    <w:p>
      <w:pPr>
        <w:spacing w:after="0"/>
        <w:ind w:left="0"/>
        <w:jc w:val="left"/>
      </w:pPr>
      <w:r>
        <w:rPr>
          <w:rFonts w:ascii="Times New Roman"/>
          <w:b/>
          <w:i w:val="false"/>
          <w:color w:val="000000"/>
        </w:rPr>
        <w:t xml:space="preserve"> Егіндікөл ауылдық округі</w:t>
      </w:r>
    </w:p>
    <w:bookmarkEnd w:id="115"/>
    <w:bookmarkStart w:name="z151" w:id="116"/>
    <w:p>
      <w:pPr>
        <w:spacing w:after="0"/>
        <w:ind w:left="0"/>
        <w:jc w:val="left"/>
      </w:pPr>
    </w:p>
    <w:bookmarkEnd w:id="116"/>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6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30 - қосымша</w:t>
            </w:r>
          </w:p>
        </w:tc>
      </w:tr>
    </w:tbl>
    <w:bookmarkStart w:name="z153" w:id="11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7"/>
    <w:bookmarkStart w:name="z154" w:id="118"/>
    <w:p>
      <w:pPr>
        <w:spacing w:after="0"/>
        <w:ind w:left="0"/>
        <w:jc w:val="left"/>
      </w:pPr>
      <w:r>
        <w:rPr>
          <w:rFonts w:ascii="Times New Roman"/>
          <w:b/>
          <w:i w:val="false"/>
          <w:color w:val="000000"/>
        </w:rPr>
        <w:t xml:space="preserve"> Жусандой ауылдық округі</w:t>
      </w:r>
    </w:p>
    <w:bookmarkEnd w:id="118"/>
    <w:bookmarkStart w:name="z155" w:id="119"/>
    <w:p>
      <w:pPr>
        <w:spacing w:after="0"/>
        <w:ind w:left="0"/>
        <w:jc w:val="left"/>
      </w:pPr>
    </w:p>
    <w:bookmarkEnd w:id="119"/>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37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157" w:id="12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0"/>
    <w:bookmarkStart w:name="z158" w:id="121"/>
    <w:p>
      <w:pPr>
        <w:spacing w:after="0"/>
        <w:ind w:left="0"/>
        <w:jc w:val="left"/>
      </w:pPr>
      <w:r>
        <w:rPr>
          <w:rFonts w:ascii="Times New Roman"/>
          <w:b/>
          <w:i w:val="false"/>
          <w:color w:val="000000"/>
        </w:rPr>
        <w:t xml:space="preserve"> Қаракөл ауылдық округі</w:t>
      </w:r>
    </w:p>
    <w:bookmarkEnd w:id="121"/>
    <w:bookmarkStart w:name="z159" w:id="122"/>
    <w:p>
      <w:pPr>
        <w:spacing w:after="0"/>
        <w:ind w:left="0"/>
        <w:jc w:val="left"/>
      </w:pPr>
    </w:p>
    <w:bookmarkEnd w:id="122"/>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3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32 - қосымша</w:t>
            </w:r>
          </w:p>
        </w:tc>
      </w:tr>
    </w:tbl>
    <w:bookmarkStart w:name="z161" w:id="12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3"/>
    <w:bookmarkStart w:name="z162" w:id="124"/>
    <w:p>
      <w:pPr>
        <w:spacing w:after="0"/>
        <w:ind w:left="0"/>
        <w:jc w:val="left"/>
      </w:pPr>
      <w:r>
        <w:rPr>
          <w:rFonts w:ascii="Times New Roman"/>
          <w:b/>
          <w:i w:val="false"/>
          <w:color w:val="000000"/>
        </w:rPr>
        <w:t xml:space="preserve"> Қоскөл ауылдық округі</w:t>
      </w:r>
    </w:p>
    <w:bookmarkEnd w:id="124"/>
    <w:bookmarkStart w:name="z163" w:id="125"/>
    <w:p>
      <w:pPr>
        <w:spacing w:after="0"/>
        <w:ind w:left="0"/>
        <w:jc w:val="left"/>
      </w:pPr>
    </w:p>
    <w:bookmarkEnd w:id="125"/>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95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33 - қосымша</w:t>
            </w:r>
          </w:p>
        </w:tc>
      </w:tr>
    </w:tbl>
    <w:bookmarkStart w:name="z165" w:id="12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6"/>
    <w:bookmarkStart w:name="z166" w:id="127"/>
    <w:p>
      <w:pPr>
        <w:spacing w:after="0"/>
        <w:ind w:left="0"/>
        <w:jc w:val="left"/>
      </w:pPr>
      <w:r>
        <w:rPr>
          <w:rFonts w:ascii="Times New Roman"/>
          <w:b/>
          <w:i w:val="false"/>
          <w:color w:val="000000"/>
        </w:rPr>
        <w:t xml:space="preserve"> Саралжын ауылдық округі</w:t>
      </w:r>
    </w:p>
    <w:bookmarkEnd w:id="127"/>
    <w:bookmarkStart w:name="z167" w:id="128"/>
    <w:p>
      <w:pPr>
        <w:spacing w:after="0"/>
        <w:ind w:left="0"/>
        <w:jc w:val="left"/>
      </w:pPr>
    </w:p>
    <w:bookmarkEnd w:id="128"/>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75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34 - қосымша</w:t>
            </w:r>
          </w:p>
        </w:tc>
      </w:tr>
    </w:tbl>
    <w:bookmarkStart w:name="z169" w:id="12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9"/>
    <w:bookmarkStart w:name="z170" w:id="130"/>
    <w:p>
      <w:pPr>
        <w:spacing w:after="0"/>
        <w:ind w:left="0"/>
        <w:jc w:val="left"/>
      </w:pPr>
      <w:r>
        <w:rPr>
          <w:rFonts w:ascii="Times New Roman"/>
          <w:b/>
          <w:i w:val="false"/>
          <w:color w:val="000000"/>
        </w:rPr>
        <w:t xml:space="preserve"> Сулылкөл ауылдық округі</w:t>
      </w:r>
    </w:p>
    <w:bookmarkEnd w:id="130"/>
    <w:bookmarkStart w:name="z171" w:id="131"/>
    <w:p>
      <w:pPr>
        <w:spacing w:after="0"/>
        <w:ind w:left="0"/>
        <w:jc w:val="left"/>
      </w:pPr>
    </w:p>
    <w:bookmarkEnd w:id="131"/>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51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35 - қосымша</w:t>
            </w:r>
          </w:p>
        </w:tc>
      </w:tr>
    </w:tbl>
    <w:bookmarkStart w:name="z173" w:id="13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2"/>
    <w:bookmarkStart w:name="z174" w:id="133"/>
    <w:p>
      <w:pPr>
        <w:spacing w:after="0"/>
        <w:ind w:left="0"/>
        <w:jc w:val="left"/>
      </w:pPr>
      <w:r>
        <w:rPr>
          <w:rFonts w:ascii="Times New Roman"/>
          <w:b/>
          <w:i w:val="false"/>
          <w:color w:val="000000"/>
        </w:rPr>
        <w:t xml:space="preserve"> Қаратөбе ауылдық округі</w:t>
      </w:r>
    </w:p>
    <w:bookmarkEnd w:id="133"/>
    <w:bookmarkStart w:name="z175" w:id="134"/>
    <w:p>
      <w:pPr>
        <w:spacing w:after="0"/>
        <w:ind w:left="0"/>
        <w:jc w:val="left"/>
      </w:pPr>
    </w:p>
    <w:bookmarkEnd w:id="134"/>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79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36 - қосымша</w:t>
            </w:r>
          </w:p>
        </w:tc>
      </w:tr>
    </w:tbl>
    <w:bookmarkStart w:name="z177" w:id="13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5"/>
    <w:bookmarkStart w:name="z178" w:id="136"/>
    <w:p>
      <w:pPr>
        <w:spacing w:after="0"/>
        <w:ind w:left="0"/>
        <w:jc w:val="left"/>
      </w:pPr>
      <w:r>
        <w:rPr>
          <w:rFonts w:ascii="Times New Roman"/>
          <w:b/>
          <w:i w:val="false"/>
          <w:color w:val="000000"/>
        </w:rPr>
        <w:t xml:space="preserve"> Аққозы ауылдық округі</w:t>
      </w:r>
    </w:p>
    <w:bookmarkEnd w:id="136"/>
    <w:bookmarkStart w:name="z179" w:id="137"/>
    <w:p>
      <w:pPr>
        <w:spacing w:after="0"/>
        <w:ind w:left="0"/>
        <w:jc w:val="left"/>
      </w:pPr>
    </w:p>
    <w:bookmarkEnd w:id="137"/>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22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37 - қосымша</w:t>
            </w:r>
          </w:p>
        </w:tc>
      </w:tr>
    </w:tbl>
    <w:bookmarkStart w:name="z181" w:id="13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8"/>
    <w:bookmarkStart w:name="z182" w:id="139"/>
    <w:p>
      <w:pPr>
        <w:spacing w:after="0"/>
        <w:ind w:left="0"/>
        <w:jc w:val="left"/>
      </w:pPr>
      <w:r>
        <w:rPr>
          <w:rFonts w:ascii="Times New Roman"/>
          <w:b/>
          <w:i w:val="false"/>
          <w:color w:val="000000"/>
        </w:rPr>
        <w:t xml:space="preserve"> Егіндікөл ауылдық округі</w:t>
      </w:r>
    </w:p>
    <w:bookmarkEnd w:id="139"/>
    <w:bookmarkStart w:name="z183" w:id="140"/>
    <w:p>
      <w:pPr>
        <w:spacing w:after="0"/>
        <w:ind w:left="0"/>
        <w:jc w:val="left"/>
      </w:pPr>
    </w:p>
    <w:bookmarkEnd w:id="140"/>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62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38 - қосымша</w:t>
            </w:r>
          </w:p>
        </w:tc>
      </w:tr>
    </w:tbl>
    <w:bookmarkStart w:name="z185" w:id="14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1"/>
    <w:bookmarkStart w:name="z186" w:id="142"/>
    <w:p>
      <w:pPr>
        <w:spacing w:after="0"/>
        <w:ind w:left="0"/>
        <w:jc w:val="left"/>
      </w:pPr>
      <w:r>
        <w:rPr>
          <w:rFonts w:ascii="Times New Roman"/>
          <w:b/>
          <w:i w:val="false"/>
          <w:color w:val="000000"/>
        </w:rPr>
        <w:t xml:space="preserve"> Жусандой ауылдық округі</w:t>
      </w:r>
    </w:p>
    <w:bookmarkEnd w:id="142"/>
    <w:bookmarkStart w:name="z187" w:id="143"/>
    <w:p>
      <w:pPr>
        <w:spacing w:after="0"/>
        <w:ind w:left="0"/>
        <w:jc w:val="left"/>
      </w:pPr>
    </w:p>
    <w:bookmarkEnd w:id="143"/>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03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39 - қосымша</w:t>
            </w:r>
          </w:p>
        </w:tc>
      </w:tr>
    </w:tbl>
    <w:bookmarkStart w:name="z189" w:id="14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4"/>
    <w:bookmarkStart w:name="z190" w:id="145"/>
    <w:p>
      <w:pPr>
        <w:spacing w:after="0"/>
        <w:ind w:left="0"/>
        <w:jc w:val="left"/>
      </w:pPr>
      <w:r>
        <w:rPr>
          <w:rFonts w:ascii="Times New Roman"/>
          <w:b/>
          <w:i w:val="false"/>
          <w:color w:val="000000"/>
        </w:rPr>
        <w:t xml:space="preserve"> Қаракөл ауылдық округі</w:t>
      </w:r>
    </w:p>
    <w:bookmarkEnd w:id="145"/>
    <w:bookmarkStart w:name="z191" w:id="146"/>
    <w:p>
      <w:pPr>
        <w:spacing w:after="0"/>
        <w:ind w:left="0"/>
        <w:jc w:val="left"/>
      </w:pPr>
    </w:p>
    <w:bookmarkEnd w:id="146"/>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34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40 - қосымша</w:t>
            </w:r>
          </w:p>
        </w:tc>
      </w:tr>
    </w:tbl>
    <w:bookmarkStart w:name="z193" w:id="14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7"/>
    <w:bookmarkStart w:name="z194" w:id="148"/>
    <w:p>
      <w:pPr>
        <w:spacing w:after="0"/>
        <w:ind w:left="0"/>
        <w:jc w:val="left"/>
      </w:pPr>
      <w:r>
        <w:rPr>
          <w:rFonts w:ascii="Times New Roman"/>
          <w:b/>
          <w:i w:val="false"/>
          <w:color w:val="000000"/>
        </w:rPr>
        <w:t xml:space="preserve"> Қоскөл ауылдық округі</w:t>
      </w:r>
    </w:p>
    <w:bookmarkEnd w:id="148"/>
    <w:bookmarkStart w:name="z195" w:id="149"/>
    <w:p>
      <w:pPr>
        <w:spacing w:after="0"/>
        <w:ind w:left="0"/>
        <w:jc w:val="left"/>
      </w:pPr>
    </w:p>
    <w:bookmarkEnd w:id="149"/>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15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41 - қосымша</w:t>
            </w:r>
          </w:p>
        </w:tc>
      </w:tr>
    </w:tbl>
    <w:bookmarkStart w:name="z197" w:id="15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0"/>
    <w:bookmarkStart w:name="z198" w:id="151"/>
    <w:p>
      <w:pPr>
        <w:spacing w:after="0"/>
        <w:ind w:left="0"/>
        <w:jc w:val="left"/>
      </w:pPr>
      <w:r>
        <w:rPr>
          <w:rFonts w:ascii="Times New Roman"/>
          <w:b/>
          <w:i w:val="false"/>
          <w:color w:val="000000"/>
        </w:rPr>
        <w:t xml:space="preserve"> Саралжын ауылдық округі</w:t>
      </w:r>
    </w:p>
    <w:bookmarkEnd w:id="151"/>
    <w:bookmarkStart w:name="z199" w:id="152"/>
    <w:p>
      <w:pPr>
        <w:spacing w:after="0"/>
        <w:ind w:left="0"/>
        <w:jc w:val="left"/>
      </w:pPr>
    </w:p>
    <w:bookmarkEnd w:id="152"/>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23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42 - қосымша</w:t>
            </w:r>
          </w:p>
        </w:tc>
      </w:tr>
    </w:tbl>
    <w:bookmarkStart w:name="z201" w:id="15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3"/>
    <w:bookmarkStart w:name="z202" w:id="154"/>
    <w:p>
      <w:pPr>
        <w:spacing w:after="0"/>
        <w:ind w:left="0"/>
        <w:jc w:val="left"/>
      </w:pPr>
      <w:r>
        <w:rPr>
          <w:rFonts w:ascii="Times New Roman"/>
          <w:b/>
          <w:i w:val="false"/>
          <w:color w:val="000000"/>
        </w:rPr>
        <w:t xml:space="preserve"> Сулыкөл ауылдық округі</w:t>
      </w:r>
    </w:p>
    <w:bookmarkEnd w:id="154"/>
    <w:bookmarkStart w:name="z203" w:id="155"/>
    <w:p>
      <w:pPr>
        <w:spacing w:after="0"/>
        <w:ind w:left="0"/>
        <w:jc w:val="left"/>
      </w:pPr>
    </w:p>
    <w:bookmarkEnd w:id="155"/>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2009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header.xml" Type="http://schemas.openxmlformats.org/officeDocument/2006/relationships/header" Id="rId4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