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cea802" w14:textId="4cea80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Тасқала ауданы бойынша 2023-2024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Батыс Қазақстан облысы Тасқала аудандық мәслихатының 2023 жылғы 4 мамырдағы № 4-4 шешімі</w:t>
      </w:r>
    </w:p>
    <w:p>
      <w:pPr>
        <w:spacing w:after="0"/>
        <w:ind w:left="0"/>
        <w:jc w:val="both"/>
      </w:pPr>
      <w:bookmarkStart w:name="z3" w:id="0"/>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және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сәйкес, Тасқала аудандық мәслихаты </w:t>
      </w:r>
      <w:r>
        <w:rPr>
          <w:rFonts w:ascii="Times New Roman"/>
          <w:b/>
          <w:i w:val="false"/>
          <w:color w:val="000000"/>
          <w:sz w:val="28"/>
        </w:rPr>
        <w:t>ШЕШТІ</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Тасқала ауданы бойынша 2023-2024 жылдарға арналған жайылымдарды басқару және оларды пайдалану жөніндегі жоспары бекітілсін.</w:t>
      </w:r>
    </w:p>
    <w:bookmarkEnd w:id="1"/>
    <w:bookmarkStart w:name="z5" w:id="2"/>
    <w:p>
      <w:pPr>
        <w:spacing w:after="0"/>
        <w:ind w:left="0"/>
        <w:jc w:val="both"/>
      </w:pPr>
      <w:r>
        <w:rPr>
          <w:rFonts w:ascii="Times New Roman"/>
          <w:b w:val="false"/>
          <w:i w:val="false"/>
          <w:color w:val="000000"/>
          <w:sz w:val="28"/>
        </w:rPr>
        <w:t>
      2. Осы шешім алғашқы ресми жарияланған күннен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Бисенғалиева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аудандық </w:t>
            </w:r>
            <w:r>
              <w:br/>
            </w:r>
            <w:r>
              <w:rPr>
                <w:rFonts w:ascii="Times New Roman"/>
                <w:b w:val="false"/>
                <w:i w:val="false"/>
                <w:color w:val="000000"/>
                <w:sz w:val="20"/>
              </w:rPr>
              <w:t xml:space="preserve">мәслихатының </w:t>
            </w:r>
            <w:r>
              <w:br/>
            </w:r>
            <w:r>
              <w:rPr>
                <w:rFonts w:ascii="Times New Roman"/>
                <w:b w:val="false"/>
                <w:i w:val="false"/>
                <w:color w:val="000000"/>
                <w:sz w:val="20"/>
              </w:rPr>
              <w:t>2023 жылғы 4 мамырдағы</w:t>
            </w:r>
            <w:r>
              <w:br/>
            </w:r>
            <w:r>
              <w:rPr>
                <w:rFonts w:ascii="Times New Roman"/>
                <w:b w:val="false"/>
                <w:i w:val="false"/>
                <w:color w:val="000000"/>
                <w:sz w:val="20"/>
              </w:rPr>
              <w:t>№ 4-4 шешіміне қосымша</w:t>
            </w:r>
          </w:p>
        </w:tc>
      </w:tr>
    </w:tbl>
    <w:bookmarkStart w:name="z8" w:id="3"/>
    <w:p>
      <w:pPr>
        <w:spacing w:after="0"/>
        <w:ind w:left="0"/>
        <w:jc w:val="left"/>
      </w:pPr>
      <w:r>
        <w:rPr>
          <w:rFonts w:ascii="Times New Roman"/>
          <w:b/>
          <w:i w:val="false"/>
          <w:color w:val="000000"/>
        </w:rPr>
        <w:t xml:space="preserve"> Тасқала ауданы бойынша 2023-2024 жылдарға арналған жайылымдарды басқару</w:t>
      </w:r>
      <w:r>
        <w:br/>
      </w:r>
      <w:r>
        <w:rPr>
          <w:rFonts w:ascii="Times New Roman"/>
          <w:b/>
          <w:i w:val="false"/>
          <w:color w:val="000000"/>
        </w:rPr>
        <w:t>және оларды пайдалану жөніндегі жоспар</w:t>
      </w:r>
    </w:p>
    <w:bookmarkEnd w:id="3"/>
    <w:bookmarkStart w:name="z9" w:id="4"/>
    <w:p>
      <w:pPr>
        <w:spacing w:after="0"/>
        <w:ind w:left="0"/>
        <w:jc w:val="both"/>
      </w:pPr>
      <w:r>
        <w:rPr>
          <w:rFonts w:ascii="Times New Roman"/>
          <w:b w:val="false"/>
          <w:i w:val="false"/>
          <w:color w:val="000000"/>
          <w:sz w:val="28"/>
        </w:rPr>
        <w:t xml:space="preserve">
      Осы Тасқала ауданы бойынша 2023-2024 жылдарға арналған жайылымдарды басқару және оларды пайдалану жөніндегі жоспар (бұдан әрі – Жоспар)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4"/>
    <w:bookmarkStart w:name="z10"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11" w:id="6"/>
    <w:p>
      <w:pPr>
        <w:spacing w:after="0"/>
        <w:ind w:left="0"/>
        <w:jc w:val="both"/>
      </w:pPr>
      <w:r>
        <w:rPr>
          <w:rFonts w:ascii="Times New Roman"/>
          <w:b w:val="false"/>
          <w:i w:val="false"/>
          <w:color w:val="000000"/>
          <w:sz w:val="28"/>
        </w:rPr>
        <w:t>
      Жоспар мазмұны:</w:t>
      </w:r>
    </w:p>
    <w:bookmarkEnd w:id="6"/>
    <w:bookmarkStart w:name="z12" w:id="7"/>
    <w:p>
      <w:pPr>
        <w:spacing w:after="0"/>
        <w:ind w:left="0"/>
        <w:jc w:val="both"/>
      </w:pPr>
      <w:r>
        <w:rPr>
          <w:rFonts w:ascii="Times New Roman"/>
          <w:b w:val="false"/>
          <w:i w:val="false"/>
          <w:color w:val="000000"/>
          <w:sz w:val="28"/>
        </w:rPr>
        <w:t xml:space="preserve">
      1) ветеринариялық-санитариялық обьектілер туралы мәліметті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w:t>
      </w:r>
    </w:p>
    <w:bookmarkEnd w:id="7"/>
    <w:bookmarkStart w:name="z13" w:id="8"/>
    <w:p>
      <w:pPr>
        <w:spacing w:after="0"/>
        <w:ind w:left="0"/>
        <w:jc w:val="both"/>
      </w:pPr>
      <w:r>
        <w:rPr>
          <w:rFonts w:ascii="Times New Roman"/>
          <w:b w:val="false"/>
          <w:i w:val="false"/>
          <w:color w:val="000000"/>
          <w:sz w:val="28"/>
        </w:rPr>
        <w:t xml:space="preserve">
      2) ауыл шаруашылығы жануарларын жаюдың және айдаудың маусымдық маршруттарын белгілейтін жайылымдарды пайдалану жөніндегі күнтізбелік графигін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w:t>
      </w:r>
    </w:p>
    <w:bookmarkEnd w:id="8"/>
    <w:bookmarkStart w:name="z14" w:id="9"/>
    <w:p>
      <w:pPr>
        <w:spacing w:after="0"/>
        <w:ind w:left="0"/>
        <w:jc w:val="both"/>
      </w:pPr>
      <w:r>
        <w:rPr>
          <w:rFonts w:ascii="Times New Roman"/>
          <w:b w:val="false"/>
          <w:i w:val="false"/>
          <w:color w:val="000000"/>
          <w:sz w:val="28"/>
        </w:rPr>
        <w:t xml:space="preserve">
      3)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схемаларын (карталарын) осы Жоспардың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11-қосымшаларына</w:t>
      </w:r>
      <w:r>
        <w:rPr>
          <w:rFonts w:ascii="Times New Roman"/>
          <w:b w:val="false"/>
          <w:i w:val="false"/>
          <w:color w:val="000000"/>
          <w:sz w:val="28"/>
        </w:rPr>
        <w:t xml:space="preserve"> сәйкес;</w:t>
      </w:r>
    </w:p>
    <w:bookmarkEnd w:id="9"/>
    <w:bookmarkStart w:name="z15" w:id="10"/>
    <w:p>
      <w:pPr>
        <w:spacing w:after="0"/>
        <w:ind w:left="0"/>
        <w:jc w:val="both"/>
      </w:pPr>
      <w:r>
        <w:rPr>
          <w:rFonts w:ascii="Times New Roman"/>
          <w:b w:val="false"/>
          <w:i w:val="false"/>
          <w:color w:val="000000"/>
          <w:sz w:val="28"/>
        </w:rPr>
        <w:t xml:space="preserve">
      4) жайылымдардың, оның ішінде маусымдық жайылымдардың сыртқы және ішкі шекаралары мен алаңдары, жайылымдық инфрақұрылым объектілері белгіленген карталарын осы Жоспардың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20-қосымшаларына</w:t>
      </w:r>
      <w:r>
        <w:rPr>
          <w:rFonts w:ascii="Times New Roman"/>
          <w:b w:val="false"/>
          <w:i w:val="false"/>
          <w:color w:val="000000"/>
          <w:sz w:val="28"/>
        </w:rPr>
        <w:t xml:space="preserve"> сәйкес;</w:t>
      </w:r>
    </w:p>
    <w:bookmarkEnd w:id="10"/>
    <w:bookmarkStart w:name="z16" w:id="11"/>
    <w:p>
      <w:pPr>
        <w:spacing w:after="0"/>
        <w:ind w:left="0"/>
        <w:jc w:val="both"/>
      </w:pPr>
      <w:r>
        <w:rPr>
          <w:rFonts w:ascii="Times New Roman"/>
          <w:b w:val="false"/>
          <w:i w:val="false"/>
          <w:color w:val="000000"/>
          <w:sz w:val="28"/>
        </w:rPr>
        <w:t xml:space="preserve">
      5)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схемаларын осы Жоспардың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w:t>
      </w:r>
      <w:r>
        <w:rPr>
          <w:rFonts w:ascii="Times New Roman"/>
          <w:b w:val="false"/>
          <w:i w:val="false"/>
          <w:color w:val="000000"/>
          <w:sz w:val="28"/>
        </w:rPr>
        <w:t xml:space="preserve">,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29-қосымшаларына</w:t>
      </w:r>
      <w:r>
        <w:rPr>
          <w:rFonts w:ascii="Times New Roman"/>
          <w:b w:val="false"/>
          <w:i w:val="false"/>
          <w:color w:val="000000"/>
          <w:sz w:val="28"/>
        </w:rPr>
        <w:t xml:space="preserve"> сәйкес;</w:t>
      </w:r>
    </w:p>
    <w:bookmarkEnd w:id="11"/>
    <w:bookmarkStart w:name="z17" w:id="12"/>
    <w:p>
      <w:pPr>
        <w:spacing w:after="0"/>
        <w:ind w:left="0"/>
        <w:jc w:val="both"/>
      </w:pPr>
      <w:r>
        <w:rPr>
          <w:rFonts w:ascii="Times New Roman"/>
          <w:b w:val="false"/>
          <w:i w:val="false"/>
          <w:color w:val="000000"/>
          <w:sz w:val="28"/>
        </w:rPr>
        <w:t xml:space="preserve">
      6)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схемаларын осы Жоспардың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38-қосымшаларына</w:t>
      </w:r>
      <w:r>
        <w:rPr>
          <w:rFonts w:ascii="Times New Roman"/>
          <w:b w:val="false"/>
          <w:i w:val="false"/>
          <w:color w:val="000000"/>
          <w:sz w:val="28"/>
        </w:rPr>
        <w:t xml:space="preserve"> сәйкес;</w:t>
      </w:r>
    </w:p>
    <w:bookmarkEnd w:id="12"/>
    <w:bookmarkStart w:name="z18" w:id="13"/>
    <w:p>
      <w:pPr>
        <w:spacing w:after="0"/>
        <w:ind w:left="0"/>
        <w:jc w:val="both"/>
      </w:pPr>
      <w:r>
        <w:rPr>
          <w:rFonts w:ascii="Times New Roman"/>
          <w:b w:val="false"/>
          <w:i w:val="false"/>
          <w:color w:val="000000"/>
          <w:sz w:val="28"/>
        </w:rPr>
        <w:t xml:space="preserve">
      7)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схемаларын осы Жоспардың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w:t>
      </w:r>
      <w:r>
        <w:rPr>
          <w:rFonts w:ascii="Times New Roman"/>
          <w:b w:val="false"/>
          <w:i w:val="false"/>
          <w:color w:val="000000"/>
          <w:sz w:val="28"/>
        </w:rPr>
        <w:t>45</w:t>
      </w:r>
      <w:r>
        <w:rPr>
          <w:rFonts w:ascii="Times New Roman"/>
          <w:b w:val="false"/>
          <w:i w:val="false"/>
          <w:color w:val="000000"/>
          <w:sz w:val="28"/>
        </w:rPr>
        <w:t xml:space="preserve">, </w:t>
      </w:r>
      <w:r>
        <w:rPr>
          <w:rFonts w:ascii="Times New Roman"/>
          <w:b w:val="false"/>
          <w:i w:val="false"/>
          <w:color w:val="000000"/>
          <w:sz w:val="28"/>
        </w:rPr>
        <w:t>46</w:t>
      </w:r>
      <w:r>
        <w:rPr>
          <w:rFonts w:ascii="Times New Roman"/>
          <w:b w:val="false"/>
          <w:i w:val="false"/>
          <w:color w:val="000000"/>
          <w:sz w:val="28"/>
        </w:rPr>
        <w:t xml:space="preserve">, </w:t>
      </w:r>
      <w:r>
        <w:rPr>
          <w:rFonts w:ascii="Times New Roman"/>
          <w:b w:val="false"/>
          <w:i w:val="false"/>
          <w:color w:val="000000"/>
          <w:sz w:val="28"/>
        </w:rPr>
        <w:t>47-қосымшаларына</w:t>
      </w:r>
      <w:r>
        <w:rPr>
          <w:rFonts w:ascii="Times New Roman"/>
          <w:b w:val="false"/>
          <w:i w:val="false"/>
          <w:color w:val="000000"/>
          <w:sz w:val="28"/>
        </w:rPr>
        <w:t xml:space="preserve"> сәйкес;</w:t>
      </w:r>
    </w:p>
    <w:bookmarkEnd w:id="13"/>
    <w:bookmarkStart w:name="z19" w:id="14"/>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End w:id="14"/>
    <w:bookmarkStart w:name="z20" w:id="15"/>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сервитуттер туралы мәліметтер, мемлекеттік органдар, жеке және (немесе) заңды тұлғалар берген өзге де деректер ескеріле отырып қабылданды.</w:t>
      </w:r>
    </w:p>
    <w:bookmarkEnd w:id="15"/>
    <w:bookmarkStart w:name="z21" w:id="16"/>
    <w:p>
      <w:pPr>
        <w:spacing w:after="0"/>
        <w:ind w:left="0"/>
        <w:jc w:val="both"/>
      </w:pPr>
      <w:r>
        <w:rPr>
          <w:rFonts w:ascii="Times New Roman"/>
          <w:b w:val="false"/>
          <w:i w:val="false"/>
          <w:color w:val="000000"/>
          <w:sz w:val="28"/>
        </w:rPr>
        <w:t>
      Әкімшілік-аумақтық бөлініс бойынша Тасқала ауданында 9 ауылдық округтер, 28 ауылдық елді - мекендер орналасқан.</w:t>
      </w:r>
    </w:p>
    <w:bookmarkEnd w:id="16"/>
    <w:bookmarkStart w:name="z22" w:id="17"/>
    <w:p>
      <w:pPr>
        <w:spacing w:after="0"/>
        <w:ind w:left="0"/>
        <w:jc w:val="both"/>
      </w:pPr>
      <w:r>
        <w:rPr>
          <w:rFonts w:ascii="Times New Roman"/>
          <w:b w:val="false"/>
          <w:i w:val="false"/>
          <w:color w:val="000000"/>
          <w:sz w:val="28"/>
        </w:rPr>
        <w:t>
      Тасқала ауданының жалпы көлемі 806 805га, оның ішінде жайылымдық жерлер 361 450 га.</w:t>
      </w:r>
    </w:p>
    <w:bookmarkEnd w:id="17"/>
    <w:bookmarkStart w:name="z23" w:id="18"/>
    <w:p>
      <w:pPr>
        <w:spacing w:after="0"/>
        <w:ind w:left="0"/>
        <w:jc w:val="both"/>
      </w:pPr>
      <w:r>
        <w:rPr>
          <w:rFonts w:ascii="Times New Roman"/>
          <w:b w:val="false"/>
          <w:i w:val="false"/>
          <w:color w:val="000000"/>
          <w:sz w:val="28"/>
        </w:rPr>
        <w:t>
      Санаттар бойынша жерлер бөлінісі:</w:t>
      </w:r>
    </w:p>
    <w:bookmarkEnd w:id="18"/>
    <w:bookmarkStart w:name="z24" w:id="19"/>
    <w:p>
      <w:pPr>
        <w:spacing w:after="0"/>
        <w:ind w:left="0"/>
        <w:jc w:val="both"/>
      </w:pPr>
      <w:r>
        <w:rPr>
          <w:rFonts w:ascii="Times New Roman"/>
          <w:b w:val="false"/>
          <w:i w:val="false"/>
          <w:color w:val="000000"/>
          <w:sz w:val="28"/>
        </w:rPr>
        <w:t>
      ауыл шаруашылығы мақсатындағы жерлер – 572 886 га;</w:t>
      </w:r>
    </w:p>
    <w:bookmarkEnd w:id="19"/>
    <w:bookmarkStart w:name="z25" w:id="20"/>
    <w:p>
      <w:pPr>
        <w:spacing w:after="0"/>
        <w:ind w:left="0"/>
        <w:jc w:val="both"/>
      </w:pPr>
      <w:r>
        <w:rPr>
          <w:rFonts w:ascii="Times New Roman"/>
          <w:b w:val="false"/>
          <w:i w:val="false"/>
          <w:color w:val="000000"/>
          <w:sz w:val="28"/>
        </w:rPr>
        <w:t>
      елді мекен жерлері – 134 577 га;</w:t>
      </w:r>
    </w:p>
    <w:bookmarkEnd w:id="20"/>
    <w:bookmarkStart w:name="z26" w:id="21"/>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3001 га;</w:t>
      </w:r>
    </w:p>
    <w:bookmarkEnd w:id="21"/>
    <w:bookmarkStart w:name="z27" w:id="22"/>
    <w:p>
      <w:pPr>
        <w:spacing w:after="0"/>
        <w:ind w:left="0"/>
        <w:jc w:val="both"/>
      </w:pPr>
      <w:r>
        <w:rPr>
          <w:rFonts w:ascii="Times New Roman"/>
          <w:b w:val="false"/>
          <w:i w:val="false"/>
          <w:color w:val="000000"/>
          <w:sz w:val="28"/>
        </w:rPr>
        <w:t>
      ерекше қорғалатын табиғи аумақтардың жерi, сауықтыру мақсатындағы, рекреациялық және тарихи-мәдени мақсаттағы жерлер – 175 га;</w:t>
      </w:r>
    </w:p>
    <w:bookmarkEnd w:id="22"/>
    <w:bookmarkStart w:name="z28" w:id="23"/>
    <w:p>
      <w:pPr>
        <w:spacing w:after="0"/>
        <w:ind w:left="0"/>
        <w:jc w:val="both"/>
      </w:pPr>
      <w:r>
        <w:rPr>
          <w:rFonts w:ascii="Times New Roman"/>
          <w:b w:val="false"/>
          <w:i w:val="false"/>
          <w:color w:val="000000"/>
          <w:sz w:val="28"/>
        </w:rPr>
        <w:t>
      су қорының жерлері – 978 га;</w:t>
      </w:r>
    </w:p>
    <w:bookmarkEnd w:id="23"/>
    <w:bookmarkStart w:name="z29" w:id="24"/>
    <w:p>
      <w:pPr>
        <w:spacing w:after="0"/>
        <w:ind w:left="0"/>
        <w:jc w:val="both"/>
      </w:pPr>
      <w:r>
        <w:rPr>
          <w:rFonts w:ascii="Times New Roman"/>
          <w:b w:val="false"/>
          <w:i w:val="false"/>
          <w:color w:val="000000"/>
          <w:sz w:val="28"/>
        </w:rPr>
        <w:t>
      қордағы жерлер – 95 188 га.</w:t>
      </w:r>
    </w:p>
    <w:bookmarkEnd w:id="24"/>
    <w:bookmarkStart w:name="z30" w:id="25"/>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 болып табылады. Екпе және аридтік жайылымдар аудан аумағында жоқ.</w:t>
      </w:r>
    </w:p>
    <w:bookmarkEnd w:id="25"/>
    <w:bookmarkStart w:name="z31" w:id="26"/>
    <w:p>
      <w:pPr>
        <w:spacing w:after="0"/>
        <w:ind w:left="0"/>
        <w:jc w:val="both"/>
      </w:pPr>
      <w:r>
        <w:rPr>
          <w:rFonts w:ascii="Times New Roman"/>
          <w:b w:val="false"/>
          <w:i w:val="false"/>
          <w:color w:val="000000"/>
          <w:sz w:val="28"/>
        </w:rPr>
        <w:t>
      Топырағы солтүстіктен оңтүстікке қарай қоңыр каштан, каштан (қоңырқай) және ашық каштан топырақтары басым.</w:t>
      </w:r>
    </w:p>
    <w:bookmarkEnd w:id="26"/>
    <w:bookmarkStart w:name="z32" w:id="27"/>
    <w:p>
      <w:pPr>
        <w:spacing w:after="0"/>
        <w:ind w:left="0"/>
        <w:jc w:val="both"/>
      </w:pPr>
      <w:r>
        <w:rPr>
          <w:rFonts w:ascii="Times New Roman"/>
          <w:b w:val="false"/>
          <w:i w:val="false"/>
          <w:color w:val="000000"/>
          <w:sz w:val="28"/>
        </w:rPr>
        <w:t>
      Өсімдік жамылғысы құрамы сояу түбірлі (қалампыр, гүлкірке), тамырсабақтылар (бурыл бөденешөп, қызылбояулар), атпа бұтақ сабақтылар (жусан) және шымды (түймедақ, ақ жусанды бетеге) тектес өсімдіктерден тұрады.</w:t>
      </w:r>
    </w:p>
    <w:bookmarkEnd w:id="27"/>
    <w:bookmarkStart w:name="z33" w:id="28"/>
    <w:p>
      <w:pPr>
        <w:spacing w:after="0"/>
        <w:ind w:left="0"/>
        <w:jc w:val="both"/>
      </w:pPr>
      <w:r>
        <w:rPr>
          <w:rFonts w:ascii="Times New Roman"/>
          <w:b w:val="false"/>
          <w:i w:val="false"/>
          <w:color w:val="000000"/>
          <w:sz w:val="28"/>
        </w:rPr>
        <w:t>
      1978 жылы жүргізілген жайылымдарды геоботаникалық тексерісінің деректеріне сәйкес жайылымдық алқаптардың орташа өнімділігі 3,5 центнер/га құрайды.</w:t>
      </w:r>
    </w:p>
    <w:bookmarkEnd w:id="28"/>
    <w:bookmarkStart w:name="z34" w:id="29"/>
    <w:p>
      <w:pPr>
        <w:spacing w:after="0"/>
        <w:ind w:left="0"/>
        <w:jc w:val="both"/>
      </w:pPr>
      <w:r>
        <w:rPr>
          <w:rFonts w:ascii="Times New Roman"/>
          <w:b w:val="false"/>
          <w:i w:val="false"/>
          <w:color w:val="000000"/>
          <w:sz w:val="28"/>
        </w:rPr>
        <w:t>
      Жайылымдардағы жемдердің қоры ұзақтығы 180-200 күн жайылым кезеңінде пайдаланылады.</w:t>
      </w:r>
    </w:p>
    <w:bookmarkEnd w:id="29"/>
    <w:bookmarkStart w:name="z35" w:id="30"/>
    <w:p>
      <w:pPr>
        <w:spacing w:after="0"/>
        <w:ind w:left="0"/>
        <w:jc w:val="both"/>
      </w:pPr>
      <w:r>
        <w:rPr>
          <w:rFonts w:ascii="Times New Roman"/>
          <w:b w:val="false"/>
          <w:i w:val="false"/>
          <w:color w:val="000000"/>
          <w:sz w:val="28"/>
        </w:rPr>
        <w:t>
      Аудан аумағындағы негізігі жайылым пайдаланушылары ауыл шаруашылығы құрылымдары болып табылады. Аудан тұрғындарының мал басы елді-мекендерге тиесілі жерлерде бағылады.</w:t>
      </w:r>
    </w:p>
    <w:bookmarkEnd w:id="30"/>
    <w:bookmarkStart w:name="z36" w:id="31"/>
    <w:p>
      <w:pPr>
        <w:spacing w:after="0"/>
        <w:ind w:left="0"/>
        <w:jc w:val="both"/>
      </w:pPr>
      <w:r>
        <w:rPr>
          <w:rFonts w:ascii="Times New Roman"/>
          <w:b w:val="false"/>
          <w:i w:val="false"/>
          <w:color w:val="000000"/>
          <w:sz w:val="28"/>
        </w:rPr>
        <w:t>
      Ауданда 3 мал дәрігерлік пункттері, 8 мал тоғыту орындары,15 мал көмінділері бар.</w:t>
      </w:r>
    </w:p>
    <w:bookmarkEnd w:id="31"/>
    <w:bookmarkStart w:name="z37" w:id="32"/>
    <w:p>
      <w:pPr>
        <w:spacing w:after="0"/>
        <w:ind w:left="0"/>
        <w:jc w:val="both"/>
      </w:pPr>
      <w:r>
        <w:rPr>
          <w:rFonts w:ascii="Times New Roman"/>
          <w:b w:val="false"/>
          <w:i w:val="false"/>
          <w:color w:val="000000"/>
          <w:sz w:val="28"/>
        </w:rPr>
        <w:t>
      Қазіргі уақытта Тасқала ауданында тұрғындарда мүйізді ірі қара 9818 бас, ұсақ мал 45863 бас, 3130 бас жылқы, шаруа қожалықтары мен заңды тұлғаларда мүйізді ірі қара-32219 бас, ұсақ мал-54270, жылқы-13241 саналады. Жалпы аудан бойынша 42 037 бас ірі қара, 100 133 бас ұсақ мал, 57400 бас жылқы.</w:t>
      </w:r>
    </w:p>
    <w:bookmarkEnd w:id="32"/>
    <w:bookmarkStart w:name="z38" w:id="33"/>
    <w:p>
      <w:pPr>
        <w:spacing w:after="0"/>
        <w:ind w:left="0"/>
        <w:jc w:val="both"/>
      </w:pPr>
      <w:r>
        <w:rPr>
          <w:rFonts w:ascii="Times New Roman"/>
          <w:b w:val="false"/>
          <w:i w:val="false"/>
          <w:color w:val="000000"/>
          <w:sz w:val="28"/>
        </w:rPr>
        <w:t>
      Ауданның кейбір ауылдық округтерінде жеке аулаларда мал басының өсуіне байланысты 8200 гектар жайылымдық алқаптардың жетіспеушілігі байқалады, оның ішінде Амангелді ауылдық округінде 1500 га, Достық ауылдық округінде 1000 га, Тасқала ауылдық округінде 3200 га, Мерей ауылдық округінде 2500 га.</w:t>
      </w:r>
    </w:p>
    <w:bookmarkEnd w:id="33"/>
    <w:bookmarkStart w:name="z39" w:id="34"/>
    <w:p>
      <w:pPr>
        <w:spacing w:after="0"/>
        <w:ind w:left="0"/>
        <w:jc w:val="both"/>
      </w:pPr>
      <w:r>
        <w:rPr>
          <w:rFonts w:ascii="Times New Roman"/>
          <w:b w:val="false"/>
          <w:i w:val="false"/>
          <w:color w:val="000000"/>
          <w:sz w:val="28"/>
        </w:rPr>
        <w:t>
      Шаруа қожалықтарына қосымша 31 435 га жайылымдық жерлер қажет болса, барлық аудан көлеміндегі мал басына шаққанда 39 635 га жайылымдық алқаптардың жетіспеушілігі байқалады.</w:t>
      </w:r>
    </w:p>
    <w:bookmarkEnd w:id="34"/>
    <w:bookmarkStart w:name="z40" w:id="35"/>
    <w:p>
      <w:pPr>
        <w:spacing w:after="0"/>
        <w:ind w:left="0"/>
        <w:jc w:val="both"/>
      </w:pPr>
      <w:r>
        <w:rPr>
          <w:rFonts w:ascii="Times New Roman"/>
          <w:b w:val="false"/>
          <w:i w:val="false"/>
          <w:color w:val="000000"/>
          <w:sz w:val="28"/>
        </w:rPr>
        <w:t>
      Күні бүгін Тасқала ауданының босалқы жер қорында 41236 га жайылымдық жер учаскелері бар.</w:t>
      </w:r>
    </w:p>
    <w:bookmarkEnd w:id="35"/>
    <w:bookmarkStart w:name="z41" w:id="36"/>
    <w:p>
      <w:pPr>
        <w:spacing w:after="0"/>
        <w:ind w:left="0"/>
        <w:jc w:val="both"/>
      </w:pPr>
      <w:r>
        <w:rPr>
          <w:rFonts w:ascii="Times New Roman"/>
          <w:b w:val="false"/>
          <w:i w:val="false"/>
          <w:color w:val="000000"/>
          <w:sz w:val="28"/>
        </w:rPr>
        <w:t xml:space="preserve">
      9)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карталарын осы Жоспардың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49</w:t>
      </w:r>
      <w:r>
        <w:rPr>
          <w:rFonts w:ascii="Times New Roman"/>
          <w:b w:val="false"/>
          <w:i w:val="false"/>
          <w:color w:val="000000"/>
          <w:sz w:val="28"/>
        </w:rPr>
        <w:t xml:space="preserve">, </w:t>
      </w:r>
      <w:r>
        <w:rPr>
          <w:rFonts w:ascii="Times New Roman"/>
          <w:b w:val="false"/>
          <w:i w:val="false"/>
          <w:color w:val="000000"/>
          <w:sz w:val="28"/>
        </w:rPr>
        <w:t>50</w:t>
      </w:r>
      <w:r>
        <w:rPr>
          <w:rFonts w:ascii="Times New Roman"/>
          <w:b w:val="false"/>
          <w:i w:val="false"/>
          <w:color w:val="000000"/>
          <w:sz w:val="28"/>
        </w:rPr>
        <w:t xml:space="preserve">, </w:t>
      </w:r>
      <w:r>
        <w:rPr>
          <w:rFonts w:ascii="Times New Roman"/>
          <w:b w:val="false"/>
          <w:i w:val="false"/>
          <w:color w:val="000000"/>
          <w:sz w:val="28"/>
        </w:rPr>
        <w:t>51</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53</w:t>
      </w:r>
      <w:r>
        <w:rPr>
          <w:rFonts w:ascii="Times New Roman"/>
          <w:b w:val="false"/>
          <w:i w:val="false"/>
          <w:color w:val="000000"/>
          <w:sz w:val="28"/>
        </w:rPr>
        <w:t xml:space="preserve">, </w:t>
      </w:r>
      <w:r>
        <w:rPr>
          <w:rFonts w:ascii="Times New Roman"/>
          <w:b w:val="false"/>
          <w:i w:val="false"/>
          <w:color w:val="000000"/>
          <w:sz w:val="28"/>
        </w:rPr>
        <w:t>54</w:t>
      </w:r>
      <w:r>
        <w:rPr>
          <w:rFonts w:ascii="Times New Roman"/>
          <w:b w:val="false"/>
          <w:i w:val="false"/>
          <w:color w:val="000000"/>
          <w:sz w:val="28"/>
        </w:rPr>
        <w:t xml:space="preserve">, </w:t>
      </w:r>
      <w:r>
        <w:rPr>
          <w:rFonts w:ascii="Times New Roman"/>
          <w:b w:val="false"/>
          <w:i w:val="false"/>
          <w:color w:val="000000"/>
          <w:sz w:val="28"/>
        </w:rPr>
        <w:t>55</w:t>
      </w:r>
      <w:r>
        <w:rPr>
          <w:rFonts w:ascii="Times New Roman"/>
          <w:b w:val="false"/>
          <w:i w:val="false"/>
          <w:color w:val="000000"/>
          <w:sz w:val="28"/>
        </w:rPr>
        <w:t xml:space="preserve">, </w:t>
      </w:r>
      <w:r>
        <w:rPr>
          <w:rFonts w:ascii="Times New Roman"/>
          <w:b w:val="false"/>
          <w:i w:val="false"/>
          <w:color w:val="000000"/>
          <w:sz w:val="28"/>
        </w:rPr>
        <w:t>56 қосымшаларына</w:t>
      </w:r>
      <w:r>
        <w:rPr>
          <w:rFonts w:ascii="Times New Roman"/>
          <w:b w:val="false"/>
          <w:i w:val="false"/>
          <w:color w:val="000000"/>
          <w:sz w:val="28"/>
        </w:rPr>
        <w:t xml:space="preserve"> сәйкес.</w:t>
      </w:r>
    </w:p>
    <w:bookmarkEnd w:id="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1-қосымша</w:t>
            </w:r>
          </w:p>
        </w:tc>
      </w:tr>
    </w:tbl>
    <w:bookmarkStart w:name="z43" w:id="37"/>
    <w:p>
      <w:pPr>
        <w:spacing w:after="0"/>
        <w:ind w:left="0"/>
        <w:jc w:val="left"/>
      </w:pPr>
      <w:r>
        <w:rPr>
          <w:rFonts w:ascii="Times New Roman"/>
          <w:b/>
          <w:i w:val="false"/>
          <w:color w:val="000000"/>
        </w:rPr>
        <w:t xml:space="preserve"> Ветеринариялық-санитариялық обьектілер туралы мәлімет</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Реттік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Шежін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2-қосымша</w:t>
            </w:r>
          </w:p>
        </w:tc>
      </w:tr>
    </w:tbl>
    <w:bookmarkStart w:name="z45" w:id="38"/>
    <w:p>
      <w:pPr>
        <w:spacing w:after="0"/>
        <w:ind w:left="0"/>
        <w:jc w:val="left"/>
      </w:pPr>
      <w:r>
        <w:rPr>
          <w:rFonts w:ascii="Times New Roman"/>
          <w:b/>
          <w:i w:val="false"/>
          <w:color w:val="000000"/>
        </w:rPr>
        <w:t xml:space="preserve"> Ауыл шаруашылығы жануарларын жаюдың және айдаудың маусымдық </w:t>
      </w:r>
      <w:r>
        <w:br/>
      </w:r>
      <w:r>
        <w:rPr>
          <w:rFonts w:ascii="Times New Roman"/>
          <w:b/>
          <w:i w:val="false"/>
          <w:color w:val="000000"/>
        </w:rPr>
        <w:t>маршруттарын белгілейтін жайылымдарды пайдалану жөніндегі күнтізбелік графигі</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Шежін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3-қосымша</w:t>
            </w:r>
          </w:p>
        </w:tc>
      </w:tr>
    </w:tbl>
    <w:bookmarkStart w:name="z47" w:id="3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әкімшілік-аумақтық бірлік аумағында </w:t>
      </w:r>
      <w:r>
        <w:br/>
      </w:r>
      <w:r>
        <w:rPr>
          <w:rFonts w:ascii="Times New Roman"/>
          <w:b/>
          <w:i w:val="false"/>
          <w:color w:val="000000"/>
        </w:rPr>
        <w:t>жайылымдардың орналасу схемасы (картасы)</w:t>
      </w:r>
    </w:p>
    <w:bookmarkEnd w:id="39"/>
    <w:bookmarkStart w:name="z48" w:id="40"/>
    <w:p>
      <w:pPr>
        <w:spacing w:after="0"/>
        <w:ind w:left="0"/>
        <w:jc w:val="left"/>
      </w:pPr>
      <w:r>
        <w:rPr>
          <w:rFonts w:ascii="Times New Roman"/>
          <w:b/>
          <w:i w:val="false"/>
          <w:color w:val="000000"/>
        </w:rPr>
        <w:t xml:space="preserve"> Ақтау ауылдық округі</w:t>
      </w:r>
    </w:p>
    <w:bookmarkEnd w:id="40"/>
    <w:bookmarkStart w:name="z49"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3787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3787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4-қосымша</w:t>
            </w:r>
          </w:p>
        </w:tc>
      </w:tr>
    </w:tbl>
    <w:bookmarkStart w:name="z51" w:id="4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әкімшілік-аумақтық бірлік аумағында </w:t>
      </w:r>
      <w:r>
        <w:br/>
      </w:r>
      <w:r>
        <w:rPr>
          <w:rFonts w:ascii="Times New Roman"/>
          <w:b/>
          <w:i w:val="false"/>
          <w:color w:val="000000"/>
        </w:rPr>
        <w:t>жайылымдардың орналасу схемасы (картасы)</w:t>
      </w:r>
    </w:p>
    <w:bookmarkEnd w:id="42"/>
    <w:bookmarkStart w:name="z52" w:id="43"/>
    <w:p>
      <w:pPr>
        <w:spacing w:after="0"/>
        <w:ind w:left="0"/>
        <w:jc w:val="left"/>
      </w:pPr>
      <w:r>
        <w:rPr>
          <w:rFonts w:ascii="Times New Roman"/>
          <w:b/>
          <w:i w:val="false"/>
          <w:color w:val="000000"/>
        </w:rPr>
        <w:t xml:space="preserve"> Амангелді ауылдық округі</w:t>
      </w:r>
    </w:p>
    <w:bookmarkEnd w:id="43"/>
    <w:bookmarkStart w:name="z53"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5-қосымша</w:t>
            </w:r>
          </w:p>
        </w:tc>
      </w:tr>
    </w:tbl>
    <w:bookmarkStart w:name="z55" w:id="4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әкімшілік-аумақтық бірлік аумағында </w:t>
      </w:r>
      <w:r>
        <w:br/>
      </w:r>
      <w:r>
        <w:rPr>
          <w:rFonts w:ascii="Times New Roman"/>
          <w:b/>
          <w:i w:val="false"/>
          <w:color w:val="000000"/>
        </w:rPr>
        <w:t>жайылымдардың орналасу схемасы (картасы)</w:t>
      </w:r>
    </w:p>
    <w:bookmarkEnd w:id="45"/>
    <w:bookmarkStart w:name="z56" w:id="46"/>
    <w:p>
      <w:pPr>
        <w:spacing w:after="0"/>
        <w:ind w:left="0"/>
        <w:jc w:val="left"/>
      </w:pPr>
      <w:r>
        <w:rPr>
          <w:rFonts w:ascii="Times New Roman"/>
          <w:b/>
          <w:i w:val="false"/>
          <w:color w:val="000000"/>
        </w:rPr>
        <w:t xml:space="preserve"> Достық ауылдық округі</w:t>
      </w:r>
    </w:p>
    <w:bookmarkEnd w:id="46"/>
    <w:bookmarkStart w:name="z57"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3660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3660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6-қосымша</w:t>
            </w:r>
          </w:p>
        </w:tc>
      </w:tr>
    </w:tbl>
    <w:bookmarkStart w:name="z59" w:id="4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әкімшілік-аумақтық бірлік аумағында </w:t>
      </w:r>
      <w:r>
        <w:br/>
      </w:r>
      <w:r>
        <w:rPr>
          <w:rFonts w:ascii="Times New Roman"/>
          <w:b/>
          <w:i w:val="false"/>
          <w:color w:val="000000"/>
        </w:rPr>
        <w:t>жайылымдардың орналасу схемасы (картасы)</w:t>
      </w:r>
    </w:p>
    <w:bookmarkEnd w:id="48"/>
    <w:bookmarkStart w:name="z60" w:id="49"/>
    <w:p>
      <w:pPr>
        <w:spacing w:after="0"/>
        <w:ind w:left="0"/>
        <w:jc w:val="left"/>
      </w:pPr>
      <w:r>
        <w:rPr>
          <w:rFonts w:ascii="Times New Roman"/>
          <w:b/>
          <w:i w:val="false"/>
          <w:color w:val="000000"/>
        </w:rPr>
        <w:t xml:space="preserve"> Қазақстан ауылдық округі</w:t>
      </w:r>
    </w:p>
    <w:bookmarkEnd w:id="49"/>
    <w:bookmarkStart w:name="z61"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6159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159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7-қосымша</w:t>
            </w:r>
          </w:p>
        </w:tc>
      </w:tr>
    </w:tbl>
    <w:bookmarkStart w:name="z63" w:id="5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әкімшілік-аумақтық бірлік аумағында </w:t>
      </w:r>
      <w:r>
        <w:br/>
      </w:r>
      <w:r>
        <w:rPr>
          <w:rFonts w:ascii="Times New Roman"/>
          <w:b/>
          <w:i w:val="false"/>
          <w:color w:val="000000"/>
        </w:rPr>
        <w:t>жайылымдардың орналасу схемасы (картасы)</w:t>
      </w:r>
    </w:p>
    <w:bookmarkEnd w:id="51"/>
    <w:bookmarkStart w:name="z64" w:id="52"/>
    <w:p>
      <w:pPr>
        <w:spacing w:after="0"/>
        <w:ind w:left="0"/>
        <w:jc w:val="left"/>
      </w:pPr>
      <w:r>
        <w:rPr>
          <w:rFonts w:ascii="Times New Roman"/>
          <w:b/>
          <w:i w:val="false"/>
          <w:color w:val="000000"/>
        </w:rPr>
        <w:t xml:space="preserve"> Қосшы ауылдық округі</w:t>
      </w:r>
    </w:p>
    <w:bookmarkEnd w:id="52"/>
    <w:bookmarkStart w:name="z65"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63246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3246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8-қосымша</w:t>
            </w:r>
          </w:p>
        </w:tc>
      </w:tr>
    </w:tbl>
    <w:bookmarkStart w:name="z67" w:id="5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әкімшілік-аумақтық бірлік аумағында </w:t>
      </w:r>
      <w:r>
        <w:br/>
      </w:r>
      <w:r>
        <w:rPr>
          <w:rFonts w:ascii="Times New Roman"/>
          <w:b/>
          <w:i w:val="false"/>
          <w:color w:val="000000"/>
        </w:rPr>
        <w:t>жайылымдардың орналасу схемасы (картасы)</w:t>
      </w:r>
    </w:p>
    <w:bookmarkEnd w:id="54"/>
    <w:bookmarkStart w:name="z68" w:id="55"/>
    <w:p>
      <w:pPr>
        <w:spacing w:after="0"/>
        <w:ind w:left="0"/>
        <w:jc w:val="left"/>
      </w:pPr>
      <w:r>
        <w:rPr>
          <w:rFonts w:ascii="Times New Roman"/>
          <w:b/>
          <w:i w:val="false"/>
          <w:color w:val="000000"/>
        </w:rPr>
        <w:t xml:space="preserve"> Мерей ауылдық округі</w:t>
      </w:r>
    </w:p>
    <w:bookmarkEnd w:id="55"/>
    <w:bookmarkStart w:name="z69"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2009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2009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9-қосымша</w:t>
            </w:r>
          </w:p>
        </w:tc>
      </w:tr>
    </w:tbl>
    <w:bookmarkStart w:name="z71" w:id="5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әкімшілік-аумақтық бірлік аумағында </w:t>
      </w:r>
      <w:r>
        <w:br/>
      </w:r>
      <w:r>
        <w:rPr>
          <w:rFonts w:ascii="Times New Roman"/>
          <w:b/>
          <w:i w:val="false"/>
          <w:color w:val="000000"/>
        </w:rPr>
        <w:t>жайылымдардың орналасу схемасы (картасы)</w:t>
      </w:r>
    </w:p>
    <w:bookmarkEnd w:id="57"/>
    <w:bookmarkStart w:name="z72" w:id="58"/>
    <w:p>
      <w:pPr>
        <w:spacing w:after="0"/>
        <w:ind w:left="0"/>
        <w:jc w:val="left"/>
      </w:pPr>
      <w:r>
        <w:rPr>
          <w:rFonts w:ascii="Times New Roman"/>
          <w:b/>
          <w:i w:val="false"/>
          <w:color w:val="000000"/>
        </w:rPr>
        <w:t xml:space="preserve"> Мереке ауылдық округі</w:t>
      </w:r>
    </w:p>
    <w:bookmarkEnd w:id="58"/>
    <w:bookmarkStart w:name="z73"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6667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667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10-қосымша</w:t>
            </w:r>
          </w:p>
        </w:tc>
      </w:tr>
    </w:tbl>
    <w:bookmarkStart w:name="z75" w:id="6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әкімшілік-аумақтық бірлік аумағында </w:t>
      </w:r>
      <w:r>
        <w:br/>
      </w:r>
      <w:r>
        <w:rPr>
          <w:rFonts w:ascii="Times New Roman"/>
          <w:b/>
          <w:i w:val="false"/>
          <w:color w:val="000000"/>
        </w:rPr>
        <w:t>жайылымдардың орналасу схемасы (картасы)</w:t>
      </w:r>
    </w:p>
    <w:bookmarkEnd w:id="60"/>
    <w:bookmarkStart w:name="z76" w:id="61"/>
    <w:p>
      <w:pPr>
        <w:spacing w:after="0"/>
        <w:ind w:left="0"/>
        <w:jc w:val="left"/>
      </w:pPr>
      <w:r>
        <w:rPr>
          <w:rFonts w:ascii="Times New Roman"/>
          <w:b/>
          <w:i w:val="false"/>
          <w:color w:val="000000"/>
        </w:rPr>
        <w:t xml:space="preserve"> Тасқала ауылдық округі</w:t>
      </w:r>
    </w:p>
    <w:bookmarkEnd w:id="61"/>
    <w:bookmarkStart w:name="z77"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5184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5184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11-қосымша</w:t>
            </w:r>
          </w:p>
        </w:tc>
      </w:tr>
    </w:tbl>
    <w:bookmarkStart w:name="z79" w:id="6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әкімшілік-аумақтық бірлік аумағында </w:t>
      </w:r>
      <w:r>
        <w:br/>
      </w:r>
      <w:r>
        <w:rPr>
          <w:rFonts w:ascii="Times New Roman"/>
          <w:b/>
          <w:i w:val="false"/>
          <w:color w:val="000000"/>
        </w:rPr>
        <w:t>жайылымдардың орналасу схемасы (картасы)</w:t>
      </w:r>
    </w:p>
    <w:bookmarkEnd w:id="63"/>
    <w:bookmarkStart w:name="z80" w:id="64"/>
    <w:p>
      <w:pPr>
        <w:spacing w:after="0"/>
        <w:ind w:left="0"/>
        <w:jc w:val="left"/>
      </w:pPr>
      <w:r>
        <w:rPr>
          <w:rFonts w:ascii="Times New Roman"/>
          <w:b/>
          <w:i w:val="false"/>
          <w:color w:val="000000"/>
        </w:rPr>
        <w:t xml:space="preserve"> Шежін ауылдық округі</w:t>
      </w:r>
    </w:p>
    <w:bookmarkEnd w:id="64"/>
    <w:bookmarkStart w:name="z81"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5905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905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12-қосымша</w:t>
            </w:r>
          </w:p>
        </w:tc>
      </w:tr>
    </w:tbl>
    <w:bookmarkStart w:name="z83" w:id="6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p>
    <w:bookmarkEnd w:id="66"/>
    <w:bookmarkStart w:name="z84" w:id="67"/>
    <w:p>
      <w:pPr>
        <w:spacing w:after="0"/>
        <w:ind w:left="0"/>
        <w:jc w:val="left"/>
      </w:pPr>
      <w:r>
        <w:rPr>
          <w:rFonts w:ascii="Times New Roman"/>
          <w:b/>
          <w:i w:val="false"/>
          <w:color w:val="000000"/>
        </w:rPr>
        <w:t xml:space="preserve"> Ақтау ауылдық округі</w:t>
      </w:r>
    </w:p>
    <w:bookmarkEnd w:id="67"/>
    <w:bookmarkStart w:name="z85"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13-қосымша</w:t>
            </w:r>
          </w:p>
        </w:tc>
      </w:tr>
    </w:tbl>
    <w:bookmarkStart w:name="z87" w:id="69"/>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p>
    <w:bookmarkEnd w:id="69"/>
    <w:bookmarkStart w:name="z88" w:id="70"/>
    <w:p>
      <w:pPr>
        <w:spacing w:after="0"/>
        <w:ind w:left="0"/>
        <w:jc w:val="left"/>
      </w:pPr>
      <w:r>
        <w:rPr>
          <w:rFonts w:ascii="Times New Roman"/>
          <w:b/>
          <w:i w:val="false"/>
          <w:color w:val="000000"/>
        </w:rPr>
        <w:t xml:space="preserve"> Амангелді ауылдық округі</w:t>
      </w:r>
    </w:p>
    <w:bookmarkEnd w:id="70"/>
    <w:bookmarkStart w:name="z89"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1501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1501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14-қосымша</w:t>
            </w:r>
          </w:p>
        </w:tc>
      </w:tr>
    </w:tbl>
    <w:bookmarkStart w:name="z91" w:id="7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p>
    <w:bookmarkEnd w:id="72"/>
    <w:bookmarkStart w:name="z92" w:id="73"/>
    <w:p>
      <w:pPr>
        <w:spacing w:after="0"/>
        <w:ind w:left="0"/>
        <w:jc w:val="left"/>
      </w:pPr>
      <w:r>
        <w:rPr>
          <w:rFonts w:ascii="Times New Roman"/>
          <w:b/>
          <w:i w:val="false"/>
          <w:color w:val="000000"/>
        </w:rPr>
        <w:t xml:space="preserve"> Достық ауылдық округі</w:t>
      </w:r>
    </w:p>
    <w:bookmarkEnd w:id="73"/>
    <w:bookmarkStart w:name="z93"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7089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7089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15-қосымша</w:t>
            </w:r>
          </w:p>
        </w:tc>
      </w:tr>
    </w:tbl>
    <w:bookmarkStart w:name="z95" w:id="75"/>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p>
    <w:bookmarkEnd w:id="75"/>
    <w:bookmarkStart w:name="z96" w:id="76"/>
    <w:p>
      <w:pPr>
        <w:spacing w:after="0"/>
        <w:ind w:left="0"/>
        <w:jc w:val="left"/>
      </w:pPr>
      <w:r>
        <w:rPr>
          <w:rFonts w:ascii="Times New Roman"/>
          <w:b/>
          <w:i w:val="false"/>
          <w:color w:val="000000"/>
        </w:rPr>
        <w:t xml:space="preserve"> Қазақстан ауылдық округі</w:t>
      </w:r>
    </w:p>
    <w:bookmarkEnd w:id="76"/>
    <w:bookmarkStart w:name="z97"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61341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1341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16-қосымша</w:t>
            </w:r>
          </w:p>
        </w:tc>
      </w:tr>
    </w:tbl>
    <w:bookmarkStart w:name="z99" w:id="7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p>
    <w:bookmarkEnd w:id="78"/>
    <w:bookmarkStart w:name="z100" w:id="79"/>
    <w:p>
      <w:pPr>
        <w:spacing w:after="0"/>
        <w:ind w:left="0"/>
        <w:jc w:val="left"/>
      </w:pPr>
      <w:r>
        <w:rPr>
          <w:rFonts w:ascii="Times New Roman"/>
          <w:b/>
          <w:i w:val="false"/>
          <w:color w:val="000000"/>
        </w:rPr>
        <w:t xml:space="preserve"> Қосшы ауылдық округі</w:t>
      </w:r>
    </w:p>
    <w:bookmarkEnd w:id="79"/>
    <w:bookmarkStart w:name="z101"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61468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1468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17-қосымша</w:t>
            </w:r>
          </w:p>
        </w:tc>
      </w:tr>
    </w:tbl>
    <w:bookmarkStart w:name="z103" w:id="81"/>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p>
    <w:bookmarkEnd w:id="81"/>
    <w:bookmarkStart w:name="z104" w:id="82"/>
    <w:p>
      <w:pPr>
        <w:spacing w:after="0"/>
        <w:ind w:left="0"/>
        <w:jc w:val="left"/>
      </w:pPr>
      <w:r>
        <w:rPr>
          <w:rFonts w:ascii="Times New Roman"/>
          <w:b/>
          <w:i w:val="false"/>
          <w:color w:val="000000"/>
        </w:rPr>
        <w:t xml:space="preserve"> Мерей ауылдық округі</w:t>
      </w:r>
    </w:p>
    <w:bookmarkEnd w:id="82"/>
    <w:bookmarkStart w:name="z105"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5438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5438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18-қосымша</w:t>
            </w:r>
          </w:p>
        </w:tc>
      </w:tr>
    </w:tbl>
    <w:bookmarkStart w:name="z107" w:id="84"/>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p>
    <w:bookmarkEnd w:id="84"/>
    <w:bookmarkStart w:name="z108" w:id="85"/>
    <w:p>
      <w:pPr>
        <w:spacing w:after="0"/>
        <w:ind w:left="0"/>
        <w:jc w:val="left"/>
      </w:pPr>
      <w:r>
        <w:rPr>
          <w:rFonts w:ascii="Times New Roman"/>
          <w:b/>
          <w:i w:val="false"/>
          <w:color w:val="000000"/>
        </w:rPr>
        <w:t xml:space="preserve"> Мереке ауылдық округі</w:t>
      </w:r>
    </w:p>
    <w:bookmarkEnd w:id="85"/>
    <w:bookmarkStart w:name="z109"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302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3025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19-қосымша</w:t>
            </w:r>
          </w:p>
        </w:tc>
      </w:tr>
    </w:tbl>
    <w:bookmarkStart w:name="z111" w:id="8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p>
    <w:bookmarkEnd w:id="87"/>
    <w:bookmarkStart w:name="z112" w:id="88"/>
    <w:p>
      <w:pPr>
        <w:spacing w:after="0"/>
        <w:ind w:left="0"/>
        <w:jc w:val="left"/>
      </w:pPr>
      <w:r>
        <w:rPr>
          <w:rFonts w:ascii="Times New Roman"/>
          <w:b/>
          <w:i w:val="false"/>
          <w:color w:val="000000"/>
        </w:rPr>
        <w:t xml:space="preserve"> Тасқала ауылдық округі</w:t>
      </w:r>
    </w:p>
    <w:bookmarkEnd w:id="88"/>
    <w:bookmarkStart w:name="z113"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68834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8834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20-қосымша</w:t>
            </w:r>
          </w:p>
        </w:tc>
      </w:tr>
    </w:tbl>
    <w:bookmarkStart w:name="z115" w:id="9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p>
    <w:bookmarkEnd w:id="90"/>
    <w:bookmarkStart w:name="z116" w:id="91"/>
    <w:p>
      <w:pPr>
        <w:spacing w:after="0"/>
        <w:ind w:left="0"/>
        <w:jc w:val="left"/>
      </w:pPr>
      <w:r>
        <w:rPr>
          <w:rFonts w:ascii="Times New Roman"/>
          <w:b/>
          <w:i w:val="false"/>
          <w:color w:val="000000"/>
        </w:rPr>
        <w:t xml:space="preserve"> Шежін ауылдық округі</w:t>
      </w:r>
    </w:p>
    <w:bookmarkEnd w:id="91"/>
    <w:bookmarkStart w:name="z117"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57531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7531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21-қосымша</w:t>
            </w:r>
          </w:p>
        </w:tc>
      </w:tr>
    </w:tbl>
    <w:bookmarkStart w:name="z119" w:id="9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схемасы</w:t>
      </w:r>
    </w:p>
    <w:bookmarkEnd w:id="93"/>
    <w:bookmarkStart w:name="z120" w:id="94"/>
    <w:p>
      <w:pPr>
        <w:spacing w:after="0"/>
        <w:ind w:left="0"/>
        <w:jc w:val="left"/>
      </w:pPr>
      <w:r>
        <w:rPr>
          <w:rFonts w:ascii="Times New Roman"/>
          <w:b/>
          <w:i w:val="false"/>
          <w:color w:val="000000"/>
        </w:rPr>
        <w:t xml:space="preserve"> Ақтау ауылдық округі</w:t>
      </w:r>
    </w:p>
    <w:bookmarkEnd w:id="94"/>
    <w:bookmarkStart w:name="z121"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1882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1882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22-қосымша</w:t>
            </w:r>
          </w:p>
        </w:tc>
      </w:tr>
    </w:tbl>
    <w:bookmarkStart w:name="z123" w:id="9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схемасы</w:t>
      </w:r>
    </w:p>
    <w:bookmarkEnd w:id="96"/>
    <w:bookmarkStart w:name="z124" w:id="97"/>
    <w:p>
      <w:pPr>
        <w:spacing w:after="0"/>
        <w:ind w:left="0"/>
        <w:jc w:val="left"/>
      </w:pPr>
      <w:r>
        <w:rPr>
          <w:rFonts w:ascii="Times New Roman"/>
          <w:b/>
          <w:i w:val="false"/>
          <w:color w:val="000000"/>
        </w:rPr>
        <w:t xml:space="preserve"> Амангелді ауылдық округі</w:t>
      </w:r>
    </w:p>
    <w:bookmarkEnd w:id="97"/>
    <w:bookmarkStart w:name="z125"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5057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5057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Тасқала ауданы бойынша</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23-қосымша</w:t>
            </w:r>
          </w:p>
        </w:tc>
      </w:tr>
    </w:tbl>
    <w:bookmarkStart w:name="z127" w:id="9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схемасы</w:t>
      </w:r>
    </w:p>
    <w:bookmarkEnd w:id="99"/>
    <w:bookmarkStart w:name="z128" w:id="100"/>
    <w:p>
      <w:pPr>
        <w:spacing w:after="0"/>
        <w:ind w:left="0"/>
        <w:jc w:val="left"/>
      </w:pPr>
      <w:r>
        <w:rPr>
          <w:rFonts w:ascii="Times New Roman"/>
          <w:b/>
          <w:i w:val="false"/>
          <w:color w:val="000000"/>
        </w:rPr>
        <w:t xml:space="preserve"> Достық ауылдық округі</w:t>
      </w:r>
    </w:p>
    <w:bookmarkEnd w:id="100"/>
    <w:bookmarkStart w:name="z129"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24-қосымша</w:t>
            </w:r>
          </w:p>
        </w:tc>
      </w:tr>
    </w:tbl>
    <w:bookmarkStart w:name="z131" w:id="10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схемасы</w:t>
      </w:r>
    </w:p>
    <w:bookmarkEnd w:id="102"/>
    <w:bookmarkStart w:name="z132" w:id="103"/>
    <w:p>
      <w:pPr>
        <w:spacing w:after="0"/>
        <w:ind w:left="0"/>
        <w:jc w:val="left"/>
      </w:pPr>
      <w:r>
        <w:rPr>
          <w:rFonts w:ascii="Times New Roman"/>
          <w:b/>
          <w:i w:val="false"/>
          <w:color w:val="000000"/>
        </w:rPr>
        <w:t xml:space="preserve"> Қазақстан ауылдық округі</w:t>
      </w:r>
    </w:p>
    <w:bookmarkEnd w:id="103"/>
    <w:bookmarkStart w:name="z133"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72771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2771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25-қосымша</w:t>
            </w:r>
          </w:p>
        </w:tc>
      </w:tr>
    </w:tbl>
    <w:bookmarkStart w:name="z135" w:id="10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схемасы</w:t>
      </w:r>
    </w:p>
    <w:bookmarkEnd w:id="105"/>
    <w:bookmarkStart w:name="z136" w:id="106"/>
    <w:p>
      <w:pPr>
        <w:spacing w:after="0"/>
        <w:ind w:left="0"/>
        <w:jc w:val="left"/>
      </w:pPr>
      <w:r>
        <w:rPr>
          <w:rFonts w:ascii="Times New Roman"/>
          <w:b/>
          <w:i w:val="false"/>
          <w:color w:val="000000"/>
        </w:rPr>
        <w:t xml:space="preserve"> Қосшы ауылдық округі</w:t>
      </w:r>
    </w:p>
    <w:bookmarkEnd w:id="106"/>
    <w:bookmarkStart w:name="z137"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69469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9469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26-қосымша</w:t>
            </w:r>
          </w:p>
        </w:tc>
      </w:tr>
    </w:tbl>
    <w:bookmarkStart w:name="z139" w:id="10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схемасы</w:t>
      </w:r>
    </w:p>
    <w:bookmarkEnd w:id="108"/>
    <w:bookmarkStart w:name="z140" w:id="109"/>
    <w:p>
      <w:pPr>
        <w:spacing w:after="0"/>
        <w:ind w:left="0"/>
        <w:jc w:val="left"/>
      </w:pPr>
      <w:r>
        <w:rPr>
          <w:rFonts w:ascii="Times New Roman"/>
          <w:b/>
          <w:i w:val="false"/>
          <w:color w:val="000000"/>
        </w:rPr>
        <w:t xml:space="preserve"> Мерей ауылдық округі</w:t>
      </w:r>
    </w:p>
    <w:bookmarkEnd w:id="109"/>
    <w:bookmarkStart w:name="z141"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73406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3406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27-қосымша</w:t>
            </w:r>
          </w:p>
        </w:tc>
      </w:tr>
    </w:tbl>
    <w:bookmarkStart w:name="z143" w:id="11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схемасы</w:t>
      </w:r>
    </w:p>
    <w:bookmarkEnd w:id="111"/>
    <w:bookmarkStart w:name="z144" w:id="112"/>
    <w:p>
      <w:pPr>
        <w:spacing w:after="0"/>
        <w:ind w:left="0"/>
        <w:jc w:val="left"/>
      </w:pPr>
      <w:r>
        <w:rPr>
          <w:rFonts w:ascii="Times New Roman"/>
          <w:b/>
          <w:i w:val="false"/>
          <w:color w:val="000000"/>
        </w:rPr>
        <w:t xml:space="preserve"> Мереке ауылдық округі</w:t>
      </w:r>
    </w:p>
    <w:bookmarkEnd w:id="112"/>
    <w:bookmarkStart w:name="z145"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2644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2644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28-қосымша</w:t>
            </w:r>
          </w:p>
        </w:tc>
      </w:tr>
    </w:tbl>
    <w:bookmarkStart w:name="z147" w:id="11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схемасы</w:t>
      </w:r>
    </w:p>
    <w:bookmarkEnd w:id="114"/>
    <w:bookmarkStart w:name="z148" w:id="115"/>
    <w:p>
      <w:pPr>
        <w:spacing w:after="0"/>
        <w:ind w:left="0"/>
        <w:jc w:val="left"/>
      </w:pPr>
      <w:r>
        <w:rPr>
          <w:rFonts w:ascii="Times New Roman"/>
          <w:b/>
          <w:i w:val="false"/>
          <w:color w:val="000000"/>
        </w:rPr>
        <w:t xml:space="preserve"> Тасқала ауылдық округі</w:t>
      </w:r>
    </w:p>
    <w:bookmarkEnd w:id="115"/>
    <w:bookmarkStart w:name="z149"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5819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5819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29-қосымша</w:t>
            </w:r>
          </w:p>
        </w:tc>
      </w:tr>
    </w:tbl>
    <w:bookmarkStart w:name="z151" w:id="11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схемасы</w:t>
      </w:r>
    </w:p>
    <w:bookmarkEnd w:id="117"/>
    <w:bookmarkStart w:name="z152" w:id="118"/>
    <w:p>
      <w:pPr>
        <w:spacing w:after="0"/>
        <w:ind w:left="0"/>
        <w:jc w:val="left"/>
      </w:pPr>
      <w:r>
        <w:rPr>
          <w:rFonts w:ascii="Times New Roman"/>
          <w:b/>
          <w:i w:val="false"/>
          <w:color w:val="000000"/>
        </w:rPr>
        <w:t xml:space="preserve"> Шежін ауылдық округі</w:t>
      </w:r>
    </w:p>
    <w:bookmarkEnd w:id="118"/>
    <w:bookmarkStart w:name="z153"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6921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921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30-қосымша</w:t>
            </w:r>
          </w:p>
        </w:tc>
      </w:tr>
    </w:tbl>
    <w:bookmarkStart w:name="z155" w:id="120"/>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берілетін жайылымдарға ауыстыру схемасы</w:t>
      </w:r>
    </w:p>
    <w:bookmarkEnd w:id="120"/>
    <w:bookmarkStart w:name="z156" w:id="121"/>
    <w:p>
      <w:pPr>
        <w:spacing w:after="0"/>
        <w:ind w:left="0"/>
        <w:jc w:val="left"/>
      </w:pPr>
      <w:r>
        <w:rPr>
          <w:rFonts w:ascii="Times New Roman"/>
          <w:b/>
          <w:i w:val="false"/>
          <w:color w:val="000000"/>
        </w:rPr>
        <w:t xml:space="preserve"> Ақтау ауылдық округі</w:t>
      </w:r>
    </w:p>
    <w:bookmarkEnd w:id="121"/>
    <w:bookmarkStart w:name="z157" w:id="122"/>
    <w:p>
      <w:pPr>
        <w:spacing w:after="0"/>
        <w:ind w:left="0"/>
        <w:jc w:val="left"/>
      </w:pPr>
    </w:p>
    <w:bookmarkEnd w:id="122"/>
    <w:p>
      <w:pPr>
        <w:spacing w:after="0"/>
        <w:ind w:left="0"/>
        <w:jc w:val="both"/>
      </w:pPr>
      <w:r>
        <w:drawing>
          <wp:inline distT="0" distB="0" distL="0" distR="0">
            <wp:extent cx="78105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7404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31-қосымша</w:t>
            </w:r>
          </w:p>
        </w:tc>
      </w:tr>
    </w:tbl>
    <w:bookmarkStart w:name="z159" w:id="123"/>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23"/>
    <w:bookmarkStart w:name="z160" w:id="124"/>
    <w:p>
      <w:pPr>
        <w:spacing w:after="0"/>
        <w:ind w:left="0"/>
        <w:jc w:val="left"/>
      </w:pPr>
      <w:r>
        <w:rPr>
          <w:rFonts w:ascii="Times New Roman"/>
          <w:b/>
          <w:i w:val="false"/>
          <w:color w:val="000000"/>
        </w:rPr>
        <w:t xml:space="preserve"> Амангелді ауылдық округі</w:t>
      </w:r>
    </w:p>
    <w:bookmarkEnd w:id="124"/>
    <w:bookmarkStart w:name="z161"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810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32-қосымша</w:t>
            </w:r>
          </w:p>
        </w:tc>
      </w:tr>
    </w:tbl>
    <w:bookmarkStart w:name="z163" w:id="126"/>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берілетін жайылымдарға ауыстыру схемасы</w:t>
      </w:r>
    </w:p>
    <w:bookmarkEnd w:id="126"/>
    <w:bookmarkStart w:name="z164" w:id="127"/>
    <w:p>
      <w:pPr>
        <w:spacing w:after="0"/>
        <w:ind w:left="0"/>
        <w:jc w:val="left"/>
      </w:pPr>
      <w:r>
        <w:rPr>
          <w:rFonts w:ascii="Times New Roman"/>
          <w:b/>
          <w:i w:val="false"/>
          <w:color w:val="000000"/>
        </w:rPr>
        <w:t xml:space="preserve"> Достық ауылдық округі</w:t>
      </w:r>
    </w:p>
    <w:bookmarkEnd w:id="127"/>
    <w:bookmarkStart w:name="z165"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78105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33-қосымша</w:t>
            </w:r>
          </w:p>
        </w:tc>
      </w:tr>
    </w:tbl>
    <w:bookmarkStart w:name="z167" w:id="129"/>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берілетін жайылымдарға ауыстыру схемасы</w:t>
      </w:r>
    </w:p>
    <w:bookmarkEnd w:id="129"/>
    <w:bookmarkStart w:name="z168" w:id="130"/>
    <w:p>
      <w:pPr>
        <w:spacing w:after="0"/>
        <w:ind w:left="0"/>
        <w:jc w:val="left"/>
      </w:pPr>
      <w:r>
        <w:rPr>
          <w:rFonts w:ascii="Times New Roman"/>
          <w:b/>
          <w:i w:val="false"/>
          <w:color w:val="000000"/>
        </w:rPr>
        <w:t xml:space="preserve"> Қазақстан ауылдық округі</w:t>
      </w:r>
    </w:p>
    <w:bookmarkEnd w:id="130"/>
    <w:bookmarkStart w:name="z169"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34-қосымша</w:t>
            </w:r>
          </w:p>
        </w:tc>
      </w:tr>
    </w:tbl>
    <w:bookmarkStart w:name="z171" w:id="132"/>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берілетін жайылымдарға ауыстыру схемасы</w:t>
      </w:r>
    </w:p>
    <w:bookmarkEnd w:id="132"/>
    <w:bookmarkStart w:name="z172" w:id="133"/>
    <w:p>
      <w:pPr>
        <w:spacing w:after="0"/>
        <w:ind w:left="0"/>
        <w:jc w:val="left"/>
      </w:pPr>
      <w:r>
        <w:rPr>
          <w:rFonts w:ascii="Times New Roman"/>
          <w:b/>
          <w:i w:val="false"/>
          <w:color w:val="000000"/>
        </w:rPr>
        <w:t xml:space="preserve"> Қосшы ауылдық округі</w:t>
      </w:r>
    </w:p>
    <w:bookmarkEnd w:id="133"/>
    <w:bookmarkStart w:name="z173" w:id="134"/>
    <w:p>
      <w:pPr>
        <w:spacing w:after="0"/>
        <w:ind w:left="0"/>
        <w:jc w:val="left"/>
      </w:pPr>
    </w:p>
    <w:bookmarkEnd w:id="134"/>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6883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35-қосымша</w:t>
            </w:r>
          </w:p>
        </w:tc>
      </w:tr>
    </w:tbl>
    <w:bookmarkStart w:name="z175" w:id="135"/>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берілетін жайылымдарға ауыстыру схемасы</w:t>
      </w:r>
    </w:p>
    <w:bookmarkEnd w:id="135"/>
    <w:bookmarkStart w:name="z176" w:id="136"/>
    <w:p>
      <w:pPr>
        <w:spacing w:after="0"/>
        <w:ind w:left="0"/>
        <w:jc w:val="left"/>
      </w:pPr>
      <w:r>
        <w:rPr>
          <w:rFonts w:ascii="Times New Roman"/>
          <w:b/>
          <w:i w:val="false"/>
          <w:color w:val="000000"/>
        </w:rPr>
        <w:t xml:space="preserve"> Мерей ауылдық округі</w:t>
      </w:r>
    </w:p>
    <w:bookmarkEnd w:id="136"/>
    <w:bookmarkStart w:name="z177"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36-қосымша</w:t>
            </w:r>
          </w:p>
        </w:tc>
      </w:tr>
    </w:tbl>
    <w:bookmarkStart w:name="z179" w:id="138"/>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берілетін жайылымдарға ауыстыру схемасы</w:t>
      </w:r>
    </w:p>
    <w:bookmarkEnd w:id="138"/>
    <w:bookmarkStart w:name="z180" w:id="139"/>
    <w:p>
      <w:pPr>
        <w:spacing w:after="0"/>
        <w:ind w:left="0"/>
        <w:jc w:val="left"/>
      </w:pPr>
      <w:r>
        <w:rPr>
          <w:rFonts w:ascii="Times New Roman"/>
          <w:b/>
          <w:i w:val="false"/>
          <w:color w:val="000000"/>
        </w:rPr>
        <w:t xml:space="preserve"> Мереке ауылдық округі</w:t>
      </w:r>
    </w:p>
    <w:bookmarkEnd w:id="139"/>
    <w:bookmarkStart w:name="z181"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37-қосымша</w:t>
            </w:r>
          </w:p>
        </w:tc>
      </w:tr>
    </w:tbl>
    <w:bookmarkStart w:name="z183" w:id="141"/>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берілетін жайылымдарға ауыстыру схемасы</w:t>
      </w:r>
    </w:p>
    <w:bookmarkEnd w:id="141"/>
    <w:bookmarkStart w:name="z184" w:id="142"/>
    <w:p>
      <w:pPr>
        <w:spacing w:after="0"/>
        <w:ind w:left="0"/>
        <w:jc w:val="left"/>
      </w:pPr>
      <w:r>
        <w:rPr>
          <w:rFonts w:ascii="Times New Roman"/>
          <w:b/>
          <w:i w:val="false"/>
          <w:color w:val="000000"/>
        </w:rPr>
        <w:t xml:space="preserve"> Тасқала ауылдық округі</w:t>
      </w:r>
    </w:p>
    <w:bookmarkEnd w:id="142"/>
    <w:bookmarkStart w:name="z185"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38-қосымша</w:t>
            </w:r>
          </w:p>
        </w:tc>
      </w:tr>
    </w:tbl>
    <w:bookmarkStart w:name="z187" w:id="144"/>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берілетін жайылымдарға ауыстыру схемасы</w:t>
      </w:r>
    </w:p>
    <w:bookmarkEnd w:id="144"/>
    <w:bookmarkStart w:name="z188" w:id="145"/>
    <w:p>
      <w:pPr>
        <w:spacing w:after="0"/>
        <w:ind w:left="0"/>
        <w:jc w:val="left"/>
      </w:pPr>
      <w:r>
        <w:rPr>
          <w:rFonts w:ascii="Times New Roman"/>
          <w:b/>
          <w:i w:val="false"/>
          <w:color w:val="000000"/>
        </w:rPr>
        <w:t xml:space="preserve"> Шежін ауылдық округі</w:t>
      </w:r>
    </w:p>
    <w:bookmarkEnd w:id="145"/>
    <w:bookmarkStart w:name="z189"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8105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39-қосымша</w:t>
            </w:r>
          </w:p>
        </w:tc>
      </w:tr>
    </w:tbl>
    <w:bookmarkStart w:name="z191" w:id="147"/>
    <w:p>
      <w:pPr>
        <w:spacing w:after="0"/>
        <w:ind w:left="0"/>
        <w:jc w:val="left"/>
      </w:pPr>
      <w:r>
        <w:rPr>
          <w:rFonts w:ascii="Times New Roman"/>
          <w:b/>
          <w:i w:val="false"/>
          <w:color w:val="000000"/>
        </w:rPr>
        <w:t xml:space="preserve"> Аудандық маңызы бар қала, кент, ауыл, ауылдық округ маңында орналасқан </w:t>
      </w:r>
      <w:r>
        <w:br/>
      </w:r>
      <w:r>
        <w:rPr>
          <w:rFonts w:ascii="Times New Roman"/>
          <w:b/>
          <w:i w:val="false"/>
          <w:color w:val="000000"/>
        </w:rPr>
        <w:t xml:space="preserve">жайылымдармен қамтамасыз етілмеген жеке және (немесе) заңды тұлғалардың ауыл </w:t>
      </w:r>
      <w:r>
        <w:br/>
      </w:r>
      <w:r>
        <w:rPr>
          <w:rFonts w:ascii="Times New Roman"/>
          <w:b/>
          <w:i w:val="false"/>
          <w:color w:val="000000"/>
        </w:rPr>
        <w:t xml:space="preserve">шаруашылығы жануарларының мал басын шалғайдағы жайылымдарға орналастыру </w:t>
      </w:r>
      <w:r>
        <w:br/>
      </w:r>
      <w:r>
        <w:rPr>
          <w:rFonts w:ascii="Times New Roman"/>
          <w:b/>
          <w:i w:val="false"/>
          <w:color w:val="000000"/>
        </w:rPr>
        <w:t>схемасы</w:t>
      </w:r>
    </w:p>
    <w:bookmarkEnd w:id="147"/>
    <w:bookmarkStart w:name="z192" w:id="148"/>
    <w:p>
      <w:pPr>
        <w:spacing w:after="0"/>
        <w:ind w:left="0"/>
        <w:jc w:val="left"/>
      </w:pPr>
      <w:r>
        <w:rPr>
          <w:rFonts w:ascii="Times New Roman"/>
          <w:b/>
          <w:i w:val="false"/>
          <w:color w:val="000000"/>
        </w:rPr>
        <w:t xml:space="preserve"> Ақтау ауылдық округі</w:t>
      </w:r>
    </w:p>
    <w:bookmarkEnd w:id="148"/>
    <w:bookmarkStart w:name="z193"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8105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40-қосымша</w:t>
            </w:r>
          </w:p>
        </w:tc>
      </w:tr>
    </w:tbl>
    <w:bookmarkStart w:name="z195" w:id="150"/>
    <w:p>
      <w:pPr>
        <w:spacing w:after="0"/>
        <w:ind w:left="0"/>
        <w:jc w:val="left"/>
      </w:pPr>
      <w:r>
        <w:rPr>
          <w:rFonts w:ascii="Times New Roman"/>
          <w:b/>
          <w:i w:val="false"/>
          <w:color w:val="000000"/>
        </w:rPr>
        <w:t xml:space="preserve"> Аудандық маңызы бар қала, кент, ауыл, ауылдық округ маңында орналасқан </w:t>
      </w:r>
      <w:r>
        <w:br/>
      </w:r>
      <w:r>
        <w:rPr>
          <w:rFonts w:ascii="Times New Roman"/>
          <w:b/>
          <w:i w:val="false"/>
          <w:color w:val="000000"/>
        </w:rPr>
        <w:t xml:space="preserve">жайылымдармен қамтамасыз етілмеген жеке және (немесе) заңды тұлғалардың ауыл </w:t>
      </w:r>
      <w:r>
        <w:br/>
      </w:r>
      <w:r>
        <w:rPr>
          <w:rFonts w:ascii="Times New Roman"/>
          <w:b/>
          <w:i w:val="false"/>
          <w:color w:val="000000"/>
        </w:rPr>
        <w:t xml:space="preserve">шаруашылығы жануарларының мал басын шалғайдағы жайылымдарға орналастыру </w:t>
      </w:r>
      <w:r>
        <w:br/>
      </w:r>
      <w:r>
        <w:rPr>
          <w:rFonts w:ascii="Times New Roman"/>
          <w:b/>
          <w:i w:val="false"/>
          <w:color w:val="000000"/>
        </w:rPr>
        <w:t>схемасы</w:t>
      </w:r>
    </w:p>
    <w:bookmarkEnd w:id="150"/>
    <w:bookmarkStart w:name="z196" w:id="151"/>
    <w:p>
      <w:pPr>
        <w:spacing w:after="0"/>
        <w:ind w:left="0"/>
        <w:jc w:val="left"/>
      </w:pPr>
      <w:r>
        <w:rPr>
          <w:rFonts w:ascii="Times New Roman"/>
          <w:b/>
          <w:i w:val="false"/>
          <w:color w:val="000000"/>
        </w:rPr>
        <w:t xml:space="preserve"> Амангелді ауылдық округі</w:t>
      </w:r>
    </w:p>
    <w:bookmarkEnd w:id="151"/>
    <w:bookmarkStart w:name="z197"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78105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623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41-қосымша</w:t>
            </w:r>
          </w:p>
        </w:tc>
      </w:tr>
    </w:tbl>
    <w:bookmarkStart w:name="z199" w:id="153"/>
    <w:p>
      <w:pPr>
        <w:spacing w:after="0"/>
        <w:ind w:left="0"/>
        <w:jc w:val="left"/>
      </w:pPr>
      <w:r>
        <w:rPr>
          <w:rFonts w:ascii="Times New Roman"/>
          <w:b/>
          <w:i w:val="false"/>
          <w:color w:val="000000"/>
        </w:rPr>
        <w:t xml:space="preserve"> Аудандық маңызы бар қала, кент, ауыл, ауылдық округ маңында орналасқан </w:t>
      </w:r>
      <w:r>
        <w:br/>
      </w:r>
      <w:r>
        <w:rPr>
          <w:rFonts w:ascii="Times New Roman"/>
          <w:b/>
          <w:i w:val="false"/>
          <w:color w:val="000000"/>
        </w:rPr>
        <w:t xml:space="preserve">жайылымдармен қамтамасыз етілмеген жеке және (немесе) заңды тұлғалардың ауыл </w:t>
      </w:r>
      <w:r>
        <w:br/>
      </w:r>
      <w:r>
        <w:rPr>
          <w:rFonts w:ascii="Times New Roman"/>
          <w:b/>
          <w:i w:val="false"/>
          <w:color w:val="000000"/>
        </w:rPr>
        <w:t xml:space="preserve">шаруашылығы жануарларының мал басын шалғайдағы жайылымдарға орналастыру </w:t>
      </w:r>
      <w:r>
        <w:br/>
      </w:r>
      <w:r>
        <w:rPr>
          <w:rFonts w:ascii="Times New Roman"/>
          <w:b/>
          <w:i w:val="false"/>
          <w:color w:val="000000"/>
        </w:rPr>
        <w:t>схемасы</w:t>
      </w:r>
    </w:p>
    <w:bookmarkEnd w:id="153"/>
    <w:bookmarkStart w:name="z200" w:id="154"/>
    <w:p>
      <w:pPr>
        <w:spacing w:after="0"/>
        <w:ind w:left="0"/>
        <w:jc w:val="left"/>
      </w:pPr>
      <w:r>
        <w:rPr>
          <w:rFonts w:ascii="Times New Roman"/>
          <w:b/>
          <w:i w:val="false"/>
          <w:color w:val="000000"/>
        </w:rPr>
        <w:t xml:space="preserve"> Достық ауылдық округі</w:t>
      </w:r>
    </w:p>
    <w:bookmarkEnd w:id="154"/>
    <w:bookmarkStart w:name="z201"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78105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42-қосымша</w:t>
            </w:r>
          </w:p>
        </w:tc>
      </w:tr>
    </w:tbl>
    <w:bookmarkStart w:name="z203" w:id="156"/>
    <w:p>
      <w:pPr>
        <w:spacing w:after="0"/>
        <w:ind w:left="0"/>
        <w:jc w:val="left"/>
      </w:pPr>
      <w:r>
        <w:rPr>
          <w:rFonts w:ascii="Times New Roman"/>
          <w:b/>
          <w:i w:val="false"/>
          <w:color w:val="000000"/>
        </w:rPr>
        <w:t xml:space="preserve"> Аудандық маңызы бар қала, кент, ауыл, ауылдық округ маңында орналасқан </w:t>
      </w:r>
      <w:r>
        <w:br/>
      </w:r>
      <w:r>
        <w:rPr>
          <w:rFonts w:ascii="Times New Roman"/>
          <w:b/>
          <w:i w:val="false"/>
          <w:color w:val="000000"/>
        </w:rPr>
        <w:t xml:space="preserve">жайылымдармен қамтамасыз етілмеген жеке және (немесе) заңды тұлғалардың ауыл </w:t>
      </w:r>
      <w:r>
        <w:br/>
      </w:r>
      <w:r>
        <w:rPr>
          <w:rFonts w:ascii="Times New Roman"/>
          <w:b/>
          <w:i w:val="false"/>
          <w:color w:val="000000"/>
        </w:rPr>
        <w:t xml:space="preserve">шаруашылығы жануарларының мал басын шалғайдағы жайылымдарға орналастыру </w:t>
      </w:r>
      <w:r>
        <w:br/>
      </w:r>
      <w:r>
        <w:rPr>
          <w:rFonts w:ascii="Times New Roman"/>
          <w:b/>
          <w:i w:val="false"/>
          <w:color w:val="000000"/>
        </w:rPr>
        <w:t>схемасы</w:t>
      </w:r>
    </w:p>
    <w:bookmarkEnd w:id="156"/>
    <w:bookmarkStart w:name="z204" w:id="157"/>
    <w:p>
      <w:pPr>
        <w:spacing w:after="0"/>
        <w:ind w:left="0"/>
        <w:jc w:val="left"/>
      </w:pPr>
      <w:r>
        <w:rPr>
          <w:rFonts w:ascii="Times New Roman"/>
          <w:b/>
          <w:i w:val="false"/>
          <w:color w:val="000000"/>
        </w:rPr>
        <w:t xml:space="preserve"> Қазақстан ауылдық округі</w:t>
      </w:r>
    </w:p>
    <w:bookmarkEnd w:id="157"/>
    <w:bookmarkStart w:name="z205"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8105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43-қосымша</w:t>
            </w:r>
          </w:p>
        </w:tc>
      </w:tr>
    </w:tbl>
    <w:bookmarkStart w:name="z207" w:id="159"/>
    <w:p>
      <w:pPr>
        <w:spacing w:after="0"/>
        <w:ind w:left="0"/>
        <w:jc w:val="left"/>
      </w:pPr>
      <w:r>
        <w:rPr>
          <w:rFonts w:ascii="Times New Roman"/>
          <w:b/>
          <w:i w:val="false"/>
          <w:color w:val="000000"/>
        </w:rPr>
        <w:t xml:space="preserve"> Аудандық маңызы бар қала, кент, ауыл, ауылдық округ маңында орналасқан </w:t>
      </w:r>
      <w:r>
        <w:br/>
      </w:r>
      <w:r>
        <w:rPr>
          <w:rFonts w:ascii="Times New Roman"/>
          <w:b/>
          <w:i w:val="false"/>
          <w:color w:val="000000"/>
        </w:rPr>
        <w:t xml:space="preserve">жайылымдармен қамтамасыз етілмеген жеке және (немесе) заңды тұлғалардың ауыл </w:t>
      </w:r>
      <w:r>
        <w:br/>
      </w:r>
      <w:r>
        <w:rPr>
          <w:rFonts w:ascii="Times New Roman"/>
          <w:b/>
          <w:i w:val="false"/>
          <w:color w:val="000000"/>
        </w:rPr>
        <w:t xml:space="preserve">шаруашылығы жануарларының мал басын шалғайдағы жайылымдарға орналастыру </w:t>
      </w:r>
      <w:r>
        <w:br/>
      </w:r>
      <w:r>
        <w:rPr>
          <w:rFonts w:ascii="Times New Roman"/>
          <w:b/>
          <w:i w:val="false"/>
          <w:color w:val="000000"/>
        </w:rPr>
        <w:t>схемасы</w:t>
      </w:r>
    </w:p>
    <w:bookmarkEnd w:id="159"/>
    <w:bookmarkStart w:name="z208" w:id="160"/>
    <w:p>
      <w:pPr>
        <w:spacing w:after="0"/>
        <w:ind w:left="0"/>
        <w:jc w:val="left"/>
      </w:pPr>
      <w:r>
        <w:rPr>
          <w:rFonts w:ascii="Times New Roman"/>
          <w:b/>
          <w:i w:val="false"/>
          <w:color w:val="000000"/>
        </w:rPr>
        <w:t xml:space="preserve"> Қосшы ауылдық округі</w:t>
      </w:r>
    </w:p>
    <w:bookmarkEnd w:id="160"/>
    <w:bookmarkStart w:name="z209"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77216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7216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44-қосымша</w:t>
            </w:r>
          </w:p>
        </w:tc>
      </w:tr>
    </w:tbl>
    <w:bookmarkStart w:name="z211" w:id="162"/>
    <w:p>
      <w:pPr>
        <w:spacing w:after="0"/>
        <w:ind w:left="0"/>
        <w:jc w:val="left"/>
      </w:pPr>
      <w:r>
        <w:rPr>
          <w:rFonts w:ascii="Times New Roman"/>
          <w:b/>
          <w:i w:val="false"/>
          <w:color w:val="000000"/>
        </w:rPr>
        <w:t xml:space="preserve"> Аудандық маңызы бар қала, кент, ауыл, ауылдық округ маңында орналасқан </w:t>
      </w:r>
      <w:r>
        <w:br/>
      </w:r>
      <w:r>
        <w:rPr>
          <w:rFonts w:ascii="Times New Roman"/>
          <w:b/>
          <w:i w:val="false"/>
          <w:color w:val="000000"/>
        </w:rPr>
        <w:t xml:space="preserve">жайылымдармен қамтамасыз етілмеген жеке және (немесе) заңды тұлғалардың ауыл </w:t>
      </w:r>
      <w:r>
        <w:br/>
      </w:r>
      <w:r>
        <w:rPr>
          <w:rFonts w:ascii="Times New Roman"/>
          <w:b/>
          <w:i w:val="false"/>
          <w:color w:val="000000"/>
        </w:rPr>
        <w:t xml:space="preserve">шаруашылығы жануарларының мал басын шалғайдағы жайылымдарға орналастыру </w:t>
      </w:r>
      <w:r>
        <w:br/>
      </w:r>
      <w:r>
        <w:rPr>
          <w:rFonts w:ascii="Times New Roman"/>
          <w:b/>
          <w:i w:val="false"/>
          <w:color w:val="000000"/>
        </w:rPr>
        <w:t>схемасы</w:t>
      </w:r>
    </w:p>
    <w:bookmarkEnd w:id="162"/>
    <w:bookmarkStart w:name="z212" w:id="163"/>
    <w:p>
      <w:pPr>
        <w:spacing w:after="0"/>
        <w:ind w:left="0"/>
        <w:jc w:val="left"/>
      </w:pPr>
      <w:r>
        <w:rPr>
          <w:rFonts w:ascii="Times New Roman"/>
          <w:b/>
          <w:i w:val="false"/>
          <w:color w:val="000000"/>
        </w:rPr>
        <w:t xml:space="preserve"> Мерей ауылдық округі</w:t>
      </w:r>
    </w:p>
    <w:bookmarkEnd w:id="163"/>
    <w:bookmarkStart w:name="z213"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810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45-қосымша</w:t>
            </w:r>
          </w:p>
        </w:tc>
      </w:tr>
    </w:tbl>
    <w:bookmarkStart w:name="z215" w:id="165"/>
    <w:p>
      <w:pPr>
        <w:spacing w:after="0"/>
        <w:ind w:left="0"/>
        <w:jc w:val="left"/>
      </w:pPr>
      <w:r>
        <w:rPr>
          <w:rFonts w:ascii="Times New Roman"/>
          <w:b/>
          <w:i w:val="false"/>
          <w:color w:val="000000"/>
        </w:rPr>
        <w:t xml:space="preserve"> Аудандық маңызы бар қала, кент, ауыл, ауылдық округ маңында орналасқан </w:t>
      </w:r>
      <w:r>
        <w:br/>
      </w:r>
      <w:r>
        <w:rPr>
          <w:rFonts w:ascii="Times New Roman"/>
          <w:b/>
          <w:i w:val="false"/>
          <w:color w:val="000000"/>
        </w:rPr>
        <w:t xml:space="preserve">жайылымдармен қамтамасыз етілмеген жеке және (немесе) заңды тұлғалардың ауыл </w:t>
      </w:r>
      <w:r>
        <w:br/>
      </w:r>
      <w:r>
        <w:rPr>
          <w:rFonts w:ascii="Times New Roman"/>
          <w:b/>
          <w:i w:val="false"/>
          <w:color w:val="000000"/>
        </w:rPr>
        <w:t xml:space="preserve">шаруашылығы жануарларының мал басын шалғайдағы жайылымдарға орналастыру </w:t>
      </w:r>
      <w:r>
        <w:br/>
      </w:r>
      <w:r>
        <w:rPr>
          <w:rFonts w:ascii="Times New Roman"/>
          <w:b/>
          <w:i w:val="false"/>
          <w:color w:val="000000"/>
        </w:rPr>
        <w:t>схемасы</w:t>
      </w:r>
    </w:p>
    <w:bookmarkEnd w:id="165"/>
    <w:bookmarkStart w:name="z216" w:id="166"/>
    <w:p>
      <w:pPr>
        <w:spacing w:after="0"/>
        <w:ind w:left="0"/>
        <w:jc w:val="left"/>
      </w:pPr>
      <w:r>
        <w:rPr>
          <w:rFonts w:ascii="Times New Roman"/>
          <w:b/>
          <w:i w:val="false"/>
          <w:color w:val="000000"/>
        </w:rPr>
        <w:t xml:space="preserve"> Мереке ауылдық округі</w:t>
      </w:r>
    </w:p>
    <w:bookmarkEnd w:id="166"/>
    <w:bookmarkStart w:name="z217"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7810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46-қосымша</w:t>
            </w:r>
          </w:p>
        </w:tc>
      </w:tr>
    </w:tbl>
    <w:bookmarkStart w:name="z219" w:id="168"/>
    <w:p>
      <w:pPr>
        <w:spacing w:after="0"/>
        <w:ind w:left="0"/>
        <w:jc w:val="left"/>
      </w:pPr>
      <w:r>
        <w:rPr>
          <w:rFonts w:ascii="Times New Roman"/>
          <w:b/>
          <w:i w:val="false"/>
          <w:color w:val="000000"/>
        </w:rPr>
        <w:t xml:space="preserve"> Аудандық маңызы бар қала, кент, ауыл, ауылдық округ маңында орналасқан </w:t>
      </w:r>
      <w:r>
        <w:br/>
      </w:r>
      <w:r>
        <w:rPr>
          <w:rFonts w:ascii="Times New Roman"/>
          <w:b/>
          <w:i w:val="false"/>
          <w:color w:val="000000"/>
        </w:rPr>
        <w:t xml:space="preserve">жайылымдармен қамтамасыз етілмеген жеке және (немесе) заңды тұлғалардың ауыл </w:t>
      </w:r>
      <w:r>
        <w:br/>
      </w:r>
      <w:r>
        <w:rPr>
          <w:rFonts w:ascii="Times New Roman"/>
          <w:b/>
          <w:i w:val="false"/>
          <w:color w:val="000000"/>
        </w:rPr>
        <w:t xml:space="preserve">шаруашылығы жануарларының мал басын шалғайдағы жайылымдарға орналастыру </w:t>
      </w:r>
      <w:r>
        <w:br/>
      </w:r>
      <w:r>
        <w:rPr>
          <w:rFonts w:ascii="Times New Roman"/>
          <w:b/>
          <w:i w:val="false"/>
          <w:color w:val="000000"/>
        </w:rPr>
        <w:t>схемасы</w:t>
      </w:r>
    </w:p>
    <w:bookmarkEnd w:id="168"/>
    <w:bookmarkStart w:name="z220" w:id="169"/>
    <w:p>
      <w:pPr>
        <w:spacing w:after="0"/>
        <w:ind w:left="0"/>
        <w:jc w:val="left"/>
      </w:pPr>
      <w:r>
        <w:rPr>
          <w:rFonts w:ascii="Times New Roman"/>
          <w:b/>
          <w:i w:val="false"/>
          <w:color w:val="000000"/>
        </w:rPr>
        <w:t xml:space="preserve"> Тасқала ауылдық округі</w:t>
      </w:r>
    </w:p>
    <w:bookmarkEnd w:id="169"/>
    <w:bookmarkStart w:name="z221"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78105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47-қосымша</w:t>
            </w:r>
          </w:p>
        </w:tc>
      </w:tr>
    </w:tbl>
    <w:bookmarkStart w:name="z223" w:id="171"/>
    <w:p>
      <w:pPr>
        <w:spacing w:after="0"/>
        <w:ind w:left="0"/>
        <w:jc w:val="left"/>
      </w:pPr>
      <w:r>
        <w:rPr>
          <w:rFonts w:ascii="Times New Roman"/>
          <w:b/>
          <w:i w:val="false"/>
          <w:color w:val="000000"/>
        </w:rPr>
        <w:t xml:space="preserve"> Аудандық маңызы бар қала, кент, ауыл, ауылдық округ маңында орналасқан </w:t>
      </w:r>
      <w:r>
        <w:br/>
      </w:r>
      <w:r>
        <w:rPr>
          <w:rFonts w:ascii="Times New Roman"/>
          <w:b/>
          <w:i w:val="false"/>
          <w:color w:val="000000"/>
        </w:rPr>
        <w:t xml:space="preserve">жайылымдармен қамтамасыз етілмеген жеке және (немесе) заңды тұлғалардың ауыл </w:t>
      </w:r>
      <w:r>
        <w:br/>
      </w:r>
      <w:r>
        <w:rPr>
          <w:rFonts w:ascii="Times New Roman"/>
          <w:b/>
          <w:i w:val="false"/>
          <w:color w:val="000000"/>
        </w:rPr>
        <w:t xml:space="preserve">шаруашылығы жануарларының мал басын шалғайдағы жайылымдарға орналастыру </w:t>
      </w:r>
      <w:r>
        <w:br/>
      </w:r>
      <w:r>
        <w:rPr>
          <w:rFonts w:ascii="Times New Roman"/>
          <w:b/>
          <w:i w:val="false"/>
          <w:color w:val="000000"/>
        </w:rPr>
        <w:t>схемасы</w:t>
      </w:r>
    </w:p>
    <w:bookmarkEnd w:id="171"/>
    <w:bookmarkStart w:name="z224" w:id="172"/>
    <w:p>
      <w:pPr>
        <w:spacing w:after="0"/>
        <w:ind w:left="0"/>
        <w:jc w:val="left"/>
      </w:pPr>
      <w:r>
        <w:rPr>
          <w:rFonts w:ascii="Times New Roman"/>
          <w:b/>
          <w:i w:val="false"/>
          <w:color w:val="000000"/>
        </w:rPr>
        <w:t xml:space="preserve"> Шежін ауылдық округі</w:t>
      </w:r>
    </w:p>
    <w:bookmarkEnd w:id="172"/>
    <w:bookmarkStart w:name="z225" w:id="173"/>
    <w:p>
      <w:pPr>
        <w:spacing w:after="0"/>
        <w:ind w:left="0"/>
        <w:jc w:val="both"/>
      </w:pPr>
      <w:r>
        <w:rPr>
          <w:rFonts w:ascii="Times New Roman"/>
          <w:b w:val="false"/>
          <w:i w:val="false"/>
          <w:color w:val="000000"/>
          <w:sz w:val="28"/>
        </w:rPr>
        <w:t xml:space="preserve">
      </w:t>
      </w:r>
    </w:p>
    <w:bookmarkEnd w:id="173"/>
    <w:p>
      <w:pPr>
        <w:spacing w:after="0"/>
        <w:ind w:left="0"/>
        <w:jc w:val="both"/>
      </w:pPr>
      <w:r>
        <w:drawing>
          <wp:inline distT="0" distB="0" distL="0" distR="0">
            <wp:extent cx="74168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4168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6" w:id="174"/>
    <w:p>
      <w:pPr>
        <w:spacing w:after="0"/>
        <w:ind w:left="0"/>
        <w:jc w:val="both"/>
      </w:pPr>
      <w:r>
        <w:rPr>
          <w:rFonts w:ascii="Times New Roman"/>
          <w:b w:val="false"/>
          <w:i w:val="false"/>
          <w:color w:val="000000"/>
          <w:sz w:val="28"/>
        </w:rPr>
        <w:t>
      Ескерту: аббревиатуралардың шешуі:</w:t>
      </w:r>
    </w:p>
    <w:bookmarkEnd w:id="174"/>
    <w:bookmarkStart w:name="z227" w:id="175"/>
    <w:p>
      <w:pPr>
        <w:spacing w:after="0"/>
        <w:ind w:left="0"/>
        <w:jc w:val="both"/>
      </w:pPr>
      <w:r>
        <w:rPr>
          <w:rFonts w:ascii="Times New Roman"/>
          <w:b w:val="false"/>
          <w:i w:val="false"/>
          <w:color w:val="000000"/>
          <w:sz w:val="28"/>
        </w:rPr>
        <w:t>
      га – гектар;</w:t>
      </w:r>
    </w:p>
    <w:bookmarkEnd w:id="175"/>
    <w:bookmarkStart w:name="z228" w:id="176"/>
    <w:p>
      <w:pPr>
        <w:spacing w:after="0"/>
        <w:ind w:left="0"/>
        <w:jc w:val="both"/>
      </w:pPr>
      <w:r>
        <w:rPr>
          <w:rFonts w:ascii="Times New Roman"/>
          <w:b w:val="false"/>
          <w:i w:val="false"/>
          <w:color w:val="000000"/>
          <w:sz w:val="28"/>
        </w:rPr>
        <w:t>
      см – сантиметр;</w:t>
      </w:r>
    </w:p>
    <w:bookmarkEnd w:id="176"/>
    <w:bookmarkStart w:name="z229" w:id="177"/>
    <w:p>
      <w:pPr>
        <w:spacing w:after="0"/>
        <w:ind w:left="0"/>
        <w:jc w:val="both"/>
      </w:pPr>
      <w:r>
        <w:rPr>
          <w:rFonts w:ascii="Times New Roman"/>
          <w:b w:val="false"/>
          <w:i w:val="false"/>
          <w:color w:val="000000"/>
          <w:sz w:val="28"/>
        </w:rPr>
        <w:t>
      км – километр.</w:t>
      </w:r>
    </w:p>
    <w:bookmarkEnd w:id="1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өніндегі</w:t>
            </w:r>
            <w:r>
              <w:br/>
            </w:r>
            <w:r>
              <w:rPr>
                <w:rFonts w:ascii="Times New Roman"/>
                <w:b w:val="false"/>
                <w:i w:val="false"/>
                <w:color w:val="000000"/>
                <w:sz w:val="20"/>
              </w:rPr>
              <w:t>Жоспарға 48-қосымша</w:t>
            </w:r>
          </w:p>
        </w:tc>
      </w:tr>
    </w:tbl>
    <w:bookmarkStart w:name="z231" w:id="178"/>
    <w:p>
      <w:pPr>
        <w:spacing w:after="0"/>
        <w:ind w:left="0"/>
        <w:jc w:val="left"/>
      </w:pPr>
      <w:r>
        <w:rPr>
          <w:rFonts w:ascii="Times New Roman"/>
          <w:b/>
          <w:i w:val="false"/>
          <w:color w:val="000000"/>
        </w:rPr>
        <w:t xml:space="preserve"> Жеке ауладағы ауыл шаруашылығы жануарларын жаюға халық мұқтажын </w:t>
      </w:r>
      <w:r>
        <w:br/>
      </w:r>
      <w:r>
        <w:rPr>
          <w:rFonts w:ascii="Times New Roman"/>
          <w:b/>
          <w:i w:val="false"/>
          <w:color w:val="000000"/>
        </w:rPr>
        <w:t xml:space="preserve">қанағаттандыру үшін қажетті жайылымдардың сыртқы мен ішкі шекаралары және </w:t>
      </w:r>
      <w:r>
        <w:br/>
      </w:r>
      <w:r>
        <w:rPr>
          <w:rFonts w:ascii="Times New Roman"/>
          <w:b/>
          <w:i w:val="false"/>
          <w:color w:val="000000"/>
        </w:rPr>
        <w:t>алаңдары белгіленген картасы</w:t>
      </w:r>
    </w:p>
    <w:bookmarkEnd w:id="178"/>
    <w:bookmarkStart w:name="z232" w:id="179"/>
    <w:p>
      <w:pPr>
        <w:spacing w:after="0"/>
        <w:ind w:left="0"/>
        <w:jc w:val="left"/>
      </w:pPr>
      <w:r>
        <w:rPr>
          <w:rFonts w:ascii="Times New Roman"/>
          <w:b/>
          <w:i w:val="false"/>
          <w:color w:val="000000"/>
        </w:rPr>
        <w:t xml:space="preserve"> Ақтау ауылдық округі</w:t>
      </w:r>
    </w:p>
    <w:bookmarkEnd w:id="179"/>
    <w:bookmarkStart w:name="z233"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71120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1120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2023-2024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49-қосымша</w:t>
            </w:r>
          </w:p>
        </w:tc>
      </w:tr>
    </w:tbl>
    <w:bookmarkStart w:name="z235" w:id="181"/>
    <w:p>
      <w:pPr>
        <w:spacing w:after="0"/>
        <w:ind w:left="0"/>
        <w:jc w:val="left"/>
      </w:pPr>
      <w:r>
        <w:rPr>
          <w:rFonts w:ascii="Times New Roman"/>
          <w:b/>
          <w:i w:val="false"/>
          <w:color w:val="000000"/>
        </w:rPr>
        <w:t xml:space="preserve"> Жеке ауладағы ауыл шаруашылығы жануарларын жаюға халық мұқтажын </w:t>
      </w:r>
      <w:r>
        <w:br/>
      </w:r>
      <w:r>
        <w:rPr>
          <w:rFonts w:ascii="Times New Roman"/>
          <w:b/>
          <w:i w:val="false"/>
          <w:color w:val="000000"/>
        </w:rPr>
        <w:t xml:space="preserve">қанағаттандыру үшін қажетті жайылымдардың сыртқы мен ішкі шекаралары және </w:t>
      </w:r>
      <w:r>
        <w:br/>
      </w:r>
      <w:r>
        <w:rPr>
          <w:rFonts w:ascii="Times New Roman"/>
          <w:b/>
          <w:i w:val="false"/>
          <w:color w:val="000000"/>
        </w:rPr>
        <w:t>алаңдары белгіленген картасы</w:t>
      </w:r>
    </w:p>
    <w:bookmarkEnd w:id="181"/>
    <w:bookmarkStart w:name="z236" w:id="182"/>
    <w:p>
      <w:pPr>
        <w:spacing w:after="0"/>
        <w:ind w:left="0"/>
        <w:jc w:val="left"/>
      </w:pPr>
      <w:r>
        <w:rPr>
          <w:rFonts w:ascii="Times New Roman"/>
          <w:b/>
          <w:i w:val="false"/>
          <w:color w:val="000000"/>
        </w:rPr>
        <w:t xml:space="preserve"> Амангелді ауылдық округі</w:t>
      </w:r>
    </w:p>
    <w:bookmarkEnd w:id="182"/>
    <w:bookmarkStart w:name="z237" w:id="183"/>
    <w:p>
      <w:pPr>
        <w:spacing w:after="0"/>
        <w:ind w:left="0"/>
        <w:jc w:val="both"/>
      </w:pPr>
      <w:r>
        <w:rPr>
          <w:rFonts w:ascii="Times New Roman"/>
          <w:b w:val="false"/>
          <w:i w:val="false"/>
          <w:color w:val="000000"/>
          <w:sz w:val="28"/>
        </w:rPr>
        <w:t xml:space="preserve">
      </w:t>
      </w:r>
    </w:p>
    <w:bookmarkEnd w:id="183"/>
    <w:p>
      <w:pPr>
        <w:spacing w:after="0"/>
        <w:ind w:left="0"/>
        <w:jc w:val="both"/>
      </w:pPr>
      <w:r>
        <w:drawing>
          <wp:inline distT="0" distB="0" distL="0" distR="0">
            <wp:extent cx="76962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6962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Тасқала ауданы бойынша </w:t>
            </w:r>
            <w:r>
              <w:br/>
            </w: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50-қосымша</w:t>
            </w:r>
          </w:p>
        </w:tc>
      </w:tr>
    </w:tbl>
    <w:bookmarkStart w:name="z239" w:id="184"/>
    <w:p>
      <w:pPr>
        <w:spacing w:after="0"/>
        <w:ind w:left="0"/>
        <w:jc w:val="left"/>
      </w:pPr>
      <w:r>
        <w:rPr>
          <w:rFonts w:ascii="Times New Roman"/>
          <w:b/>
          <w:i w:val="false"/>
          <w:color w:val="000000"/>
        </w:rPr>
        <w:t xml:space="preserve"> Жеке ауладағы ауыл шаруашылығы жануарларын жаюға халық мұқтажын </w:t>
      </w:r>
      <w:r>
        <w:br/>
      </w:r>
      <w:r>
        <w:rPr>
          <w:rFonts w:ascii="Times New Roman"/>
          <w:b/>
          <w:i w:val="false"/>
          <w:color w:val="000000"/>
        </w:rPr>
        <w:t xml:space="preserve">қанағаттандыру үшін қажетті жайылымдардың сыртқы мен ішкі шекаралары және </w:t>
      </w:r>
      <w:r>
        <w:br/>
      </w:r>
      <w:r>
        <w:rPr>
          <w:rFonts w:ascii="Times New Roman"/>
          <w:b/>
          <w:i w:val="false"/>
          <w:color w:val="000000"/>
        </w:rPr>
        <w:t>алаңдары белгіленген картасы</w:t>
      </w:r>
    </w:p>
    <w:bookmarkEnd w:id="184"/>
    <w:bookmarkStart w:name="z240" w:id="185"/>
    <w:p>
      <w:pPr>
        <w:spacing w:after="0"/>
        <w:ind w:left="0"/>
        <w:jc w:val="left"/>
      </w:pPr>
      <w:r>
        <w:rPr>
          <w:rFonts w:ascii="Times New Roman"/>
          <w:b/>
          <w:i w:val="false"/>
          <w:color w:val="000000"/>
        </w:rPr>
        <w:t xml:space="preserve"> Достық ауылдық округі</w:t>
      </w:r>
    </w:p>
    <w:bookmarkEnd w:id="185"/>
    <w:bookmarkStart w:name="z241"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71374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1374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51-қосымша</w:t>
            </w:r>
          </w:p>
        </w:tc>
      </w:tr>
    </w:tbl>
    <w:bookmarkStart w:name="z243" w:id="187"/>
    <w:p>
      <w:pPr>
        <w:spacing w:after="0"/>
        <w:ind w:left="0"/>
        <w:jc w:val="left"/>
      </w:pPr>
      <w:r>
        <w:rPr>
          <w:rFonts w:ascii="Times New Roman"/>
          <w:b/>
          <w:i w:val="false"/>
          <w:color w:val="000000"/>
        </w:rPr>
        <w:t xml:space="preserve"> Жеке ауладағы ауыл шаруашылығы жануарларын жаюға халық мұқтажын </w:t>
      </w:r>
      <w:r>
        <w:br/>
      </w:r>
      <w:r>
        <w:rPr>
          <w:rFonts w:ascii="Times New Roman"/>
          <w:b/>
          <w:i w:val="false"/>
          <w:color w:val="000000"/>
        </w:rPr>
        <w:t xml:space="preserve">қанағаттандыру үшін қажетті жайылымдардың сыртқы мен ішкі шекаралары және </w:t>
      </w:r>
      <w:r>
        <w:br/>
      </w:r>
      <w:r>
        <w:rPr>
          <w:rFonts w:ascii="Times New Roman"/>
          <w:b/>
          <w:i w:val="false"/>
          <w:color w:val="000000"/>
        </w:rPr>
        <w:t>алаңдары белгіленген картасы</w:t>
      </w:r>
    </w:p>
    <w:bookmarkEnd w:id="187"/>
    <w:bookmarkStart w:name="z244" w:id="188"/>
    <w:p>
      <w:pPr>
        <w:spacing w:after="0"/>
        <w:ind w:left="0"/>
        <w:jc w:val="left"/>
      </w:pPr>
      <w:r>
        <w:rPr>
          <w:rFonts w:ascii="Times New Roman"/>
          <w:b/>
          <w:i w:val="false"/>
          <w:color w:val="000000"/>
        </w:rPr>
        <w:t xml:space="preserve"> Қазақстан ауылдық округі</w:t>
      </w:r>
    </w:p>
    <w:bookmarkEnd w:id="188"/>
    <w:bookmarkStart w:name="z245" w:id="189"/>
    <w:p>
      <w:pPr>
        <w:spacing w:after="0"/>
        <w:ind w:left="0"/>
        <w:jc w:val="left"/>
      </w:pPr>
    </w:p>
    <w:bookmarkEnd w:id="189"/>
    <w:p>
      <w:pPr>
        <w:spacing w:after="0"/>
        <w:ind w:left="0"/>
        <w:jc w:val="both"/>
      </w:pPr>
      <w:r>
        <w:drawing>
          <wp:inline distT="0" distB="0" distL="0" distR="0">
            <wp:extent cx="57150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5715000" cy="8191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52-қосымша</w:t>
            </w:r>
          </w:p>
        </w:tc>
      </w:tr>
    </w:tbl>
    <w:bookmarkStart w:name="z247" w:id="190"/>
    <w:p>
      <w:pPr>
        <w:spacing w:after="0"/>
        <w:ind w:left="0"/>
        <w:jc w:val="left"/>
      </w:pPr>
      <w:r>
        <w:rPr>
          <w:rFonts w:ascii="Times New Roman"/>
          <w:b/>
          <w:i w:val="false"/>
          <w:color w:val="000000"/>
        </w:rPr>
        <w:t xml:space="preserve"> Жеке ауладағы ауыл шаруашылығы жануарларын жаюға халық мұқтажын </w:t>
      </w:r>
      <w:r>
        <w:br/>
      </w:r>
      <w:r>
        <w:rPr>
          <w:rFonts w:ascii="Times New Roman"/>
          <w:b/>
          <w:i w:val="false"/>
          <w:color w:val="000000"/>
        </w:rPr>
        <w:t xml:space="preserve">қанағаттандыру үшін қажетті жайылымдардың сыртқы мен ішкі шекаралары және </w:t>
      </w:r>
      <w:r>
        <w:br/>
      </w:r>
      <w:r>
        <w:rPr>
          <w:rFonts w:ascii="Times New Roman"/>
          <w:b/>
          <w:i w:val="false"/>
          <w:color w:val="000000"/>
        </w:rPr>
        <w:t>алаңдары белгіленген картасы</w:t>
      </w:r>
    </w:p>
    <w:bookmarkEnd w:id="190"/>
    <w:bookmarkStart w:name="z248" w:id="191"/>
    <w:p>
      <w:pPr>
        <w:spacing w:after="0"/>
        <w:ind w:left="0"/>
        <w:jc w:val="left"/>
      </w:pPr>
      <w:r>
        <w:rPr>
          <w:rFonts w:ascii="Times New Roman"/>
          <w:b/>
          <w:i w:val="false"/>
          <w:color w:val="000000"/>
        </w:rPr>
        <w:t xml:space="preserve"> Қосшы ауылдық округі</w:t>
      </w:r>
    </w:p>
    <w:bookmarkEnd w:id="191"/>
    <w:bookmarkStart w:name="z249" w:id="192"/>
    <w:p>
      <w:pPr>
        <w:spacing w:after="0"/>
        <w:ind w:left="0"/>
        <w:jc w:val="both"/>
      </w:pPr>
      <w:r>
        <w:rPr>
          <w:rFonts w:ascii="Times New Roman"/>
          <w:b w:val="false"/>
          <w:i w:val="false"/>
          <w:color w:val="000000"/>
          <w:sz w:val="28"/>
        </w:rPr>
        <w:t xml:space="preserve">
      </w:t>
      </w:r>
    </w:p>
    <w:bookmarkEnd w:id="192"/>
    <w:p>
      <w:pPr>
        <w:spacing w:after="0"/>
        <w:ind w:left="0"/>
        <w:jc w:val="both"/>
      </w:pPr>
      <w:r>
        <w:drawing>
          <wp:inline distT="0" distB="0" distL="0" distR="0">
            <wp:extent cx="64516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4516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53-қосымша</w:t>
            </w:r>
          </w:p>
        </w:tc>
      </w:tr>
    </w:tbl>
    <w:bookmarkStart w:name="z251" w:id="193"/>
    <w:p>
      <w:pPr>
        <w:spacing w:after="0"/>
        <w:ind w:left="0"/>
        <w:jc w:val="left"/>
      </w:pPr>
      <w:r>
        <w:rPr>
          <w:rFonts w:ascii="Times New Roman"/>
          <w:b/>
          <w:i w:val="false"/>
          <w:color w:val="000000"/>
        </w:rPr>
        <w:t xml:space="preserve"> Жеке ауладағы ауыл шаруашылығы жануарларын жаюға халық мұқтажын </w:t>
      </w:r>
      <w:r>
        <w:br/>
      </w:r>
      <w:r>
        <w:rPr>
          <w:rFonts w:ascii="Times New Roman"/>
          <w:b/>
          <w:i w:val="false"/>
          <w:color w:val="000000"/>
        </w:rPr>
        <w:t xml:space="preserve">қанағаттандыру үшін қажетті жайылымдардың сыртқы мен ішкі шекаралары және </w:t>
      </w:r>
      <w:r>
        <w:br/>
      </w:r>
      <w:r>
        <w:rPr>
          <w:rFonts w:ascii="Times New Roman"/>
          <w:b/>
          <w:i w:val="false"/>
          <w:color w:val="000000"/>
        </w:rPr>
        <w:t>алаңдары белгіленген картасы</w:t>
      </w:r>
    </w:p>
    <w:bookmarkEnd w:id="193"/>
    <w:bookmarkStart w:name="z252" w:id="194"/>
    <w:p>
      <w:pPr>
        <w:spacing w:after="0"/>
        <w:ind w:left="0"/>
        <w:jc w:val="left"/>
      </w:pPr>
      <w:r>
        <w:rPr>
          <w:rFonts w:ascii="Times New Roman"/>
          <w:b/>
          <w:i w:val="false"/>
          <w:color w:val="000000"/>
        </w:rPr>
        <w:t xml:space="preserve"> Мерей ауылдық округі</w:t>
      </w:r>
    </w:p>
    <w:bookmarkEnd w:id="194"/>
    <w:bookmarkStart w:name="z253" w:id="195"/>
    <w:p>
      <w:pPr>
        <w:spacing w:after="0"/>
        <w:ind w:left="0"/>
        <w:jc w:val="both"/>
      </w:pPr>
      <w:r>
        <w:rPr>
          <w:rFonts w:ascii="Times New Roman"/>
          <w:b w:val="false"/>
          <w:i w:val="false"/>
          <w:color w:val="000000"/>
          <w:sz w:val="28"/>
        </w:rPr>
        <w:t xml:space="preserve">
      </w:t>
      </w:r>
    </w:p>
    <w:bookmarkEnd w:id="195"/>
    <w:p>
      <w:pPr>
        <w:spacing w:after="0"/>
        <w:ind w:left="0"/>
        <w:jc w:val="both"/>
      </w:pPr>
      <w:r>
        <w:drawing>
          <wp:inline distT="0" distB="0" distL="0" distR="0">
            <wp:extent cx="78105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54-қосымша</w:t>
            </w:r>
          </w:p>
        </w:tc>
      </w:tr>
    </w:tbl>
    <w:bookmarkStart w:name="z255" w:id="196"/>
    <w:p>
      <w:pPr>
        <w:spacing w:after="0"/>
        <w:ind w:left="0"/>
        <w:jc w:val="left"/>
      </w:pPr>
      <w:r>
        <w:rPr>
          <w:rFonts w:ascii="Times New Roman"/>
          <w:b/>
          <w:i w:val="false"/>
          <w:color w:val="000000"/>
        </w:rPr>
        <w:t xml:space="preserve"> Жеке ауладағы ауыл шаруашылығы жануарларын жаюға халық мұқтажын </w:t>
      </w:r>
      <w:r>
        <w:br/>
      </w:r>
      <w:r>
        <w:rPr>
          <w:rFonts w:ascii="Times New Roman"/>
          <w:b/>
          <w:i w:val="false"/>
          <w:color w:val="000000"/>
        </w:rPr>
        <w:t xml:space="preserve">қанағаттандыру үшін қажетті жайылымдардың сыртқы мен ішкі шекаралары және </w:t>
      </w:r>
      <w:r>
        <w:br/>
      </w:r>
      <w:r>
        <w:rPr>
          <w:rFonts w:ascii="Times New Roman"/>
          <w:b/>
          <w:i w:val="false"/>
          <w:color w:val="000000"/>
        </w:rPr>
        <w:t>алаңдары белгіленген картасы</w:t>
      </w:r>
    </w:p>
    <w:bookmarkEnd w:id="196"/>
    <w:bookmarkStart w:name="z256" w:id="197"/>
    <w:p>
      <w:pPr>
        <w:spacing w:after="0"/>
        <w:ind w:left="0"/>
        <w:jc w:val="left"/>
      </w:pPr>
      <w:r>
        <w:rPr>
          <w:rFonts w:ascii="Times New Roman"/>
          <w:b/>
          <w:i w:val="false"/>
          <w:color w:val="000000"/>
        </w:rPr>
        <w:t xml:space="preserve"> Мереке ауылдық округі</w:t>
      </w:r>
    </w:p>
    <w:bookmarkEnd w:id="197"/>
    <w:bookmarkStart w:name="z257" w:id="198"/>
    <w:p>
      <w:pPr>
        <w:spacing w:after="0"/>
        <w:ind w:left="0"/>
        <w:jc w:val="both"/>
      </w:pPr>
      <w:r>
        <w:rPr>
          <w:rFonts w:ascii="Times New Roman"/>
          <w:b w:val="false"/>
          <w:i w:val="false"/>
          <w:color w:val="000000"/>
          <w:sz w:val="28"/>
        </w:rPr>
        <w:t xml:space="preserve">
      </w:t>
      </w:r>
    </w:p>
    <w:bookmarkEnd w:id="198"/>
    <w:p>
      <w:pPr>
        <w:spacing w:after="0"/>
        <w:ind w:left="0"/>
        <w:jc w:val="both"/>
      </w:pPr>
      <w:r>
        <w:drawing>
          <wp:inline distT="0" distB="0" distL="0" distR="0">
            <wp:extent cx="74803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4803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55-қосымша</w:t>
            </w:r>
          </w:p>
        </w:tc>
      </w:tr>
    </w:tbl>
    <w:bookmarkStart w:name="z259" w:id="199"/>
    <w:p>
      <w:pPr>
        <w:spacing w:after="0"/>
        <w:ind w:left="0"/>
        <w:jc w:val="left"/>
      </w:pPr>
      <w:r>
        <w:rPr>
          <w:rFonts w:ascii="Times New Roman"/>
          <w:b/>
          <w:i w:val="false"/>
          <w:color w:val="000000"/>
        </w:rPr>
        <w:t xml:space="preserve"> Жеке ауладағы ауыл шаруашылығы жануарларын жаюға халық мұқтажын </w:t>
      </w:r>
      <w:r>
        <w:br/>
      </w:r>
      <w:r>
        <w:rPr>
          <w:rFonts w:ascii="Times New Roman"/>
          <w:b/>
          <w:i w:val="false"/>
          <w:color w:val="000000"/>
        </w:rPr>
        <w:t xml:space="preserve">қанағаттандыру үшін қажетті жайылымдардың сыртқы мен ішкі шекаралары және </w:t>
      </w:r>
      <w:r>
        <w:br/>
      </w:r>
      <w:r>
        <w:rPr>
          <w:rFonts w:ascii="Times New Roman"/>
          <w:b/>
          <w:i w:val="false"/>
          <w:color w:val="000000"/>
        </w:rPr>
        <w:t>алаңдары белгіленген картасы</w:t>
      </w:r>
    </w:p>
    <w:bookmarkEnd w:id="199"/>
    <w:bookmarkStart w:name="z260" w:id="200"/>
    <w:p>
      <w:pPr>
        <w:spacing w:after="0"/>
        <w:ind w:left="0"/>
        <w:jc w:val="left"/>
      </w:pPr>
      <w:r>
        <w:rPr>
          <w:rFonts w:ascii="Times New Roman"/>
          <w:b/>
          <w:i w:val="false"/>
          <w:color w:val="000000"/>
        </w:rPr>
        <w:t xml:space="preserve"> Тасқала ауылдық округі</w:t>
      </w:r>
    </w:p>
    <w:bookmarkEnd w:id="200"/>
    <w:bookmarkStart w:name="z261" w:id="201"/>
    <w:p>
      <w:pPr>
        <w:spacing w:after="0"/>
        <w:ind w:left="0"/>
        <w:jc w:val="both"/>
      </w:pPr>
      <w:r>
        <w:rPr>
          <w:rFonts w:ascii="Times New Roman"/>
          <w:b w:val="false"/>
          <w:i w:val="false"/>
          <w:color w:val="000000"/>
          <w:sz w:val="28"/>
        </w:rPr>
        <w:t xml:space="preserve">
      </w:t>
      </w:r>
    </w:p>
    <w:bookmarkEnd w:id="201"/>
    <w:p>
      <w:pPr>
        <w:spacing w:after="0"/>
        <w:ind w:left="0"/>
        <w:jc w:val="both"/>
      </w:pPr>
      <w:r>
        <w:drawing>
          <wp:inline distT="0" distB="0" distL="0" distR="0">
            <wp:extent cx="63627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3627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56-қосымша</w:t>
            </w:r>
          </w:p>
        </w:tc>
      </w:tr>
    </w:tbl>
    <w:bookmarkStart w:name="z263" w:id="202"/>
    <w:p>
      <w:pPr>
        <w:spacing w:after="0"/>
        <w:ind w:left="0"/>
        <w:jc w:val="left"/>
      </w:pPr>
      <w:r>
        <w:rPr>
          <w:rFonts w:ascii="Times New Roman"/>
          <w:b/>
          <w:i w:val="false"/>
          <w:color w:val="000000"/>
        </w:rPr>
        <w:t xml:space="preserve"> Жеке ауладағы ауыл шаруашылығы жануарларын жаюға халық мұқтажын </w:t>
      </w:r>
      <w:r>
        <w:br/>
      </w:r>
      <w:r>
        <w:rPr>
          <w:rFonts w:ascii="Times New Roman"/>
          <w:b/>
          <w:i w:val="false"/>
          <w:color w:val="000000"/>
        </w:rPr>
        <w:t xml:space="preserve">қанағаттандыру үшін қажетті жайылымдардың сыртқы мен ішкі шекаралары және </w:t>
      </w:r>
      <w:r>
        <w:br/>
      </w:r>
      <w:r>
        <w:rPr>
          <w:rFonts w:ascii="Times New Roman"/>
          <w:b/>
          <w:i w:val="false"/>
          <w:color w:val="000000"/>
        </w:rPr>
        <w:t>алаңдары белгіленген картасы</w:t>
      </w:r>
    </w:p>
    <w:bookmarkEnd w:id="202"/>
    <w:bookmarkStart w:name="z264" w:id="203"/>
    <w:p>
      <w:pPr>
        <w:spacing w:after="0"/>
        <w:ind w:left="0"/>
        <w:jc w:val="left"/>
      </w:pPr>
      <w:r>
        <w:rPr>
          <w:rFonts w:ascii="Times New Roman"/>
          <w:b/>
          <w:i w:val="false"/>
          <w:color w:val="000000"/>
        </w:rPr>
        <w:t xml:space="preserve"> Шежін ауылдық округі</w:t>
      </w:r>
    </w:p>
    <w:bookmarkEnd w:id="203"/>
    <w:bookmarkStart w:name="z265" w:id="204"/>
    <w:p>
      <w:pPr>
        <w:spacing w:after="0"/>
        <w:ind w:left="0"/>
        <w:jc w:val="both"/>
      </w:pPr>
      <w:r>
        <w:rPr>
          <w:rFonts w:ascii="Times New Roman"/>
          <w:b w:val="false"/>
          <w:i w:val="false"/>
          <w:color w:val="000000"/>
          <w:sz w:val="28"/>
        </w:rPr>
        <w:t xml:space="preserve">
      </w:t>
      </w:r>
    </w:p>
    <w:bookmarkEnd w:id="204"/>
    <w:p>
      <w:pPr>
        <w:spacing w:after="0"/>
        <w:ind w:left="0"/>
        <w:jc w:val="both"/>
      </w:pPr>
      <w:r>
        <w:drawing>
          <wp:inline distT="0" distB="0" distL="0" distR="0">
            <wp:extent cx="64389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4389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