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889dd" w14:textId="fb889d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 арнайы киім нысанының фасоны мен түсін, әскери басқару органына, құрамасына, бөліміне, әскери оқу орнына тиесілікті білдіретін салтанатты, күнделікті және далалық киім нысанына айырым белгісін және оған тігілетін ерекшелік белгісін, жеңдегі айырым белгісі мен сыныптық мамандары үшін тігілетін белгіні бекіту туралы</w:t>
      </w:r>
    </w:p>
    <w:p>
      <w:pPr>
        <w:spacing w:after="0"/>
        <w:ind w:left="0"/>
        <w:jc w:val="both"/>
      </w:pPr>
      <w:r>
        <w:rPr>
          <w:rFonts w:ascii="Times New Roman"/>
          <w:b w:val="false"/>
          <w:i w:val="false"/>
          <w:color w:val="000000"/>
          <w:sz w:val="28"/>
        </w:rPr>
        <w:t>Қазақстан Республикасы Қорғаныс министрінің 2024 жылғы 24 сәуірдегі № 414 бұйрығы</w:t>
      </w:r>
    </w:p>
    <w:p>
      <w:pPr>
        <w:spacing w:after="0"/>
        <w:ind w:left="0"/>
        <w:jc w:val="both"/>
      </w:pPr>
      <w:bookmarkStart w:name="z1" w:id="0"/>
      <w:r>
        <w:rPr>
          <w:rFonts w:ascii="Times New Roman"/>
          <w:b w:val="false"/>
          <w:i w:val="false"/>
          <w:color w:val="000000"/>
          <w:sz w:val="28"/>
        </w:rPr>
        <w:t xml:space="preserve">
      "Қазақстан Республикасы Қарулы Күштерінің, басқа да әскерлері мен әскери құралымдарының әскери киім нысаны мен айырым белгілері туралы" Қазақстан Республикасы Президентінің 2011 жылғы 25 тамыздағы № 144 Жарлығымен бекітілген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суретінің </w:t>
      </w:r>
      <w:r>
        <w:rPr>
          <w:rFonts w:ascii="Times New Roman"/>
          <w:b w:val="false"/>
          <w:i w:val="false"/>
          <w:color w:val="000000"/>
          <w:sz w:val="28"/>
        </w:rPr>
        <w:t>8-тармағына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 арнайы киім нысанының фасоны мен түсі, әскери басқару органына, құрамасына, бөліміне, әскери оқу орнына тиесілікті білдіретін салтанатты, күнделікті және далалық киім нысанына айырым белгісі және оған тігілетін ерекшелік белгісі, жеңдегі айырым белгісі мен сыныптық мамандары үшін тігілетін </w:t>
      </w:r>
      <w:r>
        <w:rPr>
          <w:rFonts w:ascii="Times New Roman"/>
          <w:b w:val="false"/>
          <w:i w:val="false"/>
          <w:color w:val="000000"/>
          <w:sz w:val="28"/>
        </w:rPr>
        <w:t>белгі</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 Тыл бастығының басқармасы Қазақстан Республикасының заңнамасында белгіленген тәртіппен:</w:t>
      </w:r>
    </w:p>
    <w:bookmarkEnd w:id="2"/>
    <w:bookmarkStart w:name="z4" w:id="3"/>
    <w:p>
      <w:pPr>
        <w:spacing w:after="0"/>
        <w:ind w:left="0"/>
        <w:jc w:val="both"/>
      </w:pPr>
      <w:r>
        <w:rPr>
          <w:rFonts w:ascii="Times New Roman"/>
          <w:b w:val="false"/>
          <w:i w:val="false"/>
          <w:color w:val="000000"/>
          <w:sz w:val="28"/>
        </w:rPr>
        <w:t xml:space="preserve">
      1) Қазақстан Республикасы Әділет министрінің 2023 жылғы 11 шілдедегі № 472 бұйрығымен бекітілген Қазақстан Республикасы нормативтік құқықтық актілерінің мемлекеттік тізілімін, Қазақстан Республикасы нормативтік құқықтық актілерiнiң эталондық бақылау банкiн жүргiзу қағидалары </w:t>
      </w:r>
      <w:r>
        <w:rPr>
          <w:rFonts w:ascii="Times New Roman"/>
          <w:b w:val="false"/>
          <w:i w:val="false"/>
          <w:color w:val="000000"/>
          <w:sz w:val="28"/>
        </w:rPr>
        <w:t>10-тармағының</w:t>
      </w:r>
      <w:r>
        <w:rPr>
          <w:rFonts w:ascii="Times New Roman"/>
          <w:b w:val="false"/>
          <w:i w:val="false"/>
          <w:color w:val="000000"/>
          <w:sz w:val="28"/>
        </w:rPr>
        <w:t xml:space="preserve"> талаптарына сәйкес осы бұйрықты Қазақстан Республикасы нормативтiк құқықтық актiлерiнiң эталондық бақылау банкiне орналастыру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3"/>
    <w:bookmarkStart w:name="z5" w:id="4"/>
    <w:p>
      <w:pPr>
        <w:spacing w:after="0"/>
        <w:ind w:left="0"/>
        <w:jc w:val="both"/>
      </w:pPr>
      <w:r>
        <w:rPr>
          <w:rFonts w:ascii="Times New Roman"/>
          <w:b w:val="false"/>
          <w:i w:val="false"/>
          <w:color w:val="000000"/>
          <w:sz w:val="28"/>
        </w:rPr>
        <w:t>
      2) деректемелер Қазақстан Республикасы нормативтік құқықтық актілерiнiң эталондық бақылау банкiне орналастырылған күннен бастап күнтізбелік бес күн ішінде осы тармақтың 1) тармақшасының орындалуы туралы мәліметтерді Қазақстан Республикасы Қорғаныс министрлігінің Заң департаментіне жіберуді қамтамасыз етсін.</w:t>
      </w:r>
    </w:p>
    <w:bookmarkEnd w:id="4"/>
    <w:bookmarkStart w:name="z6" w:id="5"/>
    <w:p>
      <w:pPr>
        <w:spacing w:after="0"/>
        <w:ind w:left="0"/>
        <w:jc w:val="both"/>
      </w:pPr>
      <w:r>
        <w:rPr>
          <w:rFonts w:ascii="Times New Roman"/>
          <w:b w:val="false"/>
          <w:i w:val="false"/>
          <w:color w:val="000000"/>
          <w:sz w:val="28"/>
        </w:rPr>
        <w:t>
      3. Осы бұйрықтың орындалуын бақылау Қазақстан Республикасы Қорғаныс министрінің тыл және әскери инфрақұрылым жөніндегі орынбасарына жүктелсін.</w:t>
      </w:r>
    </w:p>
    <w:bookmarkEnd w:id="5"/>
    <w:bookmarkStart w:name="z7" w:id="6"/>
    <w:p>
      <w:pPr>
        <w:spacing w:after="0"/>
        <w:ind w:left="0"/>
        <w:jc w:val="both"/>
      </w:pPr>
      <w:r>
        <w:rPr>
          <w:rFonts w:ascii="Times New Roman"/>
          <w:b w:val="false"/>
          <w:i w:val="false"/>
          <w:color w:val="000000"/>
          <w:sz w:val="28"/>
        </w:rPr>
        <w:t>
      4. Осы бұйрық мүдделі лауазымды адамдарға және құрылымдық бөлімшелерге жеткізілсін.</w:t>
      </w:r>
    </w:p>
    <w:bookmarkEnd w:id="6"/>
    <w:bookmarkStart w:name="z8" w:id="7"/>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Жақсылықов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2024 жылғы 24 сәуірдегі</w:t>
            </w:r>
            <w:r>
              <w:br/>
            </w:r>
            <w:r>
              <w:rPr>
                <w:rFonts w:ascii="Times New Roman"/>
                <w:b w:val="false"/>
                <w:i w:val="false"/>
                <w:color w:val="000000"/>
                <w:sz w:val="20"/>
              </w:rPr>
              <w:t>№ 414 бұйрығымен</w:t>
            </w:r>
            <w:r>
              <w:br/>
            </w:r>
            <w:r>
              <w:rPr>
                <w:rFonts w:ascii="Times New Roman"/>
                <w:b w:val="false"/>
                <w:i w:val="false"/>
                <w:color w:val="000000"/>
                <w:sz w:val="20"/>
              </w:rPr>
              <w:t>бекітілген</w:t>
            </w:r>
          </w:p>
        </w:tc>
      </w:tr>
    </w:tbl>
    <w:bookmarkStart w:name="z10" w:id="8"/>
    <w:p>
      <w:pPr>
        <w:spacing w:after="0"/>
        <w:ind w:left="0"/>
        <w:jc w:val="left"/>
      </w:pPr>
      <w:r>
        <w:rPr>
          <w:rFonts w:ascii="Times New Roman"/>
          <w:b/>
          <w:i w:val="false"/>
          <w:color w:val="000000"/>
        </w:rPr>
        <w:t xml:space="preserve"> Қазақстан Республикасы Қарулы Күштері арнайы киім нысанының фасоны мен түсі, әскери басқару органына, құрамасына, бөліміне, әскери оқу орнына тиесілікті білдіретін салтанатты, күнделікті және далалық киім нысанына айырым белгісі және оған тігілетін ерекшелік белгісі, жеңдегі айырым белгісі мен сыныптық мамандары үшін тігілетін белгі</w:t>
      </w:r>
    </w:p>
    <w:bookmarkEnd w:id="8"/>
    <w:bookmarkStart w:name="z11" w:id="9"/>
    <w:p>
      <w:pPr>
        <w:spacing w:after="0"/>
        <w:ind w:left="0"/>
        <w:jc w:val="left"/>
      </w:pPr>
      <w:r>
        <w:rPr>
          <w:rFonts w:ascii="Times New Roman"/>
          <w:b/>
          <w:i w:val="false"/>
          <w:color w:val="000000"/>
        </w:rPr>
        <w:t xml:space="preserve"> 1-тарау. Ұшуды ұйымдастыратын, жасайтын және қамтамасыз ететін әскери қызметшілердің, сондай-ақ Қазақстан Республикасының Қарулы Күштерінде жауынгерлік кезекшілік атқаратын адамдардың арнайы киім нысаны</w:t>
      </w:r>
    </w:p>
    <w:bookmarkEnd w:id="9"/>
    <w:bookmarkStart w:name="z12" w:id="10"/>
    <w:p>
      <w:pPr>
        <w:spacing w:after="0"/>
        <w:ind w:left="0"/>
        <w:jc w:val="both"/>
      </w:pPr>
      <w:r>
        <w:rPr>
          <w:rFonts w:ascii="Times New Roman"/>
          <w:b w:val="false"/>
          <w:i w:val="false"/>
          <w:color w:val="000000"/>
          <w:sz w:val="28"/>
        </w:rPr>
        <w:t>
      1. Қазақстан Республикасы Қарулы Күштері (бұдан әрі – ҚК) авиациясы ұшқыш құрамының арнайы киім нысаны:</w:t>
      </w:r>
    </w:p>
    <w:bookmarkEnd w:id="10"/>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ұшқыш костюмі;</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жеңіл ұшқыш бәтеңкесі;</w:t>
      </w:r>
    </w:p>
    <w:p>
      <w:pPr>
        <w:spacing w:after="0"/>
        <w:ind w:left="0"/>
        <w:jc w:val="both"/>
      </w:pPr>
      <w:r>
        <w:rPr>
          <w:rFonts w:ascii="Times New Roman"/>
          <w:b w:val="false"/>
          <w:i w:val="false"/>
          <w:color w:val="000000"/>
          <w:sz w:val="28"/>
        </w:rPr>
        <w:t xml:space="preserve">
      2) № 1 маусымдық (қосымшаның </w:t>
      </w:r>
      <w:r>
        <w:rPr>
          <w:rFonts w:ascii="Times New Roman"/>
          <w:b w:val="false"/>
          <w:i w:val="false"/>
          <w:color w:val="000000"/>
          <w:sz w:val="28"/>
        </w:rPr>
        <w:t>3-суреті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ұшқыш костюмі;</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қоңыр түсті былғары ұшқыш күртешесі;</w:t>
      </w:r>
    </w:p>
    <w:p>
      <w:pPr>
        <w:spacing w:after="0"/>
        <w:ind w:left="0"/>
        <w:jc w:val="both"/>
      </w:pPr>
      <w:r>
        <w:rPr>
          <w:rFonts w:ascii="Times New Roman"/>
          <w:b w:val="false"/>
          <w:i w:val="false"/>
          <w:color w:val="000000"/>
          <w:sz w:val="28"/>
        </w:rPr>
        <w:t>
      жеңіл ұшқыш бәтеңкесі;</w:t>
      </w:r>
    </w:p>
    <w:p>
      <w:pPr>
        <w:spacing w:after="0"/>
        <w:ind w:left="0"/>
        <w:jc w:val="both"/>
      </w:pPr>
      <w:r>
        <w:rPr>
          <w:rFonts w:ascii="Times New Roman"/>
          <w:b w:val="false"/>
          <w:i w:val="false"/>
          <w:color w:val="000000"/>
          <w:sz w:val="28"/>
        </w:rPr>
        <w:t>
      құрап тігілген ұшқыш қолғабы;</w:t>
      </w:r>
    </w:p>
    <w:p>
      <w:pPr>
        <w:spacing w:after="0"/>
        <w:ind w:left="0"/>
        <w:jc w:val="both"/>
      </w:pPr>
      <w:r>
        <w:rPr>
          <w:rFonts w:ascii="Times New Roman"/>
          <w:b w:val="false"/>
          <w:i w:val="false"/>
          <w:color w:val="000000"/>
          <w:sz w:val="28"/>
        </w:rPr>
        <w:t xml:space="preserve">
      3) № 2 маусымдық (қосымшаның </w:t>
      </w:r>
      <w:r>
        <w:rPr>
          <w:rFonts w:ascii="Times New Roman"/>
          <w:b w:val="false"/>
          <w:i w:val="false"/>
          <w:color w:val="000000"/>
          <w:sz w:val="28"/>
        </w:rPr>
        <w:t>4-суреті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ұшқыш костюмі;</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зәйтүн түстес маусымдық ұшқыш костюмі;</w:t>
      </w:r>
    </w:p>
    <w:p>
      <w:pPr>
        <w:spacing w:after="0"/>
        <w:ind w:left="0"/>
        <w:jc w:val="both"/>
      </w:pPr>
      <w:r>
        <w:rPr>
          <w:rFonts w:ascii="Times New Roman"/>
          <w:b w:val="false"/>
          <w:i w:val="false"/>
          <w:color w:val="000000"/>
          <w:sz w:val="28"/>
        </w:rPr>
        <w:t>
      ұшқыш бәтеңкесі;</w:t>
      </w:r>
    </w:p>
    <w:p>
      <w:pPr>
        <w:spacing w:after="0"/>
        <w:ind w:left="0"/>
        <w:jc w:val="both"/>
      </w:pPr>
      <w:r>
        <w:rPr>
          <w:rFonts w:ascii="Times New Roman"/>
          <w:b w:val="false"/>
          <w:i w:val="false"/>
          <w:color w:val="000000"/>
          <w:sz w:val="28"/>
        </w:rPr>
        <w:t>
      теріден тігілген қолғап;</w:t>
      </w:r>
    </w:p>
    <w:p>
      <w:pPr>
        <w:spacing w:after="0"/>
        <w:ind w:left="0"/>
        <w:jc w:val="both"/>
      </w:pPr>
      <w:r>
        <w:rPr>
          <w:rFonts w:ascii="Times New Roman"/>
          <w:b w:val="false"/>
          <w:i w:val="false"/>
          <w:color w:val="000000"/>
          <w:sz w:val="28"/>
        </w:rPr>
        <w:t xml:space="preserve">
      4) қысқы (қосымшаның </w:t>
      </w:r>
      <w:r>
        <w:rPr>
          <w:rFonts w:ascii="Times New Roman"/>
          <w:b w:val="false"/>
          <w:i w:val="false"/>
          <w:color w:val="000000"/>
          <w:sz w:val="28"/>
        </w:rPr>
        <w:t>5-суреті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ұшқыш костюмі;</w:t>
      </w:r>
    </w:p>
    <w:p>
      <w:pPr>
        <w:spacing w:after="0"/>
        <w:ind w:left="0"/>
        <w:jc w:val="both"/>
      </w:pPr>
      <w:r>
        <w:rPr>
          <w:rFonts w:ascii="Times New Roman"/>
          <w:b w:val="false"/>
          <w:i w:val="false"/>
          <w:color w:val="000000"/>
          <w:sz w:val="28"/>
        </w:rPr>
        <w:t>
      бір түсті қысқы іш киім;</w:t>
      </w:r>
    </w:p>
    <w:p>
      <w:pPr>
        <w:spacing w:after="0"/>
        <w:ind w:left="0"/>
        <w:jc w:val="both"/>
      </w:pPr>
      <w:r>
        <w:rPr>
          <w:rFonts w:ascii="Times New Roman"/>
          <w:b w:val="false"/>
          <w:i w:val="false"/>
          <w:color w:val="000000"/>
          <w:sz w:val="28"/>
        </w:rPr>
        <w:t>
      бас киімі бар зәйтүн түстес қысқы ұшқыш костюмі</w:t>
      </w:r>
    </w:p>
    <w:p>
      <w:pPr>
        <w:spacing w:after="0"/>
        <w:ind w:left="0"/>
        <w:jc w:val="both"/>
      </w:pPr>
      <w:r>
        <w:rPr>
          <w:rFonts w:ascii="Times New Roman"/>
          <w:b w:val="false"/>
          <w:i w:val="false"/>
          <w:color w:val="000000"/>
          <w:sz w:val="28"/>
        </w:rPr>
        <w:t>
      жылы ұшқыш бәтеңкесі;</w:t>
      </w:r>
    </w:p>
    <w:p>
      <w:pPr>
        <w:spacing w:after="0"/>
        <w:ind w:left="0"/>
        <w:jc w:val="both"/>
      </w:pPr>
      <w:r>
        <w:rPr>
          <w:rFonts w:ascii="Times New Roman"/>
          <w:b w:val="false"/>
          <w:i w:val="false"/>
          <w:color w:val="000000"/>
          <w:sz w:val="28"/>
        </w:rPr>
        <w:t>
      теріден тігілген қолғап.</w:t>
      </w:r>
    </w:p>
    <w:p>
      <w:pPr>
        <w:spacing w:after="0"/>
        <w:ind w:left="0"/>
        <w:jc w:val="both"/>
      </w:pPr>
      <w:r>
        <w:rPr>
          <w:rFonts w:ascii="Times New Roman"/>
          <w:b w:val="false"/>
          <w:i w:val="false"/>
          <w:color w:val="000000"/>
          <w:sz w:val="28"/>
        </w:rPr>
        <w:t>
      Жазғы киім нысанында суық ауа райында және қысқы киім нысанында жылы ауа райында зәйтүн түстес арнайы свитер (қосымшаның 2-суреті) киіп жүруге жол беріледі.</w:t>
      </w:r>
    </w:p>
    <w:p>
      <w:pPr>
        <w:spacing w:after="0"/>
        <w:ind w:left="0"/>
        <w:jc w:val="both"/>
      </w:pPr>
      <w:r>
        <w:rPr>
          <w:rFonts w:ascii="Times New Roman"/>
          <w:b w:val="false"/>
          <w:i w:val="false"/>
          <w:color w:val="000000"/>
          <w:sz w:val="28"/>
        </w:rPr>
        <w:t>
      Қысқы және маусымдық киім нысанында ұшқыш бәтеңкесі және жылы ұшқыш бәтеңкесі орнына унты, теріден тігілген қолғап орнына құрап тігілген қолғап киіп жүруге жол беріледі.</w:t>
      </w:r>
    </w:p>
    <w:bookmarkStart w:name="z13" w:id="11"/>
    <w:p>
      <w:pPr>
        <w:spacing w:after="0"/>
        <w:ind w:left="0"/>
        <w:jc w:val="both"/>
      </w:pPr>
      <w:r>
        <w:rPr>
          <w:rFonts w:ascii="Times New Roman"/>
          <w:b w:val="false"/>
          <w:i w:val="false"/>
          <w:color w:val="000000"/>
          <w:sz w:val="28"/>
        </w:rPr>
        <w:t>
      2. Шетелге ұшуды жасайтын ҚК авиациясы ұшқыш құрамының киім нысаны (әскери қызметші әйелдерден басқа):</w:t>
      </w:r>
    </w:p>
    <w:bookmarkEnd w:id="11"/>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6-суреті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өкілдік фуражка;</w:t>
      </w:r>
    </w:p>
    <w:p>
      <w:pPr>
        <w:spacing w:after="0"/>
        <w:ind w:left="0"/>
        <w:jc w:val="both"/>
      </w:pPr>
      <w:r>
        <w:rPr>
          <w:rFonts w:ascii="Times New Roman"/>
          <w:b w:val="false"/>
          <w:i w:val="false"/>
          <w:color w:val="000000"/>
          <w:sz w:val="28"/>
        </w:rPr>
        <w:t>
      қара түсті өкілдік китель мен шалбар;</w:t>
      </w:r>
    </w:p>
    <w:p>
      <w:pPr>
        <w:spacing w:after="0"/>
        <w:ind w:left="0"/>
        <w:jc w:val="both"/>
      </w:pPr>
      <w:r>
        <w:rPr>
          <w:rFonts w:ascii="Times New Roman"/>
          <w:b w:val="false"/>
          <w:i w:val="false"/>
          <w:color w:val="000000"/>
          <w:sz w:val="28"/>
        </w:rPr>
        <w:t>
      ақ түсті өкілдік жейде;</w:t>
      </w:r>
    </w:p>
    <w:p>
      <w:pPr>
        <w:spacing w:after="0"/>
        <w:ind w:left="0"/>
        <w:jc w:val="both"/>
      </w:pPr>
      <w:r>
        <w:rPr>
          <w:rFonts w:ascii="Times New Roman"/>
          <w:b w:val="false"/>
          <w:i w:val="false"/>
          <w:color w:val="000000"/>
          <w:sz w:val="28"/>
        </w:rPr>
        <w:t>
      қара түсті өкілдік галстук;</w:t>
      </w:r>
    </w:p>
    <w:p>
      <w:pPr>
        <w:spacing w:after="0"/>
        <w:ind w:left="0"/>
        <w:jc w:val="both"/>
      </w:pPr>
      <w:r>
        <w:rPr>
          <w:rFonts w:ascii="Times New Roman"/>
          <w:b w:val="false"/>
          <w:i w:val="false"/>
          <w:color w:val="000000"/>
          <w:sz w:val="28"/>
        </w:rPr>
        <w:t>
      қара түсті қысқа қонышты бәтеңке;</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7-суреті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өкілдік құлақшын;</w:t>
      </w:r>
    </w:p>
    <w:p>
      <w:pPr>
        <w:spacing w:after="0"/>
        <w:ind w:left="0"/>
        <w:jc w:val="both"/>
      </w:pPr>
      <w:r>
        <w:rPr>
          <w:rFonts w:ascii="Times New Roman"/>
          <w:b w:val="false"/>
          <w:i w:val="false"/>
          <w:color w:val="000000"/>
          <w:sz w:val="28"/>
        </w:rPr>
        <w:t>
      қара түсті қысқы өкілдік күртеше;</w:t>
      </w:r>
    </w:p>
    <w:p>
      <w:pPr>
        <w:spacing w:after="0"/>
        <w:ind w:left="0"/>
        <w:jc w:val="both"/>
      </w:pPr>
      <w:r>
        <w:rPr>
          <w:rFonts w:ascii="Times New Roman"/>
          <w:b w:val="false"/>
          <w:i w:val="false"/>
          <w:color w:val="000000"/>
          <w:sz w:val="28"/>
        </w:rPr>
        <w:t>
      қара түсті өкілдік китель мен шалбар;</w:t>
      </w:r>
    </w:p>
    <w:p>
      <w:pPr>
        <w:spacing w:after="0"/>
        <w:ind w:left="0"/>
        <w:jc w:val="both"/>
      </w:pPr>
      <w:r>
        <w:rPr>
          <w:rFonts w:ascii="Times New Roman"/>
          <w:b w:val="false"/>
          <w:i w:val="false"/>
          <w:color w:val="000000"/>
          <w:sz w:val="28"/>
        </w:rPr>
        <w:t>
      ақ түсті өкілдік жейде;</w:t>
      </w:r>
    </w:p>
    <w:p>
      <w:pPr>
        <w:spacing w:after="0"/>
        <w:ind w:left="0"/>
        <w:jc w:val="both"/>
      </w:pPr>
      <w:r>
        <w:rPr>
          <w:rFonts w:ascii="Times New Roman"/>
          <w:b w:val="false"/>
          <w:i w:val="false"/>
          <w:color w:val="000000"/>
          <w:sz w:val="28"/>
        </w:rPr>
        <w:t>
      қара түсті өкілдік галстук;</w:t>
      </w:r>
    </w:p>
    <w:p>
      <w:pPr>
        <w:spacing w:after="0"/>
        <w:ind w:left="0"/>
        <w:jc w:val="both"/>
      </w:pPr>
      <w:r>
        <w:rPr>
          <w:rFonts w:ascii="Times New Roman"/>
          <w:b w:val="false"/>
          <w:i w:val="false"/>
          <w:color w:val="000000"/>
          <w:sz w:val="28"/>
        </w:rPr>
        <w:t>
      теріден тігілген қолғап;</w:t>
      </w:r>
    </w:p>
    <w:p>
      <w:pPr>
        <w:spacing w:after="0"/>
        <w:ind w:left="0"/>
        <w:jc w:val="both"/>
      </w:pPr>
      <w:r>
        <w:rPr>
          <w:rFonts w:ascii="Times New Roman"/>
          <w:b w:val="false"/>
          <w:i w:val="false"/>
          <w:color w:val="000000"/>
          <w:sz w:val="28"/>
        </w:rPr>
        <w:t>
      қара түсті қысқа қонышты өкілдік бәтеңке.</w:t>
      </w:r>
    </w:p>
    <w:bookmarkStart w:name="z14" w:id="12"/>
    <w:p>
      <w:pPr>
        <w:spacing w:after="0"/>
        <w:ind w:left="0"/>
        <w:jc w:val="both"/>
      </w:pPr>
      <w:r>
        <w:rPr>
          <w:rFonts w:ascii="Times New Roman"/>
          <w:b w:val="false"/>
          <w:i w:val="false"/>
          <w:color w:val="000000"/>
          <w:sz w:val="28"/>
        </w:rPr>
        <w:t>
      3. Шетелге ұшуды жасайтын ҚК авиациясы ұшқыш құрамы әскери қызметші әйелдерінің киім нысаны:</w:t>
      </w:r>
    </w:p>
    <w:bookmarkEnd w:id="12"/>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8-суреті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өкілдік шляпа;</w:t>
      </w:r>
    </w:p>
    <w:p>
      <w:pPr>
        <w:spacing w:after="0"/>
        <w:ind w:left="0"/>
        <w:jc w:val="both"/>
      </w:pPr>
      <w:r>
        <w:rPr>
          <w:rFonts w:ascii="Times New Roman"/>
          <w:b w:val="false"/>
          <w:i w:val="false"/>
          <w:color w:val="000000"/>
          <w:sz w:val="28"/>
        </w:rPr>
        <w:t>
      қара түсті өкілдік китель мен шалбар;</w:t>
      </w:r>
    </w:p>
    <w:p>
      <w:pPr>
        <w:spacing w:after="0"/>
        <w:ind w:left="0"/>
        <w:jc w:val="both"/>
      </w:pPr>
      <w:r>
        <w:rPr>
          <w:rFonts w:ascii="Times New Roman"/>
          <w:b w:val="false"/>
          <w:i w:val="false"/>
          <w:color w:val="000000"/>
          <w:sz w:val="28"/>
        </w:rPr>
        <w:t>
      ақ түсті өкілдік жейде;</w:t>
      </w:r>
    </w:p>
    <w:p>
      <w:pPr>
        <w:spacing w:after="0"/>
        <w:ind w:left="0"/>
        <w:jc w:val="both"/>
      </w:pPr>
      <w:r>
        <w:rPr>
          <w:rFonts w:ascii="Times New Roman"/>
          <w:b w:val="false"/>
          <w:i w:val="false"/>
          <w:color w:val="000000"/>
          <w:sz w:val="28"/>
        </w:rPr>
        <w:t>
      қара түсті өкілдік әйелдер галстугы;</w:t>
      </w:r>
    </w:p>
    <w:p>
      <w:pPr>
        <w:spacing w:after="0"/>
        <w:ind w:left="0"/>
        <w:jc w:val="both"/>
      </w:pPr>
      <w:r>
        <w:rPr>
          <w:rFonts w:ascii="Times New Roman"/>
          <w:b w:val="false"/>
          <w:i w:val="false"/>
          <w:color w:val="000000"/>
          <w:sz w:val="28"/>
        </w:rPr>
        <w:t>
      қара түсті туфли;</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9-суреті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өкілдік құлақшын;</w:t>
      </w:r>
    </w:p>
    <w:p>
      <w:pPr>
        <w:spacing w:after="0"/>
        <w:ind w:left="0"/>
        <w:jc w:val="both"/>
      </w:pPr>
      <w:r>
        <w:rPr>
          <w:rFonts w:ascii="Times New Roman"/>
          <w:b w:val="false"/>
          <w:i w:val="false"/>
          <w:color w:val="000000"/>
          <w:sz w:val="28"/>
        </w:rPr>
        <w:t>
      қара түсті өкілдік китель мен шалбар;</w:t>
      </w:r>
    </w:p>
    <w:p>
      <w:pPr>
        <w:spacing w:after="0"/>
        <w:ind w:left="0"/>
        <w:jc w:val="both"/>
      </w:pPr>
      <w:r>
        <w:rPr>
          <w:rFonts w:ascii="Times New Roman"/>
          <w:b w:val="false"/>
          <w:i w:val="false"/>
          <w:color w:val="000000"/>
          <w:sz w:val="28"/>
        </w:rPr>
        <w:t>
      ақ түсті өкілдік жейде;</w:t>
      </w:r>
    </w:p>
    <w:p>
      <w:pPr>
        <w:spacing w:after="0"/>
        <w:ind w:left="0"/>
        <w:jc w:val="both"/>
      </w:pPr>
      <w:r>
        <w:rPr>
          <w:rFonts w:ascii="Times New Roman"/>
          <w:b w:val="false"/>
          <w:i w:val="false"/>
          <w:color w:val="000000"/>
          <w:sz w:val="28"/>
        </w:rPr>
        <w:t>
      қара түсті қысқы өкілдік күртеше;</w:t>
      </w:r>
    </w:p>
    <w:p>
      <w:pPr>
        <w:spacing w:after="0"/>
        <w:ind w:left="0"/>
        <w:jc w:val="both"/>
      </w:pPr>
      <w:r>
        <w:rPr>
          <w:rFonts w:ascii="Times New Roman"/>
          <w:b w:val="false"/>
          <w:i w:val="false"/>
          <w:color w:val="000000"/>
          <w:sz w:val="28"/>
        </w:rPr>
        <w:t>
      қара түсті өкілдік әйелдер галстугы;</w:t>
      </w:r>
    </w:p>
    <w:p>
      <w:pPr>
        <w:spacing w:after="0"/>
        <w:ind w:left="0"/>
        <w:jc w:val="both"/>
      </w:pPr>
      <w:r>
        <w:rPr>
          <w:rFonts w:ascii="Times New Roman"/>
          <w:b w:val="false"/>
          <w:i w:val="false"/>
          <w:color w:val="000000"/>
          <w:sz w:val="28"/>
        </w:rPr>
        <w:t>
      теріден тігілген қолғап;</w:t>
      </w:r>
    </w:p>
    <w:p>
      <w:pPr>
        <w:spacing w:after="0"/>
        <w:ind w:left="0"/>
        <w:jc w:val="both"/>
      </w:pPr>
      <w:r>
        <w:rPr>
          <w:rFonts w:ascii="Times New Roman"/>
          <w:b w:val="false"/>
          <w:i w:val="false"/>
          <w:color w:val="000000"/>
          <w:sz w:val="28"/>
        </w:rPr>
        <w:t>
      қара түсті қысқа қонышты өкілдік әйелдер етігі.</w:t>
      </w:r>
    </w:p>
    <w:p>
      <w:pPr>
        <w:spacing w:after="0"/>
        <w:ind w:left="0"/>
        <w:jc w:val="both"/>
      </w:pPr>
      <w:r>
        <w:rPr>
          <w:rFonts w:ascii="Times New Roman"/>
          <w:b w:val="false"/>
          <w:i w:val="false"/>
          <w:color w:val="000000"/>
          <w:sz w:val="28"/>
        </w:rPr>
        <w:t>
      Қоршаған орта температурасы ыстық болған кезде ақ түсті қысқа жеңді жейде киіп жүруге жол беріледі.</w:t>
      </w:r>
    </w:p>
    <w:bookmarkStart w:name="z15" w:id="13"/>
    <w:p>
      <w:pPr>
        <w:spacing w:after="0"/>
        <w:ind w:left="0"/>
        <w:jc w:val="both"/>
      </w:pPr>
      <w:r>
        <w:rPr>
          <w:rFonts w:ascii="Times New Roman"/>
          <w:b w:val="false"/>
          <w:i w:val="false"/>
          <w:color w:val="000000"/>
          <w:sz w:val="28"/>
        </w:rPr>
        <w:t>
      4. Авиациялық техникаға қызмет көрсету, ӘК ұшуын қамтамасыз ету бойынша жерүсті авиациялық мамандарының арнайы киім нысаны:</w:t>
      </w:r>
    </w:p>
    <w:bookmarkEnd w:id="13"/>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10-суреті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қара көк түсті арнайы костюм;</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сандалет;</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11-суреті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қара көк түсті арнайы костюм;</w:t>
      </w:r>
    </w:p>
    <w:p>
      <w:pPr>
        <w:spacing w:after="0"/>
        <w:ind w:left="0"/>
        <w:jc w:val="both"/>
      </w:pPr>
      <w:r>
        <w:rPr>
          <w:rFonts w:ascii="Times New Roman"/>
          <w:b w:val="false"/>
          <w:i w:val="false"/>
          <w:color w:val="000000"/>
          <w:sz w:val="28"/>
        </w:rPr>
        <w:t>
      бас киімі бар қара көк түсті қысқы арнайы костюм;</w:t>
      </w:r>
    </w:p>
    <w:p>
      <w:pPr>
        <w:spacing w:after="0"/>
        <w:ind w:left="0"/>
        <w:jc w:val="both"/>
      </w:pPr>
      <w:r>
        <w:rPr>
          <w:rFonts w:ascii="Times New Roman"/>
          <w:b w:val="false"/>
          <w:i w:val="false"/>
          <w:color w:val="000000"/>
          <w:sz w:val="28"/>
        </w:rPr>
        <w:t>
      қара түсті қысқы қолғап;</w:t>
      </w:r>
    </w:p>
    <w:p>
      <w:pPr>
        <w:spacing w:after="0"/>
        <w:ind w:left="0"/>
        <w:jc w:val="both"/>
      </w:pPr>
      <w:r>
        <w:rPr>
          <w:rFonts w:ascii="Times New Roman"/>
          <w:b w:val="false"/>
          <w:i w:val="false"/>
          <w:color w:val="000000"/>
          <w:sz w:val="28"/>
        </w:rPr>
        <w:t>
      теріден тігілген бәтеңке.</w:t>
      </w:r>
    </w:p>
    <w:bookmarkStart w:name="z17" w:id="14"/>
    <w:p>
      <w:pPr>
        <w:spacing w:after="0"/>
        <w:ind w:left="0"/>
        <w:jc w:val="both"/>
      </w:pPr>
      <w:r>
        <w:rPr>
          <w:rFonts w:ascii="Times New Roman"/>
          <w:b w:val="false"/>
          <w:i w:val="false"/>
          <w:color w:val="000000"/>
          <w:sz w:val="28"/>
        </w:rPr>
        <w:t>
      5. ҚК-де жауынгерлік кезекшілік атқаратын адамдардың арнайы киім нысаны:</w:t>
      </w:r>
    </w:p>
    <w:bookmarkEnd w:id="14"/>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12-суреті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арнайы костюм;</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сандалет;</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13-суреті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бас киімі бар зәйтүн түстес арнайы костюм;</w:t>
      </w:r>
    </w:p>
    <w:p>
      <w:pPr>
        <w:spacing w:after="0"/>
        <w:ind w:left="0"/>
        <w:jc w:val="both"/>
      </w:pPr>
      <w:r>
        <w:rPr>
          <w:rFonts w:ascii="Times New Roman"/>
          <w:b w:val="false"/>
          <w:i w:val="false"/>
          <w:color w:val="000000"/>
          <w:sz w:val="28"/>
        </w:rPr>
        <w:t>
      бір түсті футболка;</w:t>
      </w:r>
    </w:p>
    <w:p>
      <w:pPr>
        <w:spacing w:after="0"/>
        <w:ind w:left="0"/>
        <w:jc w:val="both"/>
      </w:pPr>
      <w:r>
        <w:rPr>
          <w:rFonts w:ascii="Times New Roman"/>
          <w:b w:val="false"/>
          <w:i w:val="false"/>
          <w:color w:val="000000"/>
          <w:sz w:val="28"/>
        </w:rPr>
        <w:t>
      бас киімі бар зәйтүн түстес қысқы арнайы костюм.</w:t>
      </w:r>
    </w:p>
    <w:p>
      <w:pPr>
        <w:spacing w:after="0"/>
        <w:ind w:left="0"/>
        <w:jc w:val="both"/>
      </w:pPr>
      <w:r>
        <w:rPr>
          <w:rFonts w:ascii="Times New Roman"/>
          <w:b w:val="false"/>
          <w:i w:val="false"/>
          <w:color w:val="000000"/>
          <w:sz w:val="28"/>
        </w:rPr>
        <w:t>
      Қажет болған кезде зәйтүн түстес поло-футболка киіп жүруге жол беріледі.</w:t>
      </w:r>
    </w:p>
    <w:bookmarkStart w:name="z16" w:id="15"/>
    <w:p>
      <w:pPr>
        <w:spacing w:after="0"/>
        <w:ind w:left="0"/>
        <w:jc w:val="left"/>
      </w:pPr>
      <w:r>
        <w:rPr>
          <w:rFonts w:ascii="Times New Roman"/>
          <w:b/>
          <w:i w:val="false"/>
          <w:color w:val="000000"/>
        </w:rPr>
        <w:t xml:space="preserve"> 2-тарау. Қазақстан Республикасы Қарулы Күштері Әскери-теңіз күштері әскери қызметшілерінің арнайы киім нысаны</w:t>
      </w:r>
    </w:p>
    <w:bookmarkEnd w:id="15"/>
    <w:bookmarkStart w:name="z18" w:id="16"/>
    <w:p>
      <w:pPr>
        <w:spacing w:after="0"/>
        <w:ind w:left="0"/>
        <w:jc w:val="both"/>
      </w:pPr>
      <w:r>
        <w:rPr>
          <w:rFonts w:ascii="Times New Roman"/>
          <w:b w:val="false"/>
          <w:i w:val="false"/>
          <w:color w:val="000000"/>
          <w:sz w:val="28"/>
        </w:rPr>
        <w:t>
      6. ҚК Әскери-теңіз күштері (бұдан әрі – ӘТК) әскери қызметшілерінің арнайы киім нысаны:</w:t>
      </w:r>
    </w:p>
    <w:bookmarkEnd w:id="16"/>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14-суреті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көк түсті арнайы теңіз костюмі;</w:t>
      </w:r>
    </w:p>
    <w:p>
      <w:pPr>
        <w:spacing w:after="0"/>
        <w:ind w:left="0"/>
        <w:jc w:val="both"/>
      </w:pPr>
      <w:r>
        <w:rPr>
          <w:rFonts w:ascii="Times New Roman"/>
          <w:b w:val="false"/>
          <w:i w:val="false"/>
          <w:color w:val="000000"/>
          <w:sz w:val="28"/>
        </w:rPr>
        <w:t>
      қара көк түсті тельняшка;</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15-суреті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көк түсті арнайы теңіз костюмі;</w:t>
      </w:r>
    </w:p>
    <w:p>
      <w:pPr>
        <w:spacing w:after="0"/>
        <w:ind w:left="0"/>
        <w:jc w:val="both"/>
      </w:pPr>
      <w:r>
        <w:rPr>
          <w:rFonts w:ascii="Times New Roman"/>
          <w:b w:val="false"/>
          <w:i w:val="false"/>
          <w:color w:val="000000"/>
          <w:sz w:val="28"/>
        </w:rPr>
        <w:t>
      қара көк түсті қысқы арнайы теңіз костюмі;</w:t>
      </w:r>
    </w:p>
    <w:p>
      <w:pPr>
        <w:spacing w:after="0"/>
        <w:ind w:left="0"/>
        <w:jc w:val="both"/>
      </w:pPr>
      <w:r>
        <w:rPr>
          <w:rFonts w:ascii="Times New Roman"/>
          <w:b w:val="false"/>
          <w:i w:val="false"/>
          <w:color w:val="000000"/>
          <w:sz w:val="28"/>
        </w:rPr>
        <w:t>
      қара көк түсті тельняшка.</w:t>
      </w:r>
    </w:p>
    <w:p>
      <w:pPr>
        <w:spacing w:after="0"/>
        <w:ind w:left="0"/>
        <w:jc w:val="both"/>
      </w:pPr>
      <w:r>
        <w:rPr>
          <w:rFonts w:ascii="Times New Roman"/>
          <w:b w:val="false"/>
          <w:i w:val="false"/>
          <w:color w:val="000000"/>
          <w:sz w:val="28"/>
        </w:rPr>
        <w:t>
      ӘТК әскери қызметшілерінің арнайы киім нысаны күнделікті киім нысанының бас киімімен және аяқ киімімен киіледі.</w:t>
      </w:r>
    </w:p>
    <w:p>
      <w:pPr>
        <w:spacing w:after="0"/>
        <w:ind w:left="0"/>
        <w:jc w:val="both"/>
      </w:pPr>
      <w:r>
        <w:rPr>
          <w:rFonts w:ascii="Times New Roman"/>
          <w:b w:val="false"/>
          <w:i w:val="false"/>
          <w:color w:val="000000"/>
          <w:sz w:val="28"/>
        </w:rPr>
        <w:t>
      Ыстық ауа райында қысқы қысқа қонышты етік (қысқа қоңышты бәтеңке) орнына сандалет киіп жүруге жол беріледі.</w:t>
      </w:r>
    </w:p>
    <w:p>
      <w:pPr>
        <w:spacing w:after="0"/>
        <w:ind w:left="0"/>
        <w:jc w:val="both"/>
      </w:pPr>
      <w:r>
        <w:rPr>
          <w:rFonts w:ascii="Times New Roman"/>
          <w:b w:val="false"/>
          <w:i w:val="false"/>
          <w:color w:val="000000"/>
          <w:sz w:val="28"/>
        </w:rPr>
        <w:t>
      ӘТК қарап-тексеру тобының әскери қызметшілеріне қызғылт сары түсті жүзу броньды кеудешесін киіп жүруге жол беріледі.</w:t>
      </w:r>
    </w:p>
    <w:bookmarkStart w:name="z19" w:id="17"/>
    <w:p>
      <w:pPr>
        <w:spacing w:after="0"/>
        <w:ind w:left="0"/>
        <w:jc w:val="both"/>
      </w:pPr>
      <w:r>
        <w:rPr>
          <w:rFonts w:ascii="Times New Roman"/>
          <w:b w:val="false"/>
          <w:i w:val="false"/>
          <w:color w:val="000000"/>
          <w:sz w:val="28"/>
        </w:rPr>
        <w:t>
      7. ӘТК-нің катердегі, суүсті (күзет) корабліндегі және қамтамасыз ету кемесіндегі әскери қызметшілерінің арнайы (дауылдық) киім нысаны:</w:t>
      </w:r>
    </w:p>
    <w:bookmarkEnd w:id="17"/>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16-суреті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көк түсті дауылдық теңіз костюмі;</w:t>
      </w:r>
    </w:p>
    <w:p>
      <w:pPr>
        <w:spacing w:after="0"/>
        <w:ind w:left="0"/>
        <w:jc w:val="both"/>
      </w:pPr>
      <w:r>
        <w:rPr>
          <w:rFonts w:ascii="Times New Roman"/>
          <w:b w:val="false"/>
          <w:i w:val="false"/>
          <w:color w:val="000000"/>
          <w:sz w:val="28"/>
        </w:rPr>
        <w:t>
      қара көк түсті теңіз свитері;</w:t>
      </w:r>
    </w:p>
    <w:p>
      <w:pPr>
        <w:spacing w:after="0"/>
        <w:ind w:left="0"/>
        <w:jc w:val="both"/>
      </w:pPr>
      <w:r>
        <w:rPr>
          <w:rFonts w:ascii="Times New Roman"/>
          <w:b w:val="false"/>
          <w:i w:val="false"/>
          <w:color w:val="000000"/>
          <w:sz w:val="28"/>
        </w:rPr>
        <w:t>
      қара түсті табаны тайғанамайтын сандалет;</w:t>
      </w:r>
    </w:p>
    <w:p>
      <w:pPr>
        <w:spacing w:after="0"/>
        <w:ind w:left="0"/>
        <w:jc w:val="both"/>
      </w:pPr>
      <w:r>
        <w:rPr>
          <w:rFonts w:ascii="Times New Roman"/>
          <w:b w:val="false"/>
          <w:i w:val="false"/>
          <w:color w:val="000000"/>
          <w:sz w:val="28"/>
        </w:rPr>
        <w:t>
      резеңке қолғап;</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17-суреті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көк түсті дауылдық теңіз костюмі;</w:t>
      </w:r>
    </w:p>
    <w:p>
      <w:pPr>
        <w:spacing w:after="0"/>
        <w:ind w:left="0"/>
        <w:jc w:val="both"/>
      </w:pPr>
      <w:r>
        <w:rPr>
          <w:rFonts w:ascii="Times New Roman"/>
          <w:b w:val="false"/>
          <w:i w:val="false"/>
          <w:color w:val="000000"/>
          <w:sz w:val="28"/>
        </w:rPr>
        <w:t>
      қара көк түсті теңіз свитері;</w:t>
      </w:r>
    </w:p>
    <w:p>
      <w:pPr>
        <w:spacing w:after="0"/>
        <w:ind w:left="0"/>
        <w:jc w:val="both"/>
      </w:pPr>
      <w:r>
        <w:rPr>
          <w:rFonts w:ascii="Times New Roman"/>
          <w:b w:val="false"/>
          <w:i w:val="false"/>
          <w:color w:val="000000"/>
          <w:sz w:val="28"/>
        </w:rPr>
        <w:t>
      қара түсті су өткізбейтін қысқы костюм;</w:t>
      </w:r>
    </w:p>
    <w:p>
      <w:pPr>
        <w:spacing w:after="0"/>
        <w:ind w:left="0"/>
        <w:jc w:val="both"/>
      </w:pPr>
      <w:r>
        <w:rPr>
          <w:rFonts w:ascii="Times New Roman"/>
          <w:b w:val="false"/>
          <w:i w:val="false"/>
          <w:color w:val="000000"/>
          <w:sz w:val="28"/>
        </w:rPr>
        <w:t>
      қара түсті табаны тайғанамайтын қысқы бәтеңке;</w:t>
      </w:r>
    </w:p>
    <w:p>
      <w:pPr>
        <w:spacing w:after="0"/>
        <w:ind w:left="0"/>
        <w:jc w:val="both"/>
      </w:pPr>
      <w:r>
        <w:rPr>
          <w:rFonts w:ascii="Times New Roman"/>
          <w:b w:val="false"/>
          <w:i w:val="false"/>
          <w:color w:val="000000"/>
          <w:sz w:val="28"/>
        </w:rPr>
        <w:t>
      резеңке қолғап.</w:t>
      </w:r>
    </w:p>
    <w:p>
      <w:pPr>
        <w:spacing w:after="0"/>
        <w:ind w:left="0"/>
        <w:jc w:val="both"/>
      </w:pPr>
      <w:r>
        <w:rPr>
          <w:rFonts w:ascii="Times New Roman"/>
          <w:b w:val="false"/>
          <w:i w:val="false"/>
          <w:color w:val="000000"/>
          <w:sz w:val="28"/>
        </w:rPr>
        <w:t>
      Қажет болған кезде теріден қолғап, кенеп биялай киіп жүруге жол беріледі.</w:t>
      </w:r>
    </w:p>
    <w:bookmarkStart w:name="z20" w:id="18"/>
    <w:p>
      <w:pPr>
        <w:spacing w:after="0"/>
        <w:ind w:left="0"/>
        <w:jc w:val="left"/>
      </w:pPr>
      <w:r>
        <w:rPr>
          <w:rFonts w:ascii="Times New Roman"/>
          <w:b/>
          <w:i w:val="false"/>
          <w:color w:val="000000"/>
        </w:rPr>
        <w:t xml:space="preserve"> 3-тарау. Қазақстан Республикасы Қарулы Күштерінің әскери полиция, сондай-ақ танк экипажы, жаяу әскер (десант) жауынгерлік машинасы, броньды транспортер, броньды шынжыр табанды транспортер-тартқыш және оның базасындағы машина, өздігінен жүретін артиллериялық және зениттік өздігінен жүретін қондырғы құрамына кіретін әскери қызметшілерінің, әскери оқу орны және танк әскерінің оқу-жаттығу бөлімі мен бөлімшесі курсанттарының және броньды танк техникасын пайдалануға қатысы бар офицер құрамының арнайы киім нысаны</w:t>
      </w:r>
    </w:p>
    <w:bookmarkEnd w:id="18"/>
    <w:bookmarkStart w:name="z21" w:id="19"/>
    <w:p>
      <w:pPr>
        <w:spacing w:after="0"/>
        <w:ind w:left="0"/>
        <w:jc w:val="both"/>
      </w:pPr>
      <w:r>
        <w:rPr>
          <w:rFonts w:ascii="Times New Roman"/>
          <w:b w:val="false"/>
          <w:i w:val="false"/>
          <w:color w:val="000000"/>
          <w:sz w:val="28"/>
        </w:rPr>
        <w:t>
      8. Қазақстан Республикасы Қорғаныс министрлігінің (бұдан әрі – ҚР ҚМ) және Бас штабының (бұдан әрі – ҚК БШ) режим мен қаупсіздігін қамтамасыз ету бойынша қызмет атқаратын ҚК әскери полиция, сондай-ақ танк экипажы, жаяу әскер (десант) жауынгерлік машинасы, броньды транспортер, броньды шынжыр табанды транспортер-тартқыш және олардың базасындағы машина, өздігінен жүретін артиллериялық және зениттік өздігінен жүретін қондырғы құрамына кіретін әскери қызметшілерінің, әскери оқу орны және танк әскері оқу-жаттығу бөлімі мен бөлімшесі курсанттарының және броньды танк техникасын (бұдан әрі – танк экипажы) пайдалануға қатысы бар офицер құрамының арнайы киім нысаны:</w:t>
      </w:r>
    </w:p>
    <w:bookmarkEnd w:id="19"/>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18-суреті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берет;</w:t>
      </w:r>
    </w:p>
    <w:p>
      <w:pPr>
        <w:spacing w:after="0"/>
        <w:ind w:left="0"/>
        <w:jc w:val="both"/>
      </w:pPr>
      <w:r>
        <w:rPr>
          <w:rFonts w:ascii="Times New Roman"/>
          <w:b w:val="false"/>
          <w:i w:val="false"/>
          <w:color w:val="000000"/>
          <w:sz w:val="28"/>
        </w:rPr>
        <w:t>
      қара түсті арнайы костюм;</w:t>
      </w:r>
    </w:p>
    <w:p>
      <w:pPr>
        <w:spacing w:after="0"/>
        <w:ind w:left="0"/>
        <w:jc w:val="both"/>
      </w:pPr>
      <w:r>
        <w:rPr>
          <w:rFonts w:ascii="Times New Roman"/>
          <w:b w:val="false"/>
          <w:i w:val="false"/>
          <w:color w:val="000000"/>
          <w:sz w:val="28"/>
        </w:rPr>
        <w:t>
      қара түсті футболка;</w:t>
      </w:r>
    </w:p>
    <w:p>
      <w:pPr>
        <w:spacing w:after="0"/>
        <w:ind w:left="0"/>
        <w:jc w:val="both"/>
      </w:pPr>
      <w:r>
        <w:rPr>
          <w:rFonts w:ascii="Times New Roman"/>
          <w:b w:val="false"/>
          <w:i w:val="false"/>
          <w:color w:val="000000"/>
          <w:sz w:val="28"/>
        </w:rPr>
        <w:t>
      далалық белдік;</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19-суреті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қара түсті арнайы костюм;</w:t>
      </w:r>
    </w:p>
    <w:p>
      <w:pPr>
        <w:spacing w:after="0"/>
        <w:ind w:left="0"/>
        <w:jc w:val="both"/>
      </w:pPr>
      <w:r>
        <w:rPr>
          <w:rFonts w:ascii="Times New Roman"/>
          <w:b w:val="false"/>
          <w:i w:val="false"/>
          <w:color w:val="000000"/>
          <w:sz w:val="28"/>
        </w:rPr>
        <w:t>
      қара түсті футболка;</w:t>
      </w:r>
    </w:p>
    <w:p>
      <w:pPr>
        <w:spacing w:after="0"/>
        <w:ind w:left="0"/>
        <w:jc w:val="both"/>
      </w:pPr>
      <w:r>
        <w:rPr>
          <w:rFonts w:ascii="Times New Roman"/>
          <w:b w:val="false"/>
          <w:i w:val="false"/>
          <w:color w:val="000000"/>
          <w:sz w:val="28"/>
        </w:rPr>
        <w:t>
      қара түсті қысқы арнайы костюм;</w:t>
      </w:r>
    </w:p>
    <w:p>
      <w:pPr>
        <w:spacing w:after="0"/>
        <w:ind w:left="0"/>
        <w:jc w:val="both"/>
      </w:pPr>
      <w:r>
        <w:rPr>
          <w:rFonts w:ascii="Times New Roman"/>
          <w:b w:val="false"/>
          <w:i w:val="false"/>
          <w:color w:val="000000"/>
          <w:sz w:val="28"/>
        </w:rPr>
        <w:t>
      қара түсті қысқы қолғап.</w:t>
      </w:r>
    </w:p>
    <w:p>
      <w:pPr>
        <w:spacing w:after="0"/>
        <w:ind w:left="0"/>
        <w:jc w:val="both"/>
      </w:pPr>
      <w:r>
        <w:rPr>
          <w:rFonts w:ascii="Times New Roman"/>
          <w:b w:val="false"/>
          <w:i w:val="false"/>
          <w:color w:val="000000"/>
          <w:sz w:val="28"/>
        </w:rPr>
        <w:t>
      Әскери қызметшілердің арнайы киім нысаны далалық киім нысанының аяқ киімімен киіледі.</w:t>
      </w:r>
    </w:p>
    <w:bookmarkStart w:name="z22" w:id="20"/>
    <w:p>
      <w:pPr>
        <w:spacing w:after="0"/>
        <w:ind w:left="0"/>
        <w:jc w:val="left"/>
      </w:pPr>
      <w:r>
        <w:rPr>
          <w:rFonts w:ascii="Times New Roman"/>
          <w:b/>
          <w:i w:val="false"/>
          <w:color w:val="000000"/>
        </w:rPr>
        <w:t xml:space="preserve"> 4-тарау. Арнайы міндеттерді орындау үшін тартылатын және Арнайы операциялар күштерінің және Қазақстан Республикасының Қорғаныс министрі бекіткен тізбе бойынша режимдік объектіде бақылау-өткізу режимін ұйымдастыру бойынша нарядқа түсетін әскери қызметшілердің арнайы киім нысаны</w:t>
      </w:r>
    </w:p>
    <w:bookmarkEnd w:id="20"/>
    <w:bookmarkStart w:name="z23" w:id="21"/>
    <w:p>
      <w:pPr>
        <w:spacing w:after="0"/>
        <w:ind w:left="0"/>
        <w:jc w:val="both"/>
      </w:pPr>
      <w:r>
        <w:rPr>
          <w:rFonts w:ascii="Times New Roman"/>
          <w:b w:val="false"/>
          <w:i w:val="false"/>
          <w:color w:val="000000"/>
          <w:sz w:val="28"/>
        </w:rPr>
        <w:t>
      9. Арнайы міндеттерді орындайтын әскери қызметшілердің арнайы киім нысаны:</w:t>
      </w:r>
    </w:p>
    <w:bookmarkEnd w:id="21"/>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жазғы бас киім;</w:t>
      </w:r>
    </w:p>
    <w:p>
      <w:pPr>
        <w:spacing w:after="0"/>
        <w:ind w:left="0"/>
        <w:jc w:val="both"/>
      </w:pPr>
      <w:r>
        <w:rPr>
          <w:rFonts w:ascii="Times New Roman"/>
          <w:b w:val="false"/>
          <w:i w:val="false"/>
          <w:color w:val="000000"/>
          <w:sz w:val="28"/>
        </w:rPr>
        <w:t>
      футболка;</w:t>
      </w:r>
    </w:p>
    <w:p>
      <w:pPr>
        <w:spacing w:after="0"/>
        <w:ind w:left="0"/>
        <w:jc w:val="both"/>
      </w:pPr>
      <w:r>
        <w:rPr>
          <w:rFonts w:ascii="Times New Roman"/>
          <w:b w:val="false"/>
          <w:i w:val="false"/>
          <w:color w:val="000000"/>
          <w:sz w:val="28"/>
        </w:rPr>
        <w:t>
      жазғы арнайы костюм;</w:t>
      </w:r>
    </w:p>
    <w:p>
      <w:pPr>
        <w:spacing w:after="0"/>
        <w:ind w:left="0"/>
        <w:jc w:val="both"/>
      </w:pPr>
      <w:r>
        <w:rPr>
          <w:rFonts w:ascii="Times New Roman"/>
          <w:b w:val="false"/>
          <w:i w:val="false"/>
          <w:color w:val="000000"/>
          <w:sz w:val="28"/>
        </w:rPr>
        <w:t>
      жазғы аяқ киім;</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қысқы бас киім;</w:t>
      </w:r>
    </w:p>
    <w:p>
      <w:pPr>
        <w:spacing w:after="0"/>
        <w:ind w:left="0"/>
        <w:jc w:val="both"/>
      </w:pPr>
      <w:r>
        <w:rPr>
          <w:rFonts w:ascii="Times New Roman"/>
          <w:b w:val="false"/>
          <w:i w:val="false"/>
          <w:color w:val="000000"/>
          <w:sz w:val="28"/>
        </w:rPr>
        <w:t>
      футболка;</w:t>
      </w:r>
    </w:p>
    <w:p>
      <w:pPr>
        <w:spacing w:after="0"/>
        <w:ind w:left="0"/>
        <w:jc w:val="both"/>
      </w:pPr>
      <w:r>
        <w:rPr>
          <w:rFonts w:ascii="Times New Roman"/>
          <w:b w:val="false"/>
          <w:i w:val="false"/>
          <w:color w:val="000000"/>
          <w:sz w:val="28"/>
        </w:rPr>
        <w:t>
      жазғы арнайы костюм;</w:t>
      </w:r>
    </w:p>
    <w:p>
      <w:pPr>
        <w:spacing w:after="0"/>
        <w:ind w:left="0"/>
        <w:jc w:val="both"/>
      </w:pPr>
      <w:r>
        <w:rPr>
          <w:rFonts w:ascii="Times New Roman"/>
          <w:b w:val="false"/>
          <w:i w:val="false"/>
          <w:color w:val="000000"/>
          <w:sz w:val="28"/>
        </w:rPr>
        <w:t>
      қысқы арнайы костюм;</w:t>
      </w:r>
    </w:p>
    <w:p>
      <w:pPr>
        <w:spacing w:after="0"/>
        <w:ind w:left="0"/>
        <w:jc w:val="both"/>
      </w:pPr>
      <w:r>
        <w:rPr>
          <w:rFonts w:ascii="Times New Roman"/>
          <w:b w:val="false"/>
          <w:i w:val="false"/>
          <w:color w:val="000000"/>
          <w:sz w:val="28"/>
        </w:rPr>
        <w:t>
      қолғап;</w:t>
      </w:r>
    </w:p>
    <w:p>
      <w:pPr>
        <w:spacing w:after="0"/>
        <w:ind w:left="0"/>
        <w:jc w:val="both"/>
      </w:pPr>
      <w:r>
        <w:rPr>
          <w:rFonts w:ascii="Times New Roman"/>
          <w:b w:val="false"/>
          <w:i w:val="false"/>
          <w:color w:val="000000"/>
          <w:sz w:val="28"/>
        </w:rPr>
        <w:t>
      қысқы аяқ киім.</w:t>
      </w:r>
    </w:p>
    <w:bookmarkStart w:name="z24" w:id="22"/>
    <w:p>
      <w:pPr>
        <w:spacing w:after="0"/>
        <w:ind w:left="0"/>
        <w:jc w:val="both"/>
      </w:pPr>
      <w:r>
        <w:rPr>
          <w:rFonts w:ascii="Times New Roman"/>
          <w:b w:val="false"/>
          <w:i w:val="false"/>
          <w:color w:val="000000"/>
          <w:sz w:val="28"/>
        </w:rPr>
        <w:t>
      10. Арнайы операциялар күштерінің және Қазақстан Республикасының Қорғаныс министрі бекіткен тізбе бойынша режимдік объектіде бақылау-өткізу режимін ұйымдастыру бойынша нарядқа түсетін адамдардың арнайы киім нысаны:</w:t>
      </w:r>
    </w:p>
    <w:bookmarkEnd w:id="22"/>
    <w:p>
      <w:pPr>
        <w:spacing w:after="0"/>
        <w:ind w:left="0"/>
        <w:jc w:val="both"/>
      </w:pPr>
      <w:r>
        <w:rPr>
          <w:rFonts w:ascii="Times New Roman"/>
          <w:b w:val="false"/>
          <w:i w:val="false"/>
          <w:color w:val="000000"/>
          <w:sz w:val="28"/>
        </w:rPr>
        <w:t>
      1) жазғы:</w:t>
      </w:r>
    </w:p>
    <w:p>
      <w:pPr>
        <w:spacing w:after="0"/>
        <w:ind w:left="0"/>
        <w:jc w:val="both"/>
      </w:pPr>
      <w:r>
        <w:rPr>
          <w:rFonts w:ascii="Times New Roman"/>
          <w:b w:val="false"/>
          <w:i w:val="false"/>
          <w:color w:val="000000"/>
          <w:sz w:val="28"/>
        </w:rPr>
        <w:t>
      футболка;</w:t>
      </w:r>
    </w:p>
    <w:p>
      <w:pPr>
        <w:spacing w:after="0"/>
        <w:ind w:left="0"/>
        <w:jc w:val="both"/>
      </w:pPr>
      <w:r>
        <w:rPr>
          <w:rFonts w:ascii="Times New Roman"/>
          <w:b w:val="false"/>
          <w:i w:val="false"/>
          <w:color w:val="000000"/>
          <w:sz w:val="28"/>
        </w:rPr>
        <w:t>
      бас киімі бар жазғы арнайы костюм;</w:t>
      </w:r>
    </w:p>
    <w:p>
      <w:pPr>
        <w:spacing w:after="0"/>
        <w:ind w:left="0"/>
        <w:jc w:val="both"/>
      </w:pPr>
      <w:r>
        <w:rPr>
          <w:rFonts w:ascii="Times New Roman"/>
          <w:b w:val="false"/>
          <w:i w:val="false"/>
          <w:color w:val="000000"/>
          <w:sz w:val="28"/>
        </w:rPr>
        <w:t>
      қысқа қонышты бәтеңке;</w:t>
      </w:r>
    </w:p>
    <w:p>
      <w:pPr>
        <w:spacing w:after="0"/>
        <w:ind w:left="0"/>
        <w:jc w:val="both"/>
      </w:pPr>
      <w:r>
        <w:rPr>
          <w:rFonts w:ascii="Times New Roman"/>
          <w:b w:val="false"/>
          <w:i w:val="false"/>
          <w:color w:val="000000"/>
          <w:sz w:val="28"/>
        </w:rPr>
        <w:t>
      2) қысқы:</w:t>
      </w:r>
    </w:p>
    <w:p>
      <w:pPr>
        <w:spacing w:after="0"/>
        <w:ind w:left="0"/>
        <w:jc w:val="both"/>
      </w:pPr>
      <w:r>
        <w:rPr>
          <w:rFonts w:ascii="Times New Roman"/>
          <w:b w:val="false"/>
          <w:i w:val="false"/>
          <w:color w:val="000000"/>
          <w:sz w:val="28"/>
        </w:rPr>
        <w:t>
      арнайы костюм;</w:t>
      </w:r>
    </w:p>
    <w:p>
      <w:pPr>
        <w:spacing w:after="0"/>
        <w:ind w:left="0"/>
        <w:jc w:val="both"/>
      </w:pPr>
      <w:r>
        <w:rPr>
          <w:rFonts w:ascii="Times New Roman"/>
          <w:b w:val="false"/>
          <w:i w:val="false"/>
          <w:color w:val="000000"/>
          <w:sz w:val="28"/>
        </w:rPr>
        <w:t>
      футболка;</w:t>
      </w:r>
    </w:p>
    <w:p>
      <w:pPr>
        <w:spacing w:after="0"/>
        <w:ind w:left="0"/>
        <w:jc w:val="both"/>
      </w:pPr>
      <w:r>
        <w:rPr>
          <w:rFonts w:ascii="Times New Roman"/>
          <w:b w:val="false"/>
          <w:i w:val="false"/>
          <w:color w:val="000000"/>
          <w:sz w:val="28"/>
        </w:rPr>
        <w:t>
      бас киімі бар қысқы арнайы костюм;</w:t>
      </w:r>
    </w:p>
    <w:p>
      <w:pPr>
        <w:spacing w:after="0"/>
        <w:ind w:left="0"/>
        <w:jc w:val="both"/>
      </w:pPr>
      <w:r>
        <w:rPr>
          <w:rFonts w:ascii="Times New Roman"/>
          <w:b w:val="false"/>
          <w:i w:val="false"/>
          <w:color w:val="000000"/>
          <w:sz w:val="28"/>
        </w:rPr>
        <w:t>
      қысқа қонышты етік;</w:t>
      </w:r>
    </w:p>
    <w:p>
      <w:pPr>
        <w:spacing w:after="0"/>
        <w:ind w:left="0"/>
        <w:jc w:val="both"/>
      </w:pPr>
      <w:r>
        <w:rPr>
          <w:rFonts w:ascii="Times New Roman"/>
          <w:b w:val="false"/>
          <w:i w:val="false"/>
          <w:color w:val="000000"/>
          <w:sz w:val="28"/>
        </w:rPr>
        <w:t>
      қолғап.</w:t>
      </w:r>
    </w:p>
    <w:p>
      <w:pPr>
        <w:spacing w:after="0"/>
        <w:ind w:left="0"/>
        <w:jc w:val="both"/>
      </w:pPr>
      <w:r>
        <w:rPr>
          <w:rFonts w:ascii="Times New Roman"/>
          <w:b w:val="false"/>
          <w:i w:val="false"/>
          <w:color w:val="000000"/>
          <w:sz w:val="28"/>
        </w:rPr>
        <w:t>
      Белгіленген айырым белгісін арнайы киім нысанына тағуға жол берілмейді. Әскери қызметшіні сәйкестендіруге арналған арнайы айырым белгісін тағуға жол беріледі.</w:t>
      </w:r>
    </w:p>
    <w:p>
      <w:pPr>
        <w:spacing w:after="0"/>
        <w:ind w:left="0"/>
        <w:jc w:val="both"/>
      </w:pPr>
      <w:r>
        <w:rPr>
          <w:rFonts w:ascii="Times New Roman"/>
          <w:b w:val="false"/>
          <w:i w:val="false"/>
          <w:color w:val="000000"/>
          <w:sz w:val="28"/>
        </w:rPr>
        <w:t>
      Жауынгерлік және арнайы міндеттерді орындау шартына сәйкес арнайы киім нысанының, сондай-ақ қосымша алып жүрілетін жарақ пен амуницияның жиынтықтығын, фасоны мен түсін өзгертуге жол беріледі.</w:t>
      </w:r>
    </w:p>
    <w:bookmarkStart w:name="z25" w:id="23"/>
    <w:p>
      <w:pPr>
        <w:spacing w:after="0"/>
        <w:ind w:left="0"/>
        <w:jc w:val="left"/>
      </w:pPr>
      <w:r>
        <w:rPr>
          <w:rFonts w:ascii="Times New Roman"/>
          <w:b/>
          <w:i w:val="false"/>
          <w:color w:val="000000"/>
        </w:rPr>
        <w:t xml:space="preserve"> 5-тарау. Қазақстан Республикасы Қарулы Күштерінің әртүрлі бейіндегі мамандарының арнайы киім нысаны</w:t>
      </w:r>
    </w:p>
    <w:bookmarkEnd w:id="23"/>
    <w:bookmarkStart w:name="z26" w:id="24"/>
    <w:p>
      <w:pPr>
        <w:spacing w:after="0"/>
        <w:ind w:left="0"/>
        <w:jc w:val="both"/>
      </w:pPr>
      <w:r>
        <w:rPr>
          <w:rFonts w:ascii="Times New Roman"/>
          <w:b w:val="false"/>
          <w:i w:val="false"/>
          <w:color w:val="000000"/>
          <w:sz w:val="28"/>
        </w:rPr>
        <w:t>
      11. Мерзімді қызмет әскери қызметшілерінің, автомобиль техникасына қызмет көрсететін адамдардың, жөндеу бөлімі мен бөлімшесі мамандарының, қойма бастықтарының (меңгерушілерінің), сондай-ақ киім нысаны қатты ластанатын жағдайда басқа да мамандардың жұмыс киім нысаны:</w:t>
      </w:r>
    </w:p>
    <w:bookmarkEnd w:id="24"/>
    <w:p>
      <w:pPr>
        <w:spacing w:after="0"/>
        <w:ind w:left="0"/>
        <w:jc w:val="both"/>
      </w:pPr>
      <w:r>
        <w:rPr>
          <w:rFonts w:ascii="Times New Roman"/>
          <w:b w:val="false"/>
          <w:i w:val="false"/>
          <w:color w:val="000000"/>
          <w:sz w:val="28"/>
        </w:rPr>
        <w:t xml:space="preserve">
      1) жазғы (қосымшаның </w:t>
      </w:r>
      <w:r>
        <w:rPr>
          <w:rFonts w:ascii="Times New Roman"/>
          <w:b w:val="false"/>
          <w:i w:val="false"/>
          <w:color w:val="000000"/>
          <w:sz w:val="28"/>
        </w:rPr>
        <w:t>20-суреті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қорғаныш түсті жұмыс кепиі;</w:t>
      </w:r>
    </w:p>
    <w:p>
      <w:pPr>
        <w:spacing w:after="0"/>
        <w:ind w:left="0"/>
        <w:jc w:val="both"/>
      </w:pPr>
      <w:r>
        <w:rPr>
          <w:rFonts w:ascii="Times New Roman"/>
          <w:b w:val="false"/>
          <w:i w:val="false"/>
          <w:color w:val="000000"/>
          <w:sz w:val="28"/>
        </w:rPr>
        <w:t>
      қорғаныш түсті жұмыс костюмі;</w:t>
      </w:r>
    </w:p>
    <w:p>
      <w:pPr>
        <w:spacing w:after="0"/>
        <w:ind w:left="0"/>
        <w:jc w:val="both"/>
      </w:pPr>
      <w:r>
        <w:rPr>
          <w:rFonts w:ascii="Times New Roman"/>
          <w:b w:val="false"/>
          <w:i w:val="false"/>
          <w:color w:val="000000"/>
          <w:sz w:val="28"/>
        </w:rPr>
        <w:t xml:space="preserve">
      2) қысқы (қосымшаның </w:t>
      </w:r>
      <w:r>
        <w:rPr>
          <w:rFonts w:ascii="Times New Roman"/>
          <w:b w:val="false"/>
          <w:i w:val="false"/>
          <w:color w:val="000000"/>
          <w:sz w:val="28"/>
        </w:rPr>
        <w:t>21-суреті</w:t>
      </w:r>
      <w:r>
        <w:rPr>
          <w:rFonts w:ascii="Times New Roman"/>
          <w:b w:val="false"/>
          <w:i w:val="false"/>
          <w:color w:val="000000"/>
          <w:sz w:val="28"/>
        </w:rPr>
        <w:t>):</w:t>
      </w:r>
    </w:p>
    <w:p>
      <w:pPr>
        <w:spacing w:after="0"/>
        <w:ind w:left="0"/>
        <w:jc w:val="both"/>
      </w:pPr>
      <w:r>
        <w:rPr>
          <w:rFonts w:ascii="Times New Roman"/>
          <w:b w:val="false"/>
          <w:i w:val="false"/>
          <w:color w:val="000000"/>
          <w:sz w:val="28"/>
        </w:rPr>
        <w:t>
      қорғаныш түсті жұмыс костюмі;</w:t>
      </w:r>
    </w:p>
    <w:p>
      <w:pPr>
        <w:spacing w:after="0"/>
        <w:ind w:left="0"/>
        <w:jc w:val="both"/>
      </w:pPr>
      <w:r>
        <w:rPr>
          <w:rFonts w:ascii="Times New Roman"/>
          <w:b w:val="false"/>
          <w:i w:val="false"/>
          <w:color w:val="000000"/>
          <w:sz w:val="28"/>
        </w:rPr>
        <w:t>
      малақайы бар қорғаныш түсті қысқы жұмыс костюмі.</w:t>
      </w:r>
    </w:p>
    <w:bookmarkStart w:name="z27" w:id="25"/>
    <w:p>
      <w:pPr>
        <w:spacing w:after="0"/>
        <w:ind w:left="0"/>
        <w:jc w:val="both"/>
      </w:pPr>
      <w:r>
        <w:rPr>
          <w:rFonts w:ascii="Times New Roman"/>
          <w:b w:val="false"/>
          <w:i w:val="false"/>
          <w:color w:val="000000"/>
          <w:sz w:val="28"/>
        </w:rPr>
        <w:t>
      12. Жұмыс киім нысаны футболкамен (тельняшкамен), іш киіммен және жылы іш киіммен, қолғаппен және далалық киім нысанының аяқ киімімен киіледі.</w:t>
      </w:r>
    </w:p>
    <w:bookmarkEnd w:id="25"/>
    <w:bookmarkStart w:name="z28" w:id="26"/>
    <w:p>
      <w:pPr>
        <w:spacing w:after="0"/>
        <w:ind w:left="0"/>
        <w:jc w:val="left"/>
      </w:pPr>
      <w:r>
        <w:rPr>
          <w:rFonts w:ascii="Times New Roman"/>
          <w:b/>
          <w:i w:val="false"/>
          <w:color w:val="000000"/>
        </w:rPr>
        <w:t xml:space="preserve"> 6-тарау. Қазақстан Республикасы Қарулы Күштерінің арнайы киім нысанына айырым белгісі мен тігілетін ерекшелік белгісі, әскери басқару органына, құрамасына, бөліміне, әскери оқу орнына тиесілікті білдіретін салтанатты, күнделікті және далалық киім нысанына жеңдегі айырым белгісі мен сыныптық мамандары үшін тігілетін белгі 1-параграф. Қазақстан Республикасы Қарулы Күштері әскери қызметшілерінің арнайы киім нысанына жеңдегі айырым белгісі</w:t>
      </w:r>
    </w:p>
    <w:bookmarkEnd w:id="26"/>
    <w:bookmarkStart w:name="z29" w:id="27"/>
    <w:p>
      <w:pPr>
        <w:spacing w:after="0"/>
        <w:ind w:left="0"/>
        <w:jc w:val="both"/>
      </w:pPr>
      <w:r>
        <w:rPr>
          <w:rFonts w:ascii="Times New Roman"/>
          <w:b w:val="false"/>
          <w:i w:val="false"/>
          <w:color w:val="000000"/>
          <w:sz w:val="28"/>
        </w:rPr>
        <w:t xml:space="preserve">
      13. Әскери қызметшінің ҚК-ге тиесілігін білдіретін зәйтүн түстес арнайы киім нысанына жеңдегі айырым белгісі арнайы киім нысанының сол жақ жеңіне тігіледі және өлшемі биіктігі бойынша 90 миллиметр, ені бойынша 75 миллиметр қалқан нысанында болады (қосымшаның </w:t>
      </w:r>
      <w:r>
        <w:rPr>
          <w:rFonts w:ascii="Times New Roman"/>
          <w:b w:val="false"/>
          <w:i w:val="false"/>
          <w:color w:val="000000"/>
          <w:sz w:val="28"/>
        </w:rPr>
        <w:t>22-суреті</w:t>
      </w:r>
      <w:r>
        <w:rPr>
          <w:rFonts w:ascii="Times New Roman"/>
          <w:b w:val="false"/>
          <w:i w:val="false"/>
          <w:color w:val="000000"/>
          <w:sz w:val="28"/>
        </w:rPr>
        <w:t>).</w:t>
      </w:r>
    </w:p>
    <w:bookmarkEnd w:id="27"/>
    <w:bookmarkStart w:name="z30" w:id="28"/>
    <w:p>
      <w:pPr>
        <w:spacing w:after="0"/>
        <w:ind w:left="0"/>
        <w:jc w:val="left"/>
      </w:pPr>
      <w:r>
        <w:rPr>
          <w:rFonts w:ascii="Times New Roman"/>
          <w:b/>
          <w:i w:val="false"/>
          <w:color w:val="000000"/>
        </w:rPr>
        <w:t xml:space="preserve"> 2-параграф. Әскери басқару органына, құрамаға, бөлімге, әскери оқу орнына тиесілікті білдіретін салтанатты, күнделікті, далалық және арнайы киім нысанына жеңдегі айырым белгісі</w:t>
      </w:r>
    </w:p>
    <w:bookmarkEnd w:id="28"/>
    <w:bookmarkStart w:name="z31" w:id="29"/>
    <w:p>
      <w:pPr>
        <w:spacing w:after="0"/>
        <w:ind w:left="0"/>
        <w:jc w:val="both"/>
      </w:pPr>
      <w:r>
        <w:rPr>
          <w:rFonts w:ascii="Times New Roman"/>
          <w:b w:val="false"/>
          <w:i w:val="false"/>
          <w:color w:val="000000"/>
          <w:sz w:val="28"/>
        </w:rPr>
        <w:t xml:space="preserve">
      14. ҚК әскери басқару органына, құрамасына, бөліміне, әскери оқу орнына тиістілікті білдіретін жеңдегі айырым белгісі диаметрі 80 миллиметр шеңбер нысанында болады, оның түсі киім нысанының үстіңгі матасының түсіне (ҚР ҚК Әскери-теңіз күштерінің арнайы киім нысаны – қара түсті) сәйкес келеді және киім нысанының оң жақ жеңіне тігіледі </w:t>
      </w:r>
      <w:r>
        <w:rPr>
          <w:rFonts w:ascii="Times New Roman"/>
          <w:b w:val="false"/>
          <w:i w:val="false"/>
          <w:color w:val="000000"/>
          <w:sz w:val="28"/>
        </w:rPr>
        <w:t>(23-сурет</w:t>
      </w:r>
      <w:r>
        <w:rPr>
          <w:rFonts w:ascii="Times New Roman"/>
          <w:b w:val="false"/>
          <w:i w:val="false"/>
          <w:color w:val="000000"/>
          <w:sz w:val="28"/>
        </w:rPr>
        <w:t>).</w:t>
      </w:r>
    </w:p>
    <w:bookmarkEnd w:id="29"/>
    <w:p>
      <w:pPr>
        <w:spacing w:after="0"/>
        <w:ind w:left="0"/>
        <w:jc w:val="both"/>
      </w:pPr>
      <w:r>
        <w:rPr>
          <w:rFonts w:ascii="Times New Roman"/>
          <w:b w:val="false"/>
          <w:i w:val="false"/>
          <w:color w:val="000000"/>
          <w:sz w:val="28"/>
        </w:rPr>
        <w:t>
      Жеңдегі айырым белгісінің ортасында шеңбер орналасқан, оның ішінде ҚК құрылымдық бөлімшесіне тиесілікті білдіретін (оң жақ жеңге) ҚК тиісті құрылымдық бөлімшесінің суреті болады. Сыртқы және ішкі шеңбер арасында шеңбер бойында ҚК құрылымдық бөлімшесіне тиесілікті білдіретін жазба болады:</w:t>
      </w:r>
    </w:p>
    <w:bookmarkStart w:name="z32" w:id="30"/>
    <w:p>
      <w:pPr>
        <w:spacing w:after="0"/>
        <w:ind w:left="0"/>
        <w:jc w:val="both"/>
      </w:pPr>
      <w:r>
        <w:rPr>
          <w:rFonts w:ascii="Times New Roman"/>
          <w:b w:val="false"/>
          <w:i w:val="false"/>
          <w:color w:val="000000"/>
          <w:sz w:val="28"/>
        </w:rPr>
        <w:t>
      1) Қазақстан Республикасы Қорғаныс министрлігінің әскери қызметшілері үшін – жоғарғы жағында "ҚАЗАҚСТАН" деген жазба, төменгі жағында "ҚОРҒАНЫС МИНИСТРЛІГІ" деген жазба;</w:t>
      </w:r>
    </w:p>
    <w:bookmarkEnd w:id="30"/>
    <w:p>
      <w:pPr>
        <w:spacing w:after="0"/>
        <w:ind w:left="0"/>
        <w:jc w:val="both"/>
      </w:pPr>
      <w:r>
        <w:rPr>
          <w:rFonts w:ascii="Times New Roman"/>
          <w:b w:val="false"/>
          <w:i w:val="false"/>
          <w:color w:val="000000"/>
          <w:sz w:val="28"/>
        </w:rPr>
        <w:t>
      2) Бас штабтың әскери қызметшілері үшін – жоғарғы жағында "ҚР ҚК" деген әріптер, төменгі жағында "БАС ШТАБЫ" деген жазба;</w:t>
      </w:r>
    </w:p>
    <w:p>
      <w:pPr>
        <w:spacing w:after="0"/>
        <w:ind w:left="0"/>
        <w:jc w:val="both"/>
      </w:pPr>
      <w:r>
        <w:rPr>
          <w:rFonts w:ascii="Times New Roman"/>
          <w:b w:val="false"/>
          <w:i w:val="false"/>
          <w:color w:val="000000"/>
          <w:sz w:val="28"/>
        </w:rPr>
        <w:t>
      3) Құрлық әскерлері бас қолбасшысы басқармасының, тікелей бағыныстағы бөлім мен мекеменің әскери қызметшілері үшін – жоғарғы жағында "ҚР ҚК" деген әріптер, төменгі жағында "ҚҰРЛЫҚ ӘСКЕРЛЕРІ" деген жазба;</w:t>
      </w:r>
    </w:p>
    <w:p>
      <w:pPr>
        <w:spacing w:after="0"/>
        <w:ind w:left="0"/>
        <w:jc w:val="both"/>
      </w:pPr>
      <w:r>
        <w:rPr>
          <w:rFonts w:ascii="Times New Roman"/>
          <w:b w:val="false"/>
          <w:i w:val="false"/>
          <w:color w:val="000000"/>
          <w:sz w:val="28"/>
        </w:rPr>
        <w:t>
      4) "Оңтүстік" өңірлік қолбасшылығының әскери қызметшілері үшін – жоғарғы жағында "ҚР ҚК ҚӘ" деген әріптер, төменгі жағында "ОҢТҮСТІК" ӨҢІРЛІК ҚОЛБАСШЫЛЫҒЫ ӘСКЕРЛЕРІ" деген жазба;</w:t>
      </w:r>
    </w:p>
    <w:p>
      <w:pPr>
        <w:spacing w:after="0"/>
        <w:ind w:left="0"/>
        <w:jc w:val="both"/>
      </w:pPr>
      <w:r>
        <w:rPr>
          <w:rFonts w:ascii="Times New Roman"/>
          <w:b w:val="false"/>
          <w:i w:val="false"/>
          <w:color w:val="000000"/>
          <w:sz w:val="28"/>
        </w:rPr>
        <w:t>
      5) "Шығыс" өңірлік қолбасшылығының әскери қызметшілері үшін – жоғарғы жағында "ҚР ҚК ҚӘ" деген әріптер, төменгі жағында "ШЫҒЫС" ӨҢІРЛІК ҚОЛБАСШЫЛЫҒЫ ӘСКЕРЛЕРІ" деген жазба;</w:t>
      </w:r>
    </w:p>
    <w:p>
      <w:pPr>
        <w:spacing w:after="0"/>
        <w:ind w:left="0"/>
        <w:jc w:val="both"/>
      </w:pPr>
      <w:r>
        <w:rPr>
          <w:rFonts w:ascii="Times New Roman"/>
          <w:b w:val="false"/>
          <w:i w:val="false"/>
          <w:color w:val="000000"/>
          <w:sz w:val="28"/>
        </w:rPr>
        <w:t>
      6) "Батыс" өңірлік қолбасшылығының әскери қызметшілері үшін – жоғарғы жағында "ҚР ҚК ҚӘ" деген әріптер, төменгі жағында "БАТЫС" ӨҢІРЛІК ҚОЛБАСШЫЛЫҒЫ ӘСКЕРЛЕРІ" деген жазба;</w:t>
      </w:r>
    </w:p>
    <w:p>
      <w:pPr>
        <w:spacing w:after="0"/>
        <w:ind w:left="0"/>
        <w:jc w:val="both"/>
      </w:pPr>
      <w:r>
        <w:rPr>
          <w:rFonts w:ascii="Times New Roman"/>
          <w:b w:val="false"/>
          <w:i w:val="false"/>
          <w:color w:val="000000"/>
          <w:sz w:val="28"/>
        </w:rPr>
        <w:t>
      7) "Астана" өңірлік қолбасшылығының әскери қызметшілері үшін – жоғарғы жағында "ҚР ҚК ҚӘ" деген әріптер, төменгі жағында "АСТАНА" ӨҢІРЛІК ҚОЛБАСШЫЛЫҒЫ ӘСКЕРЛЕРІ" деген жазба;</w:t>
      </w:r>
    </w:p>
    <w:p>
      <w:pPr>
        <w:spacing w:after="0"/>
        <w:ind w:left="0"/>
        <w:jc w:val="both"/>
      </w:pPr>
      <w:r>
        <w:rPr>
          <w:rFonts w:ascii="Times New Roman"/>
          <w:b w:val="false"/>
          <w:i w:val="false"/>
          <w:color w:val="000000"/>
          <w:sz w:val="28"/>
        </w:rPr>
        <w:t>
      8) Десанттық-шабуылдау әскерлерінің әскери қызметшілері үшін – жоғарғы жағында "ҚР ҚК" деген әріптер, төменгі жағында "ДЕСАНТТЫҚ-ШАБУЫЛДАУ ӘСКЕРЛЕРІ" деген жазба;</w:t>
      </w:r>
    </w:p>
    <w:p>
      <w:pPr>
        <w:spacing w:after="0"/>
        <w:ind w:left="0"/>
        <w:jc w:val="both"/>
      </w:pPr>
      <w:r>
        <w:rPr>
          <w:rFonts w:ascii="Times New Roman"/>
          <w:b w:val="false"/>
          <w:i w:val="false"/>
          <w:color w:val="000000"/>
          <w:sz w:val="28"/>
        </w:rPr>
        <w:t>
      9) Құрлық әскерлерінің Зымыран әскерлері мен артиллерия әскери қызметшілері үшін – жоғарғы жағында "ҚР ҚК ҚӘ" деген әріптер, төменгі жағында "ЗЫМЫРАН ӘСКЕРЛЕРІ МЕН АРТИЛЛЕРИЯ" деген жазба;</w:t>
      </w:r>
    </w:p>
    <w:p>
      <w:pPr>
        <w:spacing w:after="0"/>
        <w:ind w:left="0"/>
        <w:jc w:val="both"/>
      </w:pPr>
      <w:r>
        <w:rPr>
          <w:rFonts w:ascii="Times New Roman"/>
          <w:b w:val="false"/>
          <w:i w:val="false"/>
          <w:color w:val="000000"/>
          <w:sz w:val="28"/>
        </w:rPr>
        <w:t>
      10) Әуе қорғанысы күштері бас қолбасшысы басқармасының, тікелей бағыныстағы бөлім мен мекеменің әскери қызметшілері үшін – жоғарғы жағында "ҚР ҚК" деген әріптер, төменгі жағында "ӘУЕ ҚОРҒАНЫСЫ КҮШТЕРІ" деген жазба;</w:t>
      </w:r>
    </w:p>
    <w:p>
      <w:pPr>
        <w:spacing w:after="0"/>
        <w:ind w:left="0"/>
        <w:jc w:val="both"/>
      </w:pPr>
      <w:r>
        <w:rPr>
          <w:rFonts w:ascii="Times New Roman"/>
          <w:b w:val="false"/>
          <w:i w:val="false"/>
          <w:color w:val="000000"/>
          <w:sz w:val="28"/>
        </w:rPr>
        <w:t>
      11) Әуе қорғанысы күштері Әскери-әуе күштерінің әскери қызметшілері үшін – жоғарғы жағында "ҚР ҚК ӘҚК" деген әріптер, төменгі жағында "ӘСКЕРИ-ӘУЕ КҮШТЕРІ" деген жазба;</w:t>
      </w:r>
    </w:p>
    <w:p>
      <w:pPr>
        <w:spacing w:after="0"/>
        <w:ind w:left="0"/>
        <w:jc w:val="both"/>
      </w:pPr>
      <w:r>
        <w:rPr>
          <w:rFonts w:ascii="Times New Roman"/>
          <w:b w:val="false"/>
          <w:i w:val="false"/>
          <w:color w:val="000000"/>
          <w:sz w:val="28"/>
        </w:rPr>
        <w:t>
      12) Әуе қорғанысы күштері әуе шабуылына қарсы қорғаныс әскерлерінің әскери қызметшілері үшін – жоғарғы жағында "ҚР ҚК ӘҚК" деген әріптер, төменгі жағында "ӘУЕ ШАБУЫЛЫНА ҚАРСЫ ҚОРҒАНЫС ӘСКЕРЛЕРІ" деген жазба;</w:t>
      </w:r>
    </w:p>
    <w:p>
      <w:pPr>
        <w:spacing w:after="0"/>
        <w:ind w:left="0"/>
        <w:jc w:val="both"/>
      </w:pPr>
      <w:r>
        <w:rPr>
          <w:rFonts w:ascii="Times New Roman"/>
          <w:b w:val="false"/>
          <w:i w:val="false"/>
          <w:color w:val="000000"/>
          <w:sz w:val="28"/>
        </w:rPr>
        <w:t>
      13) Әскери-теңіз күштерінің әскери қызметшілері үшін – жоғарғы жағында "ҚР ҚК" деген әріптер, төменгі жағында "ӘСКЕРИ-ТЕҢІЗ КҮШТЕРІ" деген жазба;</w:t>
      </w:r>
    </w:p>
    <w:p>
      <w:pPr>
        <w:spacing w:after="0"/>
        <w:ind w:left="0"/>
        <w:jc w:val="both"/>
      </w:pPr>
      <w:r>
        <w:rPr>
          <w:rFonts w:ascii="Times New Roman"/>
          <w:b w:val="false"/>
          <w:i w:val="false"/>
          <w:color w:val="000000"/>
          <w:sz w:val="28"/>
        </w:rPr>
        <w:t>
      14) әскери барлау басқару органының, бөлімі мен бөлімшесінің әскери қызметшілері үшін – жоғарғы жағында "ҚР ҚК" деген әріптер, төменгі жағында "ӘСКЕРИ БАРЛАУ" деген жазба;</w:t>
      </w:r>
    </w:p>
    <w:p>
      <w:pPr>
        <w:spacing w:after="0"/>
        <w:ind w:left="0"/>
        <w:jc w:val="both"/>
      </w:pPr>
      <w:r>
        <w:rPr>
          <w:rFonts w:ascii="Times New Roman"/>
          <w:b w:val="false"/>
          <w:i w:val="false"/>
          <w:color w:val="000000"/>
          <w:sz w:val="28"/>
        </w:rPr>
        <w:t>
      15) әскери барлау арнайы мақсаттағы басқару органының, бөлімі мен бөлімшесінің әскери қызметшілері үшін – жоғарғы жағында "ҚР ҚК" деген әріптер, төменгі жағында "АРНАЙЫ МАҚСАТ" деген жазба;</w:t>
      </w:r>
    </w:p>
    <w:p>
      <w:pPr>
        <w:spacing w:after="0"/>
        <w:ind w:left="0"/>
        <w:jc w:val="both"/>
      </w:pPr>
      <w:r>
        <w:rPr>
          <w:rFonts w:ascii="Times New Roman"/>
          <w:b w:val="false"/>
          <w:i w:val="false"/>
          <w:color w:val="000000"/>
          <w:sz w:val="28"/>
        </w:rPr>
        <w:t>
      16) Арнайы операциялар күштері басқару органының, бөлімі мен бөлімшесінің әскери қызметшілері үшін – жоғарғы жағында "ҚР ҚК" деген әріптер, төменгі жағында "АРНАЙЫ ОПЕРАЦИЯЛАР КҮШТЕРІ" деген жазба;</w:t>
      </w:r>
    </w:p>
    <w:p>
      <w:pPr>
        <w:spacing w:after="0"/>
        <w:ind w:left="0"/>
        <w:jc w:val="both"/>
      </w:pPr>
      <w:r>
        <w:rPr>
          <w:rFonts w:ascii="Times New Roman"/>
          <w:b w:val="false"/>
          <w:i w:val="false"/>
          <w:color w:val="000000"/>
          <w:sz w:val="28"/>
        </w:rPr>
        <w:t>
      17) байланыс басқару органының, бөлімі мен бөлімшесінің әскери қызметшілері үшін – жоғарғы жағында "ҚР ҚК" деген әріптер, төменгі жағында "БАЙЛАНЫС ӘСКЕРЛЕРІ" деген жазба;</w:t>
      </w:r>
    </w:p>
    <w:p>
      <w:pPr>
        <w:spacing w:after="0"/>
        <w:ind w:left="0"/>
        <w:jc w:val="both"/>
      </w:pPr>
      <w:r>
        <w:rPr>
          <w:rFonts w:ascii="Times New Roman"/>
          <w:b w:val="false"/>
          <w:i w:val="false"/>
          <w:color w:val="000000"/>
          <w:sz w:val="28"/>
        </w:rPr>
        <w:t>
      18) радиоэлектрондық күрес басқару органының, бөлімі мен бөлімшесінің әскери қызметшілері үшін – жоғарғы жағында "ҚР ҚК" деген әріптер, төменгі жағында "РАДИОЭЛЕКТРОНДЫҚ КҮРЕС ӘСКЕРЛЕРІ" деген жазба;</w:t>
      </w:r>
    </w:p>
    <w:p>
      <w:pPr>
        <w:spacing w:after="0"/>
        <w:ind w:left="0"/>
        <w:jc w:val="both"/>
      </w:pPr>
      <w:r>
        <w:rPr>
          <w:rFonts w:ascii="Times New Roman"/>
          <w:b w:val="false"/>
          <w:i w:val="false"/>
          <w:color w:val="000000"/>
          <w:sz w:val="28"/>
        </w:rPr>
        <w:t>
      19) радиациялық, химиялық және биологиялық қорғау әскерлері басқару органының, бөлімі мен бөлімшесінің әскери қызметшілері үшін – жоғарғы жағында "ҚР ҚК" деген әріптер, төменгі жағында "РХБ ҚОРҒАУ ӘСКЕРЛЕРІ" деген жазба;</w:t>
      </w:r>
    </w:p>
    <w:p>
      <w:pPr>
        <w:spacing w:after="0"/>
        <w:ind w:left="0"/>
        <w:jc w:val="both"/>
      </w:pPr>
      <w:r>
        <w:rPr>
          <w:rFonts w:ascii="Times New Roman"/>
          <w:b w:val="false"/>
          <w:i w:val="false"/>
          <w:color w:val="000000"/>
          <w:sz w:val="28"/>
        </w:rPr>
        <w:t>
      20) инженерлік әскерлер басқару органының, бөлімі мен бөлімшесінің әскери қызметшілері үшін – жоғарғы жағында "ҚР ҚК" деген әріптер, төменгі жағында "ИНЖЕНЕРЛІК ӘСКЕРЛЕРІ" деген жазба;</w:t>
      </w:r>
    </w:p>
    <w:p>
      <w:pPr>
        <w:spacing w:after="0"/>
        <w:ind w:left="0"/>
        <w:jc w:val="both"/>
      </w:pPr>
      <w:r>
        <w:rPr>
          <w:rFonts w:ascii="Times New Roman"/>
          <w:b w:val="false"/>
          <w:i w:val="false"/>
          <w:color w:val="000000"/>
          <w:sz w:val="28"/>
        </w:rPr>
        <w:t>
      21) геоақпараттық және гидрометеорологиялық қамтамасыз ету басқару органының, бөлімі мен бөлімшесінің әскери қызметшілері үшін – жоғарғы жағында "ГЕОАҚПАРАТТЫҚ ҚАМТАМАСЫЗ ЕТУ" деген жазба;</w:t>
      </w:r>
    </w:p>
    <w:p>
      <w:pPr>
        <w:spacing w:after="0"/>
        <w:ind w:left="0"/>
        <w:jc w:val="both"/>
      </w:pPr>
      <w:r>
        <w:rPr>
          <w:rFonts w:ascii="Times New Roman"/>
          <w:b w:val="false"/>
          <w:i w:val="false"/>
          <w:color w:val="000000"/>
          <w:sz w:val="28"/>
        </w:rPr>
        <w:t>
      22) Тыл бастығының басқармасы басқару органының, бөлімі мен мекемесінің әскери қызметшілері үшін – жоғарғы жағында "ҚР ҚК ТЫЛЫ" деген жазба;</w:t>
      </w:r>
    </w:p>
    <w:p>
      <w:pPr>
        <w:spacing w:after="0"/>
        <w:ind w:left="0"/>
        <w:jc w:val="both"/>
      </w:pPr>
      <w:r>
        <w:rPr>
          <w:rFonts w:ascii="Times New Roman"/>
          <w:b w:val="false"/>
          <w:i w:val="false"/>
          <w:color w:val="000000"/>
          <w:sz w:val="28"/>
        </w:rPr>
        <w:t>
      23) әскери қатынастар басқару органының, бөлімі мен мекемесінің әскери қызметшілері үшін үшін – жоғарғы жағында "ҚР ҚК" деген әріптер, төменгі жағында "ӘСКЕРИ ҚАТЫНАСТАР" деген жазба;</w:t>
      </w:r>
    </w:p>
    <w:p>
      <w:pPr>
        <w:spacing w:after="0"/>
        <w:ind w:left="0"/>
        <w:jc w:val="both"/>
      </w:pPr>
      <w:r>
        <w:rPr>
          <w:rFonts w:ascii="Times New Roman"/>
          <w:b w:val="false"/>
          <w:i w:val="false"/>
          <w:color w:val="000000"/>
          <w:sz w:val="28"/>
        </w:rPr>
        <w:t>
      24) Әскери инфрақұрылым бас басқармасы басқару органының, бөлімі мен мекемесінің әскери қызметшілері үшін үшін – жоғарғы жағында "ҚР ҚК" деген әріптер, төменгі жағында "ӘСКЕРИ ИНФРАҚҰРЫЛЫМ" деген жазба;</w:t>
      </w:r>
    </w:p>
    <w:p>
      <w:pPr>
        <w:spacing w:after="0"/>
        <w:ind w:left="0"/>
        <w:jc w:val="both"/>
      </w:pPr>
      <w:r>
        <w:rPr>
          <w:rFonts w:ascii="Times New Roman"/>
          <w:b w:val="false"/>
          <w:i w:val="false"/>
          <w:color w:val="000000"/>
          <w:sz w:val="28"/>
        </w:rPr>
        <w:t>
      25) Қару-жарақ бастығының басқармасы басқару органының, бөлімі мен мекемесінің әскери қызметшілері үшін – жоғарғы жағында "ҚР ҚК" деген әріптер, төменгі жағында "ҚАРУ-ЖАРАҚ" деген жазба;</w:t>
      </w:r>
    </w:p>
    <w:p>
      <w:pPr>
        <w:spacing w:after="0"/>
        <w:ind w:left="0"/>
        <w:jc w:val="both"/>
      </w:pPr>
      <w:r>
        <w:rPr>
          <w:rFonts w:ascii="Times New Roman"/>
          <w:b w:val="false"/>
          <w:i w:val="false"/>
          <w:color w:val="000000"/>
          <w:sz w:val="28"/>
        </w:rPr>
        <w:t>
      26) Бас әскери-медициналық басқармасы басқару органының, бөлімі мен мекемесінің әскери қызметшілері үшін – жоғарғы жағында "ҚР ҚК" деген әріптер, төменгі жағында "ӘСКЕРИ МЕДИЦИНА" деген жазба;</w:t>
      </w:r>
    </w:p>
    <w:p>
      <w:pPr>
        <w:spacing w:after="0"/>
        <w:ind w:left="0"/>
        <w:jc w:val="both"/>
      </w:pPr>
      <w:r>
        <w:rPr>
          <w:rFonts w:ascii="Times New Roman"/>
          <w:b w:val="false"/>
          <w:i w:val="false"/>
          <w:color w:val="000000"/>
          <w:sz w:val="28"/>
        </w:rPr>
        <w:t>
      27) аумақтық қорғанысты басқару органының, аумақтық әскерлер бөлімі мен бөлімшесінің әскери қызметшілері, аумақтық қорғаныс аймағының (ерекше ауданының) және ауданының бастықтары, әкімдердің әскери қауіпсіздік және қорғаныс мәселелері жөніндегі көмекшісі үшін – жоғарғы жағында "ҚР ҚК" деген әріптер, төменгі жағында "АУМАҚТЫҚ ҚОРҒАНЫС" деген жазба;</w:t>
      </w:r>
    </w:p>
    <w:p>
      <w:pPr>
        <w:spacing w:after="0"/>
        <w:ind w:left="0"/>
        <w:jc w:val="both"/>
      </w:pPr>
      <w:r>
        <w:rPr>
          <w:rFonts w:ascii="Times New Roman"/>
          <w:b w:val="false"/>
          <w:i w:val="false"/>
          <w:color w:val="000000"/>
          <w:sz w:val="28"/>
        </w:rPr>
        <w:t>
      28) ҚМ Спорт комитеті – Орталық спорт клубы басқару органының, бөлімі мен мекемесінің әскери қызметшілері үшін – жоғарғы жағында "ҚР ҚМ СПОРТ КОМИТЕТІ" деген жазба, төменгі жағында "ОРТАЛЫҚ СПОРТ КЛУБЫ" деген жазба;</w:t>
      </w:r>
    </w:p>
    <w:p>
      <w:pPr>
        <w:spacing w:after="0"/>
        <w:ind w:left="0"/>
        <w:jc w:val="both"/>
      </w:pPr>
      <w:r>
        <w:rPr>
          <w:rFonts w:ascii="Times New Roman"/>
          <w:b w:val="false"/>
          <w:i w:val="false"/>
          <w:color w:val="000000"/>
          <w:sz w:val="28"/>
        </w:rPr>
        <w:t>
      29) бітімгершілік басқару органы, бөлімі мен бөлімшесі әскери қызметшілері үшін – жоғарғы жағында "UNITED NATIONS" деген жазба, төменгі жағында "NATIONS UNIES" деген жазба;</w:t>
      </w:r>
    </w:p>
    <w:p>
      <w:pPr>
        <w:spacing w:after="0"/>
        <w:ind w:left="0"/>
        <w:jc w:val="both"/>
      </w:pPr>
      <w:r>
        <w:rPr>
          <w:rFonts w:ascii="Times New Roman"/>
          <w:b w:val="false"/>
          <w:i w:val="false"/>
          <w:color w:val="000000"/>
          <w:sz w:val="28"/>
        </w:rPr>
        <w:t>
      30) Құрлық әскерлері Әскери институтының әскери қызметшілері үшін – жоғарғы жағында "ҚҰРЛЫҚ ӘСКЕРЛЕРІ" деген жазба, төменгі жағында "ӘСКЕРИ ИНСТИТУТЫ" деген жазба;</w:t>
      </w:r>
    </w:p>
    <w:p>
      <w:pPr>
        <w:spacing w:after="0"/>
        <w:ind w:left="0"/>
        <w:jc w:val="both"/>
      </w:pPr>
      <w:r>
        <w:rPr>
          <w:rFonts w:ascii="Times New Roman"/>
          <w:b w:val="false"/>
          <w:i w:val="false"/>
          <w:color w:val="000000"/>
          <w:sz w:val="28"/>
        </w:rPr>
        <w:t>
      31) Радиоэлектроника және байланыс әскери-инженерлік институтының әскери қызметшілері үшін – сол жағында "КҮШ – БІЛІМДЕ" деген жазба, оң жағында "ЖЕҢІС – ШЕБЕРЛІКТЕ" деген жазба;</w:t>
      </w:r>
    </w:p>
    <w:p>
      <w:pPr>
        <w:spacing w:after="0"/>
        <w:ind w:left="0"/>
        <w:jc w:val="both"/>
      </w:pPr>
      <w:r>
        <w:rPr>
          <w:rFonts w:ascii="Times New Roman"/>
          <w:b w:val="false"/>
          <w:i w:val="false"/>
          <w:color w:val="000000"/>
          <w:sz w:val="28"/>
        </w:rPr>
        <w:t>
      32) Әуе қорғанысы күштері әскери институтының әскери қызметшілері үшін – айналдыра "Т.БИГЕЛДИНОВ АТЫНДАҒЫ ӘСКЕРИ ИНСТИТУТ" деген жазба;</w:t>
      </w:r>
    </w:p>
    <w:p>
      <w:pPr>
        <w:spacing w:after="0"/>
        <w:ind w:left="0"/>
        <w:jc w:val="both"/>
      </w:pPr>
      <w:r>
        <w:rPr>
          <w:rFonts w:ascii="Times New Roman"/>
          <w:b w:val="false"/>
          <w:i w:val="false"/>
          <w:color w:val="000000"/>
          <w:sz w:val="28"/>
        </w:rPr>
        <w:t>
      33) әскери колледж әскери қызметшілері мен кадеттері (ұландары) үшін – жоғарғы жағында "ҚР ҚК" деген әріптер, төменгі жағында "ӘСКЕРИ КОЛЛЕДЖ" деген жазба;</w:t>
      </w:r>
    </w:p>
    <w:p>
      <w:pPr>
        <w:spacing w:after="0"/>
        <w:ind w:left="0"/>
        <w:jc w:val="both"/>
      </w:pPr>
      <w:r>
        <w:rPr>
          <w:rFonts w:ascii="Times New Roman"/>
          <w:b w:val="false"/>
          <w:i w:val="false"/>
          <w:color w:val="000000"/>
          <w:sz w:val="28"/>
        </w:rPr>
        <w:t>
      34) "Жас ұлан" республикалық мектебінің әскери қызметшілері мен тәрбиеленушілері үшін – жоғарғы жағында "ҚР ҚК" деген әріптер, төменгі жағында "РЕСПУБЛИКАЛЫҚ МЕКТЕБІ" деген жазба;</w:t>
      </w:r>
    </w:p>
    <w:p>
      <w:pPr>
        <w:spacing w:after="0"/>
        <w:ind w:left="0"/>
        <w:jc w:val="both"/>
      </w:pPr>
      <w:r>
        <w:rPr>
          <w:rFonts w:ascii="Times New Roman"/>
          <w:b w:val="false"/>
          <w:i w:val="false"/>
          <w:color w:val="000000"/>
          <w:sz w:val="28"/>
        </w:rPr>
        <w:t>
      35) 68665 әскери бөлімінің әскери қызметшілері үшін – төменгі жағында "68665 ӘСКЕРИ БӨЛІМІ" деген жазба;</w:t>
      </w:r>
    </w:p>
    <w:p>
      <w:pPr>
        <w:spacing w:after="0"/>
        <w:ind w:left="0"/>
        <w:jc w:val="both"/>
      </w:pPr>
      <w:r>
        <w:rPr>
          <w:rFonts w:ascii="Times New Roman"/>
          <w:b w:val="false"/>
          <w:i w:val="false"/>
          <w:color w:val="000000"/>
          <w:sz w:val="28"/>
        </w:rPr>
        <w:t>
      36) 54310 әскери бөлімінің әскери қызметшілері үшін – жоғарғы жағында "KAZCENT" деген жазба;</w:t>
      </w:r>
    </w:p>
    <w:p>
      <w:pPr>
        <w:spacing w:after="0"/>
        <w:ind w:left="0"/>
        <w:jc w:val="both"/>
      </w:pPr>
      <w:r>
        <w:rPr>
          <w:rFonts w:ascii="Times New Roman"/>
          <w:b w:val="false"/>
          <w:i w:val="false"/>
          <w:color w:val="000000"/>
          <w:sz w:val="28"/>
        </w:rPr>
        <w:t>
      37) ҚР ҚМ, БШ, ҚК орталық бағыныстағы әскери бөлімдерінің (мекемелерінің) әскери қызметшілері үшін – жоғарғы жағында "ҚОРҒАНЫС МИНИСТРЛІГІ" деген жазба, төменгі жағында "ОРТАЛЫҚ БАҒЫНЫСТЫ ӘСКЕРИ БӨЛІМДЕР" деген жазба.</w:t>
      </w:r>
    </w:p>
    <w:bookmarkStart w:name="z33" w:id="31"/>
    <w:p>
      <w:pPr>
        <w:spacing w:after="0"/>
        <w:ind w:left="0"/>
        <w:jc w:val="left"/>
      </w:pPr>
      <w:r>
        <w:rPr>
          <w:rFonts w:ascii="Times New Roman"/>
          <w:b/>
          <w:i w:val="false"/>
          <w:color w:val="000000"/>
        </w:rPr>
        <w:t xml:space="preserve"> 3-параграф. Қазақстан Республикасы Қарулы Күштерінің Әскери-теңіз күштеріне мемлекеттік тиесілікті білдіретін арнайы киім нысанына айырым төсбелгісі</w:t>
      </w:r>
    </w:p>
    <w:bookmarkEnd w:id="31"/>
    <w:bookmarkStart w:name="z34" w:id="32"/>
    <w:p>
      <w:pPr>
        <w:spacing w:after="0"/>
        <w:ind w:left="0"/>
        <w:jc w:val="both"/>
      </w:pPr>
      <w:r>
        <w:rPr>
          <w:rFonts w:ascii="Times New Roman"/>
          <w:b w:val="false"/>
          <w:i w:val="false"/>
          <w:color w:val="000000"/>
          <w:sz w:val="28"/>
        </w:rPr>
        <w:t xml:space="preserve">
      15. Мемлекеттік тиесілікті білдіретін айырым төсбелгісі биіктігі 35 миллиметр және ұзындығы 70 миллиметр ӘТК-нің кішірейтілген туының көшірмесінің бейнесі түрінде жасалады (қосымшаның </w:t>
      </w:r>
      <w:r>
        <w:rPr>
          <w:rFonts w:ascii="Times New Roman"/>
          <w:b w:val="false"/>
          <w:i w:val="false"/>
          <w:color w:val="000000"/>
          <w:sz w:val="28"/>
        </w:rPr>
        <w:t>24-суреті</w:t>
      </w:r>
      <w:r>
        <w:rPr>
          <w:rFonts w:ascii="Times New Roman"/>
          <w:b w:val="false"/>
          <w:i w:val="false"/>
          <w:color w:val="000000"/>
          <w:sz w:val="28"/>
        </w:rPr>
        <w:t>).</w:t>
      </w:r>
    </w:p>
    <w:bookmarkEnd w:id="32"/>
    <w:bookmarkStart w:name="z35" w:id="33"/>
    <w:p>
      <w:pPr>
        <w:spacing w:after="0"/>
        <w:ind w:left="0"/>
        <w:jc w:val="both"/>
      </w:pPr>
      <w:r>
        <w:rPr>
          <w:rFonts w:ascii="Times New Roman"/>
          <w:b w:val="false"/>
          <w:i w:val="false"/>
          <w:color w:val="000000"/>
          <w:sz w:val="28"/>
        </w:rPr>
        <w:t>
      16. ӘТК-ге мемлекеттік тиесілікті білдіретін айырым төсбелгісі ӘТК әскери қызметшілерінің арнайы киім нысанына оң жақ қапталының ортасына тігіледі.</w:t>
      </w:r>
    </w:p>
    <w:bookmarkEnd w:id="33"/>
    <w:bookmarkStart w:name="z36" w:id="34"/>
    <w:p>
      <w:pPr>
        <w:spacing w:after="0"/>
        <w:ind w:left="0"/>
        <w:jc w:val="left"/>
      </w:pPr>
      <w:r>
        <w:rPr>
          <w:rFonts w:ascii="Times New Roman"/>
          <w:b/>
          <w:i w:val="false"/>
          <w:color w:val="000000"/>
        </w:rPr>
        <w:t xml:space="preserve"> 4-параграф. Қазақстан Республикасы Қарулы Күштерінің әскери полиция органына тиесілікті білдіретін күнделікті, далалық және арнайы киім нысанына жеңдегі айырым белгісі (таңғыш)</w:t>
      </w:r>
    </w:p>
    <w:bookmarkEnd w:id="34"/>
    <w:bookmarkStart w:name="z37" w:id="35"/>
    <w:p>
      <w:pPr>
        <w:spacing w:after="0"/>
        <w:ind w:left="0"/>
        <w:jc w:val="both"/>
      </w:pPr>
      <w:r>
        <w:rPr>
          <w:rFonts w:ascii="Times New Roman"/>
          <w:b w:val="false"/>
          <w:i w:val="false"/>
          <w:color w:val="000000"/>
          <w:sz w:val="28"/>
        </w:rPr>
        <w:t xml:space="preserve">
      17. Жеңдегі айырым белгісін (таңғышты) жол жүрісі қауіпсіздігін және құқық тәртібін қамтамасыз ету кезінде ҚК әскери полиция органы әскери қызметшілерінің күнделікті, далалық және арнайы киім нысанының оң жақ жоғарғы білегіне тағуына жол беріледі (қосымшаның </w:t>
      </w:r>
      <w:r>
        <w:rPr>
          <w:rFonts w:ascii="Times New Roman"/>
          <w:b w:val="false"/>
          <w:i w:val="false"/>
          <w:color w:val="000000"/>
          <w:sz w:val="28"/>
        </w:rPr>
        <w:t>25-суреті</w:t>
      </w:r>
      <w:r>
        <w:rPr>
          <w:rFonts w:ascii="Times New Roman"/>
          <w:b w:val="false"/>
          <w:i w:val="false"/>
          <w:color w:val="000000"/>
          <w:sz w:val="28"/>
        </w:rPr>
        <w:t>).</w:t>
      </w:r>
    </w:p>
    <w:bookmarkEnd w:id="35"/>
    <w:p>
      <w:pPr>
        <w:spacing w:after="0"/>
        <w:ind w:left="0"/>
        <w:jc w:val="both"/>
      </w:pPr>
      <w:r>
        <w:rPr>
          <w:rFonts w:ascii="Times New Roman"/>
          <w:b w:val="false"/>
          <w:i w:val="false"/>
          <w:color w:val="000000"/>
          <w:sz w:val="28"/>
        </w:rPr>
        <w:t>
      Жеңдегі айырым белгісі (таңғыш) ені 230 миллиметр және биіктігі 200 миллиметр матадан жасалған жартылай шеңбер болады. Матаның түсі – көгілдір. Жартылай шеңбер ішіне ҚК әскери полиция жеңдегі айырым белгісінің бейнесі болады. Төменгі бөлігінде ортасында ені 15 миллиметр және ұзындығы 70 миллиметр екі жағынан екі жолақты сұр түсті "ӘП" деген жазу болады.</w:t>
      </w:r>
    </w:p>
    <w:bookmarkStart w:name="z38" w:id="36"/>
    <w:p>
      <w:pPr>
        <w:spacing w:after="0"/>
        <w:ind w:left="0"/>
        <w:jc w:val="left"/>
      </w:pPr>
      <w:r>
        <w:rPr>
          <w:rFonts w:ascii="Times New Roman"/>
          <w:b/>
          <w:i w:val="false"/>
          <w:color w:val="000000"/>
        </w:rPr>
        <w:t xml:space="preserve"> 5-параграф. Қазақстан Республикасы Қарулы Күштері әскери қызметшілерінің арнайы киім-кешегіне әскери атағы мен қан тобы бойынша кеудеге тағылатын жапсырма, сондай-ақ күнделікті киім нысанына сыныптық біліктілігі белгісі</w:t>
      </w:r>
    </w:p>
    <w:bookmarkEnd w:id="36"/>
    <w:bookmarkStart w:name="z39" w:id="37"/>
    <w:p>
      <w:pPr>
        <w:spacing w:after="0"/>
        <w:ind w:left="0"/>
        <w:jc w:val="both"/>
      </w:pPr>
      <w:r>
        <w:rPr>
          <w:rFonts w:ascii="Times New Roman"/>
          <w:b w:val="false"/>
          <w:i w:val="false"/>
          <w:color w:val="000000"/>
          <w:sz w:val="28"/>
        </w:rPr>
        <w:t xml:space="preserve">
      18. Әскери атағы көрсетілген кеудеге тағылатын жапсырма – зәйтүн түстес, қара көк және қара түсті матадан жасалған тікбұрышты жапсырма қысқы, жазғы және маусымдық арнайы киім-кешекке тағылады. Жапсырма ені – 3,5 сантиметр, ұзындығы – 13 сантиметр (қосымшаның </w:t>
      </w:r>
      <w:r>
        <w:rPr>
          <w:rFonts w:ascii="Times New Roman"/>
          <w:b w:val="false"/>
          <w:i w:val="false"/>
          <w:color w:val="000000"/>
          <w:sz w:val="28"/>
        </w:rPr>
        <w:t>26-суреті</w:t>
      </w:r>
      <w:r>
        <w:rPr>
          <w:rFonts w:ascii="Times New Roman"/>
          <w:b w:val="false"/>
          <w:i w:val="false"/>
          <w:color w:val="000000"/>
          <w:sz w:val="28"/>
        </w:rPr>
        <w:t>).</w:t>
      </w:r>
    </w:p>
    <w:bookmarkEnd w:id="37"/>
    <w:p>
      <w:pPr>
        <w:spacing w:after="0"/>
        <w:ind w:left="0"/>
        <w:jc w:val="both"/>
      </w:pPr>
      <w:r>
        <w:rPr>
          <w:rFonts w:ascii="Times New Roman"/>
          <w:b w:val="false"/>
          <w:i w:val="false"/>
          <w:color w:val="000000"/>
          <w:sz w:val="28"/>
        </w:rPr>
        <w:t>
      Әскери атағына сәйкес кеудеге тағылатын жапсырмада:</w:t>
      </w:r>
    </w:p>
    <w:bookmarkStart w:name="z40" w:id="38"/>
    <w:p>
      <w:pPr>
        <w:spacing w:after="0"/>
        <w:ind w:left="0"/>
        <w:jc w:val="both"/>
      </w:pPr>
      <w:r>
        <w:rPr>
          <w:rFonts w:ascii="Times New Roman"/>
          <w:b w:val="false"/>
          <w:i w:val="false"/>
          <w:color w:val="000000"/>
          <w:sz w:val="28"/>
        </w:rPr>
        <w:t>
      1) жоғарғы офицер құрамында – алтын түстес жапсырманың оң жағында қалықтап ұшқан қыран (жапсырманың төменгі жиегінен қыран жиегіне дейінгі аралық – 10 миллиметр). Ортасына диаметрі 17 миллиметр әскери атағына сәйкес алтын түстес жұлдызшалар симметриялы түрде бір сызық бойына тағылады (жапсырманың төменгі жиегінен жұлдыз жиегіне дейінгі аралық – 10 миллиметр);</w:t>
      </w:r>
    </w:p>
    <w:bookmarkEnd w:id="38"/>
    <w:p>
      <w:pPr>
        <w:spacing w:after="0"/>
        <w:ind w:left="0"/>
        <w:jc w:val="both"/>
      </w:pPr>
      <w:r>
        <w:rPr>
          <w:rFonts w:ascii="Times New Roman"/>
          <w:b w:val="false"/>
          <w:i w:val="false"/>
          <w:color w:val="000000"/>
          <w:sz w:val="28"/>
        </w:rPr>
        <w:t>
      2) аға офицер құрамында – жапсырманың оң жағында ені 5 миллиметр екі алтын түстес көлденең жолақ, жапсырманың оң жақ жиегінен жолақтың төменгі жиегіне дейінгі аралық – 15 миллиметр, жолақ арасы – 3 миллиметр. Ортасына диаметрі 17 миллиметр алтын түстес жұлдызшалар симметриялы түрде бір сызық бойына тағылады. Жапсырманың төменгі жиегінен жұлдыз жиегіне дейінгі аралық – 10 миллиметр;</w:t>
      </w:r>
    </w:p>
    <w:p>
      <w:pPr>
        <w:spacing w:after="0"/>
        <w:ind w:left="0"/>
        <w:jc w:val="both"/>
      </w:pPr>
      <w:r>
        <w:rPr>
          <w:rFonts w:ascii="Times New Roman"/>
          <w:b w:val="false"/>
          <w:i w:val="false"/>
          <w:color w:val="000000"/>
          <w:sz w:val="28"/>
        </w:rPr>
        <w:t>
      3) кіші офицер құрамында – жапсырманың оң жағында ені 5 миллиметр алтын түстес бір жолақ, жапсырманың оң жақ жиегінен жолақтың төменгі жиегіне дейінгі аралық – 15 миллиметр. Ортасына диаметрі 10 миллиметр алтын түстес жұлдызшалар симметриялы түрде бір сызық бойына тағылады. Жапсырманың төменгі жиегінен жұлдыз жиегіне дейінгі аралық – 10 миллиметр;</w:t>
      </w:r>
    </w:p>
    <w:p>
      <w:pPr>
        <w:spacing w:after="0"/>
        <w:ind w:left="0"/>
        <w:jc w:val="both"/>
      </w:pPr>
      <w:r>
        <w:rPr>
          <w:rFonts w:ascii="Times New Roman"/>
          <w:b w:val="false"/>
          <w:i w:val="false"/>
          <w:color w:val="000000"/>
          <w:sz w:val="28"/>
        </w:rPr>
        <w:t>
      4) келісімшарт және әскерге шақыру бойынша әскери қызмет өткеретін сержант және қатардағы жауынгер құрамында, әскери, арнаулы оқу орнының курсантында, ұланында, кадеті мен тәрбиеленушісінде – көлденең әскери атағының белгісі мен әріптер тағылады.</w:t>
      </w:r>
    </w:p>
    <w:p>
      <w:pPr>
        <w:spacing w:after="0"/>
        <w:ind w:left="0"/>
        <w:jc w:val="both"/>
      </w:pPr>
      <w:r>
        <w:rPr>
          <w:rFonts w:ascii="Times New Roman"/>
          <w:b w:val="false"/>
          <w:i w:val="false"/>
          <w:color w:val="000000"/>
          <w:sz w:val="28"/>
        </w:rPr>
        <w:t>
      Бұрыштама түріндегі әскери атағы белгісі бұрышы оңға қаратылып, жапсырманың осьтік сызығы бойына тағылады. Жалпақ бұрыштама ені – 15 миллиметр, жіңішке бұрыштама ені – 7 миллиметр, бұрыштама арасы – 2 миллиметр, жапсырманың төменгі жиегінен әскери атағы бойынша бұрыштаманың төменгі жиегіне дейінгі аралық– 5 миллиметр.</w:t>
      </w:r>
    </w:p>
    <w:p>
      <w:pPr>
        <w:spacing w:after="0"/>
        <w:ind w:left="0"/>
        <w:jc w:val="both"/>
      </w:pPr>
      <w:r>
        <w:rPr>
          <w:rFonts w:ascii="Times New Roman"/>
          <w:b w:val="false"/>
          <w:i w:val="false"/>
          <w:color w:val="000000"/>
          <w:sz w:val="28"/>
        </w:rPr>
        <w:t>
      Әріптер биіктігі – 20 миллиметр, жапсырманың төменгі жиегінен әріптердің төменгі жиегіне дейінгі аралық– 7 миллиметр.</w:t>
      </w:r>
    </w:p>
    <w:bookmarkStart w:name="z41" w:id="39"/>
    <w:p>
      <w:pPr>
        <w:spacing w:after="0"/>
        <w:ind w:left="0"/>
        <w:jc w:val="both"/>
      </w:pPr>
      <w:r>
        <w:rPr>
          <w:rFonts w:ascii="Times New Roman"/>
          <w:b w:val="false"/>
          <w:i w:val="false"/>
          <w:color w:val="000000"/>
          <w:sz w:val="28"/>
        </w:rPr>
        <w:t xml:space="preserve">
      19. Өзара геометриялық бейне үйлесімімен ерекшеленетін ҚК әскери қызметшілерінің арнайы киім-кешегіне қан тобы көрсетілген кеудеге тағылатын жапсырма қан тобы көрсетілген матадан жасалған мәтіндік жазу мен бейне салынған зәйтүн түстес, қара көк және қара түсті кестеленген матадан жасалған тікбұрыш болады. Белгі ені – 3,5 сантиметр, ұзындығы – 13 сантиметр. Әріптер (цифр) биіктігі – 17 миллиметр (қосымшаның </w:t>
      </w:r>
      <w:r>
        <w:rPr>
          <w:rFonts w:ascii="Times New Roman"/>
          <w:b w:val="false"/>
          <w:i w:val="false"/>
          <w:color w:val="000000"/>
          <w:sz w:val="28"/>
        </w:rPr>
        <w:t>27-суреті</w:t>
      </w:r>
      <w:r>
        <w:rPr>
          <w:rFonts w:ascii="Times New Roman"/>
          <w:b w:val="false"/>
          <w:i w:val="false"/>
          <w:color w:val="000000"/>
          <w:sz w:val="28"/>
        </w:rPr>
        <w:t>).</w:t>
      </w:r>
    </w:p>
    <w:bookmarkEnd w:id="39"/>
    <w:bookmarkStart w:name="z42" w:id="40"/>
    <w:p>
      <w:pPr>
        <w:spacing w:after="0"/>
        <w:ind w:left="0"/>
        <w:jc w:val="both"/>
      </w:pPr>
      <w:r>
        <w:rPr>
          <w:rFonts w:ascii="Times New Roman"/>
          <w:b w:val="false"/>
          <w:i w:val="false"/>
          <w:color w:val="000000"/>
          <w:sz w:val="28"/>
        </w:rPr>
        <w:t xml:space="preserve">
      20. № 1 күнделікті киім нысанының оң жақ кеудесіне сыныптық біліктілікті білдіретін әскери қызметші сыныптық біліктілігінің төсбелгісі тігіледі (қосымшаның </w:t>
      </w:r>
      <w:r>
        <w:rPr>
          <w:rFonts w:ascii="Times New Roman"/>
          <w:b w:val="false"/>
          <w:i w:val="false"/>
          <w:color w:val="000000"/>
          <w:sz w:val="28"/>
        </w:rPr>
        <w:t>28-сурет</w:t>
      </w:r>
      <w:r>
        <w:rPr>
          <w:rFonts w:ascii="Times New Roman"/>
          <w:b w:val="false"/>
          <w:i w:val="false"/>
          <w:color w:val="000000"/>
          <w:sz w:val="28"/>
        </w:rPr>
        <w:t>).</w:t>
      </w:r>
    </w:p>
    <w:bookmarkEnd w:id="40"/>
    <w:bookmarkStart w:name="z43" w:id="41"/>
    <w:p>
      <w:pPr>
        <w:spacing w:after="0"/>
        <w:ind w:left="0"/>
        <w:jc w:val="left"/>
      </w:pPr>
      <w:r>
        <w:rPr>
          <w:rFonts w:ascii="Times New Roman"/>
          <w:b/>
          <w:i w:val="false"/>
          <w:color w:val="000000"/>
        </w:rPr>
        <w:t xml:space="preserve"> 6-параграф. Қазақстан Республикасы Қарулы Күштері әскери қызметшісінің парашютпен секіргені туралы тігілетін ерекшелік төсбелгісі</w:t>
      </w:r>
    </w:p>
    <w:bookmarkEnd w:id="41"/>
    <w:bookmarkStart w:name="z44" w:id="42"/>
    <w:p>
      <w:pPr>
        <w:spacing w:after="0"/>
        <w:ind w:left="0"/>
        <w:jc w:val="both"/>
      </w:pPr>
      <w:r>
        <w:rPr>
          <w:rFonts w:ascii="Times New Roman"/>
          <w:b w:val="false"/>
          <w:i w:val="false"/>
          <w:color w:val="000000"/>
          <w:sz w:val="28"/>
        </w:rPr>
        <w:t>
      21. Қазақстан Республикасы Қарулы Күштері әскери қызметшісі арнайы және далалық киім-кешегінің оң жақ кеуде тұсына әскери атағы бойынша айырым төсбелгісінің үстіне парашютпен секіргені туралы ерекшелік төсбелгісі тігіледі (қосымшаның 29-суреті).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Қарулы</w:t>
            </w:r>
            <w:r>
              <w:br/>
            </w:r>
            <w:r>
              <w:rPr>
                <w:rFonts w:ascii="Times New Roman"/>
                <w:b w:val="false"/>
                <w:i w:val="false"/>
                <w:color w:val="000000"/>
                <w:sz w:val="20"/>
              </w:rPr>
              <w:t>Күштері арнайы киім</w:t>
            </w:r>
            <w:r>
              <w:br/>
            </w:r>
            <w:r>
              <w:rPr>
                <w:rFonts w:ascii="Times New Roman"/>
                <w:b w:val="false"/>
                <w:i w:val="false"/>
                <w:color w:val="000000"/>
                <w:sz w:val="20"/>
              </w:rPr>
              <w:t>нысанының фасоны мен түсіне,</w:t>
            </w:r>
            <w:r>
              <w:br/>
            </w:r>
            <w:r>
              <w:rPr>
                <w:rFonts w:ascii="Times New Roman"/>
                <w:b w:val="false"/>
                <w:i w:val="false"/>
                <w:color w:val="000000"/>
                <w:sz w:val="20"/>
              </w:rPr>
              <w:t>әскери басқару органына,</w:t>
            </w:r>
            <w:r>
              <w:br/>
            </w:r>
            <w:r>
              <w:rPr>
                <w:rFonts w:ascii="Times New Roman"/>
                <w:b w:val="false"/>
                <w:i w:val="false"/>
                <w:color w:val="000000"/>
                <w:sz w:val="20"/>
              </w:rPr>
              <w:t>құрамасына, бөліміне, әскери</w:t>
            </w:r>
            <w:r>
              <w:br/>
            </w:r>
            <w:r>
              <w:rPr>
                <w:rFonts w:ascii="Times New Roman"/>
                <w:b w:val="false"/>
                <w:i w:val="false"/>
                <w:color w:val="000000"/>
                <w:sz w:val="20"/>
              </w:rPr>
              <w:t>оқу орнына тиесілікті білдіретін</w:t>
            </w:r>
            <w:r>
              <w:br/>
            </w:r>
            <w:r>
              <w:rPr>
                <w:rFonts w:ascii="Times New Roman"/>
                <w:b w:val="false"/>
                <w:i w:val="false"/>
                <w:color w:val="000000"/>
                <w:sz w:val="20"/>
              </w:rPr>
              <w:t>салтанатты, күнделікті және</w:t>
            </w:r>
            <w:r>
              <w:br/>
            </w:r>
            <w:r>
              <w:rPr>
                <w:rFonts w:ascii="Times New Roman"/>
                <w:b w:val="false"/>
                <w:i w:val="false"/>
                <w:color w:val="000000"/>
                <w:sz w:val="20"/>
              </w:rPr>
              <w:t>далалық киім нысанына айырым</w:t>
            </w:r>
            <w:r>
              <w:br/>
            </w:r>
            <w:r>
              <w:rPr>
                <w:rFonts w:ascii="Times New Roman"/>
                <w:b w:val="false"/>
                <w:i w:val="false"/>
                <w:color w:val="000000"/>
                <w:sz w:val="20"/>
              </w:rPr>
              <w:t>белгісіне және оған тігілетін</w:t>
            </w:r>
            <w:r>
              <w:br/>
            </w:r>
            <w:r>
              <w:rPr>
                <w:rFonts w:ascii="Times New Roman"/>
                <w:b w:val="false"/>
                <w:i w:val="false"/>
                <w:color w:val="000000"/>
                <w:sz w:val="20"/>
              </w:rPr>
              <w:t>ерекшелік белгісіне, жеңдегі</w:t>
            </w:r>
            <w:r>
              <w:br/>
            </w:r>
            <w:r>
              <w:rPr>
                <w:rFonts w:ascii="Times New Roman"/>
                <w:b w:val="false"/>
                <w:i w:val="false"/>
                <w:color w:val="000000"/>
                <w:sz w:val="20"/>
              </w:rPr>
              <w:t>айырым белгісі мен сыныптық</w:t>
            </w:r>
            <w:r>
              <w:br/>
            </w:r>
            <w:r>
              <w:rPr>
                <w:rFonts w:ascii="Times New Roman"/>
                <w:b w:val="false"/>
                <w:i w:val="false"/>
                <w:color w:val="000000"/>
                <w:sz w:val="20"/>
              </w:rPr>
              <w:t>мамандар үшін тігілетін белгіге</w:t>
            </w:r>
            <w:r>
              <w:br/>
            </w:r>
            <w:r>
              <w:rPr>
                <w:rFonts w:ascii="Times New Roman"/>
                <w:b w:val="false"/>
                <w:i w:val="false"/>
                <w:color w:val="000000"/>
                <w:sz w:val="20"/>
              </w:rPr>
              <w:t>қосымша</w:t>
            </w:r>
          </w:p>
        </w:tc>
      </w:tr>
    </w:tbl>
    <w:bookmarkStart w:name="z46" w:id="43"/>
    <w:p>
      <w:pPr>
        <w:spacing w:after="0"/>
        <w:ind w:left="0"/>
        <w:jc w:val="left"/>
      </w:pPr>
      <w:r>
        <w:rPr>
          <w:rFonts w:ascii="Times New Roman"/>
          <w:b/>
          <w:i w:val="false"/>
          <w:color w:val="000000"/>
        </w:rPr>
        <w:t xml:space="preserve"> Қазақстан Республикасы Қарулы Күштері әскери қызметшілері арнайы киім нысанының, айырым белгісінің суреті </w:t>
      </w:r>
    </w:p>
    <w:bookmarkEnd w:id="43"/>
    <w:p>
      <w:pPr>
        <w:spacing w:after="0"/>
        <w:ind w:left="0"/>
        <w:jc w:val="both"/>
      </w:pPr>
      <w:r>
        <w:drawing>
          <wp:inline distT="0" distB="0" distL="0" distR="0">
            <wp:extent cx="7302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02500" cy="10312400"/>
                    </a:xfrm>
                    <a:prstGeom prst="rect">
                      <a:avLst/>
                    </a:prstGeom>
                  </pic:spPr>
                </pic:pic>
              </a:graphicData>
            </a:graphic>
          </wp:inline>
        </w:drawing>
      </w:r>
    </w:p>
    <w:p>
      <w:pPr>
        <w:spacing w:after="0"/>
        <w:ind w:left="0"/>
        <w:jc w:val="left"/>
      </w:pPr>
      <w:r>
        <w:br/>
      </w:r>
    </w:p>
    <w:p>
      <w:pPr>
        <w:spacing w:after="0"/>
        <w:ind w:left="0"/>
        <w:jc w:val="left"/>
      </w:pP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65659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65900" cy="9817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151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15100" cy="901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151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15100" cy="9829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278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27800" cy="1041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27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27800" cy="8331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024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02400" cy="9791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27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27800" cy="1333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532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53200" cy="9842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02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02400" cy="121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040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04000" cy="9842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151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15100" cy="876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024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9855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65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65900" cy="1295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151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15100" cy="980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27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27800" cy="151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913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91300" cy="9766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786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2044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659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65900" cy="9791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659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1231900"/>
                    </a:xfrm>
                    <a:prstGeom prst="rect">
                      <a:avLst/>
                    </a:prstGeom>
                  </pic:spPr>
                </pic:pic>
              </a:graphicData>
            </a:graphic>
          </wp:inline>
        </w:drawing>
      </w:r>
    </w:p>
    <w:p>
      <w:pPr>
        <w:spacing w:after="0"/>
        <w:ind w:left="0"/>
        <w:jc w:val="left"/>
      </w:pPr>
      <w:r>
        <w:br/>
      </w:r>
    </w:p>
    <w:p>
      <w:pPr>
        <w:spacing w:after="0"/>
        <w:ind w:left="0"/>
        <w:jc w:val="left"/>
      </w:pPr>
    </w:p>
    <w:bookmarkStart w:name="z77" w:id="44"/>
    <w:p>
      <w:pPr>
        <w:spacing w:after="0"/>
        <w:ind w:left="0"/>
        <w:jc w:val="left"/>
      </w:pPr>
      <w:r>
        <w:rPr>
          <w:rFonts w:ascii="Times New Roman"/>
          <w:b/>
          <w:i w:val="false"/>
          <w:color w:val="000000"/>
        </w:rPr>
        <w:t xml:space="preserve"> Қазақстан Республикасы Қарулы Күштерінің әскери басқару органына, құрамасына, бөліміне, әскери оқу орнына тиесілікті білдіретін арнайы киім нысанына айырым белгісі мен тігілетін ерекшелік белгісінің, , салтанатты, күнделікті және далалық киім нысанына жеңдегі айырым белгісінің және сыныптық мамандар үшін тігілетін белгінің суреттері</w:t>
      </w:r>
    </w:p>
    <w:bookmarkEnd w:id="44"/>
    <w:bookmarkStart w:name="z54" w:id="45"/>
    <w:p>
      <w:pPr>
        <w:spacing w:after="0"/>
        <w:ind w:left="0"/>
        <w:jc w:val="both"/>
      </w:pPr>
      <w:r>
        <w:rPr>
          <w:rFonts w:ascii="Times New Roman"/>
          <w:b w:val="false"/>
          <w:i w:val="false"/>
          <w:color w:val="000000"/>
          <w:sz w:val="28"/>
        </w:rPr>
        <w:t>
      Қазақстан Республикасы Қарулы Күштері әскери қызметшілерінің зәйтүн түстес арнайы киім нысанына жеңдегі айырым белгісі (22-сурет)</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36700" cy="191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зәйтүн түстес</w:t>
            </w:r>
          </w:p>
          <w:p>
            <w:pPr>
              <w:spacing w:after="20"/>
              <w:ind w:left="20"/>
              <w:jc w:val="both"/>
            </w:pPr>
          </w:p>
        </w:tc>
      </w:tr>
    </w:tbl>
    <w:bookmarkStart w:name="z53" w:id="46"/>
    <w:p>
      <w:pPr>
        <w:spacing w:after="0"/>
        <w:ind w:left="0"/>
        <w:jc w:val="both"/>
      </w:pPr>
      <w:r>
        <w:rPr>
          <w:rFonts w:ascii="Times New Roman"/>
          <w:b w:val="false"/>
          <w:i w:val="false"/>
          <w:color w:val="000000"/>
          <w:sz w:val="28"/>
        </w:rPr>
        <w:t>
      ҚК әскери басқару органына, құрамасына, бөліміне, әскери оқу орнына тиесілікті білдіретін жеңдегі айырым белгісі (23-сурет)</w:t>
      </w:r>
    </w:p>
    <w:bookmarkEnd w:id="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әскерлері бас қолбасшысы басқармасының, тікелей бағыныстағы бөлімі мен мекемесінің әскери қызметшілері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өңірлік қолбасшылығының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768600" cy="275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924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92400" cy="269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өңірлік қолбасшылығының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өңірлік қолбасшылығының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өңірлік қолбасшылығының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ДШӘ әскери қызметшілері үшін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543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543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Зымыран әскерлері мен артиллерия әскери қызметшілері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бас қолбасшысы басқармасының, тікелей бағыныстағы бөлімі мен мекемесінің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Әскери-әуе күштерінің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383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638300" cy="163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612900" cy="161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әуе шабуылына қарсы қорғаныс әскерлерінің әскери қызметшілері 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 бас қолбасшысы басқармасының, бөлімі мен мекемесінің әскери қызметшілері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барлау басқару органының, бөлімі мен бөлімшесінің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барлау арнайы мақсаттағы басқару органының, бөлімі мен бөлімшесінің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7272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операциялар күштері басқару органының, бөлімі мен бөлімшесінің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қамтамасыз ету басқару органының, бөлімі мен бөлімшесінің әскери қызметшілері 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Радиоэлектрондық күрес басқару органының, бөлімі мен бөлімшесінің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химиялық және биологиялық қорғау әскерлері басқару органының, бөлімі мен бөлімшесінің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әскерлер басқару органының, бөлімі мен бөлімшесінің әскери қызметшілері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289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289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289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Геоақпараттық және гидрометеорологиялық қамтамасыз ету басқару органының, бөлімі мен бөлімшесінің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828800" cy="181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828800" cy="181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828800" cy="181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816100" cy="1803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Тыл басқару органының, бөлімі мен мекемесінің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8288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8288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8288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828800" cy="182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қатынастар басқару органының, бөлімі мен мекемесінің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инфрақұрылым басқару органының, бөлімі мен мекемесінің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Қару-жарақ басқармасы басқару органының, бөлімі мен мекемесінің әскери қызметшілері үшін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қамтамасыз ету басқару органының, бөлімі мен мекемесінің әскери қызметшілері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қорғанысты басқару органының, аумақтық әскерлер бөлімі мен бөлімшесінің әскери қызметшілері, аумақтық қорғаныс аймағының (ерекше ауданының) және ауданының бастығы, әкімнің әскери қауіпсіздік және қорғаныс мәселелері жөніндегі көмекшісі үшін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Спорт комитеті – Орталық спорт клубы басқару органының, бөлімі мен мекемесінің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Бітімгершілік басқару органы, бөлімі мен бөлімшесі әскери қызметшілерінің жеңдегі айырым белгісі</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14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7145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әскерлері Әскери институтының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Радиоэлектроника және байланыс әскери-инженерлік институтының әскери қызметшілері үшін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қорғанысы күштері әскери институтының әскери қызметшілері үшін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колледждің әскери қызметшілері мен кадеттері (ұландары) үшін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мектеп әскери қызметшілері мен тәрбиеленушілері үшін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28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289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16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68665 әскери бөлімінің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16200" cy="261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54310 әскери бөлімінің әскери қызметшілері үшін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және БШ орталық бағыныстағы әскери бөлімдерінің (мекемелерінің) әскери қызметшілері үшін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676400" cy="167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52" w:id="47"/>
    <w:p>
      <w:pPr>
        <w:spacing w:after="0"/>
        <w:ind w:left="0"/>
        <w:jc w:val="both"/>
      </w:pPr>
      <w:r>
        <w:rPr>
          <w:rFonts w:ascii="Times New Roman"/>
          <w:b w:val="false"/>
          <w:i w:val="false"/>
          <w:color w:val="000000"/>
          <w:sz w:val="28"/>
        </w:rPr>
        <w:t>
      Қазақстан Республикасы Қарулы Күштерінің Әскери-теңіз күштеріне мемлекеттік тиесілікті білдіретін арнайы киім нысанына айырым төсбелгісі (24-сурет)</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8"/>
    <w:p>
      <w:pPr>
        <w:spacing w:after="0"/>
        <w:ind w:left="0"/>
        <w:jc w:val="both"/>
      </w:pPr>
      <w:r>
        <w:rPr>
          <w:rFonts w:ascii="Times New Roman"/>
          <w:b w:val="false"/>
          <w:i w:val="false"/>
          <w:color w:val="000000"/>
          <w:sz w:val="28"/>
        </w:rPr>
        <w:t>
      Қазақстан Республикасы Қарулы Күштерінің әскери полиция органына тиесілікті білдіретін күнделікті, далалық және арнайы киім нысанына жеңдегі айырым белгісі (таңғыш) (25-сурет)</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9"/>
    <w:p>
      <w:pPr>
        <w:spacing w:after="0"/>
        <w:ind w:left="0"/>
        <w:jc w:val="both"/>
      </w:pPr>
      <w:r>
        <w:rPr>
          <w:rFonts w:ascii="Times New Roman"/>
          <w:b w:val="false"/>
          <w:i w:val="false"/>
          <w:color w:val="000000"/>
          <w:sz w:val="28"/>
        </w:rPr>
        <w:t>
      Қазақстан Республикасы Қарулы Күштері әскери қызметшілерінің арнайы киім-кешегіне әскери атағы бойынша кеудеге тағылатын жапсырма (26-сурет)</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781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781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781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781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781300" cy="2171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 (контр-адмирал)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781300" cy="2209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755900" cy="2133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 (бiрiншi дәрежелi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 (екінші дәрежелi капитан)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794000" cy="2159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8067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 (үшінші дәрежелi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 (капитан-лейтенант)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781300" cy="2222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844800" cy="2209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 лейтенант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806700" cy="2159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781300" cy="223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 (шебер-старшина)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 (штаб-старшина)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806700" cy="2209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806700" cy="2209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 (бірінші сыныпты старшина)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 (екінші сыныпты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832100" cy="2171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7813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 (екінші сыныпты старшина)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 (бас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940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794000" cy="2184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8321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(бірінші сатылы старшина)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 (екінші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819400" cy="2197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19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819400" cy="2222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 (аға матрос)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(матрос)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794000" cy="2946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832100" cy="2209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Курсант-сержант (бірінші сатылы старшина)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Курсант-кіші сержант (екінші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844800" cy="2946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7813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колледж кадеті, ұланы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50"/>
          <w:p>
            <w:pPr>
              <w:spacing w:after="20"/>
              <w:ind w:left="20"/>
              <w:jc w:val="both"/>
            </w:pPr>
            <w:r>
              <w:rPr>
                <w:rFonts w:ascii="Times New Roman"/>
                <w:b w:val="false"/>
                <w:i w:val="false"/>
                <w:color w:val="000000"/>
                <w:sz w:val="20"/>
              </w:rPr>
              <w:t>
Қазақстан Республикасы Қарулы Күштері әскери қызметшілерінің арнайы киім-кешегіне қан тобы бойынша кеудеге тағылатын жапсырма (27-сурет)</w:t>
            </w:r>
          </w:p>
          <w:bookmarkEnd w:id="50"/>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54300" cy="21082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54300" cy="209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оң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теріс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54300" cy="2082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03500" cy="207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теріс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79700" cy="21463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54300" cy="207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оң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теріс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28900" cy="2044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28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28900" cy="209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оң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теріс</w:t>
            </w:r>
          </w:p>
        </w:tc>
      </w:tr>
    </w:tbl>
    <w:bookmarkStart w:name="z50" w:id="51"/>
    <w:p>
      <w:pPr>
        <w:spacing w:after="0"/>
        <w:ind w:left="0"/>
        <w:jc w:val="both"/>
      </w:pPr>
      <w:r>
        <w:rPr>
          <w:rFonts w:ascii="Times New Roman"/>
          <w:b w:val="false"/>
          <w:i w:val="false"/>
          <w:color w:val="000000"/>
          <w:sz w:val="28"/>
        </w:rPr>
        <w:t>
      Әскери қызметшілердің маман сыныптық біліктілігін білдіретін тігілетін төсбелгісі (28-сурет)</w:t>
      </w:r>
    </w:p>
    <w:bookmarkEnd w:id="51"/>
    <w:p>
      <w:pPr>
        <w:spacing w:after="0"/>
        <w:ind w:left="0"/>
        <w:jc w:val="both"/>
      </w:pPr>
      <w:r>
        <w:rPr>
          <w:rFonts w:ascii="Times New Roman"/>
          <w:b w:val="false"/>
          <w:i w:val="false"/>
          <w:color w:val="000000"/>
          <w:sz w:val="28"/>
        </w:rPr>
        <w:t>
      Мамандардың сыныптық біліктілік белгісі (ӘТК-ден және ӘҚК-ден басқа)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8542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8542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 – тәлімгер (шебер)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2-сыныпты маман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маман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мамандарының сыныптық біліктілік белгісі (ӘҚК ұшқыш және штурман құрамынан басқа)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816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816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816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8161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 – тәлімгер (шебер)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2-сыныпты маман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маман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ұшқыш құрамы мамандарының сыныптық біліктілігі белгісі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8796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8796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ұшқыш-мерген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әскери ұшқыш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2-сыныпты әскери ұшқыш</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әскери ұшқыш</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сыныпсыз әскери ұшқыш</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ӘҚК штурман құрамы мамандарының сыныптық біліктілігі белгісі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9050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9050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9050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штурман-мерген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әскери штурман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әскери штурман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9050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8796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әскери штурман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сыныпсыз әскери штурман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 мамандарының сыныптық біліктілігі белгісі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 – тәлімгер (шебер)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1-сыныпты маман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2-сыныпты маман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3-сыныпты маман</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2"/>
          <w:p>
            <w:pPr>
              <w:spacing w:after="20"/>
              <w:ind w:left="20"/>
              <w:jc w:val="both"/>
            </w:pPr>
            <w:r>
              <w:rPr>
                <w:rFonts w:ascii="Times New Roman"/>
                <w:b w:val="false"/>
                <w:i w:val="false"/>
                <w:color w:val="000000"/>
                <w:sz w:val="20"/>
              </w:rPr>
              <w:t>
Қазақстан Республикасы Қарулы Күштері әскери қызметшісінің парашютпен секіргені туралы тігілетін ерекшелік төсбелгісі (29-сурет)</w:t>
            </w:r>
          </w:p>
          <w:bookmarkEnd w:id="52"/>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Адамдарға арналған десанттық парашюттік жүйемен секірген әскери қызметшінің тігілетін ерекшелік төсбелгісі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8669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1 – 50 рет секірген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50 – 100 рет секірген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100-ден астам секірген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9050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8923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8669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жағдайда парашютпен секірген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 парашютші"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"Әуе-десанттық даярлық нұсқаушысы"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парашюттік және спорттық парашюттік жүйемен секірген әскери қызметшінің тігілетін ерекшелік төсбелгісі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8923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8923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892300" cy="95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1 – 50 рет секірген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50 – 100 рет секірген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 парашютші"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9050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905000" cy="96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Парашютпен 100-ден астам секірген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"Әуе-десанттық даярлық нұсқаушысы" белгісі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