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341b6e" w14:textId="1341b6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Біржан сал ауданы бойынша 2025-2029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Ақмола облысы Біржан сал ауданы мәслихатының 2024 жылғы 25 желтоқсандағы № С-18/3 шешімі</w:t>
      </w:r>
    </w:p>
    <w:p>
      <w:pPr>
        <w:spacing w:after="0"/>
        <w:ind w:left="0"/>
        <w:jc w:val="both"/>
      </w:pPr>
      <w:bookmarkStart w:name="z1" w:id="0"/>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6-бабының 1-тармағының </w:t>
      </w:r>
      <w:r>
        <w:rPr>
          <w:rFonts w:ascii="Times New Roman"/>
          <w:b w:val="false"/>
          <w:i w:val="false"/>
          <w:color w:val="000000"/>
          <w:sz w:val="28"/>
        </w:rPr>
        <w:t>15) тармақшасына</w:t>
      </w:r>
      <w:r>
        <w:rPr>
          <w:rFonts w:ascii="Times New Roman"/>
          <w:b w:val="false"/>
          <w:i w:val="false"/>
          <w:color w:val="000000"/>
          <w:sz w:val="28"/>
        </w:rPr>
        <w:t xml:space="preserve">, Қазақстан Республикасының "Жайылымдар туралы"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Біржан сал ауданының мәслихаты ШЕШІМ ҚАБЫЛДАДЫ:</w:t>
      </w:r>
    </w:p>
    <w:bookmarkEnd w:id="0"/>
    <w:bookmarkStart w:name="z2" w:id="1"/>
    <w:p>
      <w:pPr>
        <w:spacing w:after="0"/>
        <w:ind w:left="0"/>
        <w:jc w:val="both"/>
      </w:pPr>
      <w:r>
        <w:rPr>
          <w:rFonts w:ascii="Times New Roman"/>
          <w:b w:val="false"/>
          <w:i w:val="false"/>
          <w:color w:val="000000"/>
          <w:sz w:val="28"/>
        </w:rPr>
        <w:t xml:space="preserve">
      1. Қоса беріліп отырған Біржан сал ауданы бойынша 2025 - 2029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шешiм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Біржан сал ауданы мәслихатының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Н.Қуатова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Біржан сал ауданы</w:t>
            </w:r>
            <w:r>
              <w:br/>
            </w:r>
            <w:r>
              <w:rPr>
                <w:rFonts w:ascii="Times New Roman"/>
                <w:b w:val="false"/>
                <w:i w:val="false"/>
                <w:color w:val="000000"/>
                <w:sz w:val="20"/>
              </w:rPr>
              <w:t>мәслихатының</w:t>
            </w:r>
            <w:r>
              <w:br/>
            </w:r>
            <w:r>
              <w:rPr>
                <w:rFonts w:ascii="Times New Roman"/>
                <w:b w:val="false"/>
                <w:i w:val="false"/>
                <w:color w:val="000000"/>
                <w:sz w:val="20"/>
              </w:rPr>
              <w:t>2024 жылғы 25 желтоқсандағы</w:t>
            </w:r>
            <w:r>
              <w:br/>
            </w:r>
            <w:r>
              <w:rPr>
                <w:rFonts w:ascii="Times New Roman"/>
                <w:b w:val="false"/>
                <w:i w:val="false"/>
                <w:color w:val="000000"/>
                <w:sz w:val="20"/>
              </w:rPr>
              <w:t>№ С-18/3 шешімімен</w:t>
            </w:r>
            <w:r>
              <w:br/>
            </w:r>
            <w:r>
              <w:rPr>
                <w:rFonts w:ascii="Times New Roman"/>
                <w:b w:val="false"/>
                <w:i w:val="false"/>
                <w:color w:val="000000"/>
                <w:sz w:val="20"/>
              </w:rPr>
              <w:t>бекітілген</w:t>
            </w:r>
          </w:p>
        </w:tc>
      </w:tr>
    </w:tbl>
    <w:bookmarkStart w:name="z5" w:id="3"/>
    <w:p>
      <w:pPr>
        <w:spacing w:after="0"/>
        <w:ind w:left="0"/>
        <w:jc w:val="left"/>
      </w:pPr>
      <w:r>
        <w:rPr>
          <w:rFonts w:ascii="Times New Roman"/>
          <w:b/>
          <w:i w:val="false"/>
          <w:color w:val="000000"/>
        </w:rPr>
        <w:t xml:space="preserve"> Біржан сал ауданы бойынша 2025-2029 жылдарға арналған жайылымдарды басқару және оларды пайдалану жөніндегі жоспар</w:t>
      </w:r>
    </w:p>
    <w:bookmarkEnd w:id="3"/>
    <w:p>
      <w:pPr>
        <w:spacing w:after="0"/>
        <w:ind w:left="0"/>
        <w:jc w:val="both"/>
      </w:pPr>
      <w:r>
        <w:rPr>
          <w:rFonts w:ascii="Times New Roman"/>
          <w:b w:val="false"/>
          <w:i w:val="false"/>
          <w:color w:val="000000"/>
          <w:sz w:val="28"/>
        </w:rPr>
        <w:t xml:space="preserve">
      1. Біржан сал ауданы бойынша 2025 - 2029 жылдарға арналған жайылымдарды басқару және оларды пайдалану жөніндегі жоспар (бұдан әрі – Жоспар) "Жайылымдар туралы" Қазақстан Республикасы Заңының 6-бабының </w:t>
      </w:r>
      <w:r>
        <w:rPr>
          <w:rFonts w:ascii="Times New Roman"/>
          <w:b w:val="false"/>
          <w:i w:val="false"/>
          <w:color w:val="000000"/>
          <w:sz w:val="28"/>
        </w:rPr>
        <w:t>4-1) тармақшасына</w:t>
      </w:r>
      <w:r>
        <w:rPr>
          <w:rFonts w:ascii="Times New Roman"/>
          <w:b w:val="false"/>
          <w:i w:val="false"/>
          <w:color w:val="000000"/>
          <w:sz w:val="28"/>
        </w:rPr>
        <w:t xml:space="preserve"> және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сәйкес әзірленді.</w:t>
      </w:r>
    </w:p>
    <w:p>
      <w:pPr>
        <w:spacing w:after="0"/>
        <w:ind w:left="0"/>
        <w:jc w:val="both"/>
      </w:pPr>
      <w:r>
        <w:rPr>
          <w:rFonts w:ascii="Times New Roman"/>
          <w:b w:val="false"/>
          <w:i w:val="false"/>
          <w:color w:val="000000"/>
          <w:sz w:val="28"/>
        </w:rPr>
        <w:t>
      2. Жоспар жайылымдарды ұтымды пайдалану, азыққа деген қажеттілікті орнықты қамтамасыз ету және жайылымдардың тозу процестерін болдырмау мақсатында қабылданды.</w:t>
      </w:r>
    </w:p>
    <w:p>
      <w:pPr>
        <w:spacing w:after="0"/>
        <w:ind w:left="0"/>
        <w:jc w:val="both"/>
      </w:pPr>
      <w:r>
        <w:rPr>
          <w:rFonts w:ascii="Times New Roman"/>
          <w:b w:val="false"/>
          <w:i w:val="false"/>
          <w:color w:val="000000"/>
          <w:sz w:val="28"/>
        </w:rPr>
        <w:t>
      3. Жоспарды әзірлеген кезде:</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иелерін көрсете отырып, ауыл шаруашылығы жануарларын бірдейлендіру дерекқорынан алынған ауыл шаруашылығы жануарлары мал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6-қосымшаға</w:t>
      </w:r>
      <w:r>
        <w:rPr>
          <w:rFonts w:ascii="Times New Roman"/>
          <w:b w:val="false"/>
          <w:i w:val="false"/>
          <w:color w:val="000000"/>
          <w:sz w:val="28"/>
        </w:rPr>
        <w:t xml:space="preserve">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7-қосымшаға</w:t>
      </w:r>
      <w:r>
        <w:rPr>
          <w:rFonts w:ascii="Times New Roman"/>
          <w:b w:val="false"/>
          <w:i w:val="false"/>
          <w:color w:val="000000"/>
          <w:sz w:val="28"/>
        </w:rPr>
        <w:t xml:space="preserve"> сәйкес нысан бойынша шалғайдағы жайылымдарда жаю үшін ауыл шаруашылығы жануарлары мал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Жайылымдарда ауыл шаруашылығы жануарларын жаю "Агроөнеркәсіптік кешенді және ауылдық аумақтарды дамытуды мемлекеттік реттеу туралы" Қазақстан Республикасы Заңының 7-бабы 4-тармағының </w:t>
      </w:r>
      <w:r>
        <w:rPr>
          <w:rFonts w:ascii="Times New Roman"/>
          <w:b w:val="false"/>
          <w:i w:val="false"/>
          <w:color w:val="000000"/>
          <w:sz w:val="28"/>
        </w:rPr>
        <w:t>5-1) тармағына</w:t>
      </w:r>
      <w:r>
        <w:rPr>
          <w:rFonts w:ascii="Times New Roman"/>
          <w:b w:val="false"/>
          <w:i w:val="false"/>
          <w:color w:val="000000"/>
          <w:sz w:val="28"/>
        </w:rPr>
        <w:t xml:space="preserve"> сәйкес Қазақстан Республикасы Ауыл шаруашылығы министрінің 2020 жылғы 29 сәуірдегі № 145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 Әділет министрлігінде 2020 жылғы 30 сәуірде № 20540 болып тіркелген) бекітілген Ауыл шаруашылығы жануарларын жаюдың үлгілік қағидалары негізінде аудандардың (облыстық маңызы бар қалалардың) жергілікті атқарушы органдары (әкімдіктері) бекітетін ауыл шаруашылығы жануарларын жаю қағидаларына сәйкес жүзеге асырылады.</w:t>
      </w:r>
    </w:p>
    <w:p>
      <w:pPr>
        <w:spacing w:after="0"/>
        <w:ind w:left="0"/>
        <w:jc w:val="both"/>
      </w:pPr>
      <w:r>
        <w:rPr>
          <w:rFonts w:ascii="Times New Roman"/>
          <w:b w:val="false"/>
          <w:i w:val="false"/>
          <w:color w:val="000000"/>
          <w:sz w:val="28"/>
        </w:rPr>
        <w:t xml:space="preserve">
      Орман, су қорлары және ерекше қорғалатын табиғи аумақтар жерлерінде ауыл шаруашылығы жануарларын жаю Қазақстан Республикасы Орман кодексінің </w:t>
      </w:r>
      <w:r>
        <w:rPr>
          <w:rFonts w:ascii="Times New Roman"/>
          <w:b w:val="false"/>
          <w:i w:val="false"/>
          <w:color w:val="000000"/>
          <w:sz w:val="28"/>
        </w:rPr>
        <w:t>99-бабына</w:t>
      </w:r>
      <w:r>
        <w:rPr>
          <w:rFonts w:ascii="Times New Roman"/>
          <w:b w:val="false"/>
          <w:i w:val="false"/>
          <w:color w:val="000000"/>
          <w:sz w:val="28"/>
        </w:rPr>
        <w:t xml:space="preserve">, Қазақстан Республикасы Ауыл шаруашылығы министрінің 2015 жылғы 12 қазандағы № 18-02/909 бұйрығымен (Нормативтік құқықтық актілерді мемлекеттік тіркеу тізілімінде № 12259 болып тіркелген) бекітілген Мемлекеттік орман қоры учаскелерінде шөп шабу және мал жаю </w:t>
      </w:r>
      <w:r>
        <w:rPr>
          <w:rFonts w:ascii="Times New Roman"/>
          <w:b w:val="false"/>
          <w:i w:val="false"/>
          <w:color w:val="000000"/>
          <w:sz w:val="28"/>
        </w:rPr>
        <w:t>қағидаларына</w:t>
      </w:r>
      <w:r>
        <w:rPr>
          <w:rFonts w:ascii="Times New Roman"/>
          <w:b w:val="false"/>
          <w:i w:val="false"/>
          <w:color w:val="000000"/>
          <w:sz w:val="28"/>
        </w:rPr>
        <w:t xml:space="preserve">, Қазақстан Республикасы Су Кодексінің </w:t>
      </w:r>
      <w:r>
        <w:rPr>
          <w:rFonts w:ascii="Times New Roman"/>
          <w:b w:val="false"/>
          <w:i w:val="false"/>
          <w:color w:val="000000"/>
          <w:sz w:val="28"/>
        </w:rPr>
        <w:t>95</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w:t>
      </w:r>
      <w:r>
        <w:rPr>
          <w:rFonts w:ascii="Times New Roman"/>
          <w:b w:val="false"/>
          <w:i w:val="false"/>
          <w:color w:val="000000"/>
          <w:sz w:val="28"/>
        </w:rPr>
        <w:t>125-баптарына</w:t>
      </w:r>
      <w:r>
        <w:rPr>
          <w:rFonts w:ascii="Times New Roman"/>
          <w:b w:val="false"/>
          <w:i w:val="false"/>
          <w:color w:val="000000"/>
          <w:sz w:val="28"/>
        </w:rPr>
        <w:t xml:space="preserve">, "Ерекше қорғалатын табиғи аумақтар туралы" Қазақстан Республикасы Заңының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69</w:t>
      </w:r>
      <w:r>
        <w:rPr>
          <w:rFonts w:ascii="Times New Roman"/>
          <w:b w:val="false"/>
          <w:i w:val="false"/>
          <w:color w:val="000000"/>
          <w:sz w:val="28"/>
        </w:rPr>
        <w:t xml:space="preserve">, </w:t>
      </w:r>
      <w:r>
        <w:rPr>
          <w:rFonts w:ascii="Times New Roman"/>
          <w:b w:val="false"/>
          <w:i w:val="false"/>
          <w:color w:val="000000"/>
          <w:sz w:val="28"/>
        </w:rPr>
        <w:t>84-1-баптарына</w:t>
      </w:r>
      <w:r>
        <w:rPr>
          <w:rFonts w:ascii="Times New Roman"/>
          <w:b w:val="false"/>
          <w:i w:val="false"/>
          <w:color w:val="000000"/>
          <w:sz w:val="28"/>
        </w:rPr>
        <w:t xml:space="preserve"> сәйкес жүзеге асырылады.</w:t>
      </w:r>
    </w:p>
    <w:p>
      <w:pPr>
        <w:spacing w:after="0"/>
        <w:ind w:left="0"/>
        <w:jc w:val="both"/>
      </w:pPr>
      <w:r>
        <w:rPr>
          <w:rFonts w:ascii="Times New Roman"/>
          <w:b w:val="false"/>
          <w:i w:val="false"/>
          <w:color w:val="000000"/>
          <w:sz w:val="28"/>
        </w:rPr>
        <w:t>
      9) осы Жоспарға 8-қосымшаға сәйкес нысан бойынша жайылым айналымдарының ұсынылатын схемалары;</w:t>
      </w:r>
    </w:p>
    <w:p>
      <w:pPr>
        <w:spacing w:after="0"/>
        <w:ind w:left="0"/>
        <w:jc w:val="both"/>
      </w:pPr>
      <w:r>
        <w:rPr>
          <w:rFonts w:ascii="Times New Roman"/>
          <w:b w:val="false"/>
          <w:i w:val="false"/>
          <w:color w:val="000000"/>
          <w:sz w:val="28"/>
        </w:rPr>
        <w:t>
      10) мемлекеттік органдар, жеке және (немесе) заңды тұлғалар ұсынған деректер ескеріледі.</w:t>
      </w:r>
    </w:p>
    <w:p>
      <w:pPr>
        <w:spacing w:after="0"/>
        <w:ind w:left="0"/>
        <w:jc w:val="both"/>
      </w:pPr>
      <w:r>
        <w:rPr>
          <w:rFonts w:ascii="Times New Roman"/>
          <w:b w:val="false"/>
          <w:i w:val="false"/>
          <w:color w:val="000000"/>
          <w:sz w:val="28"/>
        </w:rPr>
        <w:t xml:space="preserve">
      "Ауыл, орман, аңшылық және балық шаруашылығы статистикасы бойынша жалпымемлекеттік статистикалық байқаулардың статистикалық нысандары мен оларды толтыру жөніндегі нұсқаулықтарды бекіту туралы" Қазақстан Республикасы Ұлттық экономика министрлігі Статистика комитеті Төрағасының 2020 жылғы 10 ақпандағы № 21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20030 болып тіркелген) бекітілген "Мал шаруашылығының жай-күйі туралы есеп" (индексі 24-аш, кезеңділігі айлық) жалпымемлекеттік статистикалық байқаудың статистикалық нысаны бойынша статистикалық деректер;</w:t>
      </w:r>
    </w:p>
    <w:p>
      <w:pPr>
        <w:spacing w:after="0"/>
        <w:ind w:left="0"/>
        <w:jc w:val="both"/>
      </w:pPr>
      <w:r>
        <w:rPr>
          <w:rFonts w:ascii="Times New Roman"/>
          <w:b w:val="false"/>
          <w:i w:val="false"/>
          <w:color w:val="000000"/>
          <w:sz w:val="28"/>
        </w:rPr>
        <w:t xml:space="preserve">
      "Қазақстан Республикасы Ауыл шаруашылығы министрлігінің Жер ресурстарын басқару комитеті әзірлеген жер балансы бойынша ведомстволық статистикалық байқаулардың статистикалық нысандарымен оларды толтыру жөніндегі нұсқаулықтарды бекіту туралы" Қазақстан Республикасы Ұлттық экономика министрлігі Статистика комитеті Төрағасының 2020 жылғы 10 наурыздағы № 25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20112 болып тіркелген) бекітілген "Жердің болуы, оларды санаттар, жер учаскелерінің меншік иелері, жер пайдаланушылар мен алқаптар бойынша бөлінуі туралы 2024 жылғы 1 қарашадағы есеп" (индексі 22, кезеңділігі жылдық) ведомстволық статистикалық байқаудың статистикалық нысаны бойынша, сондай-ақ "Суармалы жердің болуы, оларды санаттар, жер учаскелерінің меншік иелері, жер пайдаланушылар және алқаптар бойынша бөлінуі туралы 2024 жылғы 1 қарашаға есеп" (индексі 22-А, кезеңділігі жылдық) жалпымемлекеттік статистикалық байқаудың статистикалық нысаны бойынша статистикалық деректер;</w:t>
      </w:r>
    </w:p>
    <w:p>
      <w:pPr>
        <w:spacing w:after="0"/>
        <w:ind w:left="0"/>
        <w:jc w:val="both"/>
      </w:pPr>
      <w:r>
        <w:rPr>
          <w:rFonts w:ascii="Times New Roman"/>
          <w:b w:val="false"/>
          <w:i w:val="false"/>
          <w:color w:val="000000"/>
          <w:sz w:val="28"/>
        </w:rPr>
        <w:t xml:space="preserve">
      "Қазақстан Республикасы табиғи жем-шөп алқаптарының ірі масштабты (1:1 000 – 1:100 000) геоботаникалық іздестірулерін жүргізу жөніндегі әдістемені бекіту туралы" Қазақстан Республикасы Ауыл шаруашылығы министрінің 2022 жылғы 3 қазандағы № 314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30043 болып тіркелген) сәйкес жүргізілетін жайылымдарды геоботаникалық зерттеп-қарау мәліметтері (деректері).</w:t>
      </w:r>
    </w:p>
    <w:p>
      <w:pPr>
        <w:spacing w:after="0"/>
        <w:ind w:left="0"/>
        <w:jc w:val="both"/>
      </w:pPr>
      <w:r>
        <w:rPr>
          <w:rFonts w:ascii="Times New Roman"/>
          <w:b w:val="false"/>
          <w:i w:val="false"/>
          <w:color w:val="000000"/>
          <w:sz w:val="28"/>
        </w:rPr>
        <w:t>
      4. Жоспар:</w:t>
      </w:r>
    </w:p>
    <w:p>
      <w:pPr>
        <w:spacing w:after="0"/>
        <w:ind w:left="0"/>
        <w:jc w:val="both"/>
      </w:pPr>
      <w:r>
        <w:rPr>
          <w:rFonts w:ascii="Times New Roman"/>
          <w:b w:val="false"/>
          <w:i w:val="false"/>
          <w:color w:val="000000"/>
          <w:sz w:val="28"/>
        </w:rPr>
        <w:t>
      1) жер учаскесіне құқық белгілейтін және сәйкестендіретін құжаттар негізінде меншік иелері немесе жер пайдаланушылар туралы мәліметтерді көрсетіп, жайылымдардың шекараларын, алаңдары мен түрлерін, оның ішінде шалғайдағы, маусымдық, аридтік және екпе жайылымдарды көрсете отырып, жер санаттары бөлінісінде әкімшілік-аумақтық бірліктің аумағында жайылымдардың орналасу схемасын (картасын);</w:t>
      </w:r>
    </w:p>
    <w:p>
      <w:pPr>
        <w:spacing w:after="0"/>
        <w:ind w:left="0"/>
        <w:jc w:val="both"/>
      </w:pPr>
      <w:r>
        <w:rPr>
          <w:rFonts w:ascii="Times New Roman"/>
          <w:b w:val="false"/>
          <w:i w:val="false"/>
          <w:color w:val="000000"/>
          <w:sz w:val="28"/>
        </w:rPr>
        <w:t>
      2) жеке ауладағы ауыл шаруашылығы жануарларын жаю бойынша халық мұқтажына арналған жайылымдар, оның ішінде көпшілік пайдаланатын жайылымдар белгіленген схеманы (картаны);</w:t>
      </w:r>
    </w:p>
    <w:p>
      <w:pPr>
        <w:spacing w:after="0"/>
        <w:ind w:left="0"/>
        <w:jc w:val="both"/>
      </w:pPr>
      <w:r>
        <w:rPr>
          <w:rFonts w:ascii="Times New Roman"/>
          <w:b w:val="false"/>
          <w:i w:val="false"/>
          <w:color w:val="000000"/>
          <w:sz w:val="28"/>
        </w:rPr>
        <w:t>
      3) жайылым айналымдарының ұсынылатын схемалары белгіленген схеманы (картаны);</w:t>
      </w:r>
    </w:p>
    <w:p>
      <w:pPr>
        <w:spacing w:after="0"/>
        <w:ind w:left="0"/>
        <w:jc w:val="both"/>
      </w:pPr>
      <w:r>
        <w:rPr>
          <w:rFonts w:ascii="Times New Roman"/>
          <w:b w:val="false"/>
          <w:i w:val="false"/>
          <w:color w:val="000000"/>
          <w:sz w:val="28"/>
        </w:rPr>
        <w:t>
      4) ауыл шаруашылығы жануарларын айдап өтуге арналған сервитуттар, мал айдайтын жолдар мен өзге де жайылымдық инфрақұрылым объектілері, сондай-ақ мал қорымдары (биометриялық шұңқырлар) белгіленген схеманы (картаны);</w:t>
      </w:r>
    </w:p>
    <w:p>
      <w:pPr>
        <w:spacing w:after="0"/>
        <w:ind w:left="0"/>
        <w:jc w:val="both"/>
      </w:pPr>
      <w:r>
        <w:rPr>
          <w:rFonts w:ascii="Times New Roman"/>
          <w:b w:val="false"/>
          <w:i w:val="false"/>
          <w:color w:val="000000"/>
          <w:sz w:val="28"/>
        </w:rPr>
        <w:t>
      5) жайылым пайдаланушыларға жер пайдалануға берілуі мүмкін жайылымдар белгіленген схеманы (картаны).</w:t>
      </w:r>
    </w:p>
    <w:p>
      <w:pPr>
        <w:spacing w:after="0"/>
        <w:ind w:left="0"/>
        <w:jc w:val="both"/>
      </w:pPr>
      <w:r>
        <w:rPr>
          <w:rFonts w:ascii="Times New Roman"/>
          <w:b w:val="false"/>
          <w:i w:val="false"/>
          <w:color w:val="000000"/>
          <w:sz w:val="28"/>
        </w:rPr>
        <w:t xml:space="preserve">
      Ауыл шаруашылығы мұқтажы үшін меншікке немесе жер пайдалануға босалқы жерді беру Қазақстан Республикасы Жер кодексінің (бұдан әрі – Кодекс) </w:t>
      </w:r>
      <w:r>
        <w:rPr>
          <w:rFonts w:ascii="Times New Roman"/>
          <w:b w:val="false"/>
          <w:i w:val="false"/>
          <w:color w:val="000000"/>
          <w:sz w:val="28"/>
        </w:rPr>
        <w:t>138-бабына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2018 жылғы 20 желтоқсандағы № 518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18048 болып тіркелген) бекітілген Шаруа немесе фермер қожалығын, ауыл шаруашылығы өндірісін жүргізу үшін уақытша өтеулі жер пайдалану (жалға алу) құқығын беру жөніндегі конкурсты ұйымдастыру және өткізу қағидаларына сәйкес жүзеге асырылады;</w:t>
      </w:r>
    </w:p>
    <w:p>
      <w:pPr>
        <w:spacing w:after="0"/>
        <w:ind w:left="0"/>
        <w:jc w:val="both"/>
      </w:pPr>
      <w:r>
        <w:rPr>
          <w:rFonts w:ascii="Times New Roman"/>
          <w:b w:val="false"/>
          <w:i w:val="false"/>
          <w:color w:val="000000"/>
          <w:sz w:val="28"/>
        </w:rPr>
        <w:t>
      6) жеке ауладағы ауыл шаруашылығы малын жаю бойынша халық мұқтажын қанағаттандыру мақсатында резервке қойылуға тиіс жайылымдар белгіленген схеманы (картаны).</w:t>
      </w:r>
    </w:p>
    <w:p>
      <w:pPr>
        <w:spacing w:after="0"/>
        <w:ind w:left="0"/>
        <w:jc w:val="both"/>
      </w:pPr>
      <w:r>
        <w:rPr>
          <w:rFonts w:ascii="Times New Roman"/>
          <w:b w:val="false"/>
          <w:i w:val="false"/>
          <w:color w:val="000000"/>
          <w:sz w:val="28"/>
        </w:rPr>
        <w:t xml:space="preserve">
      Жерді резервте қалдыру Кодекстің </w:t>
      </w:r>
      <w:r>
        <w:rPr>
          <w:rFonts w:ascii="Times New Roman"/>
          <w:b w:val="false"/>
          <w:i w:val="false"/>
          <w:color w:val="000000"/>
          <w:sz w:val="28"/>
        </w:rPr>
        <w:t>49-2-бабына</w:t>
      </w:r>
      <w:r>
        <w:rPr>
          <w:rFonts w:ascii="Times New Roman"/>
          <w:b w:val="false"/>
          <w:i w:val="false"/>
          <w:color w:val="000000"/>
          <w:sz w:val="28"/>
        </w:rPr>
        <w:t xml:space="preserve">, Қазақстан Республикасы Ұлттық экономика министрінің 2015 жылғы 28 ақпандағы № 178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11337 болып тіркелген) бекітілген Жерлерді резервте қалдыру қағидаларына сәйкес жүзеге асырылады;</w:t>
      </w:r>
    </w:p>
    <w:p>
      <w:pPr>
        <w:spacing w:after="0"/>
        <w:ind w:left="0"/>
        <w:jc w:val="both"/>
      </w:pPr>
      <w:r>
        <w:rPr>
          <w:rFonts w:ascii="Times New Roman"/>
          <w:b w:val="false"/>
          <w:i w:val="false"/>
          <w:color w:val="000000"/>
          <w:sz w:val="28"/>
        </w:rPr>
        <w:t>
      7) суды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схемасын.</w:t>
      </w:r>
    </w:p>
    <w:p>
      <w:pPr>
        <w:spacing w:after="0"/>
        <w:ind w:left="0"/>
        <w:jc w:val="both"/>
      </w:pPr>
      <w:r>
        <w:rPr>
          <w:rFonts w:ascii="Times New Roman"/>
          <w:b w:val="false"/>
          <w:i w:val="false"/>
          <w:color w:val="000000"/>
          <w:sz w:val="28"/>
        </w:rPr>
        <w:t xml:space="preserve">
      Ауыл шаруашылығы жануарларының орташа тәуліктік су тұтынуы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14827 болып тіркелген) бекітілген Су тұтынудың және су бұрудың үлестік нормаларын әзірлеу жөніндегі әдістемеге </w:t>
      </w:r>
      <w:r>
        <w:rPr>
          <w:rFonts w:ascii="Times New Roman"/>
          <w:b w:val="false"/>
          <w:i w:val="false"/>
          <w:color w:val="000000"/>
          <w:sz w:val="28"/>
        </w:rPr>
        <w:t>6-қосымшаға</w:t>
      </w:r>
      <w:r>
        <w:rPr>
          <w:rFonts w:ascii="Times New Roman"/>
          <w:b w:val="false"/>
          <w:i w:val="false"/>
          <w:color w:val="000000"/>
          <w:sz w:val="28"/>
        </w:rPr>
        <w:t xml:space="preserve"> сәйкес айқындалады;</w:t>
      </w:r>
    </w:p>
    <w:p>
      <w:pPr>
        <w:spacing w:after="0"/>
        <w:ind w:left="0"/>
        <w:jc w:val="both"/>
      </w:pPr>
      <w:r>
        <w:rPr>
          <w:rFonts w:ascii="Times New Roman"/>
          <w:b w:val="false"/>
          <w:i w:val="false"/>
          <w:color w:val="000000"/>
          <w:sz w:val="28"/>
        </w:rPr>
        <w:t>
      8) ауыл шаруашылығы жануарларының мал басын шалғайдағы жайылымдарда орналастыру схемасын;</w:t>
      </w:r>
    </w:p>
    <w:p>
      <w:pPr>
        <w:spacing w:after="0"/>
        <w:ind w:left="0"/>
        <w:jc w:val="both"/>
      </w:pPr>
      <w:r>
        <w:rPr>
          <w:rFonts w:ascii="Times New Roman"/>
          <w:b w:val="false"/>
          <w:i w:val="false"/>
          <w:color w:val="000000"/>
          <w:sz w:val="28"/>
        </w:rPr>
        <w:t>
      9) жайылымдарды ауылдық округке кіретін ауылдық елді мекендер арасында жобалық бөлуді (қайта бөлуді);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талаптарды қамтиды.</w:t>
      </w:r>
    </w:p>
    <w:p>
      <w:pPr>
        <w:spacing w:after="0"/>
        <w:ind w:left="0"/>
        <w:jc w:val="both"/>
      </w:pPr>
      <w:r>
        <w:rPr>
          <w:rFonts w:ascii="Times New Roman"/>
          <w:b w:val="false"/>
          <w:i w:val="false"/>
          <w:color w:val="000000"/>
          <w:sz w:val="28"/>
        </w:rPr>
        <w:t>
      Осы тармақшаның бірінші бөлігінде көрсетілген талаптарға:</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өрістік учаскелерге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шегінде) кезектестіру;</w:t>
      </w:r>
    </w:p>
    <w:p>
      <w:pPr>
        <w:spacing w:after="0"/>
        <w:ind w:left="0"/>
        <w:jc w:val="both"/>
      </w:pPr>
      <w:r>
        <w:rPr>
          <w:rFonts w:ascii="Times New Roman"/>
          <w:b w:val="false"/>
          <w:i w:val="false"/>
          <w:color w:val="000000"/>
          <w:sz w:val="28"/>
        </w:rPr>
        <w:t>
      жыл сайын жайылым айналымы учаскелерінің бірін өріссіз және ауыл шаруашылығы жануарларысыз қалдырып отыру жатады.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Біржан сал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 қосымша</w:t>
            </w:r>
          </w:p>
        </w:tc>
      </w:tr>
    </w:tbl>
    <w:bookmarkStart w:name="z7" w:id="4"/>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w:t>
      </w:r>
    </w:p>
    <w:bookmarkEnd w:id="4"/>
    <w:p>
      <w:pPr>
        <w:spacing w:after="0"/>
        <w:ind w:left="0"/>
        <w:jc w:val="both"/>
      </w:pPr>
      <w:r>
        <w:rPr>
          <w:rFonts w:ascii="Times New Roman"/>
          <w:b w:val="false"/>
          <w:i w:val="false"/>
          <w:color w:val="000000"/>
          <w:sz w:val="28"/>
        </w:rPr>
        <w:t>
      Кесте 1. Біржан сал ауданының жер санаттары бойынша жайылымдарды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округтердің атауы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 көлік және өзге де ауыл шаруашылығы мақсатындағы емес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ерекше қорғалатын табиғи аумақтардың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Аңғал батыр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52393,9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31339,4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Бірсуат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114533000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258635,8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Донской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Енбекшілдер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Заурал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114539000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Заозерное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114538000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Краснофлот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Кенащи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50370,6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Мамай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Макинка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114543000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Степняк 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114520000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1007995,3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жерлер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орман қорының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қорының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52393,9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31339,4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258635,8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111421,4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34660,5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50370,6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1007995,3</w:t>
            </w:r>
          </w:p>
        </w:tc>
      </w:tr>
    </w:tbl>
    <w:p>
      <w:pPr>
        <w:spacing w:after="0"/>
        <w:ind w:left="0"/>
        <w:jc w:val="both"/>
      </w:pPr>
      <w:r>
        <w:rPr>
          <w:rFonts w:ascii="Times New Roman"/>
          <w:b w:val="false"/>
          <w:i w:val="false"/>
          <w:color w:val="000000"/>
          <w:sz w:val="28"/>
        </w:rPr>
        <w:t>
      Кесте 2. Елді мекенің жайылымдарын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Аңғал батыр ауылдық округі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Аңғал батыр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Жаналык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 ауылдық округі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Шошкалы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Бірсуат ауылдық округі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Бірсуат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Сауле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 ауылдық округі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Донской ауылдық округі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Андықожа батыр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Тасшалкар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Еңбекшілдер ауылдық округі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Еңбекшильдер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Ақбулак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Заурал ауылдық округі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Заураловка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Құдұқағаш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Яблоновка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Заозерное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114538000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Заозерное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Краснофлот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Краснофлот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Кенащи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Кенащи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Мамай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Мамай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Макинка ауылдық округі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Макинка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Буланды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Мақпал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 ауылдық округі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Жөкей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Карловка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Қызылұйым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Трамбовка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Ұйымшил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Степняк қ.</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114520000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Степняк 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Пригорхоз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жеке ауладағы ауыл шаруашылығы жануарларын жаю бойынша халық мүұқтажын қанағаттандыруға арналған,</w:t>
            </w:r>
          </w:p>
          <w:p>
            <w:pPr>
              <w:spacing w:after="20"/>
              <w:ind w:left="20"/>
              <w:jc w:val="both"/>
            </w:pPr>
            <w:r>
              <w:rPr>
                <w:rFonts w:ascii="Times New Roman"/>
                <w:b w:val="false"/>
                <w:i w:val="false"/>
                <w:color w:val="000000"/>
                <w:sz w:val="20"/>
              </w:rPr>
              <w:t>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пайданалатын,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Кесте 3. Жер учаскесіне құқық белгілейтін және сәйкестендіру құжаттары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Канат Темергазиевич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841114302727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01-172-038-026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 Мурат Кайрушевич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641027300607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01-172-038-014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Кабитов Дархан Дюсетович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800719302617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01-172-038-012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Каиров Бауржан Дауренбекович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730128350470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01-172-038-018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Азамат Каирбекович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810120350612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01-172-038-033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Каирбек Калижанович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561225350246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01-172-030-118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Куанышбек Амангельдыевич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890611350081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01-172-038-025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Кажат Акимжанович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520930300708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01-172-016-080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Кажат Акимжанович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520930300708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01-172-016-084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Кажат Акимжанович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520930300708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01-172-016-098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Кажат Акимжанович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520930300708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01-172-003-558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"АЛАН-2050"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190364025638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01-172-016-056, 057, 088, 089, 090, 091, 043, 044, 070, 071, 072, 053, 054, 055, 064, 009, 050, 051, 052, 047, 048, 049, 058, 059, 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1 259,10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 Кайрат Конкабаевич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700316350279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01-172-003-559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Кайрат Аскарович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650328350064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01-172-016-105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Ержан Каматаевич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730223350289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01-172-016-102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Самал Курмангалиевна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770114400530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01-172-003-564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Самал Курмангалиевна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770114400530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01-172-016-104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Камалиев Асхат Мерекеевич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680903350065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01-172-016-107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Кощибаева Кулжауар Зейнигабиденовна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720604400496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01-172-016-103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Мамбаева Рауза Акылбековна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591013450334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01-172-016-082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Мамбаева Рауза Акылбековна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591013450334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01-172-016-083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Рамазанова Клара Телеухановна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600422450381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01-172-016-085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Аман Жанузакович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870825350755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01-172-016-108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Токтамысов Берик Кабдрахманович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780123302006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01-172-016-061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"Енбекши Астык"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150840018734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01-172-016-003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"Енбекши Астык"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150840018734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01-172-016-007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"Енбекши Астык"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150840018734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01-172-016-010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"Енбекши Астык"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150840018734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01-172-016-038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"Енбекши Астык"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150840018734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01-172-016-095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Насиболла Тулегенович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640210300619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Насиболла Тулегенович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640210300619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Насиболла Тулегенович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640210300619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Насиболла Тулегенович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640210300619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Баймырза Ахметович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660826350370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Баймырза Ахметович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660826350370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 форме ПТ "Алишер"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210164012803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 форме ПТ "Алишер"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210164012803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 форме ПТ "Алишер"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210164012803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 форме ПТ "Алишер"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210164012803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Асанбаев Серик Бегалиевич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580324350344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Асанбаев Серик Бегалиевич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580324350344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Асанбаев Серик Бегалиевич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580324350344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Аталык Аманжол Мейрамович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830123350731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Аталык Аманжол Мейрамович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830123350731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Аталык Аманжол Мейрамович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830123350731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Аталык Аманжол Мейрамович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830123350731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Ашуова Жаныл Касымовна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491010450406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Ашуова Жаныл Касымовна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491010450406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Базылов Кайрат Амандыкович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800522350389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Базылов Кайрат Амандыкович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800522350389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Баяубаева Ботагоз Шахатовна КХ "Жаслан"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450128450150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Баяубаева Ботагоз Шахатовна КХ "Жаслан"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450128450150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Баяубаева Ботагоз Шахатовна КХ "Жаслан"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450128450150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Баязитов Канат Калимжанович КХ "Канат"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830426351360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Воробух Александр Федорович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590704350222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Воробух Александр Федорович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590704350222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Воробух Александр Федорович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590704350222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Воробух Александр Федорович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590704350222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Джумагулов Ерлан Катаевич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760806350243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Джумагулов Ерлан Катаевич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760806350243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Джумагулов Ерлан Катаевич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760806350243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Джумагулов Кабтай Катаевич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540101351431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Джумагулов Кабтай Катаевич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540101351431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Джумагулов Кабтай Катаевич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540101351431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Есимкаиров Куаныш Турганбетович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850208350053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Есимкаиров Куаныш Турганбетович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850208350053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Жарылгасынова Шолпан Амеркановна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570110400903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Жарылгасынова Шолпан Амеркановна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570110400903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Мади Уалиевич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861031351143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Мади Уалиевич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861031351143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Мади Уалиевич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861031351143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Измаилов Магомед Бесланович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750106350464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Измаилова Мадина Хусеновна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570614450078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Измаилов Султан Бесланович КХ "Измайловых"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660414301035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Измаилов Салман Бесланович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620705300150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Шалкар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520511300899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Шалкар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520511300899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Шалкар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520511300899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 форме ПТ "Алишер"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210164012803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 форме ПТ "Алишер"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210164012803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 форме ПТ "Алишер"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210164012803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Кализатов Серікбай Сарыұлы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670203350127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Кализатов Серікбай Сарыұлы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670203350127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Каменов Забинолла Назымович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550107300799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Каменов Забинолла Назымович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550107300799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Каменов Забинолла Назымович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550107300799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Илюбаев Дулат Ерланұлы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950319350296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Илюбаев Дулат Ерланұлы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950319350296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Карижский Анатолий Федорович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411016300243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Карижский Анатолий Федорович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411016300243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Килькаев Бейбит Калиевич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760104350049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Килькаев Бейбит Калиевич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760104350049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Килькаев Бейбит Калиевич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760104350049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Кукеев Кайырбай Айтпаевич КХ "Кайрат"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590920300528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Кукеев Кайырбай Айтпаевич КХ "Кайрат"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590920300528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Кукеев Кайырбай Айтпаевич КХ "Кайрат"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590920300528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 форме ПТ "Алишер"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210164012803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 форме ПТ "Алишер"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210164012803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 форме ПТ "Алишер"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210164012803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 форме ПТ "Алишер"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210164012803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 форме ПТ "Алишер"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210164012803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Кыдырбекова Мадениет Елеукеновна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591008401755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Кыдырбекова Мадениет Елеукеновна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591008401755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Кыдырбекова Мадениет Елеукеновна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591008401755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 форме ПТ "Алишер"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210164012803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Мешелева Кымбат Ахметовна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680716400316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Нисмельдинов Жакуп Жусупович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570818300581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Ордабай Ануарбекович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660216350205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Ордабай Ануарбекович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660216350205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Ордабай Ануарбекович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660216350205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Патиев Анвер Махшарипович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670709300449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Патиев Анвер Махшарипович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670709300449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Патиев Анвер Махшарипович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670709300449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Патиев Анвер Махшарипович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670709300449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Малик Сагындыкович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800609301541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Сагындык Рамазанович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570403300761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Рустамбеков Амир Каденович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680606350050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Рустамбеков Амир Каденович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680606350050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Рыжков Геннадий Николаевич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600503300129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Рыжков Геннадий Николаевич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600503300129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Рыжков Геннадий Николаевич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600503300129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Шаймурат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461212350096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Шаймурат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461212350096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Шаймурат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461212350096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Шаймурат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461212350096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Серик Рахметулович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650318301755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Серик Рахметулович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650318301755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Серик Рахметулович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650318301755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Серик Рахметулович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650318301755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Сахимов Амангельды Исакович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530914350144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Сахимов Амангельды Исакович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530914350144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Сахимов Амангельды Исакович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530914350144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Марат Казбекович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700402300874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Сарсенбек Альбекович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490605300752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Сарсенбек Альбекович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490605300752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Смайлов Мурат Тлеулесович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660712350053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Смайлов Мурат Тлеулесович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660712350053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Смайлов Мурат Тлеулесович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660712350053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Степашко Александр Анатольевич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850325350812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Степашко Александр Анатольевич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850325350812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Степашко Анатолий Григорьевич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500709350243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Степашко Анатолий Григорьевич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500709350243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Степашко Анатолий Григорьевич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500709350243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Степашко Анатолий Григорьевич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500709350243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Степашко Анатолий Григорьевич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500709350243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Степашко Анатолий Григорьевич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500709350243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Степашко Анатолий Григорьевич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500709350243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Степашко Анатолий Григорьевич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500709350243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 форме ПТ "Алишер"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210164012803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 форме ПТ "Алишер"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210164012803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Сергей Юрьевич КХ в форме ПТ "Юркин"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610925300175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Сергей Юрьевич КХ в форме ПТ "Юркин"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610925300175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Сергей Юрьевич КХ в форме ПТ "Юркин"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610925300175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Сергей Юрьевич КХ в форме ПТ "Юркин"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610925300175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Сергей Юрьевич КХ в форме ПТ "Юркин"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610925300175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Сергей Юрьевич КХ в форме ПТ "Юркин"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610925300175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Сергей Юрьевич КХ в форме ПТ "Юркин"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610925300175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Сергей Юрьевич КХ в форме ПТ "Юркин"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610925300175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Сергей Юрьевич КХ в форме ПТ "Юркин"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610925300175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Сергей Юрьевич КХ в форме ПТ "Юркин"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610925300175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Сергей Юрьевич КХ в форме ПТ "Юркин"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610925300175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Сергей Юрьевич КХ в форме ПТ "Юркин"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610925300175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Сергей Юрьевич КХ в форме ПТ "Юркин"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610925300175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Сергей Юрьевич КХ в форме ПТ "Юркин"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610925300175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Сергей Юрьевич КХ в форме ПТ "Юркин"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610925300175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Сергей Юрьевич КХ в форме ПТ "Юркин"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610925300175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Сергей Юрьевич КХ в форме ПТ "Юркин"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610925300175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Сергей Юрьевич КХ в форме ПТ "Юркин"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610925300175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Сергей Юрьевич КХ в форме ПТ "Юркин"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610925300175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Сергей Юрьевич КХ в форме ПТ "Юркин"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610925300175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Сергей Юрьевич КХ в форме ПТ "Юркин"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610925300175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Тасбулатов Аскар Токтарович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650531350246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Тасбулатов Аскар Токтарович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650531350246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Тасбулатов Аскар Токтарович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650531350246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Тасбулатов Аскар Токтарович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650531350246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Тасбулатов Аскар Токтарович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650531350246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Тасбулатов Аскар Токтарович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650531350246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Тасбулатов Аскар Токтарович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650531350246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Таштиев Жандос Аскерович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651010300438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Таштиев Жандос Аскерович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651010300438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Таштиев Жандос Аскерович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651010300438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Таштиев Жандос Аскерович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651010300438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Таштиев Жандос Аскерович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651010300438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Травкин Михайл Иванович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570212350333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Тюлеубеков Кабдолла Тюлеубекович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550306350093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 форме ПТ "Алишер"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210164012803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 форме ПТ "Алишер"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210164012803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Хаметов Аскер Кабдуллович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710223350939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Хаметов Аскер Кабдуллович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710223350939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Хаметов Аскер Кабдуллович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710223350939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01-072-015-291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Хаметов Аскер Кабдуллович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710223350939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Харсиев Рамазан Абайдулаевич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691013350448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Харсиев Рамазан Абайдулаевич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691013350448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Харсиев Рамазан Абайдулаевич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691013350448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Харсиев Рамазан Абайдулаевич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691013350448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Ерик Абдрашитович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540315301984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Ерик Абдрашитович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540315301984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Бубнова Ольга Владимировна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690101452545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Кошкимбаев Жанат Сагиндыкович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751107350046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Кошкимбаев Жанат Сагиндыкович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751107350046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Кошкимбаев Жанат Сагиндыкович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751107350046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Ерлан Казбекович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810521350355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Ерлан Казбекович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810521350355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Жарылгасинова Шолпан Амиркановна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570110400903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Жарылгасинова Шолпан Амиркановна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570110400903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Жарылгасинова Шолпан Амиркановна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570110400903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Жарылгасинова Шолпан Амиркановна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570110400903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Жарылгасинова Шолпан Амиркановна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570110400903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Жарылгасинова Шолпан Амиркановна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570110400903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Койшобай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470920350212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Койшобай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470920350212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Койшобай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470920350212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01-172-015-504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Койшобай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470920350212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01-172-015-505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Койшобай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470920350212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01-172-015-506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Секербаев Марат Ахметович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700525300516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Секербаев Марат Ахметович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700525300516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Куанышев Бауржан Ермекович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630127301037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Куанышев Бауржан Ермекович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630127301037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Сергей Юрьевич КХ в форме ПТ "Юркин"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610925300175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Сергей Юрьевич КХ в форме ПТ "Юркин"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610925300175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Сергей Юрьевич КХ в форме ПТ "Юркин"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610925300175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Каиржанов Даурынбек Хасенович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660428350337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Каиржанов Даурынбек Хасенович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660428350337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Садуова Жанар Жусуповна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01-172-002-398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Измайлов Магомед Бесланович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01-172-002-410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Утыпов Рустем Каймакович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01-172-002-426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Сергей Юрьевич КХ в форме ПТ "Юркин"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610925300175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Сергей Юрьевич КХ в форме ПТ "Юркин"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610925300175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Насиболла Тулегенович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640210300619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Насиболла Тулегенович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640210300619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Насиболла Тулегенович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640210300619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Сансызбай Анасович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650715350088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01-172-014-274, 275, 276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Каиржан Талгатович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801222350102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Амангельды Сайлаубаевич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661203350089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Гуляпов Нурлан Маратханович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760101351417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01-172-014-078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Гуляпов Нурлан Маратханович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760101351417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01-172-014-079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Доспаева Куляш Шайкеновна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570423400915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Жамбыл Шайкенович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600129300999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01-172-001-499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Жамбыл Шайкенович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600129300999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01-172-001-501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Кажкенов Каиржан Кажкенович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571125350531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01-172-014-069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Кажкенов Каиржан Кажкенович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571125350531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Казкенов Жанайдар Жиенбекович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831130350861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Казкенов Жанайдар Жиенбекович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831130350861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Казкенов Жанайдар Жиенбекович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831130350861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Казкенов Куаныш Сагинбаевич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741008300327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Кайдарова Маржан Ескеевна КХ "Азат"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720827450326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01-172-014-063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Кайдарова Маржан Ескеевна КХ "Азат"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720827450326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Каирдосова Сарвиназ Зафаровна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880830451203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Киикова Лейла Октябрьевна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651027400794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Магерко Александр Игоревич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840501351022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Магерко Игорь Ефимович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620514350179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01-172-014-067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Магерко Игорь Ефимович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620514350179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Магерко Игорь Ефимович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620514350179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Магерко Игорь Ефимович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620514350179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Магерко Игорь Ефимович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620514350179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 Дидар Алтынбекулы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940324350559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01-172-014-199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 Дидар Алтынбекулы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940324350559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Садуова Жанар Жусупбековна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850814451181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01-172-001-516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Садуова Жанар Жусупбековна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850814451181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01-172-001-518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Садуова Жанар Жусупбековна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850814451181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01-172-001-563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Садуова Жанар Жусупбековна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850814451181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01-172-001-500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Марат Сакенович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610604350215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01-172-014-055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Омирбек Шабданович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780302301912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Омирбек Шабданович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780302301912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01-172-001-524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Шулакова Асем Алибиевна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870724450752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Самат Сагадатович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820407350585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Баяхметова Айжан Умертасовна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570819400680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Назымбек Каирович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620131301024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Можаев Сайлаубек Каирбекович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651219300553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Алдабергенова Мурзахан Сейткуловна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Алдунгаров Асылхан Казбекович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770117301806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01-172-040-016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Баяшев Саяхат Қанатұлы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Ансар Бакытжан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620704399035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01-172-040-013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Ансар Бакытжан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620704399035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Ануаров Еркын Сайлаубекович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780622301278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Серик Сапаевич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531102350112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Алимжан Казисович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630805301104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01-172-040-017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Абдрахман Нурланұлы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121550265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Бакенов Толеген Аманжолович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700116300856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Бакенов Толеген Аманжолович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700116300856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Баяндин Балгужа Жолтаевич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590522350520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Казбек Амангельдинович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661123350282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01-172-032-112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Бекенова Сара Макхатовна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520514400673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Бекенова Сара Макхатовна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520514400673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Булатов Самат Омирбекович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860215350192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Булатов Самат Омирбекович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860215350192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Булатов Самат Омирбекович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860215350192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Джунусова Гульмира Сагдатовна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750116450415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Димухаметов Серикбол Нурболатович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 Халхабай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600907350449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Алмас Жанбаевич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770928350050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01-172-040-006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Алмас Жанбаевич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770928350050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01-172-040-007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Зейдикенов Серик Коканович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600905350448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Зейнатулин Асылбек Медхатович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700401301074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Иманкулова Камиля Каримовна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420119450067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Кабжанов Магжан Маратович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960217350540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Коканов Куандык Куанышпек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Курумбаев Серикжан Кауданович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600414350220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01-172-040-014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Манап Хайри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800928350643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01-172-037-246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Зиннат Калымтаевич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01-172-037-267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Мутишов Жанбырбай Каирбайулы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580326301337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01-172-032-113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Нуржасаров Сынгат Болатович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Оспанбекова Алмагуль Бахытжановна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881103450770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Оспанбекова Алмагуль Бахытжановна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881103450770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Партизан Ардабек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01-172-035-047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Партизан Ардабек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01-172-035-048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Еркебулан Мухтарович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820928350022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01-172-037-270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Еркебулан Мухтарович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820928350022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01-172-037-271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Рахимгулова Марал Болатовна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800325450146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01-172-040-020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Рысбеков Жумабек Майранбекович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640917300058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01-172-037-247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Бауыржан Темирбекович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840919351401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01-172-037-273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Бауыржан Темирбекович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840919351401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01-172-037-272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Бауыржан Темирбекович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840919351401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Сәбит Құаныш Жұмабайұлы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771228350048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Сеилов Ерик Конкышевич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700404300815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Толегенов Бекзат Жасланулы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951206351609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Тайбуганов Сабит Сагындыкович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760920302639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01-172-037-241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Тайбұғанов Сағындық Тайбұғанұлы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460919300853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01-172-037-240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Темиргалиева Халима Кенесбаевна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630610450387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01-172-032-114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Темиргалиева Халима Кенесбаевна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630610450387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Тупина Рахия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01-172-032-115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Халхабай Шыңғыс Халхабайұлы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990412350437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Ширинов Абдирашид Жанабаевич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610626350592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Шапагатова Дана Амангельдыкызы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880109450156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Уаисов Мереке Сарбасович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671022300853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01-172-014-052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Башенов Бауржан Зейнуллинович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680101351539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01-172-014-064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Айткожин Еркен Рахимбекович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141064014685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01-172-017-038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Бажикенов Азамат Шаймуратович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770812300539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01-172-004-008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Оспанбеков Тимурлан Муратович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830917350857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01-172-010-225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"Астам Агро"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10221550082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01-172-017-048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"АЛАН-2050"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190364025638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01-172-017-040, 041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Бажикенва Гульнар Кайратовна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680907450122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01-172-017-034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Кайрат Сабырович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620315350781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01-172-017-025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Кайрат Сабырович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620315350781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01-172-017-026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Кайрат Сабырович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620315350781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01-172-017-027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Бондаренко Андрей Анатольевич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690601350451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01-172-017-031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Бондаренко Андрей Анатольевич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690601350451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01-172-017-032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Бондаренко Андрей Анатольевич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690601350451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01-172-017-033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Гиниятуллин Ильгизар Хурматович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341105350129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01-172-023-016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Гиниятуллин Ильгизар Хурматович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341105350129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01-172-023-017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Елюбаев Айдын Каиржанович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791211301060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01-172-023-015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Кайрат Аскарович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650328350064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01-172-017-019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Маули Тлемисович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640703300916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01-172-017-001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Мартынкевич Сергей Анатольевич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750529300319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01-172-017-028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Мартынкевич Сергей Анатольевич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750529300319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01-172-017-029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Мартынкевич Сергей Анатольевич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750529300319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01-172-017-030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Непомнящая Любовь Аркадьевна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571009400293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01-172-017-035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Айнагуль Муслимовна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551126400375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01-172-017-047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Панчук Юрий Корнеевич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481020300505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01-172-017-042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Рахимбеков Олжас Нуржанович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940801350313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01-172-010-223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Омирзак Омиржанович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580728300275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01-172-017-005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Омирзак Омиржанович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580728300275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01-172-017-022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Хапар Самалхан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710303350597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01-172-023-011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Хапар Самалхан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710303350597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01-172-023-012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 Нурлан Каирбекович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570712350044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01-172-039-007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 Нурлан Каирбекович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570712350044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01-172-039-008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Ахетов Талгат Зейнелькабиденович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740528300906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01-172-039-018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Борамбаев Ерлан Алибекович КХ "Алихан"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01-172-041-007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Борамбаев Ерлан Алибекович КХ "Алихан"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01-172-041-016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Борамбаев Ерлан Алибекович КХ "Алихан"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01-172-041-018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Боромбаев Рустам Акылбекович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810923302350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01-172-041-015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Боромбаев Рустам Акылбекович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810923302350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01-172-033-049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Нурмагамбетов Мурат Сабитович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750112350348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01-172-034-534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Нурмагамбетов Мурат Сабитович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750112350348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01-172-034-539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Кенжекельды Султанулы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720922300964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01-172-041-003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Нурашев Кайрат Рахимжанович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670711350189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01-173-001-192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Чухрай Дмитрий Николаевич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791210301283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01-173-001-1016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Абдыгалимов Бейсенбай Токенович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590324350089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Макашева Айгуль Даулетбаевна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821003350809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Насиболла Тулегенович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640210300619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Насиболла Тулегенович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640210300619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Насиболла Тулегенович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640210300619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01-172-018-301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Насиболла Тулегенович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640210300619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01-172-018-302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Насиболла Тулегенович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640210300619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01-172-018-303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Насиболла Тулегенович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640210300619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01-172-018-304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Насиболла Тулегенович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640210300619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01-172-018-305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Насиболла Тулегенович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640210300619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01-172-018-306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Насиболла Тулегенович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640210300619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Аукеев Ермек Тулегенович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681107300788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Аукеев Ермек Тулегенович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681107300788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Аукеев Ермек Тулегенович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681107300788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Аукеев Серик Тулегенович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651109350432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01-172-018-098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Нурсултан Байжанович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791010300981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01-172-005-418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Байменов Жанат Жанбырбаевич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700531350406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Баймульдин Салимжан Нариманович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671228350116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01-172-018-047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Баймульдин Салимжан Нариманович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671228350116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Бужбанова Айсулу Тулеповна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620626450035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Бузань Александр Владимирович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620831350390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Бузань Александр Владимирович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620831350390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01-172-018-083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Бузань Александр Владимирович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620831350390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Бузань Александр Владимирович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620831350390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Бузань Александр Владимирович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620831350390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Бузань Александр Владимирович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620831350390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Бузань Александр Владимирович КХ в форме ПТ "КиД"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620831350390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01-172-018-074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Геворкян Камо Владимирович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610702300261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Геворкян Камо Владимирович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610702300261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Геворкян Камо Владимирович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610702300261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Динмухаметов Серикбол Нурболатович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770413300639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Дюсенбаев Жақсылық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420620350044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Ергалин Жаналык Байдошович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620101350440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Ергалин Жаналык Байдошович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620101350440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Ергалин Жаналык Байдошович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620101350440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Жакиянов Мухтарсамат Кайрбекович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540118350258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Амиржан Мубаракович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591101301147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Калантыренка Андрей Алексеевич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851114350769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01-172-018-309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Козаченко Иван Владимирович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630610301461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Козаченко Иван Владимирович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630610301461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Копарейко Владимир Сергевич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700414350122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01-172-018-327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Копарейко Владимир Сергевич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700414350122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01-172-018-329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Копарейко Владимир Сергевич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700414350122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01-172-018-408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Копарейко Владимир Сергевич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700414350122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01-172-018-404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Копарейко Владимир Сергевич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700414350122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01-172-018-405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Копарейко Владимир Сергевич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700414350122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01-172-018-406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Копарейко Владимир Сергевич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700414350122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01-172-018-332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Копарейко Владимир Сергевич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700414350122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01-172-018-403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Копарейко Владимир Сергевич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700414350122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01-172-018-407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Копарейко Владимир Сергевич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700414350122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01-172-018-325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Копарейко Владимир Сергевич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700414350122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Копарейко Владимир Сергевич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700414350122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Манап Арсбег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850710351447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01-172-005-401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Манап Арсбег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850710351447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01-172-005-402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Ниязов Ергали Абдурахимович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731117399065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01-172-005-391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Ниязов Ергали Абдурахимович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731117399065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01-172-005-419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Нуралин Асылбек Жамашевич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590514300382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01-172-018-315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Нуралин Асылбек Жамашевич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590514300382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01-172-018-311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Нуралин Асылбек Жамашевич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590514300382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01-172-018-314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Олейников Игорь Сергеевич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930420351150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01-172-018-319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Айнагуль Муслимовна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551126400375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01-172-018-031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Побиянский Илья Петрович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490803300878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Побиянский Илья Петрович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490803300878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Марат Кенжебаевич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740317350300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Абай Ногербекович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640210300976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Абай Ногербекович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640210300976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Абай Ногербекович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640210300976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Абай Ногербекович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640210300976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01-172-018-053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Абай Ногербекович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640210300976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Абай Ногербекович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640210300976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Абай Ногербекович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640210300976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Абай Ногербекович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640210300976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01-172-018-307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Абай Ногербекович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640210300976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Абай Ногербекович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640210300976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Абай Ногербекович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640210300976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Абай Ногербекович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640210300976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01-172-018-316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Сергазин Манарбек Елеусизович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710210302046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01-172-018-320, 321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Фурмат Сергей Николаевич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620219350343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Ерлан Хамитович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690517350237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01-172-018-028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Хаметов Азамат Жандаулетович КХ "Әділ"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740614300983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Хаметов Азамат Жандаулетович КХ "Әділ"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740614300983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Элимхаджиев Лечи Мовладиевич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730330399015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01-172-005-395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 форме ПТ "Юркин" Тарасов С.Ю.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200664016367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Амангельды Сайлаубаевич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661203350089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01-172-018-326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Амангельды Сайлаубаевич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661203350089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Акимбаев Ербол Кинашевич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780201301735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01-172-020-004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Акимбаев Ербол Кинашевич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780201301735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01-172-020-002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Валихан Кабжанович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701211300452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01-172-007-142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Валихан Кабжанович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701211300452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01-172-020-026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Кульмагамбетов Ардак Мухамедгалыевич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701211300452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01-172-020-024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Кульмагамбетов Ардак Мухамедгалыевич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701211300452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01-172-020-023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Нурушева Аякоз Маратовна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880517450789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01-172-020-019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Нурушева Аякоз Маратовна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880517450789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01-172-020-020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Оспанбеков Тимурлан Муратович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830917350857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Мурат Кабиевич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720702350469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01-172-020-022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Бакыт Толеухановна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721124450357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01-172-007-143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Бакыт Толеухановна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721124450357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01-172-020-027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Айтмаганбетов Жанат Каиркенович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740306350211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01-172-021-073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Айтмаганбетов Жанат Каиркенович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740306350211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01-172-021-076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Айтмаганбетов Жанат Каиркенович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740306350211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Абдрахман Нурланұлы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Омиргали Илюбаевич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680416350395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01-172-021-119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Жох Владимир Николаевич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Жукебаева Зульфия Сейпелмалыковна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750712450801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01-172-021-082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Жукебаев Арман Омертасович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720609301396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01-172-021-056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Жукебаев Арман Омертасович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720609301396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01-172-008-211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Жукебаев Шокан Амертасович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01-172-021-127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Жукебаев Шокан Амертасович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01-172-021-108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1 554,40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Кошкин Вячеслав Александрович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600829350554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01-172-021-074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Кошкин Вячеслав Александрович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600829350554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Кошкин Вячеслав Александрович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600829350554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01-172-021-090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Кошкин Вячеслав Александрович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600829350554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01-172-021-091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Кусаинова Салима Токтамысовна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01-172-021-084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Лазарев Виктор Николаевич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620826350254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Лазарев Виктор Николаевич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620826350254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Лазарев Виктор Николаевич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620826350254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Лазарев Виктор Николаевич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620826350254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01-172-021-051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Лазарев Виктор Николаевич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620826350254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01-172-021-052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 Бахтияр Кайратович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860402351127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 Бахтияр Кайратович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860402351127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01-172-021-028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 Бахтияр Кайратович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860402351127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01-172-021-029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Марат Жаксылыкович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Марат Жаксылыкович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Оспанбеков Тимурлан Муратович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830917350857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Оспанбеков Тимурлан Муратович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830917350857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Тюлюбай Темирханович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681202300952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01-172-021-081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Марат Амерханович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691029350188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01-172-021-034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Жанат Боранбаевич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Свидерский Владимир Николаевич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Свидерский Владимир Николаевич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01-172-021-087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Турлубаев Жанат Епешевич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740101351394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01-172-021-031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Турлубаев Жанат Епешевич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740101351394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01-172-021-032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Турлубаев Марат Епешевич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780722350200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Турлубаев Марат Епешевич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780722350200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Утельбаев Куандык Каиролович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770623301103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Швецов Иван Васильевич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Шапагатова Дана Амангельдыкызы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Аманжол Жуматович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750730350219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Аманжол Жуматович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750730350219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Аманжол Жуматович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750730350219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Аманжол Жуматович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750730350219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Акпентаева Алтынай Балташевна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710209450582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Акпентаева Алтынай Балташевна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710209450582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01-172-012-602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Акбентаева Салима Фазыловна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350111450058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01-172-024-090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Акбентаева Салима Фазыловна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350111450058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Байгарин Алим Салимович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621030350071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01-172-011-036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Байгарин Алим Салимович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621030350071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01-172-024-043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Байгарин Алим Салимович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621030350071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Байгарин Алим Салимович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621030350071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Байгарин Алим Салимович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621030350071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Байгарин Алим Салимович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621030350071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Байгарин Алим Салимович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621030350071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Баяшев Амангельды Шарипович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430101350321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Баяшев Амангельды Шарипович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430101350321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Баяшев Амангельды Шарипович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430101350321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Бекетаев Олжас Сайлауович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780727350024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Бекетаев Олжас Сайлауович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780727350024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Бекетаев Олжас Сайлауович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780727350024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Бостанов Каиргельды Кожантаевич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611225350456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Бостанов Каиргельды Кожантаевич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611225350456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Бостанов Каиргельды Кожантаевич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611225350456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Буров Виктор Федорович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391018301088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Буров Виктор Федорович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391018301088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Ведянина Ольга Александровна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850115401531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01-172-011-954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Ведянина Ольга Александровна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850115401531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01-172-011-971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Данияров Жанат Уралбаевич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720905350145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Данияров Жанат Уралбаевич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720905350145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Доскенов Сайран Жаксылыкович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700531350248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Доскенов Сайран Жаксылыкович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700531350248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Доскенов Сайран Жаксылыкович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700531350248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Джанпеисова Жанбиба Махметовна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511227450274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01-172-024-053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Довгаль Николай Петрович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550528350162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Есмагамбетов Канаш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370101350289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Есмагамбетова Кадиша Амантаевна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610131400432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Акан Жумагулович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480901301193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Акан Жумагулович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480901301193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Акан Жумагулович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480901301193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Акан Жумагулович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480901301193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Акан Жумагулович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480901301193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Акан Жумагулович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480901301193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Азамат Балтабаевич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720201301605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Казыбаев Еркин Манарбекович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760410301054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01-172-024-052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Казыбаев Еркин Манарбекович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760410301054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01-172-024-057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Казыбаев Еркин Манарбекович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760410301054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Казыбаев Еркин Манарбекович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760410301054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Казыбаев Еркин Манарбекович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760410301054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Казыбаев Еркин Манарбекович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760410301054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Казыбаев Еркин Манарбекович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760410301054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Казыбаев Еркин Манарбекович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760410301054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Казыбаев Еркин Манарбекович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760410301054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Казыбаев Еркин Манарбекович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760410301054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Гульнар Сералиевна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751217400292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Гульнар Сералиевна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751217400292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Сагындык Нуржанович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560224301242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Орал Касымович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681116300935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Орал Касымович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681116300935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 Максат Манатулы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990809350861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Швецов Иван Васильевич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940221350985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Сапар Туребекович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440322350197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01-172-011-664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Довгаль Наталья Николаевна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840615450497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01-172-011-042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Довгаль Наталья Николаевна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840615450497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01-172-024-064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Довгаль Наталья Николаевна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840615450497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Довгаль Наталья Николаевна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840615450497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Довгаль Наталья Николаевна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840615450497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Довгаль Наталья Николаевна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840615450497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Довгаль Наталья Николаевна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840615450497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Довгаль Наталья Николаевна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840615450497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Довгаль Наталья Николаевна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840615450497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Кошкинбаев Жанат Сагындыкович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751107350046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Кошкинбаев Жанат Сагындыкович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751107350046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Маймакова Сайран Каирбаевна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540720400706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Мешелов Омурзак Абдрахманович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670804350144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01-172-012-699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Мешелев Оразбай Абдрахманович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670804350144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01-172-024-067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Женисбек Еслямович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670506350319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01-172-024-041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Мурат Жанапиевич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680731300331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Мурат Жанапиевич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680731300331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Мурат Жанапиевич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680731300331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Муканова Рабига Досшановна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631210450414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Муканова Рабига Досшановна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631210450414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Нуралин Асылбек Жамашевич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590514300382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Пенденов Сагындык Кабдрашитович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640516350381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Пенденов Сагындык Кабдрашитович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640516350381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Малик Сагындыкович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800609301761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Малик Сагындыкович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800609301761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Малик Сагындыкович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800609301761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Малик Сагындыкович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800609301761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Малик Сагындыкович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800609301761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Малик Сагындыкович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800609301761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Мейрам Кердешович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661105350096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Мейрам Кердешович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661105350096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Сабыржанов Канат Серикович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791127301054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Сагымбаев Еслямбек Жумабекович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400204350217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01-172-024-034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Сагымбаев Еслямбек Жумабекович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400204350217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Акылбек Ризабекович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730406300772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01-172-011-037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Акылбек Ризабекович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730406300772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Акылбек Ризабекович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730406300772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Сугралин Талгат Каденович КХ "Әліби"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Сульженко Виктор Николаевич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560118300641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Сульженко Виктор Николаевич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560118300641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Тайшиков Рамазан Макашевич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350101350493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Тайшиков Рамазан Макашевич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350101350493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Тайшиков Рамазан Макашевич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350101350493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01-172-011-055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Ташмаганбетов Сунгат Ерханович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630207350111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Ташмаганбетов Сунгат Ерханович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630207350111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Ташмаганбетов Сунгат Ерханович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630207350111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Ташмаганбетов Сунгат Ерханович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630207350111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Ташмаганбетов Сунгат Ерханович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630207350111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Туйгынов Даулет Коркытбаевич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830527351230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Аскар Молгаждарович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420825300270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Аскар Молгаждарович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420825300270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01-172-011-911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01-172-024-097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01-172-012-562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Курмет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761118350236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Курмет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761118350236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Курмет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761118350236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Курмет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761118350236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Курмет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761118350236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Насиболла Тулегенович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640210300619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Амангельды Сайлаубаевич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661203350089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Амангельды Сайлаубаевич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661203350089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Амангельды Сайлаубаевич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661203350089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Амангельды Сайлаубаевич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661203350089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Амангельды Сайлаубаевич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661203350089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Биттугулов Аблай Кабдуллович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640623350264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Биттугулов Аблай Кабдуллович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640623350264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Биттугулов Аблай Кабдуллович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640623350264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Досымбеков Мурат Омирсерикович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820130350906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Сарсекеев Загидолла Осербаевич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580101305287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Самат Сагадатович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Курмет Рахимажанович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761118350236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Кожаканов Кайрат Темиргалиевич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78102601608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Торгаев Сулеймен Казтаевич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620604350128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Курмашев Мурат Габбасович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670428350507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Мурат Айтхожинович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571011350105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01-172-019-301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Абдрахман Нурланұлы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000.121550265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01-172-019-041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Астафьев Георгий Михайлович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460504350136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Исмагул Рахимгалиевич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611026350226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01-172-019-049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Исмагул Рахимгалиевич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611026350226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01-172-019-078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Нурлан Рахимбекович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671022350215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01-172-019-119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Нурлан Рахимбекович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671022350215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01-172-019-048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Нурлан Рахимбекович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671022350215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01-172-019-107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Нурлан Рахимбекович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671022350215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Нурлан Рахимбекович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671022350215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Нурлан Рахимбекович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671022350215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Нурлан Рахимбекович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671022350215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01-172-019-309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 Рахат Батырханович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860716351144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Бекибаев Жаналык Шабданович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600101352671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01-172-006-1741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Биимбетова Алтынай Зейнулловна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661225401403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01-172-019-310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Биимбетова Алтынай Зейнулловна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661225401403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01-172-019-311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Геворкян Камо Владимирович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610702300261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Геворкян Камо Владимирович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610702300261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01-172-019-325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Даулетханов Медет Карыбаевич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920309350127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Жакупова Жанат Сабыровна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580529450325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 Асхат Асанович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750127300303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 Асхат Асанович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750127300303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01-172-019-061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 Асхат Асанович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750127300303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01-172-019-140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Кабдуллин Талгат Ахметович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870907350572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Самат Шинабекович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750506350044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Самат Шинабекович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750506350044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Самат Шинабекович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750506350044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01-172-019-316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Самат Шинабекович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750506350044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01-172-019-317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Самат Шинабекович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750506350044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01-172-019-318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Самат Шинабекович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750506350044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01-172-019-319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Самат Шинабекович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750506350044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01-172-019-320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Самат Шинабекович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750506350044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01-172-019-321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Кужимов Мирзабек Турабекович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640312301225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Курумбаев Бауржан Женисович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691003300467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01-172-019-064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Лункина Елена Владимировна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01-172-019-328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Мадиев Бауыржан Тулегенович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811123950710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01-172-019-312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Алия Омаровна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690111350408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Мажиев Жанат Куатович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690111350408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01-172-019-042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 Асхат Асанович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750127300303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01-172-019-059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 Асхат Асанович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750127300303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01-172-019-063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Мажиев Жанат Куатович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690111350408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Мажиев Жанат Куатович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690111350408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01-172-019-108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Мажиев Жанат Куатович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690111350408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01-172-019-109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Мажиев Жанат Куатович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690111350408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Мажиев Жанат Куатович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690111350408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Мажиев Жанат Куатович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690111350408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Мажиев Жанат Куатович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690111350408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01-172-019-114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Мажиев Жанат Куатович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690111350408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01-172-019-115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Наушанова Ляззат Турсынбековна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790806400648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01-172-019-029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Наушанова Ляззат Турсынбековна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790806400648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01-172-019-313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 форме ПТ "Уюмшил -1" Наушанова Ляззат Турсынбековна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790806400648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Нурашев Кайрат Рахимжанович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670711350189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Айнагуль Муслимовна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551126400375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Оспанбеков Тимурлан Муратович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Пухленкина Любовь Аркадьевна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450503450159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Рахимбеков Олжас Нуржанович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940801350313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 Рахат Батырханович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860716351144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Сейтенов Ербол Есенжолович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781023302510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01-172-019-096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Сейтказин Турлыбек Кошенович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620319350075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01-172-019-138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Шукуманова Карлыгаш Серикпаевна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591201450465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Шукуманова Карлыгаш Серикпаевна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591201450465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Шукуманова Карлыгаш Серикпаевна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591201450465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Челобанов Константин Владимирович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751112300909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Шакиев Нуржан Сагатаевич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690205300185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01-172-019-129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Шитиков Николай Юрьевич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590604350378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Ювченко Валерий Иванович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550820300071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Храпов Владимир Иванович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01-176-002-861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Храпов Владимир Иванович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01-176-002-903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Степногорск"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01-172-038-008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Степногорск"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01-172-038-016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21 969,00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Степногорск"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01-172-038-017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33 169,00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"Сулу Дария"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01-172-038-006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21 624,00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"Laminate Trade Qazaqstan"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190740027648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01-172-038-019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"Аружан 2017" ЖШС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170140022097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01-172-016-096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"Аружан 2017"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170140022097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01-172-016-097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"Аружан 2017"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170140022097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01-172-016-099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"Аружан 2017"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170140022097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01-172-016-101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 Строй"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80140009427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01-172-016-031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7 650,00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 Строй"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80140009427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01-172-016-045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8 483,00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 Строй"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80140009427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01-172-016-062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 Астык"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150840018734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01-172-016-092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 Астык"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150840018734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01-172-016-093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"Енбекши Астык" ЖШС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150840018734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01-172-016-094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"Амирлан Астык"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140440004410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"Амирлан Астык"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140440004410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"Амирлан Астык"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140440004410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"Амирлан Астык"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140440004410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"Амирлан Астык"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140440004410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"Альянс Агро Баймырза"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090640004228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"Альянс Агро Баймырза"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090640004228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071140012814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071140012814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071140012814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071140012814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"Когам Астык 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210140033924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"Когам Астык 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210140033924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"Когам Астык 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210140033924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01-172-015-447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Киикова Лейла Октябрьевна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651027400794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Абдрахман Нурланулы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.000121550265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01-172-018-401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01-172-018-323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01-172-018-322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"Балу-2005"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040740008562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 М"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040740009293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 М"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040740009293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 М"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040740009293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 М"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040740009293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01-172-015-307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000440005004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000440005004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01-172-015-133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"Когам Астык 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210140033924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"Когам Астык 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210140033924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01-172-015-251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071140012814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01-172-014-031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071140012814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071140012814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01-172-014-194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071140012814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071140012814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071140012814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"Аскоп-Мамай"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150240032699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"Балу-2005"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040740008562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"Балу-2005"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040740008562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01-172-014-048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01-172-014-072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01-172-014-059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"MOLDASPAYEV"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01-172-014-082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"SNK AGRO Saule"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160740002012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01-172-014-034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"SNK AGRO Saule"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160740002012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"SNK AGRO Saule"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160740002012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"SNK AGRO Saule"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160740002012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"SNK AGRO Saule"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160740002012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"SNK AGRO Saule"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160740002012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01-172-014-106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"SNK AGRO Saule"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160740002012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01-172-014-107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"SNK AGRO Saule"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160740002012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01-172-014-108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"SNK AGRO Saule"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160740002012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01-172-014-184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"SNK AGRO Saule"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160740002012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01-172-014-185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"SNK AGRO Saule"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160740002012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01-172-014-187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"SNK AGRO Saule"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160740002012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01-172-014-188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"SNK AGRO Saule"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160740002012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01-172-014-190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"SNK AGRO Saule"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160740002012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"SNK AGRO Saule"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160740002012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"SNK AGRO Saule"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160740002012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"SNK AGRO Saule"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160740002012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"SNK AGRO Saule"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160740002012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"SNK AGRO Saule"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160740002012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"SNK AGRO Saule"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160740002012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"SNK AGRO Saule"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160740002012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"SNK AGRO Saule"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160740002012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"SNK AGRO Saule"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160740002012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"SNK AGRO Saule"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160740002012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"Тайшыбек"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01-172-014-201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"Айбек-2011"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120140021248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18 546,00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"Алимжан 2011"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160340002355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01-172-032-126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"Avanguard Trade"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141240025914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"Донское"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991240006479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6 738,00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"Донское"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991240006479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01-172-037-007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980440005027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01-172-037-001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10 739,00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"Енбек-Нан"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40740009947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01-172-040-001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5 892,00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"Енбек-Нан"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40740009947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01-172-040-002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"Инвестиционный фонд Казахстана"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01-172-040-021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 Beef Ltd"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100540005782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01-172-040-010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10 398,00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 Beef Ltd"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100540005782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01-172-035-044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"Сулу Дарья"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190240004670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01-172-037-006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58 334,00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"Сулу Дарья"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190240004670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01-172-037-223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41 685,00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 -2015"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150740019987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01-172-037-245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"Сеним Бирлик"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160340002385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01-172-037-266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"ТКБ 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190740033187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01-172-037-269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"ФАРУИН"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01-172-036-038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Т.Ж.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621012301184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01-172-010-198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 Строй"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80140009427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01-172-017-015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 Строй"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80140009427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01-172-017-016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 Строй"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80140009427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01-172-017-017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 Строй"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80140009427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01-172-017-024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"Казгер"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020240002343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01-172-023-006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6 069,00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"Казгер"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020240002343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01-172-023-007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"Казгер"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020240002343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01-172-023-008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"Казгер"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020240002343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01-172-023-013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4 020,00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"Казгер"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020240002343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01-172-023-014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4 094,00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"Когам Астык 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210140033924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01-172-017-009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Кенжекельды Султанулы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720922300964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01-172-041-008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 Строй"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80140009427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01-172-041-010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13 916,00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 Строй"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80140009427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01-172-041-012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 Строй" ЖШС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80140009427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01-172-041-013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 Строй"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80140009427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01-172-041-014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"Енбек-Нан"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40740009947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01-172-039-002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"Енбек-Нан"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40740009947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01-172-039-006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 Beef Ltd"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100540005782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01-172-040-005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 Агро 20"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190440017243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01-172-039-017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21 797,70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"Nur Mevsim Klima"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01-172-039-019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2 758,90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 Beef Ltd"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100540005782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01-172-039-013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12 156,00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Кудук Агаш"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100440021196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01-172-018-042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Кудук Агаш"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100440021196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Кудук Агаш"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100440021196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Кудук Агаш"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100440021196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Кудук Агаш"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100440021196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Кудук Агаш"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100440021196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Кудук Агаш"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100440021196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Кудук Агаш"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100440021196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Кудук Агаш"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100440021196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Кудук Агаш"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100440021196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Кудук Агаш"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100440021196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01-172-018-317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Кудук Агаш"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100440021196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01-172-018-318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"Балу-2005"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040740008562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"Балу-2005"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040740008562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01-172-018-052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01-172-018-059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01-172-018-072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01-172-018-082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Астык 2"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060640014814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Астык 2"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060640014814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Астык 2"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060640014814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Астык 2"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060640014814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Астык 2"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060640014814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Астык 2"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060640014814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Астык 2"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060640014814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Астык 2"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060640014814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Астык 2"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060640014814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Астык 2"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060640014814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Астык 2"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060640014814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Астык 2"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060640014814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Астык 2"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060640014814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Астык 2"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060640014814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 Agro"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140440031983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01-172-018-064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 Кош"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050640005219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 Кош"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050640005219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 Кош"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050640005219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 Кош"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050640005219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 Кош"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050640005219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 Кош"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050640005219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01-172-005-378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000440005004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01-172-018-037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000440005004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"Сарытомар-Агро"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140240031212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"Садуова Ж.Ж."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200940034127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01-172-018-293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"Заурал-Агро"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220440034251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01-172-018-396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"Заурал-Агро"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220440034251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01-172-018-397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"Заурал-Агро"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220440034251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01-172-018-398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"Заурал-Агро"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220440034251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01-172-018-399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"Когам Астык 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210140033924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01-172-018-191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"Когам Астык 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210140033924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01-172-018-392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"Когам Астык 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210140033924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01-172-018-393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"Когам Астык 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210140033924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01-172-018-394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"Когам Астык 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210140033924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01-172-018-395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Сфера КЗ"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200940032051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01-172-020-008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8 516,60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"Altyn Bidai NS"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230440011254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01-172-020-009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17 538,00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"Казгер"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020240002343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01-172-020-018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"Caпфир beef"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140940000099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01-172-020-025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"АРТ-С-Батыр"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130940021546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01-172-021-077, 078,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1 053,30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 Жер 2022"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220940015431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"Бұлақты шілік 2020"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01-172-021-086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3 660,00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"Казгер"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020240002343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01-172-021-063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7 456,00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"Казгер"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020240002343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01-172-008-192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"Казгер"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020240002343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01-172-008-193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"Казгер"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020240002343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01-172-008-194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"Казгер"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020240002343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01-172-008-195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"Краснофлотский"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980340019599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"Сапфир beef"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140940000099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4 957,00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"Сапфир beef"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140940000099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01-172-021-083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"Т.С.С.-БЕКЗАТ"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01-172-021-061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"Когам Астык 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210140033924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"Когам Астык 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210140033924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"Когам Астык 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210140033924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"Когам Астык 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210140033924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"Когам Астык 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210140033924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"Когам Астык 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210140033924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"Когам Астык 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210140033924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"Когам Астык 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210140033924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"Когам Астык 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210140033924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01-172-024-078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"Когам Астык 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210140033924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"Когам Астык 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210140033924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"Макинка"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050140013589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01-172-024-072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"Макинка"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050140013589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"Макинка"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050140013589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"Макинка"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050140013589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"Макинка"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050140013589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"Макинка"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050140013589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"Макинка"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050140013589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"Макинка"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050140013589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"Макинка"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050140013589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"Макинка"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050140013589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"Макинка"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050140013589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"Макинка"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050140013589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"Макинка"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050140013589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"Макинка"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050140013589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"Макинка"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050140013589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"Макинка"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050140013589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"Макинка-2015"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150340013567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01-172-024-028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"Макинка-2015"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150340013567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01-172-024-079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"Макинка-2015"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150340013567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"Макинка-2015"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150340013567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01-172-011-830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"Сарытомар-Агро"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140240031212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01-172-024-042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"Сарытомар-Агро"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140240031212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01-172-024-055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"Сарытомар-Агро"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140240031212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"Сарытомар-Агро"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140240031212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"Сарытомар-Агро"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140240031212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"Сарытомар-Агро"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140240031212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"Сарытомар-Агро"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140240031212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"Сарытомар-Агро"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140240031212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01-172-024-356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"Старомакинское"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041240010509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01-172-024-037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"Старомакинское"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041240010509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"Старомакинское"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041240010509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"Старомакинское"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041240010509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"Старомакинское"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041240010509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"Макинск Бидай"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100440023638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01-172-024-244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071140012814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071140012814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71140012814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071140012814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071140012814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071140012814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071140012814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071140012814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"Аскоп-Мамай"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150240032699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"Аскоп-Мамай"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150240032699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"Балу-2005"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040740008562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"Балу-2005"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040740008562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"Балу-2005"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040740008562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"Балу-2005"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040740008562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"Балу-2005"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040740008562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"Балу-2005"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040740008562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"Балу-2005"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040740008562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"Балу-2005"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040740008562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"Балу-2005"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040740008562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"Балу-2005"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040740008562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"Балу-2005"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040740008562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"Балу-2005"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040740008562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"Балу-2005"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040740008562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"Балу-2005"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040740008562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000440005004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000440005004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000440005004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000440005004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000440005004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 Строй"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80140009427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3 568,00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 Beef Ltd"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100540005782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01-172-022-093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Берекет"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041240004188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Берекет"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041240004188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Берекет"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041240004188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Агро 2030"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170640018918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"Арка Саулет"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130340003020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"Арка Саулет"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130340003020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"Арка Саулет"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130340003020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"Аскоп-Мамай"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150240032699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Агро 2030"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170640018919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Агро 2030"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170640018919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Агро 2030"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170640018919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Агро 2030"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170640018919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"Жокей 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111040020277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 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200240026238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 Кош"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050640005219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 Кош"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050640005219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 Кош"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050640005219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"КосДаулет М"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040740002256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01-172-019-088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4 961,00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"КосДаулет М"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040740002256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01-172-019-089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"Кызыл-Уюм"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040240015993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"Кызыл-Уюм"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040240015993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01-172-019-069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"Кызыл-Уюм"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040240015993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"Кызыл-Уюм"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040240015993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"Кызыл-Уюм"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040240015993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01-172-019-072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"Кызыл-Уюм"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040240015993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01-172-019-073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"Кызыл-Уюм"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040240015993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"Praim provaider"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150440001834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01-172-019-094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"Praim provaider"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150440001834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"Praim provaider"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150440001834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"Praim provaider"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150440001834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 Астык"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150840018734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 Астык"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150840018734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01-172-019-101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 Астык"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150840018734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 Астык"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150840018734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01-172-019-302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 Астык"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150840018734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01-172-019-303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 Астык"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150840018734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01-172-019-304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 Астык"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150840018734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01-172-019-305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 Астык"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150840018734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01-172-019-306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 Астык"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150840018734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01-172-019-307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 Астык"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150840018734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"Сапфир beef"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140940000099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01-172-019-058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"Сапфир beef"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140940000099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"Сапфир beef"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140940000099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01-172-019-157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"Сапфир beef"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140940000099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"Сапфир beef"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140940000099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"Жокей 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111040020277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"Жокей 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111040020277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01-172-019-292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071140012814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01-176-002-851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"Praim provaider"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150440001834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01-176-002-671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"Praim provaider"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150440001834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01-176-002-674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 4.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Аңғал батыр ауылдық округі</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Аңғал батыр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Жаналык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 ауылдық округі</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114534000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Шошкалы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Бірсуат ауылдық округі</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114533000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Бірсуат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Сауле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 ауылдық округі</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Донской ауылдық округі</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Андықожа батыр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Тасшалкар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Еңбекшілдер ауылдық округі</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114537000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Еңбекшильдер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Ақбулак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Заурал ауылдық округі</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114539000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Заураловка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Құдұқағаш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Яблоновка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Заозерное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114538000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Заозерное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Краснофлот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Краснофлот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Кенащи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Кенащи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Мамай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114544000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Мамай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Макинка ауылдық округі</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114543000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Макинка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Буланды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Мақпал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 ауылдық округі</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114547000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Жөкей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Карловка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Қызылұйым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Трамбовка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Ұйымшил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Степняк қ.</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114520000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Степняк 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Пригорхоз 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Көпшілік пайдаланатын жайылымдардың алаңы, га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жайылмдардың алаңы,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Ірі-қара мал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Ауыл шаруашылығы жануарларын жаю үшін 94 954 гектар қажет. 47 947 бас 60 776 гектар қоғамдық жайылымдарда жайылады. Жайылым тапшылығы 43 902 гектарды құрайды.</w:t>
      </w:r>
    </w:p>
    <w:p>
      <w:pPr>
        <w:spacing w:after="0"/>
        <w:ind w:left="0"/>
        <w:jc w:val="both"/>
      </w:pPr>
      <w:r>
        <w:rPr>
          <w:rFonts w:ascii="Times New Roman"/>
          <w:b w:val="false"/>
          <w:i w:val="false"/>
          <w:color w:val="000000"/>
          <w:sz w:val="28"/>
        </w:rPr>
        <w:t>
      Кесте 5. Қосымша қажет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қажетті қосымша жайылымдар,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жерді пайдалануға берілуі мүмкін жайылымдар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малын жаю бойыншахалық мұқтажын қанағаттандыру мақсатында резервке қойылуға тиіс жайылымдар,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43 902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Біржан сал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2- қосымша</w:t>
            </w:r>
          </w:p>
        </w:tc>
      </w:tr>
    </w:tbl>
    <w:bookmarkStart w:name="z9" w:id="5"/>
    <w:p>
      <w:pPr>
        <w:spacing w:after="0"/>
        <w:ind w:left="0"/>
        <w:jc w:val="left"/>
      </w:pPr>
      <w:r>
        <w:rPr>
          <w:rFonts w:ascii="Times New Roman"/>
          <w:b/>
          <w:i w:val="false"/>
          <w:color w:val="000000"/>
        </w:rPr>
        <w:t xml:space="preserve"> Жайылымдарды геоботаникалық зерттеп-қарау мәліметтері</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табиғи азықтық алқаптарының жіктемесі бойынша және түсініксөз бойынша шифрлар, с күні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топ. Қызыл қауынды жайылымдар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 (қызыл қауырсын,борозды бетеге, Орал мия тамыры, дала шалфейі, қопсытқыш,нағыз, мыңжапырақ, тікенді Вероника, қарапайым жусан) Оңтүстік қуаты аз ауыр сазды қара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қауын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2-топ. Типтік жайылымдар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Типтік-қауырсынды-жусанды шөптермен ((борозды бетеге, қызыл қауырсынды қауырсын, кәдімгі жусан, Франковская жусан, нағыз қопсытқыш, қаз цинкофилі, Орал мия, түйнек зопник, Вероника масақ) Оңтүстік қуаты аз жеңіл сазды қара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Типтік-көп шөпті-жусан (борозды бетеге, қызыл қауырсынды қауырсын, кәдімгі танси, Орал мия,шпикелетті вероника,үлкен жолжелкен, түйнек зопник, қаз цинкофилі, кәдімгі жусан,) Оңтүстік қуаты аз жеңіл глиноземді қара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Типтік-шөпті жусан (борозды бетеге, австриялық жусан, шренковская жусан, Маршалл тимьян, түйнек зопник, үлкен жолжелкен, кәдімгі мыңжапырақ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А-Оңтүстік қуаты аз жеңіл глиноземді қара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Б-қара топырақты ұсақ ауыр сазды сортаңдарда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Типтік-австрискополинный (борозды бетеге, австриялық жусан,) Оңтүстік қуаты аз жеңіл сазды қара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3-топ. шөпті-дәнді жайылымдар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жеңіл сазды топырақтарда шөпті-шөпті (кәдімгі тансы, үлкен жолжелкен, кәдімгі мыңжапырақ, сусымалы бидай шөбі, борозды бетеге, сүйексіз от, шалғынды Түлкі құйрығы)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жеңіл сазды топырақтарда жусан (кәдімгі тансы, үлкен жолжелкен, кәдімгі мыңжапырақ, сусымалы бидай шөбі, борозды бетеге, сүйексіз от, шалғынды Түлкі құйрығы, жібектей жусан) бар түрлі-түсті дәнді дақылдар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4-топ. Дәнді жайылымдар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Шабындық-қара топырақты орташа қуатты ауыр саздақты, жеңіл саздақты шөпті-шөпті (сүйексіз от, жорғалаушы бидай шөбі, борозды бетеге, Түлкі құйрығы, шабындық, шалғынды шалфей, үлкен жолжелкен,кәдімгі мыңжапырақ, нағыз қопсытқыш) стых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ұсақ ауыр саздақ сортаңдарда шөпті шөптер (жорғалаушы бидай шөбі, түйіршік,Орал мия тамыры, үлкен жолжелкен, кәдімгі танси, кермек Гмелина) бар дәнді дақылдар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 дақылдар-шалғынды-қара топырақты орташа қуатты жеңіл глиноземді шалғынды-қара топырақта жусан (сусымалы бидай шөбі, сүйексіз от,борозды бетеге, тарақ тәрізді бидай шөбі, қызыл қауырсын, дәрілік шөп, нағыз төсек, үлкен жолжелкен, шалғынды шалфей, түйнекті зопник, жібектей жусан,кәдімгі жусан) бар шөпті шөптер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Дәнді-көп шөпті-жусан (сусымалы бидай шөбі, сүйексіз от, борозды бетеге, тарақ тәрізді бидай шөбі, қызыл қауырсынды шөп, дәрілік гемлок, нағыз төсек, үлкен жолжелкен, шалғынды шалфей, түйнекті зопник, жібектей жусан, кәдімгі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А-шалғынды-қара топырақты орташа қуатты жеңіл балшықтыжерде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Б-шалғынды-қара топырақты таяз,орташа жеңіл сазды сортаңдарда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орташа қуатты ауыр сазды топырақтардағы астық-жусан (сусымалы бидай шөбі, шалғынды блюграсс, от шұңқыры,ісінген шөгінді,ерте шөгінді, жібектей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ұсақ, орташа жеңіл сазды сортаңдарда жусанмен (түйнек, жорғалаушы бидай шөбі,сүйексіз от, борозды бетеге, түкті қауырсын, Орал мия тамыры, тікенді Вероника, кәдімгі танси, түйнек зопник, жібектей жусан, Шренковская жусан) Жарма-қара топырақты ұсақ, орташа жеңіл сазды сортаңды шөпті шөптер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Дәнді-мия (қопсытқыш, ,борозды бетеге, сусымалы бидай шөбі, қызыл қауырсынды қауырсын, шалғынды көк шөп, шалғынды Түлкі құйрығы, Жайық мия ) шалғынды-қара топырақты ұсақ, орташа ауыр сазды сортаңдарда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Дәнді-мия-жусан (шалғынды блюграсс, сүйексіз от, сусымалы бидай шөбі, от жағу, Орал мия тамыры, жібектей жусан, шренковская жусан) шалғынды-қара топырақты ұсақ, орташа ауыр сазды сортаңдарда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5-топ. Тармақталған оттық басым дәнді жайылымдар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Острецово-Шренковскополинный (тармақталған острец, борозды бетеге,Шренковская жусан) шалғынды-қара топырақты ұсақ, орташа ауыр сазды рельефтің теріс элементтері бойынша сортаңдарда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6-топ. Шренковскополинных жайылымдар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Шренковскополинно-типчаковый (шренковская жусаны, борозды бетеге) қара топырақты ұсақ, орташа жеңіл глиноземді сортаңдарда жабық және ұзартылған төмен қарай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Шренковскополынно-типчаковый с кермек (жусан шренковская, жусан селитрасы, борозды бетеге, кермек Гмелина) тұйық және ұзартылған төмен қарай қара топырақты ұсақ, орташа жеңіл глиноземді сортаңдарда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Шренковскополынно-дәнді кермек (жусан шренковская, жусан селитрасы, кострец, борозды бетеге, кермек Гмелина) шалғынды-қара топырақты ұсақ, орташа жеңіл сазды сортаңдарда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Шалғынды-батпақты және батпақты топырақтардағы Батпақты жайылымдар 7-топ ірі сабақты жайылымдар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Шалғынды-батпақты қара топырақты топырақтардағы дөрекі дәнді дақылдар (көл қамысы, құрлық қамысы, қарапайым қамыс)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8-топ. Дәнді жайылымдар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Житняково-Жарма-көп шөпті-жусан (тарақ тәрізді бидай шөбі, борозды бетеге, сүйексіз от, жіңішке аяқты, түкті қауырсын, кәдімгі Пижма, Орал мия тамыры, кәдімгі мыңалист, шпикелет вероника, шренковская жусан, кәдімгі жусан) қара топырақты ұсақ жеңіл сазды қара топырақты сортаңдарда Оңтүстік қуаты 30 %дейін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типчаково-Жарма-шөпті жусан (борозды бетеге, тарақ тәрізді бидай шөбі, жіңішке аяқты, қызыл қауырсынды қауырсын, австриялық жусан, кәдімгі жусан, Орал мия тамыры, кәдімгі жусан, қаздың цинкофилі, шпикелет вероника, нағыз төсек)</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мия тамыры бар типчак-дәнді-жусан (борозды бетеге, тарақ тәрізді бидай шөбі, жіңішке аяқты, қызыл қауырсынды қауырсын, австриялық жусан, кәдімгі жусан, Орал мия тамыры)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типчак-жусан (борозды бетеге, австриялық жусан)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түбегейлі жақсарту сатысындағы жерлер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Житняково-Жарма-жусан-көп шөпті (тарақ тәрізді бидай шөбі, борозды бетеге, жіңішке табанды,қызыл қауырсынды қауырсын, кәдімгі жусан,австриялық жусан, Орал мия тамыры,дала шалфейі,кәдімгі мыңжапырақ,нағыз қопсытқыш) қара топырақта дамымаған ауыр саздақ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От-дәнді-көп шөпті-жусан (от сүйексіз, борозды бетеге, сусымалы бидай шөбі, қызыл қауырсынды қауырсын, жіңішке аяқты, кәдімгі танси, үлкен жолжелкен, кәдімгі жусан, Шренков жусаны кая)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А-Оңтүстік қуаты аз қара топырақтарда шалғынды-қара жер қуаты аз жеңіл глинозем 50%-ге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Б-черноземнің сортаңдарында шағын жеңіл глинозем оңтүстігінде қуаты аз черноземалар 30%-ға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Сынғыш-Жарма-әр түрлі шөпті-жусан (сынғыш Ситник, сүйексіз от, тарақ тәрізді бидай шөбі, жіңішке аяқты, борозды бетеге, кәдімгі танси, Орал мия тамыры,кәдімгі Жарма, үлкен жолжелкен, шренковская жусан, кәдімгі жусан) Оңтүстік қуаты аз ауыр сазды черназемдерде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Кішкентай шоқ. Оңтүстіктің қара топырақтарындағы ұсақ шоқты-аласа таулы дала және құрғақ дала жайылымдары 9-топ. Қызыл қауынды жайылымдар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қауырсынды-дәнді-көп шөпті-жусанды (қызыл қауырсынды, борозды бетеге, сүйексіз от, жоталы бидай шөбі,дала шалфейі, түйнекті зопник,нағыз қопсытқыш, үлкен жолжелкен, Маршалл тимьян, жібектей жусан) Оңтүстік дамымаған ауыр саздақтардың қара топырақтарында шоқ аралық төмен қарай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қауырсын-типчаково шыршасы шөптермен жусан(қызыл қауырсын, борозды беткей, суық жусан, шренковская жусан, нағыз төсек, Маршалл тимьян,) Оңтүстік дамымаған ауыр сазды қара топырақтарда ұсақ шоқылардың беткейлерінде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қауырсын-типчак-жусан (қызыл қауырсын, борозды бетеге, кәдімгі жусан, Шренковская жусан, суық жусан) Оңтүстік дамымаған ауыр саздақтардың қара топырақтарында шоқ аралық төмен қарай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10-топ. Жайылымдар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Жусанмен (түкті қауырсын, қопсытқыш, сүйексіз от,жіңішке аяқты,қаз цинкофилі,кәдімгі танси,шпикелетті Вероника,түйнекті үлкен зопник жолжелкені,суық жусан, Шренковская жусан,) Оңтүстік дамымаған, дамымаған қара топырақтарда ұсақ шоқылардың беткейлерінде ауыр сазды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 (түкті қауырсын,борозды бетеге,сүйексіз от, жіңішке аяқты,қаз цинкофилі,кәдімгі танси,шпикелет вероника,үлкен жолжелкен, түйнек зопник,суық жусан,Шренковская жусан) Оңтүстік дамымаған, дамымаған қара топырақтарда ұсақ шоқылардың беткейлері мен шыңдарында ауыр сазды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11-топ. Типтік жайылымдар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Типчаково-қауырсынды-әр түрлі шөпті-жусан (түкті қауырсын, борозды беткей, қызыл қауырсынды қауырсын, қаз цинкофилі, қарапайым оносма, сары лумбаго, қарапайым жусан, суық жусан) Оңтүстік дамымаған және толық дамымаған ауыр сазды, беткейлерде ұсақ шоқылардың шыңдары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Типчаково-дәнді-шөпті жусанмен (борозды бетеге, сүйексіз от, түкті қауырсын, тарақ тәрізді бидай шөбі, кәдімгі танси, түйнек зопник, шпикелет вероника, Шренковская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А-Оңтүстік аз қуатты ауыр сазды қара топырақтарда ұсақ шоқылардың беткейлерінде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Б-Оңтүстік дамымаған және толық дамымаған ауыр сазды ұсақ шоқылардың шыңдарындағы қара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Типчаково-Жарма-әр түрлі шөпті-жусан (борозды беткей, сүйексіз от, қауырсынды қауырсын, кәдімгі танси, шпикелетті вероника, түйнек зопник, Шренковская жусан) Оңтүстік дамымаған және толық дамымаған ауыр сазды қара топырақтарда беткейлерде және ұсақ шоқылардың шыңдарында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Типчаково-дәнді-көп шөпті-бұталы жусан (борозды феску,қызыл қауырсынды,қауырсынды түкті қаз цинкофилі,қарапайым оносма, сары лумбаго, австриялық жусан,кәдімгі жусан, Сент-Джон сусланы) Оңтүстік дамымаған және толық дамымаған ауыр сазды қара топырақтарда беткейлерде және ұсақ шоқылардың шыңдары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Типчаково-дәнді-көп шөпті-бұталы-жусан (борозды бетеге,қызыл қауырсын, сүйексіз от,кәдімгі танси,шпикелет Вероника, қарапайым мыңжапырақ, Сент-Джон сусласы, жусан суық,Шренковская жусан) Оңтүстік дамымаған және ауыр сазды ұсақ шоқтардың қара топырақтарында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Типчак-Жарма-жусан (борозды бетеге,қызыл қауырсын,жіңішке аяқты,жусан суық,қарапайым жусан) Оңтүстік дамымаған ауыр сазды қара топырақтарда ұсақ шоқылардың шыңдарында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Контурдағы пайыздық қатынас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гектар</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Заманауи пайдаланылуы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ц/га (зерттеп-қарау жылы)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топ. Қызыл қауынды жайылымдар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2-топ. Типтік жайылымдар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3-топ. шөпті-дәнді жайылымдар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4-топ. Дәнді жайылымдар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5-топ. Тармақталған оттық басым дәнді жайылымдар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6-топ. Шренковскополинных жайылымдар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Шалғынды-батпақты және батпақты топырақтардағы Батпақты жайылымдар 7-топ ірі сабақты жайылымдар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8-топ. Дәнді жайылымдар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Кішкентай шоқ. Оңтүстіктің қара топырақтарындағы ұсақ шоқты-аласа таулы дала және құрғақ дала жайылымдары 9-топ. Қызыл қауынды жайылымдар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10-топ. Жайылымдар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11-топ. Типтік жайылымдар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7"/>
        <w:gridCol w:w="257"/>
        <w:gridCol w:w="257"/>
        <w:gridCol w:w="257"/>
        <w:gridCol w:w="257"/>
        <w:gridCol w:w="257"/>
        <w:gridCol w:w="257"/>
        <w:gridCol w:w="257"/>
        <w:gridCol w:w="257"/>
        <w:gridCol w:w="257"/>
        <w:gridCol w:w="257"/>
        <w:gridCol w:w="257"/>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ц/га, азық бірлігінің ц/га, қорытылатын протеиннің кг/га</w:t>
            </w:r>
          </w:p>
        </w:tc>
        <w:tc>
          <w:tcPr>
            <w:tcW w:w="0" w:type="auto"/>
            <w:gridSpan w:val="1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Контур бойынша есептелген түсімділік: құрғақ массаның ц/га (алымы), азық бірлігінің ц/га (бөлгіш) </w:t>
            </w: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ц/га (алымы), азық бірлігінің ц (бөлгіш)</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c>
          <w:tcPr>
            <w:tcW w:w="0" w:type="auto"/>
            <w:gridSpan w:val="18"/>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шабылатын жайылым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топ. Қызыл қауынды жайылымдар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54,2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p>
            <w:pPr>
              <w:spacing w:after="20"/>
              <w:ind w:left="20"/>
              <w:jc w:val="both"/>
            </w:pPr>
            <w:r>
              <w:rPr>
                <w:rFonts w:ascii="Times New Roman"/>
                <w:b w:val="false"/>
                <w:i w:val="false"/>
                <w:color w:val="000000"/>
                <w:sz w:val="20"/>
              </w:rPr>
              <w:t>
6,1</w:t>
            </w:r>
          </w:p>
          <w:p>
            <w:pPr>
              <w:spacing w:after="20"/>
              <w:ind w:left="20"/>
              <w:jc w:val="both"/>
            </w:pPr>
            <w:r>
              <w:rPr>
                <w:rFonts w:ascii="Times New Roman"/>
                <w:b w:val="false"/>
                <w:i w:val="false"/>
                <w:color w:val="000000"/>
                <w:sz w:val="20"/>
              </w:rPr>
              <w:t>
47,1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2-топ. Типтік жайылымдар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36,3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29,4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19,5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16,2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11,6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8,1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нашар</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47,1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34,4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p>
            <w:pPr>
              <w:spacing w:after="20"/>
              <w:ind w:left="20"/>
              <w:jc w:val="both"/>
            </w:pPr>
            <w:r>
              <w:rPr>
                <w:rFonts w:ascii="Times New Roman"/>
                <w:b w:val="false"/>
                <w:i w:val="false"/>
                <w:color w:val="000000"/>
                <w:sz w:val="20"/>
              </w:rPr>
              <w:t>
6,1</w:t>
            </w:r>
          </w:p>
          <w:p>
            <w:pPr>
              <w:spacing w:after="20"/>
              <w:ind w:left="20"/>
              <w:jc w:val="both"/>
            </w:pPr>
            <w:r>
              <w:rPr>
                <w:rFonts w:ascii="Times New Roman"/>
                <w:b w:val="false"/>
                <w:i w:val="false"/>
                <w:color w:val="000000"/>
                <w:sz w:val="20"/>
              </w:rPr>
              <w:t>
44,1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34,1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25,1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38,3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Орташадан төмен</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14,2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10,0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8,3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нашар</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3-топ. шөпті-дәнді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70,8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52,4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17,7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66,3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48,3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17,2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4-топ. Дәнді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39,3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28,9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11,6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Орташадан төмен</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86,6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p>
            <w:pPr>
              <w:spacing w:after="20"/>
              <w:ind w:left="20"/>
              <w:jc w:val="both"/>
            </w:pPr>
            <w:r>
              <w:rPr>
                <w:rFonts w:ascii="Times New Roman"/>
                <w:b w:val="false"/>
                <w:i w:val="false"/>
                <w:color w:val="000000"/>
                <w:sz w:val="20"/>
              </w:rPr>
              <w:t>
7,7</w:t>
            </w:r>
          </w:p>
          <w:p>
            <w:pPr>
              <w:spacing w:after="20"/>
              <w:ind w:left="20"/>
              <w:jc w:val="both"/>
            </w:pPr>
            <w:r>
              <w:rPr>
                <w:rFonts w:ascii="Times New Roman"/>
                <w:b w:val="false"/>
                <w:i w:val="false"/>
                <w:color w:val="000000"/>
                <w:sz w:val="20"/>
              </w:rPr>
              <w:t>
67,1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28,7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Орташадан жоғары</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74,8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p>
            <w:pPr>
              <w:spacing w:after="20"/>
              <w:ind w:left="20"/>
              <w:jc w:val="both"/>
            </w:pPr>
            <w:r>
              <w:rPr>
                <w:rFonts w:ascii="Times New Roman"/>
                <w:b w:val="false"/>
                <w:i w:val="false"/>
                <w:color w:val="000000"/>
                <w:sz w:val="20"/>
              </w:rPr>
              <w:t>
7,1</w:t>
            </w:r>
          </w:p>
          <w:p>
            <w:pPr>
              <w:spacing w:after="20"/>
              <w:ind w:left="20"/>
              <w:jc w:val="both"/>
            </w:pPr>
            <w:r>
              <w:rPr>
                <w:rFonts w:ascii="Times New Roman"/>
                <w:b w:val="false"/>
                <w:i w:val="false"/>
                <w:color w:val="000000"/>
                <w:sz w:val="20"/>
              </w:rPr>
              <w:t>
60,3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26,9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Орташадан жоғары</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45,1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36,2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22,4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Орташадан төмен</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36,8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24,7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9,2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Орташадан төмен</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34,1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25,2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18,5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Орташадан төмен</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44,0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36,8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18,8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89,2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p>
            <w:pPr>
              <w:spacing w:after="20"/>
              <w:ind w:left="20"/>
              <w:jc w:val="both"/>
            </w:pPr>
            <w:r>
              <w:rPr>
                <w:rFonts w:ascii="Times New Roman"/>
                <w:b w:val="false"/>
                <w:i w:val="false"/>
                <w:color w:val="000000"/>
                <w:sz w:val="20"/>
              </w:rPr>
              <w:t>
7,8</w:t>
            </w:r>
          </w:p>
          <w:p>
            <w:pPr>
              <w:spacing w:after="20"/>
              <w:ind w:left="20"/>
              <w:jc w:val="both"/>
            </w:pPr>
            <w:r>
              <w:rPr>
                <w:rFonts w:ascii="Times New Roman"/>
                <w:b w:val="false"/>
                <w:i w:val="false"/>
                <w:color w:val="000000"/>
                <w:sz w:val="20"/>
              </w:rPr>
              <w:t>
71,7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p>
            <w:pPr>
              <w:spacing w:after="20"/>
              <w:ind w:left="20"/>
              <w:jc w:val="both"/>
            </w:pPr>
            <w:r>
              <w:rPr>
                <w:rFonts w:ascii="Times New Roman"/>
                <w:b w:val="false"/>
                <w:i w:val="false"/>
                <w:color w:val="000000"/>
                <w:sz w:val="20"/>
              </w:rPr>
              <w:t>
7,7</w:t>
            </w:r>
          </w:p>
          <w:p>
            <w:pPr>
              <w:spacing w:after="20"/>
              <w:ind w:left="20"/>
              <w:jc w:val="both"/>
            </w:pPr>
            <w:r>
              <w:rPr>
                <w:rFonts w:ascii="Times New Roman"/>
                <w:b w:val="false"/>
                <w:i w:val="false"/>
                <w:color w:val="000000"/>
                <w:sz w:val="20"/>
              </w:rPr>
              <w:t>
52,5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Орташадан жоғары</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5-топ. Тармақталған оттық басым дәнді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p>
            <w:pPr>
              <w:spacing w:after="20"/>
              <w:ind w:left="20"/>
              <w:jc w:val="both"/>
            </w:pPr>
            <w:r>
              <w:rPr>
                <w:rFonts w:ascii="Times New Roman"/>
                <w:b w:val="false"/>
                <w:i w:val="false"/>
                <w:color w:val="000000"/>
                <w:sz w:val="20"/>
              </w:rPr>
              <w:t>
6,8</w:t>
            </w:r>
          </w:p>
          <w:p>
            <w:pPr>
              <w:spacing w:after="20"/>
              <w:ind w:left="20"/>
              <w:jc w:val="both"/>
            </w:pPr>
            <w:r>
              <w:rPr>
                <w:rFonts w:ascii="Times New Roman"/>
                <w:b w:val="false"/>
                <w:i w:val="false"/>
                <w:color w:val="000000"/>
                <w:sz w:val="20"/>
              </w:rPr>
              <w:t>
109,3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p>
            <w:pPr>
              <w:spacing w:after="20"/>
              <w:ind w:left="20"/>
              <w:jc w:val="both"/>
            </w:pPr>
            <w:r>
              <w:rPr>
                <w:rFonts w:ascii="Times New Roman"/>
                <w:b w:val="false"/>
                <w:i w:val="false"/>
                <w:color w:val="000000"/>
                <w:sz w:val="20"/>
              </w:rPr>
              <w:t>
8,1</w:t>
            </w:r>
          </w:p>
          <w:p>
            <w:pPr>
              <w:spacing w:after="20"/>
              <w:ind w:left="20"/>
              <w:jc w:val="both"/>
            </w:pPr>
            <w:r>
              <w:rPr>
                <w:rFonts w:ascii="Times New Roman"/>
                <w:b w:val="false"/>
                <w:i w:val="false"/>
                <w:color w:val="000000"/>
                <w:sz w:val="20"/>
              </w:rPr>
              <w:t>
79,3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p>
            <w:pPr>
              <w:spacing w:after="20"/>
              <w:ind w:left="20"/>
              <w:jc w:val="both"/>
            </w:pPr>
            <w:r>
              <w:rPr>
                <w:rFonts w:ascii="Times New Roman"/>
                <w:b w:val="false"/>
                <w:i w:val="false"/>
                <w:color w:val="000000"/>
                <w:sz w:val="20"/>
              </w:rPr>
              <w:t>
105</w:t>
            </w:r>
          </w:p>
          <w:p>
            <w:pPr>
              <w:spacing w:after="20"/>
              <w:ind w:left="20"/>
              <w:jc w:val="both"/>
            </w:pPr>
            <w:r>
              <w:rPr>
                <w:rFonts w:ascii="Times New Roman"/>
                <w:b w:val="false"/>
                <w:i w:val="false"/>
                <w:color w:val="000000"/>
                <w:sz w:val="20"/>
              </w:rPr>
              <w:t>
81,3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Орташадан жоғары</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6-топ. Шренковскополинных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3,1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12,5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Көктемде нашар, күзде орташадан төмен</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Ешкілерге, қойларға және жылқыларға арналған көктемгі-күзгі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16,1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34,1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Көктемде жаман, күзде жақсы</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Ешкілерге, қойларға және жылқыларға арналған көктемгі-күзгі жайылымда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14,8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40,2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Көктемде жаман, күзде жақсы</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Ешкілерге, қойларға және жылқыларға арналған көктемгі-күзгі жайылымда</w:t>
            </w:r>
          </w:p>
        </w:tc>
      </w:tr>
      <w:tr>
        <w:trPr>
          <w:trHeight w:val="30" w:hRule="atLeast"/>
        </w:trPr>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Шалғынды-батпақты және батпақты топырақтардағы Батпақты жайылымдар 7-топ ірі сабақты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81,5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73,9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29,4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үшін көктемгі-жазғы-күзгі жайылымдар</w:t>
            </w:r>
          </w:p>
        </w:tc>
      </w:tr>
      <w:tr>
        <w:trPr>
          <w:trHeight w:val="30" w:hRule="atLeast"/>
        </w:trPr>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8-топ. Дәнді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44,3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32,9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20,6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Орташадан төмен</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38,2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28,6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17,0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Орташадан төмен</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37,4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28,1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16,3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Орташадан төмен</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8,0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5,6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7,1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нашар</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18,6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14,1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6,9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нашар</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11,5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w:t>
            </w:r>
          </w:p>
          <w:p>
            <w:pPr>
              <w:spacing w:after="20"/>
              <w:ind w:left="20"/>
              <w:jc w:val="both"/>
            </w:pPr>
            <w:r>
              <w:rPr>
                <w:rFonts w:ascii="Times New Roman"/>
                <w:b w:val="false"/>
                <w:i w:val="false"/>
                <w:color w:val="000000"/>
                <w:sz w:val="20"/>
              </w:rPr>
              <w:t>
9,6</w:t>
            </w:r>
          </w:p>
          <w:p>
            <w:pPr>
              <w:spacing w:after="20"/>
              <w:ind w:left="20"/>
              <w:jc w:val="both"/>
            </w:pPr>
            <w:r>
              <w:rPr>
                <w:rFonts w:ascii="Times New Roman"/>
                <w:b w:val="false"/>
                <w:i w:val="false"/>
                <w:color w:val="000000"/>
                <w:sz w:val="20"/>
              </w:rPr>
              <w:t>
77,6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p>
            <w:pPr>
              <w:spacing w:after="20"/>
              <w:ind w:left="20"/>
              <w:jc w:val="both"/>
            </w:pPr>
            <w:r>
              <w:rPr>
                <w:rFonts w:ascii="Times New Roman"/>
                <w:b w:val="false"/>
                <w:i w:val="false"/>
                <w:color w:val="000000"/>
                <w:sz w:val="20"/>
              </w:rPr>
              <w:t>
7,1</w:t>
            </w:r>
          </w:p>
          <w:p>
            <w:pPr>
              <w:spacing w:after="20"/>
              <w:ind w:left="20"/>
              <w:jc w:val="both"/>
            </w:pPr>
            <w:r>
              <w:rPr>
                <w:rFonts w:ascii="Times New Roman"/>
                <w:b w:val="false"/>
                <w:i w:val="false"/>
                <w:color w:val="000000"/>
                <w:sz w:val="20"/>
              </w:rPr>
              <w:t>
46,9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Орташадан жоғары</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85,2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p>
            <w:pPr>
              <w:spacing w:after="20"/>
              <w:ind w:left="20"/>
              <w:jc w:val="both"/>
            </w:pPr>
            <w:r>
              <w:rPr>
                <w:rFonts w:ascii="Times New Roman"/>
                <w:b w:val="false"/>
                <w:i w:val="false"/>
                <w:color w:val="000000"/>
                <w:sz w:val="20"/>
              </w:rPr>
              <w:t>
7,4</w:t>
            </w:r>
          </w:p>
          <w:p>
            <w:pPr>
              <w:spacing w:after="20"/>
              <w:ind w:left="20"/>
              <w:jc w:val="both"/>
            </w:pPr>
            <w:r>
              <w:rPr>
                <w:rFonts w:ascii="Times New Roman"/>
                <w:b w:val="false"/>
                <w:i w:val="false"/>
                <w:color w:val="000000"/>
                <w:sz w:val="20"/>
              </w:rPr>
              <w:t>
60,4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34,0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Орташадан жоғары</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7,6</w:t>
            </w:r>
          </w:p>
          <w:p>
            <w:pPr>
              <w:spacing w:after="20"/>
              <w:ind w:left="20"/>
              <w:jc w:val="both"/>
            </w:pPr>
            <w:r>
              <w:rPr>
                <w:rFonts w:ascii="Times New Roman"/>
                <w:b w:val="false"/>
                <w:i w:val="false"/>
                <w:color w:val="000000"/>
                <w:sz w:val="20"/>
              </w:rPr>
              <w:t>
112,9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p>
            <w:pPr>
              <w:spacing w:after="20"/>
              <w:ind w:left="20"/>
              <w:jc w:val="both"/>
            </w:pPr>
            <w:r>
              <w:rPr>
                <w:rFonts w:ascii="Times New Roman"/>
                <w:b w:val="false"/>
                <w:i w:val="false"/>
                <w:color w:val="000000"/>
                <w:sz w:val="20"/>
              </w:rPr>
              <w:t>
8,4</w:t>
            </w:r>
          </w:p>
          <w:p>
            <w:pPr>
              <w:spacing w:after="20"/>
              <w:ind w:left="20"/>
              <w:jc w:val="both"/>
            </w:pPr>
            <w:r>
              <w:rPr>
                <w:rFonts w:ascii="Times New Roman"/>
                <w:b w:val="false"/>
                <w:i w:val="false"/>
                <w:color w:val="000000"/>
                <w:sz w:val="20"/>
              </w:rPr>
              <w:t>
72,8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
32,0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Орташадан жоғары</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Кішкентай шоқ. Оңтүстіктің қара топырақтарындағы ұсақ шоқты-аласа таулы дала және құрғақ дала жайылымдары 9-топ. Қызыл қауынды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43,9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36,4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17,2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39,9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34,5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20,9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31,1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25,5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22,6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Орташадан төмен</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10-топ. Жайылымдар</w:t>
            </w:r>
          </w:p>
        </w:tc>
      </w:tr>
      <w:tr>
        <w:trPr>
          <w:trHeight w:val="3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p>
            <w:pPr>
              <w:spacing w:after="20"/>
              <w:ind w:left="20"/>
              <w:jc w:val="both"/>
            </w:pPr>
            <w:r>
              <w:rPr>
                <w:rFonts w:ascii="Times New Roman"/>
                <w:b w:val="false"/>
                <w:i w:val="false"/>
                <w:color w:val="000000"/>
                <w:sz w:val="20"/>
              </w:rPr>
              <w:t>
7,6</w:t>
            </w:r>
          </w:p>
          <w:p>
            <w:pPr>
              <w:spacing w:after="20"/>
              <w:ind w:left="20"/>
              <w:jc w:val="both"/>
            </w:pPr>
            <w:r>
              <w:rPr>
                <w:rFonts w:ascii="Times New Roman"/>
                <w:b w:val="false"/>
                <w:i w:val="false"/>
                <w:color w:val="000000"/>
                <w:sz w:val="20"/>
              </w:rPr>
              <w:t>
98,1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p>
            <w:pPr>
              <w:spacing w:after="20"/>
              <w:ind w:left="20"/>
              <w:jc w:val="both"/>
            </w:pPr>
            <w:r>
              <w:rPr>
                <w:rFonts w:ascii="Times New Roman"/>
                <w:b w:val="false"/>
                <w:i w:val="false"/>
                <w:color w:val="000000"/>
                <w:sz w:val="20"/>
              </w:rPr>
              <w:t>
8,8</w:t>
            </w:r>
          </w:p>
          <w:p>
            <w:pPr>
              <w:spacing w:after="20"/>
              <w:ind w:left="20"/>
              <w:jc w:val="both"/>
            </w:pPr>
            <w:r>
              <w:rPr>
                <w:rFonts w:ascii="Times New Roman"/>
                <w:b w:val="false"/>
                <w:i w:val="false"/>
                <w:color w:val="000000"/>
                <w:sz w:val="20"/>
              </w:rPr>
              <w:t>
73,1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38,9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Орташадан жоғары</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85,8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p>
            <w:pPr>
              <w:spacing w:after="20"/>
              <w:ind w:left="20"/>
              <w:jc w:val="both"/>
            </w:pPr>
            <w:r>
              <w:rPr>
                <w:rFonts w:ascii="Times New Roman"/>
                <w:b w:val="false"/>
                <w:i w:val="false"/>
                <w:color w:val="000000"/>
                <w:sz w:val="20"/>
              </w:rPr>
              <w:t>
7,7</w:t>
            </w:r>
          </w:p>
          <w:p>
            <w:pPr>
              <w:spacing w:after="20"/>
              <w:ind w:left="20"/>
              <w:jc w:val="both"/>
            </w:pPr>
            <w:r>
              <w:rPr>
                <w:rFonts w:ascii="Times New Roman"/>
                <w:b w:val="false"/>
                <w:i w:val="false"/>
                <w:color w:val="000000"/>
                <w:sz w:val="20"/>
              </w:rPr>
              <w:t>
64,4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33,9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Орташадан жоғары</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11-топ. Типтік жайылымдар</w:t>
            </w:r>
          </w:p>
        </w:tc>
      </w:tr>
      <w:tr>
        <w:trPr>
          <w:trHeight w:val="3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62,4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46,0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26,6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63,0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44,2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27,7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35,4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24,9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15,1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Орташадан төмен</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28,6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20,4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13,8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Орташадан төмен</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27,7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21,9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12,1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Орташадан төмен</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51,4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38,8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22,4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24,2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18,7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13,7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Біржан сал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3- қосымша</w:t>
            </w:r>
          </w:p>
        </w:tc>
      </w:tr>
    </w:tbl>
    <w:bookmarkStart w:name="z11" w:id="6"/>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Жайылымдық инфрақұрылым объектілері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істеп тұрған жайылымдық инфрақұрылым объектілерінің саны, бірлік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w:t>
            </w:r>
          </w:p>
          <w:p>
            <w:pPr>
              <w:spacing w:after="20"/>
              <w:ind w:left="20"/>
              <w:jc w:val="both"/>
            </w:pPr>
            <w:r>
              <w:rPr>
                <w:rFonts w:ascii="Times New Roman"/>
                <w:b w:val="false"/>
                <w:i w:val="false"/>
                <w:color w:val="000000"/>
                <w:sz w:val="20"/>
              </w:rPr>
              <w:t xml:space="preserve">
бірліктер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Суландыру құрылыстары (ұңғымалар, құбырлы және шахталы құдықтар, апандар)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құрылыстар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құрылыстар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Біржан сал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4 - қосымша</w:t>
            </w:r>
          </w:p>
        </w:tc>
      </w:tr>
    </w:tbl>
    <w:p>
      <w:pPr>
        <w:spacing w:after="0"/>
        <w:ind w:left="0"/>
        <w:jc w:val="both"/>
      </w:pPr>
      <w:r>
        <w:rPr>
          <w:rFonts w:ascii="Times New Roman"/>
          <w:b w:val="false"/>
          <w:i w:val="false"/>
          <w:color w:val="000000"/>
          <w:sz w:val="28"/>
        </w:rPr>
        <w:t>
      Кесте 1. Иелерін көрсете отырып, ауыл шаруашылығы жануарлары басының 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тұлғалардың аты, әкесінің аты (бар болса), тегі немесе заңды тұлғалардың атауы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 жеке сәйкестендіру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114531000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Куанышбек Амангельдыевич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890611350081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Алпеисов Сеилбек Алибекович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601220350209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Асыров Рыскан Аскербаевич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690517301853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Беркаримов Жумабек Мусайулы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641222300835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Бижума Маргулан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650715350385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Боровский Валерий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621130301007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 Мурат Кайрушевич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641027300607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Жакишева Сара Бекдаировна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570224400379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Жамалиев Бейсембай Зейнуллаулы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580130300928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810120350612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Усербаи Жетенович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730202350412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Нурумжан Кайыргельдиевич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810801350298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Кабитов Арман Дюсетович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700608350385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Каиров Бауржан Дауренбекович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730128350470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Карагызов Нурлан Клышпаевич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620730300721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Каирбек Калижанович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561225350246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Каиржан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730701350415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Димабай Шакманович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601118350650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Кульмаганбетов Акылбек Кокиулы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580310301489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Кабитов Дархан Дюсетович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800719302617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Еркебулан Мухтарович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820928350022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Ликеров Ахтай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801121350460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Мадьяров Манта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731018350277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Мадьярова Акмарал Шауалиевна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690706450449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Медебаев Асылбек Кабкешович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570606300339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Нугуманов Миннибай Ахматжанович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530520301114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Нурашева Куаныш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420428450225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Нуршабаев Абай Кузаирулы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560731300575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Нуршабаев Алибек Кузаирович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650924301185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Нуршабаев Каирбек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620709300727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Ракишев Ахметжан Буздукович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570919300261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Сагандыков Нурлан Койкенович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651004300247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Садвокасов Талгат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691010350431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Садыкова Улжан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481124450068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Сергазин Ербол Амирханович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681010300770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Сманов Киматай Зияшулы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530222300710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Станковский Анатолий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660607300680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Танкыбаев Арстанбек Токпайулы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641002300798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Тлеужанов Серикбай Закариянович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600101310110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Степняк Агро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130440000208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Laminate Trade Qazaqstan</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190740027648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Макинское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000440005004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Тукенов Кабибула Сагидуллиевич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490812300679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Уразов Рахим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660525350493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Степногорское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220941020394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Шаймуратов Талгат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900901351477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тұлғалардың аты, әкесінің аты (бар болса), тегі немесе заңды тұлғалардың атауы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 жеке сәйкестендіру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114532000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Аңғал батыр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720127350176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Жанибек Бейсенович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561003350249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Мурат Нурланович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591002300361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Абилгазин Куандык Оралович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690813300269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Абилгазин Марат Аканович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610501300586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Абилгазин Мейрам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590502300307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Абилгазин Мекебай Рахимжанович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540813300220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Абилгазина Бакыт Ерхатовна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460623400088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Кенжебай Бейсенович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650523300355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Сайлаубай Бейсенович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510101302577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Сансызбай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570801300428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Айтмаганбетов Токтар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640118300074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Айтымов Кайрат Ахмадиевич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670914300186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Айтымова Роза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580504400352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Амиржанов Мейрамбай Есмуханович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661024301315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Анафин Дайрбек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611215300386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Анафин Талгат Ехтанович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700210350629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Анафина Зейни Бектурсуновна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341012400074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Рамазан Шамгунович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490705300250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Аскарова Бибигуль Толегеновна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620530400235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Тоты Ахметжанович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420520300391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Толеген Диханбаевич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520624350205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Байбулатов Ардагер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681123300244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Байбулатов Марат Салыкович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640622300252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Баймаганбетов Елебек Тулеович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661113550207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Байсериков Толеу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640210300371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Балакин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470422300556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Балтабаев Сагынбай Таскаринович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560125300263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Баткульдин Серикжан Хуатович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600107300285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 Амантай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670120350413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 Руслан Конкабаевич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780622350089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Бегалина Клара Капезовна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370313401438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Бегахметов Аманбай Хамитович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530508300120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Бегахметов Амангельды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510808300475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Бегахметов Болат Толегенович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690614350482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Бекмаганбетов Мурат Кенесович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650825350105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Бельгибаев Кенжебек Калибекович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590620300210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Бижигитов Нурлыбек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740616300270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Ващенко Александр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660127350380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Громак Сергей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680928350294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Громак Юрий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730820350294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Достахин Кайрат Еслямович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590803300313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Досымбекова Махаббат Бекежановна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720522450685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Канат Каиргельдиевич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771023300611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Канат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670101350347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Ескенова Кулянда Борашевна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540425450085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Естаулетов Самат Туйгынович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770304300696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Жаксылыков Амангельды Жанайдарович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660206400270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Жаксылыков Бекайдар Мажитович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591029300170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Жаксылыков Рамазан Мажитович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510604300119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Рустем Кожахметович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740114300476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Жамалиев Жаныбай Казыбаевич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530729300192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Жамалиева Кульжамиля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550103450105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Жаров Ерлан Каирович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760919350179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Жолдасов Омирбек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680217350511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Жолдасов Кайрат Ашимович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740308350024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Жолдасов Каматай Нысратбекович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621117300236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Жолдасов Талгат Ашимович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760812350662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Жолтабаров Ризабек Каиргельдинович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590702300225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Жуаншбаев Ерик Актайлакович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610107350431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Жумадилова Айсулу Будаевна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660210450249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Жуматов Нурахмет Сатыбалдинович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590921300236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Жусабаева Кайртай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400412450303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Жусупова Акмарал Абилкаировна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740620401227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Жексенбай Кабдоллинович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600228301281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Галимжанов Жанат Еркенович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691005300244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Шокаев Ерлан Мусулманбекович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910328351197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Аульбек Казбекович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730318350136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 Мухаметкали Мухамеджанович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561010350346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Исабаева Алия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661217450428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Исина Гульмира Бейсенбаевна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960517450677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Кажкенов Каматай Тельтаевич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580621350190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Кажкенов Оразбек Калтаевич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550501303061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Какимов Каиырхан Айдарханович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620719300533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Какимов Серик Айдарханович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570131300149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Ержан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730223350289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Серикжан Каматаевич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770421350351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Калиева Самал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770114400530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Камалиев Асхат Мерекеевич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680903350065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Камалиев Серик Мерекеевич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740623350116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Кокуров Амирхан Кусаинович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440424350041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Кошибаев Рахат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870317350862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Кощибаев Ерхат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661113300340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Кощибаева Кулжауар Зейнилгабиденовна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720604400496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Куленова Ризагуль Жанатбековна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990608450240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Кульмаганбетов Болат Капенович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551229350117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Кульниязов Серикбай Кульниязович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490923300157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Кундаков Серик Макпанович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570815350341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 Кайрат Конкабаевич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700316350279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 Кажат Акажанович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520930300708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Мадиев Берик Негметович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770318300454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Мамаков Серик Сагандыкович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541103350368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Мамбаева Роза Акылбековна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591013450334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Маннанова Эльмира Каиргельдиновна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750224400228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Масалимова Кулжачар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380101404104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Матова Сыргаш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480101401755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Мишибиева Карлыгаш Рашидовна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510219400281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Молдашева Камал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400114400258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Мукажанов Амангельды Ниязбекович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500913300206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Оспан Есмаганбетович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680626350258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Сарсенбай Есмаганбетович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610520350279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Муканова Маруа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521030450027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 Сайлаубай Сарсенбаевич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670312300282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Мурзабулатова Нуршаш Дуйсенбаевна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600103400498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600301303303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Мухамеджанов Балтабек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371224300175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Жанарбек Балтабекович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790115301204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Жанат Балтабекович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661019350336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Негметжанов Адият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710808350671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Нуркенова Алма Каировна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521114400146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Асан Нурланович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750925350665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Омарова Амина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410804450217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Валерий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630613350208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Раунов Дархан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821118351119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Раунов Едиль Коркытбекович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850107351429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Рахимжанова Мадина Тлебековна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840326450119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Сабуров Жаслан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730731300214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 Маули Серикбаевич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670412350679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Сакенов Адильбек Мырзахметович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950703350769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Самбаев Сунгат Молдыбаевич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630105300468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Ардак Сатаевич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670119350100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Бакытжан Олжабекович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690323300236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Марат Рашитович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690623300356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Сердалин Ерлан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750923300221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Сердалин Сакен Ануарбекович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680101351509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Болат Аухадиевич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730728300238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Амангельды Курмангалиевич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750601350148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Амангельды Мухамедьярович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700210350549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Дулат Мухамедьярович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720510300200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Руслан Сабырович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760124300249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Канат Балташевич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700921300271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Су-чан-син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561105300178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Тасмуханбетов Мурат Толегенович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640416300476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Тасмуханбетова Алия Кабуловна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690622450610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Тастенов Дулат Тоташевич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640812300304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Тлемисов Ерик Тлеубекович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860705351322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Тореханов Серик Сарсенбаевич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841209350565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Турумбетов 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800310302178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Узбеков Бакыт Толендинович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610707350255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Узбеков Талгат Негметоллинович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650622350171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Хамитова Акбопе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541211450361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Адай Суюндукович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660227350374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Толеген Токтамысович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650313350558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Шакаримова Назым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590915400389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Шалова Айман Оразбаевна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420816400149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Шамелов Жексенбай Серикбаевич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681127350377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Шамшиев Толеген Саткенович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610809300243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Шахметов Орынбасар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731122350450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Шокаев Нурлан Кадырбекович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751107300377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Шокаева Сабира Сапаровна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680226450448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тұлғалардың аты, әкесінің аты (бар болса), тегі немесе заңды тұлғалардың атауы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 жеке сәйкестендіру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114534000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Аталық Аманжол Мейрамұлы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830123350731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 форме ПТ Алишер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210164012803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Абдрахманов Мударис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470703300602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Агеев Иван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900430351407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Агеева Екатерина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861104450366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750210350182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Кабылкеш Каримович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540717300634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Кайрат Енбекшилович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700514300992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Анисова Сауле Нигметовна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580429401234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Асанбаев Серик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580324350344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Алмабай Салимжанович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761226301374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Кайржан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540803350083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Рустем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771211300217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Баюбаева Ляззат Кабтаевна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800903450217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Баязитов Канат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830426351360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Бердимуратов С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680726350599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Бесильный 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361710085369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Бондаренко 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550601300586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Бубнова Оля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690101452545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Букарев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860913351185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Букарев 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680319350576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Букарева 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750923450581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Быхов Анатолий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611112350095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Быхова Ирина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660811401010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Грамчевская Галя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651027400358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Джумагулов 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760806350243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Джумагулов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540101351431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Дубинин 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720317350268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Дубинина Галина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770112450197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Измаилов 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600803300157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Садвокасов Ерлан Койшобаевич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780330350567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Кализатов Канат Серикбаевич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670203350127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Корниенко Алексей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551026350110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Кузнецов Олег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670409301028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Кусаинов Ахмет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681112350395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Кусаинов Калимтай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570101352178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Таштиев Жандос Аскерович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651010300438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Баймурза 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660826350370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Мигель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780408401925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Молчанов Олег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841101350825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Молчанова Наталья Дмитриевна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790411402387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Мунашева Сулушаш Касеновна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591109450148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Мухаметянов Ринат Тагирович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760717350091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Паршуто Марина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970529450505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Патиев Аливер Макшаримович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670709300449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Пивоварчук Иван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870821350565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Прокудина Наталья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700917400907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Роголовский Петр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760204350270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Секербаев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700525300516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Селезнева Елена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690419400680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Темирболат Есмухамбетович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470409300228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Владимир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631010350311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Тарасов Сергей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610925300175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Травкин Михайл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570212350333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Утыпов Аман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540526350513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Утыпов Рустем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721107350318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Хаметов Аскер Кабдуллович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710223350939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Хорченко Анатолий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740426300654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Ерик Абдрашитович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540315301984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Яковлев Григорий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680910350549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тұлғалардың аты, әкесінің аты (бар болса), тегі немесе заңды тұлғалардың атауы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 жеке сәйкестендіру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114533000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Сагиндыков Арман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971216350906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Қайрат Нұртілек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990506350399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Анас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990330351023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Саяжан Хамиддулинович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581208300082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Гульназ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831223450803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Абжан Арслан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691015301173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Абильдинев Жанат Сатыбалдинович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771016350431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Абулгазинов Каир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800809350666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Айтбатыров Сатай Тукенулы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490217301009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Айтбатыров Жаныбек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800718350413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Акапов Омиржан Нурметович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650825300981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Алжанов Сансызбаи Анасович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650715350088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Алтаев Олжабай Жексенбаевич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740322350437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Женис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710506350174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Сапарбек Ермаганович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590331300166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Альжанов Серик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600130300954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Альжаров Жумажан Залелович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810904350812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Ауталипов Бауыржан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630910314195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Ахтанова Асия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890506451878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Багрицевич Юрий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610206300919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Баймаганова Канатбек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710704400309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Барболов Ержан Еркинович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770927301265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Батыргожин Копжасар Бексултанович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470427300593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Башенов Болат Зейноллинович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650503300089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Башенов Кайргелди Сайлауович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650101353450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Баяндин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690102350627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Баяндин Мурат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720522350391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Бегимбетов Казбай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640717300784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Бейсебаев Галымжан Талгатович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730519300826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Галым Абдыханович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Валихан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780202301611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Бейсенбаева Амет Мешеловна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510730400389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Буркитбаев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701111300449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Буркитбаев Турдибет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340820350470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Буркитбайов Санат Омирсерикович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850613350095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Бухбашев Суюндик Акиптаевич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650116300194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Володьков Юрий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640116350217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Габбасов Аиьтмуханбет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510701300817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Габдулин Мурат Кайрбекович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600213300589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Габдулина Гульнар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601126400614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Геигер Виктор Вельгельмович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550613200928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Глинов Евгений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911011350534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Глипов Анатоли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681024300678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Глипов Владимир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651116350341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Давыдова Людмила Виктовна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510224400625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Долдашев Кадыр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450901300573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Долдашева Толкын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720820450102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Доспаев Сунгат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750803300803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Доспаев Жанат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630724350241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Доспаева Куляш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570423400915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Ерназаров Сейлбек Калиаскарович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631123300805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Ехсанов Абылайхан Балтабекович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930120350449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Жакишев Серик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730118301150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Жамбыл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600129300999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Жаркинов Балтабай Кусепович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500921300626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Жоболаев Валихан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761029300721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Жолдыбаев Марат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650316350366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Жунусов Биржан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930505350997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Жанат Тулешович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640301350888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Канат Тулешович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770415300818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Талгат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880724351260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Иксатова Жанат Касымулы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661011300643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Долдашев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931227351431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Айғаным Танатқызы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960427450453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Масалимов Максат Канатович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941027351094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Шулакова Асем Алибиевна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870724450752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Магерко Александр Игоревич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840501351022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Бопан Амантайұлы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940615350392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Айтжанова Орынбасар Кайыржановна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790103450273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Искаков Нурсултан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680625301600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Кабыкенов Жусуп Тилеугабылович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570930301559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Кажкенов Кайржан Кажкенович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517125350531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Казкенов Болат Сагинбаевич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761210300616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Казкенов Куаныш Сагинбаевич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741008300327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Кайдарова Маржан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720827450326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Кайрат Мейрам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980501350518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Кайыр Нуртилек Женисулы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990506350399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Какенова Сандугаш Жанабековна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730519450650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Манарбек Сунгатович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781002350338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Рахат Сунгатович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880421350562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Баян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600116400766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Бирлик Боранбаевич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851222350548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Капаров Нурлан Еркешовна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800519350392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Капаров Руслан Еркенович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680518300610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Карагизов Мурат Клышбаевич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720212300825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Сайран Аскарович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700402300696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Каримова Асыл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700320400875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Картабаева Клара Ахмедянович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520924400662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Касенов Дулат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660329350507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Кинаятов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731204300608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Куанышев Аблайхан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770626300994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Кужкенов Ербол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820223350535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Курсанов Сакен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610116350193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Кусаинова Гульжамал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690718400874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Кусайнов Сайлаубек Тлеулесович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650418300958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Башенович Бауыржан Зеинуллинович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680101351539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Бибігүл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580529450325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Магерко Игорь Ефимович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620514350179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Казкенов Жанайдар Жиенбекович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831130350861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Кыздарбеков Жанат Татаевич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740228350565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Мажитова Багдат Бексултановна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730607400682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Масалимов Галым Айпович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691004300610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Мельникова Алла Никитишна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420918450020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Миремдинова Тоты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530817401155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Мукажанов Серикбай Кырыкбаевич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700415300895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Мурзалин Даулет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650821300682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Мурсалимов Нурлан Токашевич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640106300796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Мурсалимов Саиран Топешович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620911300110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Бахытжан Жатаевич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880729350874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Нурканов Канат Сагатович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770914350420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Нурмаганбетов Турганбай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670426300639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Нурмаганбетова Гульмира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451104400965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Нурмаганов Баглан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580820301461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Нурмаганов Базар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630412301009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Нуртазин Дастан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830309351186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Нуртазин Жанат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640322450276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Нуртазина Айнур Сайлаубековна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851203451083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Нурханов Куандык Рахатович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720731300450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Азамат Жаригасымович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780304301597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Омаров Бостан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280601300132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Омаров Сайран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520527300599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Ануарбек Сайлаубаевич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850617350750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Рахимжанов Сайлаубай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540219300588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Сагинбаев Арыстан Шарипович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570930300559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Сагындыков Жанат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600316350545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Садвакасов Кайыр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590215301424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Салыков Айткожа Рахметкалиевич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580101305277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Салыков Оразбаи Рахметоллаевич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650114300699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 Сагындык Кайрбекович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580706350380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Жения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690508350119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Назымбек Кайрович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620131301024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Темирбек Арыстанович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600105301123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Сулеименов Амантай Кайратович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500611300670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Марат Сакенович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610604350215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Сулеменов Каматай Каиратович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660914350205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Мухтар Мажитович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691012300258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Сыздыкова 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611211400628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Тайгаринов Амангелды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460102350124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Ташауов Булат Есетович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760129300683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Ташауов Канат Есетович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651101350042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Ташимов Даулет Камидолович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750921350118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Азамат Шабданович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600813350041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Омирбек Шабданович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780302301912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Тлеубеков Арман Капизуллинович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740808300561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Тлеукенов Сайран Омарович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590823006420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Тайшыбек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230140036398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Токубаев Кенжеболат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600202350793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Толеуов Амантай Бопанович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691207300575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ERDASAN</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210340018254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КОС ДАУЛЕТ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040740002256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Тукенов Жантас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650132420110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Тулеуов Сатыбай Бопанович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580301300739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Уаидина Алия Толыбаевна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820404451226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Уаисов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671022300853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700315300940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 Мереке Куттебекович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700315300990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Фабер Анатолий Анатолиевич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810110350108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Фабер Андрей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870042351132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Дюсенбай Тасбулатович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650426300843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Жексенбай Тасболатович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950825300981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Хатиев Исраил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701225350435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Шайкенов Сакен Мухтарович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600808300721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Шайсултанов Мейрам Кисматович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571031300658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Ерик Канатыбекович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760720350434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Шаужанов Кази Базылович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600301300913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Шахметов Болатхан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032712320114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Шахметов Сайран Усербаевич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671127300928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Шелтенова Кунслу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581121400751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Шишмагамбетов Тлеухан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530904350070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Шолаков Киззат Ескендирович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860412350562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Шуленов 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721128300762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Шуленов Сунгат Кусаинович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660410350265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тұлғалардың аты, әкесінің аты (бар болса), тегі немесе заңды тұлғалардың атауы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 жеке сәйкестендіру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114545000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Курумбаева Кульжан Рахимжанкызы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521215401183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Бекенова Сара Махатовна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520514400673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Сманова Нуржамал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490601401636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Колутон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800708350508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Алшинбеков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640708350365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Ансар Бакытжан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620704399035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Арыстанов Ерлан Нргалиевич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821214350340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Каиргельды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710104301031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Кайролла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650102301844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Талгат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700102300407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 Нурлан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811114351006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Бакенова Торша Толешовна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381102400487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Баяндин Балгожа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590522350520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Баяндин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830823350417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Баяш Саяхат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000121551461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Бейскнов Кенжебек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691115300941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Аскар Жанабаевич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720326300984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Нурлан Аскарович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780626302348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Рамазан Жагпарович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580327300592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Булатов Канат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800716300258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Булатов Мурат Олжабаевич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860910351416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Булатов Олжабай Батырбекулы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400227300424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Булатов Омирбек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610422350157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Булатов Серик Тастенбекулы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630812300828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Булатов Сунгат Олжабайулы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700729300773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Булатов Талгат Олжабайулы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681209300613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Буркитхан Шамсали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861025350628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Естаев Казбек Канатович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011225550760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Жакелов Конысбай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800214350453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Жанат Ермурат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540901350630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Зейнатуллин Асылбек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650228300867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Зейнатуллин Асылбек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700401301074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 Канат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010618551811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Ширинов Абдирашид Жанабаевич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610626350592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 Жарас Серікұлы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980131350735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Темиргалиева Халима Кенесбаевна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630610450387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Амиржанов Алдан Жасланович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790222301751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Димухаметов Галымжан Бауржанулы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951006351215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Бакенов Тулеген Аманжолович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700116300856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Дамеш Муратбековна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571224400311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Ишманов Самат Куатович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741123350170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690101350483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Калабаев Еркин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770811301076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Капаев Руслан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840429350678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Касенов Укибай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621225300759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Коканов Куандык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831003351175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Конаев Ержан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780210350425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Партизан Ардабек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790117350342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Жолжақсы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680101351945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Ануаров Еркын Сайлаубекович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780322301278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Сеилов Ерик Конкышевич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700404300815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Халхабай Нурбек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870627351370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Курумбаев Сержан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600414350220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Алдунгаров Асылхан Казбекович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770117301806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Алимжан Казисович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630805301104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Казбек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661123350282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Кыздарбеков Болат Тотаевич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640601300694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Макишов Сайран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720329350510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Муканов Зиннат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540820350105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Рустем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790829350125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Муталиф Айболат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700909350522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Мутишов Жаңбырбай Қаирбайұлы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580326301337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Мухтархан Ерболат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660218350543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Серик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580902350297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Отарбаев Алтынбек Жангужинович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640509301018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Отарбаев Сейльбек Жангожаевич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671023300763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Серик Исембекович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530609300269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Рахимгулова Марал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800325450146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Рахматуллин Болатбек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490102301726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Бауржан Темирбекович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840919351401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Сабыров Сармантай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500801301225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Сагимбаев Батырхан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610320350638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Сманов Алтынбек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791024350280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Алга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160340019499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Таукелов Талгат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580730300711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Темирбаев Талгат Нурмаганбетович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651212300268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Айбек-2011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120140021248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Алимжан 2011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160340002355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Даулет-1947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980440005027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Құт-2016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160440000045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Пайда-2015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150740019987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Сеним Бирлик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160340002385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Туленова Тоты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680912450338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Хаймулдинов Жанибек Сагнтаевич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850702350702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Халхабай Шынгыс Халхабайұлы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990412350437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Канат Рамазанович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681208300876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Болатов Самат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860215350192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тұлғалардың аты, әкесінің аты (бар болса), тегі немесе заңды тұлғалардың атауы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 жеке сәйкестендіру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114535000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Донской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Овец-2022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990821351341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Агибаев Жаслан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550112350198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 Нур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020101650682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Аитхожин Бакыт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611107350771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Айсаров Нияз 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790913350042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Айткожин Еркен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660911350293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Алексеенко Елена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660923450960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Алексеенко Зоя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390218450225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Алексеенко Наташа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770305450258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Алим Сайран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741201499024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Алпысов Берик Жанатович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650223300305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Альжанова Бибигуль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821229450389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Амандосов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700307350349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Амандосов Сатбек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571120350019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Амандосова Рауза Рамазановна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700705401211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Амиржанов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611101301443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Аншикей Сулеймен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930318351582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Арапов Сергей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761018350133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Асаубаев Мурат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740413350322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Асаубаев Серик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490836350255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Аубакиров Жумабек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670306300246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Темирхан Илюбаевич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621129300281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Бабай Айбат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760731350513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Бабай Даулет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820730351331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Бабай Ерболат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720120350455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Бабай Серикбол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740220350402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Баидюсенов Роман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761227350328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Баймолда Еркегул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850731499066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Баймуханов Адельбек Маукенович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690113350568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Байсолтан Байтан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780106399066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Барат Елеусиз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720710399049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Барчук Олег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730128300870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Батхан Болатбек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800429350482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Баят Жолболат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970202350471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 Асан Тулепергенович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670602300902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Асан Максутович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650716300324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Бейсенбаев Асан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530505301628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Бекбаев Муктыбай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560426300248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Бекенов Каират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620315350781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Берген Бадигул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810603499082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Бермагамбетов Наби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870609350651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Бондарчук Ирина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670831400964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Бохан Есенбол Уяатханулы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970811350214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Бригатхан Хайрол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840101351840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Важов Анатолий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890804350952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Валиева Ануда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387225450388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Витик Алексей Станиславович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690425300756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Газизов Ерик Ахметжанович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690618350305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Галькина Ольга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580523450421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Ганжа Александр Михаилович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600807300607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Гудантов Олег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710119300352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Гупало Степан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650922300671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Дадаетов Муратпек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611021300590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Джумалиев Алик Туракович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730913302547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Джуматаев Жорик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641012350285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Джуматаева Айкеш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470612400208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Еграшкин Валентин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570214399051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600402301188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Есенгельдиев Ильяс Ерланович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000507550421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Естаулетова Манай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480411400297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Жаманкулов Толеухан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530702350397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Жаркумбеков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560803350542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Жаркимбеков Шингыс Кельдешович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701114350362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Жаркынбаи Солтан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510521350312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Жаркынбай Солтангажы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630501350744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Женисхан Еркен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680711350369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Жетписбаева Бахыт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620302400344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Жуанышбаев Берик Актайлакович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650207350076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Жусупбеков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671009300565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Закария Кажмукан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660721350449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Закенаев Жанай Негметжанович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521108300276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Заркум Акила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330720450293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Збасов Аблай Валиханович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771018350343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Зеинелхавит Хабдуали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560830350391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Зейнуров 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601116350085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Идрисов Каират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650328350064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Бердиял Айболат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900929350977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Табигатулы Рамазан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940301351284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Мейрам Базарбаевич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811029350214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Яцкевич Владимир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711128350509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Амерханова Зайра Сериковна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880516450476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Кабиев Жумабек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671006350199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Каблакат Куаныш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540219350405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Кажмуратова Каракас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581112400979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Какеи Сержант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500202450182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Болат Растунович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550101306705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Мурат Манашевич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580122300677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Самат 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851012350922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Кандыбаева Капиза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390121450278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Капенов Жанат Макимович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600226350454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Касымов 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690419350244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Касымов Галымжан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590801301291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Кожабаи Серикбол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670805350417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Колесова Елена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670708450278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Корешков Александр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700913300238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Корешков виктор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400905300211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Коровин Владислав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880123350176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Коровин Николай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601008300606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Куаныш Володя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840716351577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Кузьменко Андрей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691002350041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Культябин Амантай Кенесович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770106300653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Кутепова Надежда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641254504740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Кушкымбаев Ерлан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750512350709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Мамаков Каиыргельды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820707350675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Манеи Асылбек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770119399095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Манеи Жансол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700905350489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Маней Толеужан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641020399093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Маней Шынарбек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750328399137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Мартынкевич Сергей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032520003201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Матюшонок Андрей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681125350603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Маховский Виктор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570505350306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Муканов Азиз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811215350909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Муканов Аитхожа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720127300388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Болат Рахметулиевич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680217300298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Талгат Рахмитулиевич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600112350407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Мукантаев Нурлан Куандыкович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740117300763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Мукантаев Томан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710304350255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Мукантаева Биби Куандыковна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681227400648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Мукушев Каирулла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551015350516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Муратхан Унатхан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621026350456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Мурзатхан Каират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740434350451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Мурзатхан Канат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880826350287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Мухамадиев Муратбек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631202350256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Мухамедьяров Батай Джамбаевич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530521350188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Мухамедьяров Тлектес Джамбаевич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730825300354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Назыров Жанбатыр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601202300422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Науанова Балерке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980903350761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Непомнящий Валери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560718300326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Нурасыл Бердиял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651216350494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Отыншин Галымжан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640928350470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Пакидин Валерий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530103301513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Панчук Алена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731227400253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Пиримкул Жанат Оразаликызы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930124401121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Поздеева Татьяна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690525401239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Раздаг Гулжан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960625450703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Райзвих Анастасия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761012450523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Аман Жанузакович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870825350755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Рахимжанов 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690100635048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Булат Умиржанович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680307300287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Рахимжанов Мурат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661010300469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Нурлан Амиржанович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660214300446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Рахимжанов Омурзак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580728300275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Рахметуллин Куаныш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830809350493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Рубе Станислав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871216351091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Сагитов Асхат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890406350245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Сагитов Жаслан Куандыкович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660920301284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Сагитов Жасулан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601007301113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Сагитов Марат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640520301404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Садуакасова Айгуль Балтабаевна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770325450168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Сайлаухан Ермурат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870925351291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Сайлаухан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830905351334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Салкинбеков Марат Елеусизович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630323301610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Салыков Ерик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800819350306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Салыков Серик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550128350214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Самал Манатхан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610109350501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Сапура Шарибаи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770215350847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Саркеев Бейбут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730325350095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Сатова Кульшара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480101402872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Саулетхан Нурбек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880622351503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Симонова Антонина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520907400858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Симонова Елена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701009400361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Степанов Артем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981103350438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Степанов Я.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370608350116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Суюндыков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740104300277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Таитлеуов Муслим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490201300706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Тастанбеков Манап Шукрибекович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580924350188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Ткаченко Сергей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811215351015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Тойлыбек Акмарал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921208451303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Казгер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020240002343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Точков Туяк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820320451061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Тукенов 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790211301246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Тукенов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650830350221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Турсунбеков Талгат Айкенович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651225300695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Уайлденов Марат Тасмуханбетович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741110350186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Умутхан Манарбек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670501350930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Утельбаев Талгат Сагимбаевич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640818300486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Филимонов Юрий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640306350092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Хабылбай Ахытхажы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920720350716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Хавалхан Манатхан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690810402424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Хавдал Болатбек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670503350643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Хамитов Акбар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741130302743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Хамитов Каидар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631016300299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Хапар Жамилаш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460615450269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Хапар Камелхан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661020350524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Хапар Саилаухан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540625350482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Хапар Самалхан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710303350597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Харитонов Сергей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740716350697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Харитонова Шарбану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450921400185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Базарбай Султанович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440827300364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Хуанган Ерлан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630926350428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Хуаныш Болатбек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920320351571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Цуцу Виктор Константинович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560215350338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Цуцу Иван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830820351174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Шаимерденов Дулат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530721300248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Шаишибай Табигат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640404350481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Шайкенов Данияр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860917351365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Нурлан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810414350809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Шарипова Алсель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870718450353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 Андрей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841118351519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Шәйдоллаев Дархан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980530350338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Шинтимиров Айдар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600503300842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Шонжыбай Азамат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561005350507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Шоншибаи Табигат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640404350441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Шуанган Хосан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690612350451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Яцкевич 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720830450263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тұлғалардың аты, әкесінің аты (бар болса), тегі немесе заңды тұлғалардың атауы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 жеке сәйкестендіру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114537000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Еңбекшілдер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Нурмагамбетов Аскар Габиденович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870308350942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Нурмухамед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591221450018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Боранбаев Ерлан Алибекович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770128350399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Канат Бекулы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790330350251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Айтмаганбетов Камалиден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580307350311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Алибеков Шокан Каирбекович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580129350156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Алимбекова Гульзада Шайкыгалиевна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711001450405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Кайрат Сагдатович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740405350253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Амрин Ермек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791214301225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Адильбек Сапаевич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640809350483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Амангельды Сапаевич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750629350705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Аскаров Балташ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591125301091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Кайргельды Сапаевич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730119350223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Серик Сапаевич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531102350112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Аскарова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680617400972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Атагаев Каиргельды Шахитович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660710350331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Атагаева Жаныл Шахитовна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640131400081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Атыгаев Мырзагельды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560419350218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Ауталипов Марат Жанбырбаевич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740817300729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Аутолипова Алия Жанбырбаевна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820301451216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Ахетов Зейнелькабиден Салимович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461213300342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Ахметгалин Руслан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970507350925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Ахметгалина Елена Владимровна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701003450672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Оразалы Ислямбекович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800731350434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Абай Толеуулы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780217302106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Аюпова Баглан Абельдиновна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591221450018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Бабаков Мурат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670729300844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Байманова Лаззат Айткеновна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650601450521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Байталаков Мурат Казбекович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660601301498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Байталаков Орал Казбекович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620608300857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Байталаков Серикбай Казбекович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640319300886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Баканов Биржан Канатович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860703351410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Балгужин Азамат Кайруллович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850807350921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Балгужин Кайролла Есмаганбетович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461115350079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Батипанов Саян Аксарыевич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771012301560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Баязитова Наталья Анатолийкызы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750115450360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Баянов Аскар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750930350098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Баянов Женис Тулегенович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721024300905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Ерулан Амантаевич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681217300331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Буц Ольга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810620450617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Ворончихин Виктор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691218300921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Гавриш Виктор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620309350322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Галькин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570102350315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Галькин Игорь Александорович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750601350277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Гарифуллин Айдар Минувалетович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711015350613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Гданский Виктор Станиславович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800318300879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 Евгений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860228351200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 Леонид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750522350684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Джолдашев Марат Алимкулович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710925301421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Джумагулов Казтай Камашевич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490113350378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Джунусова Гульмира Сагдатовна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750116450415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Дюсебекова Салтанат Саятбаевна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591120450316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Етекбаев Берик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800501301396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Етекбаев Марат Аманжолович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630221300786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Етекбаев Шауали Кажгалиевич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490506300615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Етекбаева Мара Аманжоловна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640723400862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Жанбеков Анас Жамалиевич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530120301090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Жанбеков Кувандык Жемалиевич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461203300358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Жангильдинова Шария Зейнунутуллинова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580207450403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Фархат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860526351121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Келбет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750606350640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Жапаров Мухит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630901300069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Жапекенов Канапия Уалиевич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500423350149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Жахин Канат Тулегенович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701006300874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Жох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571107350404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 Асылхан Баделханович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880420350359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 Муратбек Баделханович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850305350655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Жомарт Зейлбекович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710501350454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Амангельды Нурланович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651123350171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Заитов Жунус Кагиринович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600810300782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Зейнелькабиден Алдияр Талгатулы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990908350275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Зейнуллина Назгуль Кенжебековна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981204451352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Амангельды Рахимович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420418350076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Иважанов Руслан Наурызбаевич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751103350516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Джамалова Молдир Абуталиповна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850715401890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Кенжибай Шарипович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610308350543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Нуржасаров Сынгат 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890622350517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Кайдаров Каршыга Айткенович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700719350329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Алексей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530320350591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Кадырбаев Ерик Сагдатович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720705300815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Каженов Борис Ергалыевич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650314350533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Кайдаров Галым Кибадуллаевич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710208300900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Кайдаров Жомарт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730506350158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Кайдаров Кибадулла Айткенович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460223300710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Кайдаров Марат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630301301550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Капаров Мухит Уалиденович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711207300859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Капизов Алтынбек Сагимбекович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710314350031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Карабасов Дауренбек Калымович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660813350240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Карабасов Казбек Калымович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591129300587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Карабасов Султанияр Джуманиязович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620620301622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Рамиль Радифович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860318351081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Рауф Мирзагитович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620703300774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Ринат Радифович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790807350165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Кайрат Аманбаевич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771010301877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Кииков Каиржан Киикович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350720300036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Коканов Калижан Куанышпекович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721212300627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Кошкаров Еркен Саубекович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581102350348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Крушев Абай Аскерович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651018300888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Крушев Дамир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910114350412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Куандыков Серик Куандыкович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500101308306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Курмансеитов Мурат Даулетбайулы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641119300895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Курумбаев Азамат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860617350475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Курумбаев Ерлан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860405351004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Курумбаев Сеилхан Кауданулы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491027300644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Кустеков Баянбек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921126351064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Кустеков Естай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681202300843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Боромбаев Рустам Акылбекович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810923302350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Абдильманов Сакен Айткожевич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620820301104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Кшенов Бугенбай Султанович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530710350383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Лунау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570107350580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Лунау Евгений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960612350746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Магауов Асхат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840315351294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Магауов Каирбек Курмангалиевич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570111300675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 Жумагул Айтбатырович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590317350219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Мамай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840726351185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Мамай Денис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860509350587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Мамай Сергей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900103350163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Меркибекова Раушан Сериковна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740717402689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Муканов Даурен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871119303173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Мурзахметов Галымжан Аманжолович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790515302633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 Болатбек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681026300738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Мусабаева Айгуль Айдаровна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640113450387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Мусабаева Айман Айдаровна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581020450727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Орынбасар Тураналиновна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490609400790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Ниязбеков Кабиден 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800219350341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Ниязбеков Серик 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760619300716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780328303752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Ермуханбет Шайхыулы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591228300698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Нурмагамбетов Ербол Сабитович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760223350571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Нурмагамбетов Сакен Мурсалович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620114301116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Нурмагамбетов Толеген Сералинович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610215350393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Омаров Олжас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890321350868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841121350804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Подолин Александр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580126350467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Прокопчук Юрий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711102300590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480022330199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Сакенов Аманжол Кенжебекович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620418350058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Салыков Азамат Амантаевич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831211351106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Салыков Амантай Масгутович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591022301278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Сапкенов Нурбол Буркутович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740103300866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Жанболат Амангалиевич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630103350826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 Султанбек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940218351114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Кайрат Хамитович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720713300908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Смагулова Балапан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600310401263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Сманов Анарбек Кайруллович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721024301150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Сманов Жумабек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620815301058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Сманов Манарбек Жумабекович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890404350908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Снарская Наталия Генадйевна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781020402628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Аманжол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700505301357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Боранбай Бектемисулы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650201301362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Муратбек Кабидулович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691027350365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Тулеуов Канат Калабекович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760217350063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Тулешов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720629350482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Турсунбеков Айкен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391121300337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Туякова Назира Амангельдыкызы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950605451354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 Аскар Конкаевич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730406301067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 Асхат Жексенбаевич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890419351600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 Жексембай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580126350398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Ултанова Нургуль Сертаевна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880703450561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Урманов Ерлан Рамазанович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750901350634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Урманов Ермек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740614300814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Фирсов Игорь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680716300191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Фурман Сергей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791211301477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Абзат Аантаевич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740204350277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Адильбек Мейрамбекович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850415351433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Айбек Зейнуллович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770101303944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Ануарбек Мейрамович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911216351021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Кенжебек Зейнулович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781222302156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Назымбек Зейнуллович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550104350382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Шарипова Кунсулу Болатовна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740817400953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Шимперманс Наталья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740507400786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Шинтемиров Айдос Жаксыбаевич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770217350104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Шинтемиров Кайдар Жаксыбаевич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640117350421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тұлғалардың аты, әкесінің аты (бар болса), тегі немесе заңды тұлғалардың атауы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 жеке сәйкестендіру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114539000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Заурал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Рахимжанов Мейрам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601107350581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Бекетаев Олжас Сайлауович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780727350024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Абдугалиев Бейсембай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590324350089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Абдугалимов Тасбулат Бейсенбаевич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871123350385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Абжанов Мейірбек Шайкенович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721107350417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Аверьянов Роман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890814351648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Адамкешев Абзали Дюсембаевич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511114350263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Атан Каримович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560814350126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Аукеев Ермек Тулегенович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681107300788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Балташ Рамазанович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680822350035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Бейсенбай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520206300533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Байменов Жанат Жанбирбаевич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700531350406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Баймульдин Салимжан Нариманович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671228350116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Бегахметов Мереке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671111350249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Берсугуров Гузайр Абзалиденович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620101352506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Блялов Олжас Алханулы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730101351401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Брыкова Валентина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601030450103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Бужбанов Толкын Толепович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650420400778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Бужбанов Алтын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410325450045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Буркитбаев 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740323350056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Волоткевич Николай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690521350170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Галиахметов Мударис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650212300691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Гильманов Марат Амирович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691012350214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Горст Павел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710801399100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Досанов Ерлан Уалиханович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730107350139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Досымбеков Ербол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780613350387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Бауыржан Жаксылыкович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710402350035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Берик Салыкбаевич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610828301017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Ергалин Жаналык Байдошевич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620101350440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Ергалин Толеу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571103300604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Есимов Амантай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740131300402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Есмагамбетов Суиндик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510903300491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Ефанов Александр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560119350524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Жанадилов Даулет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630311350692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Жанкин Мухаммат Рахимжанович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550331350078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Даулеткелды Мубаракович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640513350157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Амиржан Мубаракович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591101301147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Темиржан Мубаракович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571112300465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Руслан Малтаевич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790120301767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Алмаз Кенжебаевич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751005350309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Калантыренко Андрей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851114350769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Казаченко Иван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630610301461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Кайржанов Болатбек Айдарович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913003350105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Какенов Агыбай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860213351279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Какенов Асылбек Рахметович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740512301868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Какенова Айгуль Рахметовна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761208400621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Капажанов Талгат Каркенович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660902350125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Кащей Алла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650105450444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Киыков Думан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760723301214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Клименко Александр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Клименко Виктор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681108350175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Крадожон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760621350565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Кулаева Надежда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741104450123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Куланов Сагат Уалиевич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690516350320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Куприк Геннадий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620301400656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Нұралин Асылбек Жамашұлы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590514300382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Сергазин Манарбек Елеусизович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710210302046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 форме ПТ 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110464008310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Бекетаев Олжас Сайлауович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780727350024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Ламан Павел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670903350241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Магзумов Сагындык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381122350159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Мамай Сергей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900103350163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Марков Вячеслав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700505350434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Меркель Карл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580321350487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Миллер Сергей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820330350468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Айман Каматаевна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650120400767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Нурмаганбетов Мурат Омирзакович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720229350110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Паринова Галина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421101450081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Побиянский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640326350458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Порватов Валерий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690805300652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Азнабай Бекетаевич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520216350326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Рахимжанов Мейрамбек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601107350581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Нұрлыбек Абушахманұлы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781023301374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Сагиндыков Серик Ескеевич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750722350483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Садвокасов 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760115350138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Назия Шакировна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490101404751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Салыков Манат Азимжанович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650217300460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Салыкова Толкын Мухаметжанкызы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740721400426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Сапарова Рабига Толегеновна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600425450099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Сарсенов Айдарбек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820902350437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Муратбек Ризабекович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710904350544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Сейтказин Сейсен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591201350062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Танкыбаев Асылбек Турысбекович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640901300586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Темирбаев Жумагул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620919350616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Ткач Сергей Миронович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720801350625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Коктал-Енбек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070940018097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Сарытомар-Агро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140240031212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Береке-Астык-2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060640014814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Фурмат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620219350343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Хамзин Ерлан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690517350237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Хомяков Аркадий Аркадьевич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691012300832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Шаймерденов Омирбек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810124350088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Амантай Аманжолович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650520350098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Мереке Аманжолович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671008300516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Шандер Людмила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670703450141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Кажимукан Газизович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700220300716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Шарипов Сейлхан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700220300706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Уалихан Газизович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570101350161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Юмашев Мубарак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651107300643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Юмашева Алма Каирбековна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670624400463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Юршев Иван Викторвич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811226351114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тұлғалардың аты, әкесінің аты (бар болса), тегі немесе заңды тұлғалардың атауы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 жеке сәйкестендіру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114543000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Бекетаев Олжас Сайлауович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780727350024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Довгаль Наталья Николаевна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840615450497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Kошкимбаев Жанат Сагиндыкович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751107350046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Ерлан Бахытович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710203350622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Марат Ергалиевич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660305300966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Абикенов Каирбек Иранович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730208350287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Адамова Алтынай Есеновна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710528400085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Айымов Самат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830703350318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Акимов Еркен Казбекович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730130300405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Акимов Куат Казбекович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811210350971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Акпентаев Мейрам Зейнуллаевич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740513350336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Аксенова Наталья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610803450372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Алпыспаев Амангельды Жуматович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710916350153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Алпыспаев Аманжол Жуматович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750730350219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Алпыспаев Ерлан Смагулович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701129350334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 Николай Витальевич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611004350464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Андреева Вероника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890423450472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Анисимов Владимир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880315350407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Апаканов Болат Мугалимович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811019351026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Апаканова Орынбасар Мугалимовна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751008450262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Апаханов Женис Магауович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650509301139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Арингазинов Санат Аужанович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541030300068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Арыкпанова Кульшатай Куласовна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60010450525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Аталыкова Айнагуль Турганбековна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750416400846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Аталыкова Сайран Ермековна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581120450354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Ахмеджанова Зайраш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370327400337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Ахмедов Тофик Азреткулович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650322301164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Сейфулла Секенович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630411300421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Казистай Касымович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400515302067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Таскен 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711022300526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Жамал Сактагановна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540327400561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Ашкенов Аманжол Кошенбаевич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761019300806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Ашкенов Муталап Кошенбаевич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580430300949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Байбатыров Арманбек Кадырбаевич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770919300759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Байгарин Алим Салимович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621030350071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Байгарина Сервер Алгалиевна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640520090520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Байсарина Айгуль Калиевна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721230450353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Батыров Мурат Жаксыбекович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620330350634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Башкирев Михаил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550427300550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Баяшев Казбек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780329301434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Баяшев Манарбек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730412350573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Баяшева Даметкен Кусаиновна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711217450132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Беисов Саян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820608350429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Кариулла Калекенович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650719350066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Бейсембаева Жамиля Ташимовна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560424400473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 Жаксылык Калекенович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530717300375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Бейсенбаева Жумабике Шорановна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600304400758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Боранбай Кусаинович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761028300647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Бейсенова Шамшия Кусаиновна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570717400844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Бекешхан Гульдар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840606451317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Бердимуратов Сатыбалды Темиртасович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720510450665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Биахмет Ерханат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920815000063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Бойко Владимир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740316350414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Бокпаева Жаксылык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420812450034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Борисов Виталий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750624300632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Борисов Николай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820626350912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Бостанов Асхат Каиргельдинович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890118350329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Бостанов Ерик Кожантаевич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660101306410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Ботаева Анар Есенбековна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710408405386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Ботаева Мариям Негметовна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420615450152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Бричев Алексей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791127350358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Булатов Тлек Толегенович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870111350723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Булатов Толеген Зекенович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571018350470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Буркутбаев Жанат Манапович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700121300504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Габченко Михаил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650601350593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Глинов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841020350726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Глинов Александр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680801350269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Глинов Николай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591109300703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Глинова Ольга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620920450340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Глинова Федосия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540102403215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Головня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730906300225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Даденов Марат Рамазанович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730225350498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Даденова Батен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400101450729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Далихан Чулунцэцэт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571226450389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Данияров Жанат Уралбаевич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720905350145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Дельхман Николай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850907350281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Джуманов Сайлау Джуастаевич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460210350315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Доскенов Сайран Жаксылыкович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700531350248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Досымов Мереке Аман үлы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721106350213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Досымов Марат Аманович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681113300671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Досымова Шарбан Мукангалиевна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450910400630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Дюсенбин Каиргельды Турсунбаевич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650809300697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Дюсенбин Канат Турсунбаевич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690317300749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Едришева Айсулу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750702450552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Ежов Александр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771023301065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Ежов Василий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651122350215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Ежов Владимир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691001300822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Ежов Григорий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671122300748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Ежов Дмитрий Данилович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660326350607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Ежов Игорь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960803350308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Ежов Сергей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790625301980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Ежов Федор Данилович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611114300565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Ежова Василиса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381001450602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Ежова Наталья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750610450341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Езова Дина Эльбрусовна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851217451049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Екибасов Кабдуш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450715300545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Еркибаева Эльмира Еркиновна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631208400447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Ермуканов Баглан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700623350068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Есимкаиров Куаныш Турганбетович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850208350053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Есимова Кульжиян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480115401513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Есмагамбетов Магауия Ермекович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590318300882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Есмаганбетов Сагындык Мухамедьянович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800515301005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Жайкенов Ермекбай Балташевич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560915300505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Жакатов Ералы 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640823301253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Жакенов Серик Маулиевич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570824300374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Жаксылыков Мирас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970616350809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Самат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760209300479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Жакупова Ботагоз Ертаевна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671102450335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Жамалиева Аниша Толегеновна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670610450483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Жарылгасимов Куат Сайлаубекович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780918350345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Жарылгасинов Болат Сайлаубекович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870323350756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Жомалиев Еркен Зейнуллинович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032520025686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Жуков Николай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531221350030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Акан Жумагулович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480901301193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Жуманов Махсут Аманбаевич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600308300852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Жанат Госманович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651104350029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Болат Толегенович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840919351590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Зейноттолин Сагындык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510121350050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Зейнуллин Уразгали Уалиевич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630128300512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Зейнуллин Камиткали Уалиевич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591108300774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Зиновьева Екатерина Вольдемаровна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690316450439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Жиенбай Кожиакпарович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560125301003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Марат Кенжебекович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680319350665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Сансызбай Шарипулы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530525300936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Исабекова Багдат Есингильдиновна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780308450225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 Талгат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770315350454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Гайни Жамбауовна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531210400922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Кабдулин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731112300350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Кабдуллин Насиболла Кабдоллаевич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490625300395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Кабиева Алия Темирхановна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730609400990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Казыбаев Еркин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690717300971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Казыбаева Шолпан Бадановна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530118401204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Кайкенов Ниязбек Кайржанович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710802300147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Мурат Сералиевич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730101302186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Калымтаев Манарбек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770718350683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Калюжный Игорь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700207350187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Каменов Амангельды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711005350420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Каменов Аманжол Назымович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680327300983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Каменов Забинулла Назымович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550107300799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Каменова Шынар Муратбековна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730203400864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Мердеш Какимович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660220300360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Талгат Айткенович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580120301585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Турсынбек Тоттынбекович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690622300688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Касымова Марьян Ольжабаевна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540225401378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Кенжигаренова Бакытжамал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531024400822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Кенчимов Канат Нурлыбаевич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811210301676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Кирсанов Григорий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590403350058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Кирсанова Мария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590301450882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Клаус Наталья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621125450669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Кожаканов Темиргали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350803300235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Колашеева Нина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741005450313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Колошеева Татьяна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750511400971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Колпауов Мейрам Турсунович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690731300521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Конкаков Хасен Кажкенович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560310300398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Коновалова Галина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540208400396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Коновалова Ирина Федоровна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610826401607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Кошкимбаев Канат Сагандыкович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600728300370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Кравченко Юрий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620929300723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Краморенко Виктор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680216399083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Краморенко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680216350299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Крапивкин Петр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730429350308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Красноусов Владимир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870427351442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Куанышев Бауржан Ермекович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630127301037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Кудасов Берик Казтаевич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720812300738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Кудасов Тюлеген Казтаевич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620217301136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Владимир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620217300155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Куликова Валентина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551013450446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Курмашев Мурат Габбасович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670428350507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Мейрамбек Зейнелгабиденович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761112350263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Манап Хайри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800928350643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Шокан Жунусович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730711350251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Кұттымбет Рахимжанович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Лазарев Александр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720707350812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Лазарев Василий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861219351175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Лазарева Светлана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870124451283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Лебедева Галина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700906450301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Лункин Иван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820412351500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 Жумадил Айтбатырович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650923350415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 Нурлыбек Айтбатырович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730612350035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Маймаков Естай Калымтаевич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570213350160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Маймаков Манас Кайрбаевич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650303350187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Маймаков Медет Байзолаевич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830719350820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Маймаков Мурат Кенжинович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650716350201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Маймаков Мусабек Калымтаевич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650215301309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Маймакова Каиржамал Рахимбековна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591025400640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Маймакова Сайран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540720400706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Мамлин Тлеукабыл Амантаевич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710330350534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Манап Арсбег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850710351447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Маулибергенов Казбек Рапекович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640521300530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 Серик Амурсерикович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650315301352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Махатов Жантас Кажибаевич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860215350329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Махольд Марина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760805400703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Мельников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860904351473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Меркель Лидия Адамовна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490711450266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Мешелев Омурзак Абдрахманович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670804350014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Муканов Жанапия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360101350811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Марат Жанапиевич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631008300710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Мурат Жанапиевич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680731300331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Темирлан Калиаскарович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640620300896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Муканова Гулимжан Жанапиевна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730930400592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Мурсалимов Бакытжан Еркеновна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611020350652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 Камшибек Каленович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610219350044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Муханбетжанов Акылбек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510110300867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Мухтаров Игилик Жумаханович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881010351589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Наянзин Игорь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710501301377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Наянзина Александра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830116450501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Новиков Виталий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710215300895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Нурабаев Козы Абрахманович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580101305405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Нуралин Акылбек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490228300456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Нургожина Айнагуль Амангельдиновна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800317400205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Нуриев Кайрат Наилович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680529300561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Нуриев Канат Наилович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700429350263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Бейсембек Шоттаевич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620405300813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Кульшира Ботоновна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660125400072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Очаковская Любовь Евгеньевна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900702450979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Очковский Алексей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800430300858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Панасенко Василий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500112300925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Парфенова Ольга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670819450162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Пенденов Каиргожа Кабдрашитович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520405350135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Пуштаев Рамазан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681121350225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Радченко Светлана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750411450607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Мирамбек 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571107301357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Серик Кердешевич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720622350147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Балтабай Балташевич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740516350194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Балгабай Балташевич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721001350123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Турсун Лукпанович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680927300931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Рахимжанова Куляш Байдосовна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550310401413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Абзал Ибрагимович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690428350352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Жанзак Хабдылханович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571120301209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Рахым Ержан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800917350514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Ризванов Марат Камильевич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621116350485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Руденко Татьяна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930321451288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Русских Николай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620826399029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Марат Жетписбаевич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600101301062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Талгат Шаймуратович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730421350126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Сагимбаев Еслямбек Жумабекович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400204350217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Сагимбаева Рауза Жумабекова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591025400918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Серик Рахметуллович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650318301755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Садвакасова Маужида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500128400423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Садриев Руслан Забирович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930304350419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Садуова Жанар Жусупбековна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850814451181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Самошкин Николай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630611350524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Самошкина Алеся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870213451306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Сатыбалдинова Анара Кабдулловна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600503450226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Акылбек Ризабекович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730406300772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Амандык Ризабекович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861203350447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Симоненко Наталья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720531450129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Скорняков Николай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860302350195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Скорнякова Любовь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650715450341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Даулет Жанабекович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760709350583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Смагулова Жибек Серекпаевна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470101409322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Смайлов Мурат Тлеулесович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660712350053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Смирнова Надежда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620526450100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Стрижко Виктор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830629351196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Сугралин Талгат Каденович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580101350548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Сульженко Виктор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560118300641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Тайшиков Жанат Рамазанович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710102350643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Тасылбеков Жанат Сагитович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630403350256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Тасылбеков Канат Сагиевич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600320350785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Ташимов Хамит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501210350134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Ташмагамбетов Марат Уланович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681203300492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Ташмаганбетов Серик Садуович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580415350272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Ташмаганбетов Талгат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730127300518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Ташмаганбетов Танат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780812301826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Тилеугагы Жалел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740520350502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Тлеубекова Акмарал Киашевна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700302400133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Тлеулеев Исжан Кизятович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500901300345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Макинка-2015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150340013567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Толеуов Анаш Нугманович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530404350383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Толеуов Ахимбет Нугманович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490715350340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Толеуов Ербол Ахимбетович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760722350554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Толеуов Мейрам Нугманович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691105350269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Толпакова Галия Калиевна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651019450211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Старомакинское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041240010509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Тосбулатов Токтар Тосбулатович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360102350400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Тостубаев Марат Нургазович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670323350020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Туйгунов Даулет Коркытбаевич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830527351230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Туйгынова Асель Назымбековна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840104451030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Тукенов Какимжан Айтыбаевич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621027301235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Тулеубеков Кайрат Сайлаубекович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680201350029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Туржанов Есжан Дауренбекович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651205350177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Турибеков Есенбек Джасанович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661124350624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Уахитов Есхан 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570318300762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Усанин Игорь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760302300514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Усанина Вера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491024450046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Филимонова Надежда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591108400394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Хамин Зейнулла Ермекович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640616306506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Аскар Малгаздарович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420825300270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Кайрат Аскарович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670302300654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Серик Балтабекович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800330300696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Чесноков Николай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830617351557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Чумаев Рафик Мингалиевич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590803350161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Шайкенова Дамежан Балтабековна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610106401236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Шайкина Анар Дюсенбаевна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591022450501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Байзолла Каиржанович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511004350166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Тлектес Кайржанович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430705350028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Токтар Жумагулович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550416300332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Болат Кабиевич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631001300920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Шандр Василий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850805350722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Шандр Татьяна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630617400715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Шарафитденов Жаркын Абуталипович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610420301762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Курмет Рахимжанович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761118350236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Кусбек Кайроллиевич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691025350403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Шарубаева Диана Кайратовна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910526450617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Шатров Михаил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740408300775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Швецов Иван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940221350985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Швецова Анна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831116451136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Швецова Екатерина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860512451082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Швецова Татьяна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620627450566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Шерстобитов Виктор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790622302080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Шингожин Нурлан Айтмуханбетович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740526350307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Юлих Светлана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811105451043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Юлих Татьяна Леонидовна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770310401409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тұлғалардың аты, әкесінің аты (бар болса), тегі немесе заңды тұлғалардың атауы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 жеке сәйкестендіру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114538000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Заозерное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Нурашев Кайрат Рахимжанович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670711350189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Жаканов 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860630351197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Зейферт Виктор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890904302758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Илюбаев Мейрам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770316350291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Илюбаев Нурлан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750120301521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Чухрай Дмитрий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791210301283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Бельгибаев Ербол Толеуханович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761128350220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Лысковец Марина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690323450536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Магданова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580409400910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 Куанышпай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610121350270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Садуакасова Сара Сатыбаевна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640226450341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 Андрей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740910301326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Алга 2020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200640022390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Сухарев Дмитрий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830320350475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Тукин Владимир СемҰнович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560823350185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Эберц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850217399015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тұлғалардың аты, әкесінің аты (бар болса), тегі немесе заңды тұлғалардың атауы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 жеке сәйкестендіру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114545000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Кенащи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Нурушева Аягоз Маратовна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880517450789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Абетов Канаткан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690321350380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Абзалутдинова Жанар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731105450503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Абзелов Толехан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770328350524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Абзелова Айгайша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570219450497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Абылкалыкова Жанар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710202401080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Алжанова Ботагоз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720416400543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Алиева Асель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880112450539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Алтайбаев Ермек Карибекович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830910351113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Нурлан Маманович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710727301198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Бекболатов Аманжол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430315300577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Бекболатов 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710607300296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Даирова Бакшагуль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690706450240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Даиров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591128300763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Джанибеков Самат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620317300419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Доиров Болатбек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840929350913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Ермагамбетова Алмагуль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680401400600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Ермагамбетова Галия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560608400443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Ермагамбетова Паулина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300205400816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Жаксенов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541015300492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Жаркенов Ардак Тлеугабылович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820214350893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Жунусова Роза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520415400665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Берик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791129301293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Валихан Кабжанович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701211300452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Ермагамбетов Серик Кабдошевич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601104350545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Бакыт Толеухановна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721124450357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Ташимов 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660928350375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Каукенов Абай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540927300418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Кешуева Бакыт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531215400553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Кульмагамбетов Ардак Мухамедгалыевич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711217350017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Куланова Алтынай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710326450211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Кульмагамбетов Алпысбек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400828300431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Кульмагамбетов Сериикбай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621113300333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Кульмагамбетова Алмагуль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760416450288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Кульмаганбетов Айтпай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530815350057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Болат Есентлеуович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730326350189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Акимбаев Ербол Кинашевич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780201301735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Маймаков Даир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520806300565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Макулов Уалихан Темирханович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710217301714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Мухамеджанов Бауржан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820102351179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Мухтархан Ерболат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660218350543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Нугманов Сабит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900603351516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Нуртлесов Нурсултан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511028300418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Кайыржамал Актузовна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350101406849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Патиева Роза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581020450463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Рахметов Куаныш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760611302124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Садвакасов Мурат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720702350469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Серик 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680105350443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Садвакасова Зоя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540919400460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Садваксов Кали Аушахманович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400622300530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Садуов Манарбек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630203300460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 Сагындык Кайрбекович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580706350380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Серик Саматаевич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680103300703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Табулдинова Диана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950508450271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Ташимов Анес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531005300733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Ташимова Нагима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690819400556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Темешев Габит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800207350297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Altyn Bidai NS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230440011254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 СферKZ</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200940032051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Шалмуканов 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890712350803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Шукентаев Алибек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650101302505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Шукентаев Манарбек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710101302638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тұлғалардың аты, әкесінің аты (бар болса), тегі немесе заңды тұлғалардың атауы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 жеке сәйкестендіру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114541000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Краснофлот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Бахтияр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860402351127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Айгужин Марат Максутканович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871107350147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Айтишев Муратбек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911022351007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Алиева Темиртас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290610450126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Омиргали Илюбаевич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680416350395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Бадун Игорь Евгенивич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720511300553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Бисембаев Амангельды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680307350203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Буланов Владимир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620828350493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Власова Марина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830909450730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Гелескул Николай Дмитрович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580507350488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Әлібай Ақниет Қажымұратұлы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940315301591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Ерик 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650219300739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Жепеев Ермек Темиргалиевич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480901350508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Жепеев Нургельди Ермекович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831107350767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Жукебаев Шокан Амертасович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790320350257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Жукебаева Зульфия Сейпелмалыковна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750712450801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Арыстан Шайсултанович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550502300598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Турлубаев Марат Епешевич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780722350200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Оразалина Бахыт Токтасымовна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720527401036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Истаев Асхат Сапаргалиевич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880915350240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Калимжанов Ардак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970205350507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Канзилхан Хизирбек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680101352874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Колосовский Виктор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640531350234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Амангельды 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511006350098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Бахтияр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860930350932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Ержан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840402351212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Кайрат Жукеевич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581107350991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Сунгат Кайырбекович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700403300235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Кусаинова Салима Токтамысовна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630824400969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Айтмагамбетов Жанат Кайыркенович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740306350211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Лазерев Виктор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620826350254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Лукашевич Вера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610101453668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 Кайрат Туребаевич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570917300716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Канат Егинбаевич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701004350384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Нуржанов Мухамед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600829300578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Талгат Базарбекович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591021350659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Оразалин Жанабай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530428350340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Тюлюбай Темирханович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681202300952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Платонова Светлана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700506401021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Ракишев Серик Жолдыбаевич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650531300943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Рамазанов Марат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691029350188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Савельев Олег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711011350394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Савельева Надежда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650407400608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 Нургазы Аманжолович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560208350111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Суркова Лариса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790405400229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Ташимов Акылбек Капышевич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690113350240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MB-Agro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200640026195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Бурабай Агро 2020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210140019760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Бұлақты шілік 2020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200440005096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АРТ-С-Батыр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130940021546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Тулюпов Сагдат Сырымбетович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920122351258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Утельбаев Куандык Кайроллович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770623301103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Шайменов Болат Мурзабулатович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671226350353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Шайменов Мурат Мурзабулатович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690904350397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Шайменов Рамазан Мурзабулатович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650105350587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Шлюндт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650314350098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Шлюндт Валерий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821013451015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Шлюндт Виктор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631208350487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тұлғалардың аты, әкесінің аты (бар болса), тегі немесе заңды тұлғалардың атауы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 жеке сәйкестендіру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114544000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Досумбеков Мурат Омирсерикович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820130350906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Абсалямов Жаксылык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850118350591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Айтымов Аманжол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550314300754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Талгат Кабиденович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590902350477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Аманжолов Бауржан Темиргалиевич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950315351371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Антаев Канат Жумабекович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720330300351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Мади Каиргельдинович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860327351030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Бердюженко Вячеслав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730223301161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Биржанов Жексенбай Оспанович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420103300493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Биржанов Марат Жексенбаевич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700322300403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Биттугулов Аблай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640623350264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Блялов Жанат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790616301565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Бокенова Сапия Рахимбаевна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490818400539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Ботабаев Серикпай Жумабекович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500303303577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Джанатаева Айтжан Сагнаевна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340317450036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Досымов Канат Аманалиевич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670729300696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Досымов Самат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940906351263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Жалмагамбетов Ермек Найманович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511128300293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Жирнов Виктор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660405350480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Жоболаев Каиргельды Байзулинович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570427300524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Алиева Людмила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610507450521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Тустас Жандыгулович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581025300543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Калишев Анарбек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860607351082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Калишев Бауржан Маулиевич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810527350219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Калишев Ерлан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761109300528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Калишев Нурлан Еслямбекович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810214350415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Калишев Талгат Сайлаубекович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870902350941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Калишева Салима Каиржановна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600114401218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Капаев Канапья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700703300325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Курсанов Болат Каманович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521024350177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Курсанов Сабыржан Кайратович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690717300337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Оразалы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650124301215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Кушимбаев Азамат 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831003351393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661203350089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Марат Жаксылыкович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830927351116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Мукашева Балкия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540225400755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 Жанат Даутович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750411300288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 Марат Даутович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731007300459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 Ерганат Толегенович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790807301880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Мусенова Кабира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380101420324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Назирхан Халмурат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690103350494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Назирхан Хойчибай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580202350589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Несмельдинов Жакуп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570818300581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Рахман Абетович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670825300608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Нуртуган Иманшарт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830203351080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Нуртуган Кеншилик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760219350571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861008350526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Темирболат Окубаевич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670829300510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Абай Кайролиевич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700929300433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Марат Капарович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651215350062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Рамазанова Нагима Калымжановна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621011400305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Сабитов Акылбек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840901351364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Болат Темирболатович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860618350381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Ермек Аманжолович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540715300396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Темирболат Аманжолович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601027300421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Темиргали Аманжолович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631225350455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Садвокасов Нурбек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870227351148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Сайлаубаев Ерлан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950927351478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Сердалин Казбек Тургунбаевич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620315350147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Солтан Нуртуган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350110350294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Тасболатов Абай Кананбаевич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580831300502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Таукелов Ахмеджан Ордабаевич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590301350192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Таукелов Канат Орымбаевич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720415300640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Таукелов Мурзабек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830903350820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Таукелов Рамазан Ордабаевич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560205300505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Таукелова Топаш Базарбековна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590701400563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Токубаев Аслан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860327350210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Щучинский Гормолзавод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031040008002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Kaz Beef Ltd"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100540005782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Тукенов Кайыргельды Тлеутасович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630714301119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Тукенов Асхат Тлеутаевна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920730350532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Тукенов Жумабай Амантаевич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660916300432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Тукенов Жумагали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680405300587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Тукенов Ибатула Тлеутаевич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760731350662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Тукенов Муратбек Тлеутаевич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790207350031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Тукенов Темирболат Тлеутаевич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730125350529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Тукенова Алма Тлеутаевна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620101450556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Тулеуов Сатыбай Бопанович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580301300739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Хойчбай Ермурат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830125351413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Шабаров Казбек Какенович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660822300510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Самат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820407350585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Шукенов Айдар 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840228351465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Яковлев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740213350424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тұлғалардың аты, әкесінің аты (бар болса), тегі немесе заңды тұлғалардың атауы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 жеке сәйкестендіру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114520000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Степняк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Нуркенов Сайранбек Тумагунович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751217350094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Азнабаев Жаксылык Тургунович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821130350354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Сейтказин Дархан Нурлыбекович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930614350938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Оспанбекова Алмагуль Бахытжановна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881103450770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Шапагатова Дана Амангельдыкызы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880109450156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Абдос Муса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380125350073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Абдосов Мажит Габдуалиевич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611113350605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Манат Айткожинович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Абдрахманов Жанбырбай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540820350145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Абдулин Тахир Вамирахманович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561105350154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Абдулкаримов Амирбек Бейсович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640115350321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Абжанов Умиртай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721129350497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Тлемес Махатович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540501350359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Абсалямов Жаксылык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850118350591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Абсалямов Насриден Мухамбедиярович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570529350029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Азнабаева Ризагуль Санатовна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850525450390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Айтбергенов Ермек Кайроллинович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530810350515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Айнабаев Балтабек Кастаевич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521025300265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Айтымов Галым Габдеуахметович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420321350089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Акбердин Фарит Хасанович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681025300663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Акишев Кажыбаий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580704300452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Акишев Куат Кабыкенович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610627301242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Акшалов Ербол Куанышбаевич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680725300498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Аленкен Василй Дмитрович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280214350076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Аленкина Елена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810127499025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Алжанов Болат Есентаевич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600801301008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Алжанов Ерсін Саиранович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680504300545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Алимгожин Серик Байкенович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550419300557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Алимжанов Габдулсаттар Алимжанович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481107350158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Арсен Сагинбайулы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960925350679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Сагдат Газизович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511115300547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Алимова Махаббат Ерликовна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821217451173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Каир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781212301986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Альменов Алиби Мубаракович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600125300431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Аргинбаев Олжас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920609350287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Аусатов Орал Кабдрашевич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620710350421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Афанасьева Алла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751015400541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Ерболат Сайлауович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710517350104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Болат Кайржанович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881001351470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Базарбай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801107350058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Алибек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701122300607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Айша Туребековна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480407450162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Гульнара Маратовна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871107451411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Багел Асылбек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540412350127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Баженова Шолпан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621113300333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Байгелова Бакытжан Айдархановна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811109400269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Баймуратов Самат Амантаевич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681001350113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Балиев Канат Амантаевич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691208301281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Балиева Алтын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500506450177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Бейсекеев Кайрат Кабатаевич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710701300158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Бекболатов Шегендык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571115300799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Бекеева Римма Амировна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720727450451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Бекибаев Сербол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810209350903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Бекмагамбетов Толеген Аубакирович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540704350194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Бекмаганбетов Болат Аубакирович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600908300884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Бекмаганбетов Кенжебек Аубакйрович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660429350253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Бекпаев Елеусиз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630408350144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Белый Александр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700411350334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Бермаганбетов Муратбек Инкарбекович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620323350100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Берсугоров Гузаиыр Абзалиденович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620101352506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Боико Виктор Киримович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461126350277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Канат Шыныбекович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771214300550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Самат Шынибекович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760506350044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Болгужинов Марат Кайруллович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760108350249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Бопанов Есілбай Дюсенбаевич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530113350135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Боролев Сергей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890712351722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Буркитбаев Женис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770428300918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Велькер Андрей Данилович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530124001535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Володин Сергей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830705350211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 Батырхан Камидуллович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620829350230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Гавриш Андрей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840520351363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Даиров Айбол Коишубаевич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820425351115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Дейкун Вадим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830615351172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Джамбулова Айгерим Турлубековна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930807450678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Джанбаев Амантай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440420300311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Дорофеев Виктор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680215350441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 Ахет Абилкаилович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420215350082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Досумбекова Каламкас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711026450154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Досымбеков Омірсерік Нуркенович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560405350320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Досымбеков Марат Нуркенович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621205301906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Дюсенбеков Гиззат Имантенович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890502350702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Едрисов Қоныс Шайкенович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711123350254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Енгамов Жаксылык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821022350486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Еремеева Ольга Барисовна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640103450431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 Канат Ермекович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740101350267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 Сагнай Шаяхметович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570715350101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Есмагамбетова Ботагоз Нугербековна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611204450309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Ешимтаев Ержан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710106300501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Жаксылыкова Мараш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601117401198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Жанадилов Ерулан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710103350242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Мурат Аблаевич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631014350333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Мурат Мукажанович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540218350073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Серик Мукажанович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590128350172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Жексенов Жанат Аканович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561116350510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Жексенов Канат Аканович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590130350034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Жолданов Нуржан Талгатбекович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860930350437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Жузбаев Амантай Кошербаевич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600302450139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Жумагулов Дайыр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961114350973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Зейнуллов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880827350639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Зотов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840727350569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Зотова Ирина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870915451283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Владимир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940708350932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Иманкулова Камиля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420119450067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Акименко Александр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880826350297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Валихан Кабжанович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701211300452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Еркайрат Сатыбалдинович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600520350534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Асылхан Газизович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671212350149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Низаев Рафаил Камилович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670817350096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Нурмуханова Салтанат Жаксылыковна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730603450230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Даулетханова Зейна Серболовна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930614450778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Кабжанов Магжан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960217350540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Каирдосова Сарвиназ Зафаровна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880830451203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Искаков 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650619302224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Истаев Арман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770317300697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Кабдушев Асхат Амиржанович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791129301540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Каирдосов Армия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420505350376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Какенов Нурлан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720531300483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Ботагоз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800420450063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Канафина Салтанат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870627450943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Карабасов Каиргельды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700303300757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Карамульдинов Турлубек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660826350414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Корнеев Дмитрий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610919350208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Кастулин Владимир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951012351288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Жасулан Еркалдиевич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671102301478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441001301047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Касымова Асель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800812450113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Кенжебаев Ануарбек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500615350292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Кенжебаева Акмарал Нуркановна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580115450334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Керейбаев Алмаз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780419350144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Керейбаева Бахыт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520811400491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Клименков Андрей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731004350588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Кожамсеитов Каиргельды Шабданович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690509300356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Кожахметов Балтабай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471207350050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Козуб Владимир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571223350217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Корбан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771010350677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Кузембаев Ерлан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861111350183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Кукенов Арман Нурахметович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800825301050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Култябин Аидар Кенесович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810403350918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Кусаинова Марал Куанышбаевна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770630450196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Кусаинова Асемгуль Темиржановна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790228402104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Куфинова Ольга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620218401375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Каиржан Талгатович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801222350102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Оспанбеков Тимурлан 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830917350857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 Рахат Батырханович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860716351144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Лекеров Серикбай Таласбаевич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590502350066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Маев Темен Негматуллович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640312300584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Мергенбай Аманбай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930603351422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Мешелов Аман Тюлеевич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630307350125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Мирашев Жанат Даулиевич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611015300277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Мукажанов Мурат Балтабекович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750619350126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Мукажанов Серикбай Кырыкбаевич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700415300895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Жумабек Искакович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620204350222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Мукантаева Мадина Кайырбековна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580827450098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Мукатаев Рустенбек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800801350642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 Сагнай Муталяпович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551204350488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Мукатаева Гульзина Шаменовна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750330450365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Мукушев Адилхан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890830351655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 Жанат Балтабаевич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761209301738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 Раметола Есиямович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570108350070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Мукшаров Канат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790905301188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Мукшаров Мурат Сарсенбаевич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740518350521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Жамал Касеновна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530201450461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Мухамедьяров Альвин Салаватович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850127350231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Мыцык Елена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540930450378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Натиев Болат Айтбаевич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540312350127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Натиев Тимур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660117350138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Негрин Василий Ильйч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680928350091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Нугуманов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640814300543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Нугуманов Боранбай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620102301081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Нурлан Абетович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700117300766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Нуркенов Жуман Тулегенович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661111300384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Нуркушев Амангелді Нурсейтович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591014350581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Нурмаганбетов Сагидола Назарбекович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710101350390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Берик Орынбаевич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810224350402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Нуртлесов Биржан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731113350045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Нурушева Алма Вахитовна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570116450090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Ольшевская Елена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730105450164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Азамат Жаригасымович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780304301597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Сагидулла Касенович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690411350092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Кабдулла Касенович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500425350061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Сагидола Касенович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690411350092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Темирбек Бостанович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540805350034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Чингис Сайранович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750926350135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Опара Владимир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731211350573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Абай Елюбаевич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610401350415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Канат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790116301686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Оспанова Аягоз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890704450330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Помозов Иван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640927450451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Сергей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610419350468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ПухлҰнкин Эдуард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630510399042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Разумов Иван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870609351530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Ракишев Женис Сагимбаевич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710508300575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Ракишев Сагындык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670809300660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Ракишев Сансызбай Сагимбаевич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700221300952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Рамазанов Ерлан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480625450029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Ерлан Аскарович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831214351093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Регер Андрей Бернгартович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720820300662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Сабиров Ерсаин Тендикович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741204301162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Сабитова Алтын Аманжоловна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580415450107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Олжасбек Кенесбекович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860428350943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Сакенова Баян Касеновна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540921450160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Самойло Сергей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710513350320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Сапаев Газиз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580428300859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Сарманов Мейрам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411128350040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Сарсембаева Асыл Кадровна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610105401321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Сеитова Зиягуль Каирбековна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901018451038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Сейтказин Дархан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930614350938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Сейтказина Алия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870422450186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Семенов Александр Виниаминович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630129350059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Сердалин Азамат Темирболатович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790520302145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Скаков Амангелды Кабенович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530802350056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Скаков Сунгат Кабииович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660628350047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Суюндиков Мухтар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971023350253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Валихан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910513350927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Тарамова Тамара Шахтемировна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610414350817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Тасболатов Жанат Кайрбекович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710707350137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Тастанбеков Абдрахым Адаханович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771016303201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Темиртасов Кайыр Касенович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650711301137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Тимофеева Валентина Степановна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551201450567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Тишуров Александр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840528351248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Тлектесов Жаслан Тлектесович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810515350144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Агро-Кудук-Агаш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100440021196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Тоцкий Галина Василевна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510311450248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Тулешов Алтынбек Досынбекович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651221350302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Тупенова Кульпаш Сагнаевна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620506450082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Турубаев Байзулла Калмагамбетович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490304300538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Турубаев Ержан Тулешович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700321350068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Турубаев Хамитолла Калмаганбетович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510806300236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Турубаева Салтанат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750425450049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Уалашев Сагат Актаевич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771110301068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Уйсбек Табигат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810818351130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Усербаев Бекен Жексенбаевич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590618301118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Усербаев Кенжеш Дмитреевич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670126300172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Темиржан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621012301184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Храпов Владимир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620629350164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Шайсултанов Амантай Каримжанович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421105350057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Нурбек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721128450071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Шамахаева Гульжан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820501451838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Шаримов Асылхан Сайлауович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770504300811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Шаримова Айгуль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741213450334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Бакытжан Аманжолович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871117350342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Бауржан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820707350308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Шаужанов Кази Базылович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600301300913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Шахатов Сабыржан Мажитович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621209300444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Шорохова Светлана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670811450169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Шурманова Айжан Касеновна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621221450204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Шушаев Амантай Сатыбаевич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680513300504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Шынбаева Жангуль Мусановна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701016450079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Якобюк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650111300672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тұлғалардың аты, әкесінің аты (бар болса), тегі немесе заңды тұлғалардың атауы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 жеке сәйкестендіру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114547000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Курбанов Асхат Асанович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750127300303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SAMBO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760506350044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Аубакиров Исмагул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610405450120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Рахимбеков Олжас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940801350313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 форме ПТ Уюмшил-1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171164012172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TOO BURKUT AGRO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200540020806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Абдикенов казбек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490905350343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Абдыкенов Данияр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890517351683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Абжанов Галымжан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580407300408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Абжанов Касен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560215350447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Айбабин Аманжол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561014300966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Айтимов Канат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681023300444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Айданов Зинат Нуржанович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640703350376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Аканов Негман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530301300620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Алпысбаева Салтанат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730412402044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Альжанов Булат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730603300921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Амантай Бауржан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740113300602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Асафов Владимир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620314301153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Астапенко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650702300318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Атенов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630808301180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Аубакиров Исмагул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610405450120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Рахимгали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360505300584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Аусатов Орал Кабдрашевич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620710350421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Кенжебек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690321300611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Темиртас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600409350332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Марта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600514350086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710313300835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Шнар Кестаубаевна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851020451049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Ашубасаров Сакен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610424350148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Багел Асылбек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540412350127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Байжонкей Болатхан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780326350377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Баймаганбетов Кошунбай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551022350419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Байсымакова Ляззат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730909400337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Байтышканов Коркытбай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550417300398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Бакетов Болат Каирбекович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810907350214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Бакетов Каирдос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601129301652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Бакетов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660515350518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Бакетов Тулеген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570828300316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Балгабаев Мажит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621014301442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Бегдир Харлыгаш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820214499119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711119300969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Бекенова Тансык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500805400816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Бекибаев Ербол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781125350317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Бекмагамбетов Сапарбек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560917350027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Бекмагамбетов Муратбек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491216350023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Бекхожин Жаркын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661028350335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Бекхожин 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520517350283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Белбасаров Дауренбек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560302350083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Бердалин Ербол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706603350219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Бердалина Гульжан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680327450526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Быкылов Жангальды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710818350252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Быкылов Жумабай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600812350195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Быкылов Коркытбек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571202350331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Быкылов Рустем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850304351013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Быхылова Мадина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641214450517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Быченко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670423350361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Вания Серикбол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881130350860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Давыдов 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650315303527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Дамыс Асылбек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811003399136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Данял Даулетжан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030820550578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Даулетбаева Гульнар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620418401046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Досмаганбетова Батен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510908450382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Дукенов Амантай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651125301604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Дюсебеков Жанатлек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670423350728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Дюсембеков Ардак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770827350021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Дюсембеков Арман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730304300578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Дюсембеков Жаратай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410101307369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Елеусиз Нургайша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401002450446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Ербала Тилеген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810926000689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Еспаев Жумат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610403016211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Естаев Темирбай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640120350190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Жанибеков Кахарман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850515350092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Жексенбин Серик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450301300445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Жуматов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600325350415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Зейдикенов Серик Коканович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600905350488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Арайлым Жусыповна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850217450554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Игибаев Ержан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661208350214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Игликов Алтай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620725350037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Устембел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730730356324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Мухитхан Данял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721010399086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Токсанбаева Асель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831125451294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Баймхан Гульнаш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951122451420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Лункина Елена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871128450246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Рахимбеков Бекежан Нуржанович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000923550403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Рысжанов Ардак Бейсенбаевич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690129350258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Макашева Айгуль Даулетбаевна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881005450529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Адильмурат Риза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871126450269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Даридана Кошеновна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640618401473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Кабзина Тыныштык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580815400889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Каженов Леонид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630315350743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Кажикенов Талгат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670518300410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Калиакпаров Калихан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540612350045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Калибекова Батима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900326450688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Калкаманов Нурсултан Куандыкович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950428350566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Канашев Бахытбек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690331350345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Канашев Сайлаубек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620318301016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Капезов Зейнат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631113350212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Каппасова Манар Джагипаровна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661204401002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Каримова Калила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390104450235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Азамат Ермекович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870513350194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Ермек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032520070626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Талгат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790719350187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Касенова Карлыгаш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781120450237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Каскеев Саиранбек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631016300447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Катаев Каиркеш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580320350421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Керейбаева Бахыт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520811400491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Киикова Лейла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651027400794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Клышбаев Руслан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690723350079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Кожанов Жаслан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730211350203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Кожин Темирбек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690918301942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Колевид Галина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630125450172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Копенов Еркебулан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670220300718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Копенов Жаслан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620213350083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Космагамбетова Галина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430515450140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Культябин Кенес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390122300617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Кумысбаев 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700217302578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 Ержан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700206350607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Курмет Солдат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750116350439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Курсанов Габит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600103350884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Курсанова Айгуль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780104450227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Мадиев Бауыржан Тулегенович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811123350710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Нурлан Маманович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671022350215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Геворкян Камо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610702300261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Лепесбаев 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640529300336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Лепесбаева Сауле Гузизовна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630103400453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Лепесбаев Дулат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620408300354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Лукпанов 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032520012992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Лункина Ирина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570416450274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Макогон Евгени Евгенивич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770723301028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Махабат Ардабек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840920302865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Мельник Виталий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760316350418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Молдабаев Алмаз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661016300680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Мубарак Балхаш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680923450576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Муканова Рысты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810219450220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461013350075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Кенжебек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580102350723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Толеген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550406301019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Мурсали Ерболат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630901399117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Берик Шокимович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630819350119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610127350331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Мухамедиев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660331350161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551209300419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Мухитхан Раздык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670115399111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 Какимджан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461101300680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Нуржасаров 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650520350048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Нуржасаров Дулат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760925350072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Нурканова Калила Кашкеновна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590310400934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Нурмуканво 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710809350220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Серикбай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641102350472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Осер толеухан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731021302401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Пагина Светлана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540809450469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Пархомович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720225350189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Пашкевич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640114350297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Пышмынцев Денис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870205350516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Раздаг Бахытгүл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900312499020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Женис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651107350174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Рахимова Кулян Рахимжановна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620529401713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Рахимова Шнар Елеусизовна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811009450985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Рогожина Галина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660826401011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Рогожкин Федор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670727350295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Ербол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651014350149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 Бауржан Кенжебекович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750322300343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Салыкова Раиса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540417450294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Самарканова Нуршария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500408400613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Самрах Хатипа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361007450394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Сейтказин Турлыбек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620319350075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Сергазин Канат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680815350116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Жанат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760304350402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Серикбаева Карлыгаш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781120450237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Симанбаев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714230300463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Симанбаев Амантай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650207300545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Симанбаев Калымтай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730401300755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Сосновская Павлина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510128450114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691210350617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Сулейменов Ерлан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721006300461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Султанбеков Жанат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660826300621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Султанбеков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710405300773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Султангазин Ануарбек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521104350240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Султангазин Каирбек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570315350422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641109301859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Тасымов Балтабай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560824350408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Ташимов 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860915350683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Ташимов Сайран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740601350394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Тирбах Ирина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521113450424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Тиржанов Баянбай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581122300997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Енбекши Астык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150840018734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Жер Агро 2050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221140024721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Жокей Агро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111040020277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Токарчик Владимир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660329350081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Токсанбаев Батколла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540108300405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Токсанбаев Дюсенбай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590427350198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Токтыбаев Султан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651025350387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Агрофирма Берекет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041240004188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Кызыл-Уюм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040240015993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Сапфир Beef</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140940000099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Үлгі-Агро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191240003090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Тупенов Канат Куандыкович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670113350207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Тупенов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631119350205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Тупенов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750325506530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Тупенова Куляш Сагнаевна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700430401356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Турсунбеков Мейрам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800502300412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Уразов Кайролла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610618350231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Батколла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670826350540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Камидолла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340806300281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Самиголла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710928350129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Усина Раиса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400318400752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Фабер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560710350160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Фабер Андрей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731117350552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Хожин Балабек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570411350325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Хожин Жанибек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810310350407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Хожин Толеухан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661129350166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Хох Ерлан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660927350439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Храпов Владимир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620629350164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Шаймардан Сайтхан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580101320647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Шаймардан Хадыс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660915350546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Канат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630722300571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Шаймерденова Гульжан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720601450446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Шайсултанов Жасулан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761226300356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 Рустем Кайратович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911216351100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621021350362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Шакиев Нуржан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690205300185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Шуленбаев Сабит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660310950107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Шуленбаев Сербол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571023350212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Шуленбаев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540518300761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Шуленбаева Гульнар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651125450228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АУДАН БОЙЫНША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33650</w:t>
            </w:r>
          </w:p>
        </w:tc>
      </w:tr>
    </w:tbl>
    <w:p>
      <w:pPr>
        <w:spacing w:after="0"/>
        <w:ind w:left="0"/>
        <w:jc w:val="both"/>
      </w:pPr>
      <w:r>
        <w:rPr>
          <w:rFonts w:ascii="Times New Roman"/>
          <w:b w:val="false"/>
          <w:i w:val="false"/>
          <w:color w:val="000000"/>
          <w:sz w:val="28"/>
        </w:rPr>
        <w:t>
      Кесте 2.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p>
            <w:pPr>
              <w:spacing w:after="20"/>
              <w:ind w:left="20"/>
              <w:jc w:val="both"/>
            </w:pPr>
            <w:r>
              <w:rPr>
                <w:rFonts w:ascii="Times New Roman"/>
                <w:b w:val="false"/>
                <w:i w:val="false"/>
                <w:color w:val="000000"/>
                <w:sz w:val="20"/>
              </w:rPr>
              <w:t>
Бұқалар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Аңғал батыр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Донской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Енбекшілдер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Заурал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114538000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Заозерное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Краснофлот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Кенащи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114520000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Степняк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Кесте 3. Шалғайдағы жайылымдарда жаю үшін ауыл шаруашылығы жануарлары мал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114532000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Аңғал батыр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114534000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114533000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Бірсуат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114545000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114535000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Донской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114537000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Енбекшілдер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114539000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Заурал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114538000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Заозерное 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Краснофлот 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114545000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Кенащи 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114544000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Мамай 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114543000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Макинка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114547000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 ауылдық округі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114520000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Степняк қ.</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басының саны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Біржан сал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5- қосымша</w:t>
            </w:r>
          </w:p>
        </w:tc>
      </w:tr>
    </w:tbl>
    <w:bookmarkStart w:name="z14" w:id="7"/>
    <w:p>
      <w:pPr>
        <w:spacing w:after="0"/>
        <w:ind w:left="0"/>
        <w:jc w:val="left"/>
      </w:pPr>
      <w:r>
        <w:rPr>
          <w:rFonts w:ascii="Times New Roman"/>
          <w:b/>
          <w:i w:val="false"/>
          <w:color w:val="000000"/>
        </w:rPr>
        <w:t xml:space="preserve"> Жайылым айналымдарының ұсынылатын схемалары</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w:t>
            </w:r>
          </w:p>
        </w:tc>
      </w:tr>
    </w:tbl>
    <w:bookmarkStart w:name="z15" w:id="8"/>
    <w:p>
      <w:pPr>
        <w:spacing w:after="0"/>
        <w:ind w:left="0"/>
        <w:jc w:val="left"/>
      </w:pPr>
      <w:r>
        <w:rPr>
          <w:rFonts w:ascii="Times New Roman"/>
          <w:b/>
          <w:i w:val="false"/>
          <w:color w:val="000000"/>
        </w:rPr>
        <w:t xml:space="preserve"> Жайылым айналымдарының ұсынылатын схемалары</w:t>
      </w:r>
    </w:p>
    <w:bookmarkEnd w:id="8"/>
    <w:p>
      <w:pPr>
        <w:spacing w:after="0"/>
        <w:ind w:left="0"/>
        <w:jc w:val="both"/>
      </w:pPr>
      <w:r>
        <w:rPr>
          <w:rFonts w:ascii="Times New Roman"/>
          <w:b w:val="false"/>
          <w:i w:val="false"/>
          <w:color w:val="000000"/>
          <w:sz w:val="28"/>
        </w:rPr>
        <w:t xml:space="preserve">
      Ақсу ауылы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Аңғал батыр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Баймырза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Бірсуат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Уәлихан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Донской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Еңбекшілдер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Заурал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Кеңащы ауылы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Краснофлот ауылы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Макинка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Үлгі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Мамай ауылы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Біржан сал ауданы бойынша 2025-2029 жылдарға арналған жайылымдарды басқару және оларды пайдалану жөніндегі Жоспарына 6-қосымша</w:t>
            </w:r>
          </w:p>
        </w:tc>
      </w:tr>
    </w:tbl>
    <w:bookmarkStart w:name="z17" w:id="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9"/>
    <w:p>
      <w:pPr>
        <w:spacing w:after="0"/>
        <w:ind w:left="0"/>
        <w:jc w:val="both"/>
      </w:pPr>
      <w:r>
        <w:rPr>
          <w:rFonts w:ascii="Times New Roman"/>
          <w:b w:val="false"/>
          <w:i w:val="false"/>
          <w:color w:val="000000"/>
          <w:sz w:val="28"/>
        </w:rPr>
        <w:t>
      Ақсу ауылы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Аңғал батыр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Баймырза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184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5184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Бірсуат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Уәлихан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Донской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Еңбекшілдер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Заурал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Кеңащы ауылы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Краснофлот ауылы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Макинка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Мамай ауылы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Үлгі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Біржан сал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7- қосымша</w:t>
            </w:r>
          </w:p>
        </w:tc>
      </w:tr>
    </w:tbl>
    <w:p>
      <w:pPr>
        <w:spacing w:after="0"/>
        <w:ind w:left="0"/>
        <w:jc w:val="both"/>
      </w:pPr>
      <w:r>
        <w:rPr>
          <w:rFonts w:ascii="Times New Roman"/>
          <w:b w:val="false"/>
          <w:i w:val="false"/>
          <w:color w:val="000000"/>
          <w:sz w:val="28"/>
        </w:rPr>
        <w:t>
      Біржан сал ауданы бойынша мал қорымдары (биотермиялық шұңқырлар) туралы деректер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ауданның, ауылдық округтің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қорымының (биотермиялық шұңқырдың) нөмірі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қорымының (биотермиялық шұңқырдың) типі (примитивті немесе үлгілік)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қорымының (биотермиялық шұңқырлардың) мөлшері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жай-күйі (жұмыс істейді немесе жұмыс істемейді)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 ұстаушы (меншік иесі)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Степняк 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 сал ауданының ветеринариялық станциясы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 сал ауданының ветеринариялық станциясы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Донской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 сал ауданының ветеринариялық станциясы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Макинка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 сал ауданының ветеринариялық станциясы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Мамай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 сал ауданының ветеринариялық станциясы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 ауылының әкімдігі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Аңғал батыр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Аңғал батыр ауылдық округінің әкімдігі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 ауылдық округінің әкімдігі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Бірсуат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Бірсуат ауылдық округінің әкімдігі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 ауылдық округінің әкімдігі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Еңбекшілдер ауылдық округі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Еңбекшілдер ауылдық округінің әкімдігі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Заурал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Заурал ауылдық округінің әкімдігі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Заозерное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Заозерное ауылының әкімдігі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Кенащи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Кенащи ауылының әкімдігі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Краснофлот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Краснофлот ауылының әкімдігі</w:t>
            </w:r>
          </w:p>
        </w:tc>
      </w:tr>
    </w:tbl>
    <w:p>
      <w:pPr>
        <w:spacing w:after="0"/>
        <w:ind w:left="0"/>
        <w:jc w:val="both"/>
      </w:pPr>
      <w:r>
        <w:rPr>
          <w:rFonts w:ascii="Times New Roman"/>
          <w:b w:val="false"/>
          <w:i w:val="false"/>
          <w:color w:val="000000"/>
          <w:sz w:val="28"/>
        </w:rPr>
        <w:t>
      Біржан сал ауданы бойынша сібір жарасы көмінділері туралы деректер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w:t>
            </w:r>
          </w:p>
          <w:p>
            <w:pPr>
              <w:spacing w:after="20"/>
              <w:ind w:left="20"/>
              <w:jc w:val="both"/>
            </w:pPr>
            <w:r>
              <w:rPr>
                <w:rFonts w:ascii="Times New Roman"/>
                <w:b w:val="false"/>
                <w:i w:val="false"/>
                <w:color w:val="000000"/>
                <w:sz w:val="20"/>
              </w:rPr>
              <w:t>
ауданның, ауылдық округтің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жарасы көмінділерінің нөмірі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Топырақтың және өсімдіктің сипаты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жарасы көмінділерінің өлшемі (алаңы)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ендік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бойлық</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Баймырза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Бірсуат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Донской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Еңбекшілдер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Заурал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Краснофлота.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сипаттамасы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 ұстаушы (меншік иесі)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айырым белгілері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жер кадастрының ақпараттық жүйесіне енгізілді</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 сал ауданының ветеринариялық станциясы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 сал ауданының ветеринариялық станциясы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 сал ауданының ветеринариялық станциясы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 сал ауданының ветеринариялық станциясы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 сал ауданының ветеринариялық станциясы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 сал ауданының ветеринариялық станциясы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 сал ауданының ветеринариялық станциясы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 сал ауданының ветеринариялық станциясы</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