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77acf7" w14:textId="f77acf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2025-2029 жылдарға арналған Шортанды ауданы бойынша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Ақмола облысы Шортанды аудандық мәслихатының 2024 жылғы 25 желтоқсандағы № 8С-32/3 шешімі</w:t>
      </w:r>
    </w:p>
    <w:p>
      <w:pPr>
        <w:spacing w:after="0"/>
        <w:ind w:left="0"/>
        <w:jc w:val="both"/>
      </w:pPr>
      <w:bookmarkStart w:name="z1" w:id="0"/>
      <w:r>
        <w:rPr>
          <w:rFonts w:ascii="Times New Roman"/>
          <w:b w:val="false"/>
          <w:i w:val="false"/>
          <w:color w:val="000000"/>
          <w:sz w:val="28"/>
        </w:rPr>
        <w:t xml:space="preserve">
      Қазақстан Республикасы "Жайылымдар туралы" Заңының 8-бабының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Шортанды аудандық мәслихаты ШЕШІМ ҚАБЫЛДАДЫ:</w:t>
      </w:r>
    </w:p>
    <w:bookmarkEnd w:id="0"/>
    <w:bookmarkStart w:name="z2" w:id="1"/>
    <w:p>
      <w:pPr>
        <w:spacing w:after="0"/>
        <w:ind w:left="0"/>
        <w:jc w:val="both"/>
      </w:pPr>
      <w:r>
        <w:rPr>
          <w:rFonts w:ascii="Times New Roman"/>
          <w:b w:val="false"/>
          <w:i w:val="false"/>
          <w:color w:val="000000"/>
          <w:sz w:val="28"/>
        </w:rPr>
        <w:t xml:space="preserve">
      1. Қоса беріліп отырған 2025-2029 жылдарға арналған Шортанды ауданы бойынша жайылымдарды басқару және оларды пайдалану жөніндегі </w:t>
      </w:r>
      <w:r>
        <w:rPr>
          <w:rFonts w:ascii="Times New Roman"/>
          <w:b w:val="false"/>
          <w:i w:val="false"/>
          <w:color w:val="000000"/>
          <w:sz w:val="28"/>
        </w:rPr>
        <w:t>жоспары</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Шортанды аудандық мәслихатының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Г.Сәдуақасова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Шортанды аудандық</w:t>
            </w:r>
            <w:r>
              <w:br/>
            </w:r>
            <w:r>
              <w:rPr>
                <w:rFonts w:ascii="Times New Roman"/>
                <w:b w:val="false"/>
                <w:i w:val="false"/>
                <w:color w:val="000000"/>
                <w:sz w:val="20"/>
              </w:rPr>
              <w:t>мәслихатының</w:t>
            </w:r>
            <w:r>
              <w:br/>
            </w:r>
            <w:r>
              <w:rPr>
                <w:rFonts w:ascii="Times New Roman"/>
                <w:b w:val="false"/>
                <w:i w:val="false"/>
                <w:color w:val="000000"/>
                <w:sz w:val="20"/>
              </w:rPr>
              <w:t>2024 жылғы 25 желтоқсандағы</w:t>
            </w:r>
            <w:r>
              <w:br/>
            </w:r>
            <w:r>
              <w:rPr>
                <w:rFonts w:ascii="Times New Roman"/>
                <w:b w:val="false"/>
                <w:i w:val="false"/>
                <w:color w:val="000000"/>
                <w:sz w:val="20"/>
              </w:rPr>
              <w:t>№ 8С-32/3 шешімімен</w:t>
            </w:r>
            <w:r>
              <w:br/>
            </w:r>
            <w:r>
              <w:rPr>
                <w:rFonts w:ascii="Times New Roman"/>
                <w:b w:val="false"/>
                <w:i w:val="false"/>
                <w:color w:val="000000"/>
                <w:sz w:val="20"/>
              </w:rPr>
              <w:t>бекітілген</w:t>
            </w:r>
          </w:p>
        </w:tc>
      </w:tr>
    </w:tbl>
    <w:bookmarkStart w:name="z5" w:id="3"/>
    <w:p>
      <w:pPr>
        <w:spacing w:after="0"/>
        <w:ind w:left="0"/>
        <w:jc w:val="left"/>
      </w:pPr>
      <w:r>
        <w:rPr>
          <w:rFonts w:ascii="Times New Roman"/>
          <w:b/>
          <w:i w:val="false"/>
          <w:color w:val="000000"/>
        </w:rPr>
        <w:t xml:space="preserve"> 2025-2029 жылдарға арналған Шортанды ауданы бойынша жайылымдарды басқару және пайдалану жоспары</w:t>
      </w:r>
    </w:p>
    <w:bookmarkEnd w:id="3"/>
    <w:p>
      <w:pPr>
        <w:spacing w:after="0"/>
        <w:ind w:left="0"/>
        <w:jc w:val="both"/>
      </w:pPr>
      <w:r>
        <w:rPr>
          <w:rFonts w:ascii="Times New Roman"/>
          <w:b w:val="false"/>
          <w:i w:val="false"/>
          <w:color w:val="000000"/>
          <w:sz w:val="28"/>
        </w:rPr>
        <w:t xml:space="preserve">
      2025-2029 жылдарға арналған Шортанды ауданы бойынша жайылымдарды басқару және оларды пайдалану жөніндегі осы жоспар (бұдан әрі - жоспар) "Жайылымдар туралы" 2017 жылғы 20 ақпандағы Қазақстан Республикасы Заңының 6-бабының </w:t>
      </w:r>
      <w:r>
        <w:rPr>
          <w:rFonts w:ascii="Times New Roman"/>
          <w:b w:val="false"/>
          <w:i w:val="false"/>
          <w:color w:val="000000"/>
          <w:sz w:val="28"/>
        </w:rPr>
        <w:t>4-1) тармақшасына</w:t>
      </w:r>
      <w:r>
        <w:rPr>
          <w:rFonts w:ascii="Times New Roman"/>
          <w:b w:val="false"/>
          <w:i w:val="false"/>
          <w:color w:val="000000"/>
          <w:sz w:val="28"/>
        </w:rPr>
        <w:t xml:space="preserve">, Қазақстан Республикасы Премьер - Министрінің Орынбасары-Қазақстан Республикасы Ауыл шаруашылығы министрінің 2017 жылғы 24 сәуірдегі "Жайылымдарды ұтымды пайдалану қағидаларын бекіту туралы" №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болып тіркелген), "Жайылымдардың жалпы алаңына жүктеменің шекті жол берілетін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деген қажеттілікті орнықты қамтамасыз ету және жайылымдардың тозу процестерін болдырмау мақсатында қабылданады.</w:t>
      </w:r>
    </w:p>
    <w:p>
      <w:pPr>
        <w:spacing w:after="0"/>
        <w:ind w:left="0"/>
        <w:jc w:val="both"/>
      </w:pPr>
      <w:r>
        <w:rPr>
          <w:rFonts w:ascii="Times New Roman"/>
          <w:b w:val="false"/>
          <w:i w:val="false"/>
          <w:color w:val="000000"/>
          <w:sz w:val="28"/>
        </w:rPr>
        <w:t>
      Жайылымдарды басқару және оларды пайдалану жоспары бес жыл мерзімге бекітілетін нормативтік құқықтық акт болып табылады.</w:t>
      </w:r>
    </w:p>
    <w:p>
      <w:pPr>
        <w:spacing w:after="0"/>
        <w:ind w:left="0"/>
        <w:jc w:val="both"/>
      </w:pPr>
      <w:r>
        <w:rPr>
          <w:rFonts w:ascii="Times New Roman"/>
          <w:b w:val="false"/>
          <w:i w:val="false"/>
          <w:color w:val="000000"/>
          <w:sz w:val="28"/>
        </w:rPr>
        <w:t>
      Жайылымдарды басқару және оларды пайдалану жоспары мыналарды ескереді:</w:t>
      </w:r>
    </w:p>
    <w:p>
      <w:pPr>
        <w:spacing w:after="0"/>
        <w:ind w:left="0"/>
        <w:jc w:val="both"/>
      </w:pPr>
      <w:r>
        <w:rPr>
          <w:rFonts w:ascii="Times New Roman"/>
          <w:b w:val="false"/>
          <w:i w:val="false"/>
          <w:color w:val="000000"/>
          <w:sz w:val="28"/>
        </w:rPr>
        <w:t>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жайылымдарды геоботаникалық зерттеу мәліметтері;</w:t>
      </w:r>
    </w:p>
    <w:p>
      <w:pPr>
        <w:spacing w:after="0"/>
        <w:ind w:left="0"/>
        <w:jc w:val="both"/>
      </w:pPr>
      <w:r>
        <w:rPr>
          <w:rFonts w:ascii="Times New Roman"/>
          <w:b w:val="false"/>
          <w:i w:val="false"/>
          <w:color w:val="000000"/>
          <w:sz w:val="28"/>
        </w:rPr>
        <w:t>
      мал қорымдары (биотермиялық шұңқырлар)туралы мәліметтер;</w:t>
      </w:r>
    </w:p>
    <w:p>
      <w:pPr>
        <w:spacing w:after="0"/>
        <w:ind w:left="0"/>
        <w:jc w:val="both"/>
      </w:pPr>
      <w:r>
        <w:rPr>
          <w:rFonts w:ascii="Times New Roman"/>
          <w:b w:val="false"/>
          <w:i w:val="false"/>
          <w:color w:val="000000"/>
          <w:sz w:val="28"/>
        </w:rPr>
        <w:t>
      жайылымдық инфрақұрылым объектілері туралы және ауыл шаруашылығы жануарларын айдауға арналған сервитуттар туралы мәліметтер;</w:t>
      </w:r>
    </w:p>
    <w:p>
      <w:pPr>
        <w:spacing w:after="0"/>
        <w:ind w:left="0"/>
        <w:jc w:val="both"/>
      </w:pPr>
      <w:r>
        <w:rPr>
          <w:rFonts w:ascii="Times New Roman"/>
          <w:b w:val="false"/>
          <w:i w:val="false"/>
          <w:color w:val="000000"/>
          <w:sz w:val="28"/>
        </w:rPr>
        <w:t>
      иелерін көрсете отырып, ауыл шаруашылығы жануарларын бірдейлендіру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ауыл шаруашылығы жануарларының түрлері мен жыныстық-жас топтары бойынша қалыптастырылған гурттардың, отарлардың, табындардың саны туралы деректер;</w:t>
      </w:r>
    </w:p>
    <w:p>
      <w:pPr>
        <w:spacing w:after="0"/>
        <w:ind w:left="0"/>
        <w:jc w:val="both"/>
      </w:pPr>
      <w:r>
        <w:rPr>
          <w:rFonts w:ascii="Times New Roman"/>
          <w:b w:val="false"/>
          <w:i w:val="false"/>
          <w:color w:val="000000"/>
          <w:sz w:val="28"/>
        </w:rPr>
        <w:t>
      шалғайдағы жайылымдарда жаюға арналған ауыл шаруашылығы жануарлары басының саны туралы мәліметтер;</w:t>
      </w:r>
    </w:p>
    <w:p>
      <w:pPr>
        <w:spacing w:after="0"/>
        <w:ind w:left="0"/>
        <w:jc w:val="both"/>
      </w:pPr>
      <w:r>
        <w:rPr>
          <w:rFonts w:ascii="Times New Roman"/>
          <w:b w:val="false"/>
          <w:i w:val="false"/>
          <w:color w:val="000000"/>
          <w:sz w:val="28"/>
        </w:rPr>
        <w:t>
      мәдени және құрғақ жайылымдарда, орман қоры жерлерінде және ерекше қорғалатын табиғи аумақтарда ауыл шаруашылығы жануарларын жаюдың ерекшеліктері туралы деректер;</w:t>
      </w:r>
    </w:p>
    <w:p>
      <w:pPr>
        <w:spacing w:after="0"/>
        <w:ind w:left="0"/>
        <w:jc w:val="both"/>
      </w:pPr>
      <w:r>
        <w:rPr>
          <w:rFonts w:ascii="Times New Roman"/>
          <w:b w:val="false"/>
          <w:i w:val="false"/>
          <w:color w:val="000000"/>
          <w:sz w:val="28"/>
        </w:rPr>
        <w:t>
      ұсынылатын жайылым айналымының схемалары; мемлекеттік органдар, жеке және (немесе) заңды тұлғалар ұсынған өзге де деректер.</w:t>
      </w:r>
    </w:p>
    <w:p>
      <w:pPr>
        <w:spacing w:after="0"/>
        <w:ind w:left="0"/>
        <w:jc w:val="both"/>
      </w:pPr>
      <w:r>
        <w:rPr>
          <w:rFonts w:ascii="Times New Roman"/>
          <w:b w:val="false"/>
          <w:i w:val="false"/>
          <w:color w:val="000000"/>
          <w:sz w:val="28"/>
        </w:rPr>
        <w:t>
      Жоспар мыналарды қамтиды:</w:t>
      </w:r>
    </w:p>
    <w:p>
      <w:pPr>
        <w:spacing w:after="0"/>
        <w:ind w:left="0"/>
        <w:jc w:val="both"/>
      </w:pPr>
      <w:r>
        <w:rPr>
          <w:rFonts w:ascii="Times New Roman"/>
          <w:b w:val="false"/>
          <w:i w:val="false"/>
          <w:color w:val="000000"/>
          <w:sz w:val="28"/>
        </w:rPr>
        <w:t>
      1) жер учаскесіне құқық белгілейтін және сәйкестендіретін құжаттар негізінде меншік иелері немесе жер пайдаланушылары туралы мәліметтерді көрсетіп, жайылымдардың шекараларын, алаңдары мен түрлерін, оның ішінде шалғайдағы, маусымдық, аридтік және екпе жайылымдарды көрсете отырып, жер санаттары бөлінісінде әкімшілік-аумақтық бірліктің аумағында жайылымдардың орналасу схемасын (картасын)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жеке ауланың ауыл шаруашылығы жануарларын жаю бойынша халық мұқтажына арналған жайылымдар, оның ішінде көпшілік пайдаланатын жайылымдар белгіленген схеманы (картаны)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 айналымдарының ұсынылатын схемалары белгіленген схеманы (картаны)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ауыл шаруашылығы жануарларын айдап өтуге арналған сервитуттар, мал айдайтын жолдар мен өзге де жайылымдық инфрақұрылым объектілері, сондай-ақ мал қорымдары (биометриялық шұңқырлар) белгіленген схеманы (картаны)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 пайдаланушыларға жер пайдалануға берілуі мүмкін жайылымдарды белгіленген схеманы (картаны)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жеке ауладағы ауыл шаруашылығы малын жаю бойынша халық мұқтажын қанағаттандыру мақсатында резервке қойылуға тиіс жайылымдар белгіленген схеманы (картаны) (</w:t>
      </w:r>
      <w:r>
        <w:rPr>
          <w:rFonts w:ascii="Times New Roman"/>
          <w:b w:val="false"/>
          <w:i w:val="false"/>
          <w:color w:val="000000"/>
          <w:sz w:val="28"/>
        </w:rPr>
        <w:t>6-қосымша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суды тұтыну нормасына сәйкес жасалған су көздеріне (көлдерге, өзендерге, тоғандарға, апандарға, суару немесе суландыру каналдарына, құбырлы немесе шахта құдықтарыға) қол жеткізу схемасын (</w:t>
      </w:r>
      <w:r>
        <w:rPr>
          <w:rFonts w:ascii="Times New Roman"/>
          <w:b w:val="false"/>
          <w:i w:val="false"/>
          <w:color w:val="000000"/>
          <w:sz w:val="28"/>
        </w:rPr>
        <w:t>7-қосымша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ауыл шаруашылығы жануарларының мал басын шалғайдағы жайылымдарда орналастыру схемасын (</w:t>
      </w:r>
      <w:r>
        <w:rPr>
          <w:rFonts w:ascii="Times New Roman"/>
          <w:b w:val="false"/>
          <w:i w:val="false"/>
          <w:color w:val="000000"/>
          <w:sz w:val="28"/>
        </w:rPr>
        <w:t>8-қосымша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9) жайылымдарды ауылдық округке кіретін ауылдық елді мекендер арасында жобалық бөлуді (қайта бөлуді) (</w:t>
      </w:r>
      <w:r>
        <w:rPr>
          <w:rFonts w:ascii="Times New Roman"/>
          <w:b w:val="false"/>
          <w:i w:val="false"/>
          <w:color w:val="000000"/>
          <w:sz w:val="28"/>
        </w:rPr>
        <w:t>9-қосымша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өзге де талаптарды.</w:t>
      </w:r>
    </w:p>
    <w:p>
      <w:pPr>
        <w:spacing w:after="0"/>
        <w:ind w:left="0"/>
        <w:jc w:val="both"/>
      </w:pPr>
      <w:r>
        <w:rPr>
          <w:rFonts w:ascii="Times New Roman"/>
          <w:b w:val="false"/>
          <w:i w:val="false"/>
          <w:color w:val="000000"/>
          <w:sz w:val="28"/>
        </w:rPr>
        <w:t>
      Жоспар жайылымдарды геоботаникалық зерттеп - қараудың жай-күйі туралы мәліметтерді, олардың иелері-жайылым пайдаланушылар, жеке және (немесе) заңды тұлғалар көрсетілген ауыл шаруашылығы жануарлары басының саны туралы деректерді, шалғайдағы жайылымдарда жаю үшін ауыл шаруашылығы жануарларының басын қалыптастыру туралы мәліметтерді, мәдени және құрғақ жайылымдарда ауыл шаруашылығы жануарларын жаю ерекшеліктерін, мал айдауға арналған сервитуттар туралы мәліметтерді ескере отырып қабылданды және мемлекеттік органдар, жеке және (немесе) заңды тұлғалар ұсынған өзге де деректер. Әкімшілік-аумақтық бөлініс бойынша Шортанды ауданында 9 ауылдық округ және 2 кент бар.</w:t>
      </w:r>
    </w:p>
    <w:p>
      <w:pPr>
        <w:spacing w:after="0"/>
        <w:ind w:left="0"/>
        <w:jc w:val="both"/>
      </w:pPr>
      <w:r>
        <w:rPr>
          <w:rFonts w:ascii="Times New Roman"/>
          <w:b w:val="false"/>
          <w:i w:val="false"/>
          <w:color w:val="000000"/>
          <w:sz w:val="28"/>
        </w:rPr>
        <w:t>
      Табиғи жағдайлар бойынша Шортанды ауданының аумағы дала аймағында және агроклиматтық көрсеткіштер бойынша екі агроклиматтық ауданда орналасқан: континенталдылықтың барлық ерекшеліктерімен сипатталатын шамалы құрғақ орташа жылы (орталық және оңтүстік бөлігі) және құрғақ орташа жылы (солтүстік бөлігі): қатал ұзақ қыс, қысқа орташа ыстық жаз, қыс пен жаздың температурасының күрт қарама-қайшылықтары, жылдық жауын-шашынның аз мөлшері. Топырақ негізінен қара топырақтар Оңтүстік аз гумусты ауыр сазды.</w:t>
      </w:r>
    </w:p>
    <w:p>
      <w:pPr>
        <w:spacing w:after="0"/>
        <w:ind w:left="0"/>
        <w:jc w:val="both"/>
      </w:pPr>
      <w:r>
        <w:rPr>
          <w:rFonts w:ascii="Times New Roman"/>
          <w:b w:val="false"/>
          <w:i w:val="false"/>
          <w:color w:val="000000"/>
          <w:sz w:val="28"/>
        </w:rPr>
        <w:t>
      Шортанды ауданының жер көлемі 467 563,79 га. аудан бойынша ауыл шаруашылығы мақсатындағы жер 377 991,7 га құрайды.</w:t>
      </w:r>
    </w:p>
    <w:p>
      <w:pPr>
        <w:spacing w:after="0"/>
        <w:ind w:left="0"/>
        <w:jc w:val="both"/>
      </w:pPr>
      <w:r>
        <w:rPr>
          <w:rFonts w:ascii="Times New Roman"/>
          <w:b w:val="false"/>
          <w:i w:val="false"/>
          <w:color w:val="000000"/>
          <w:sz w:val="28"/>
        </w:rPr>
        <w:t>
      2024 жылғы 1 қарашада Шортанды ауданында ірі қара мал (ІҚМ) – 15 162 бас, оның ішінде аналық мал басы – 7 690 бас, ұсақ мал (ұсақ мал) – 21 132 бас, жылқы – 8 895 бас.</w:t>
      </w:r>
    </w:p>
    <w:p>
      <w:pPr>
        <w:spacing w:after="0"/>
        <w:ind w:left="0"/>
        <w:jc w:val="both"/>
      </w:pPr>
      <w:r>
        <w:rPr>
          <w:rFonts w:ascii="Times New Roman"/>
          <w:b w:val="false"/>
          <w:i w:val="false"/>
          <w:color w:val="000000"/>
          <w:sz w:val="28"/>
        </w:rPr>
        <w:t>
      Шортанды ауданы бойынша қажеттілік:</w:t>
      </w:r>
    </w:p>
    <w:p>
      <w:pPr>
        <w:spacing w:after="0"/>
        <w:ind w:left="0"/>
        <w:jc w:val="both"/>
      </w:pPr>
      <w:r>
        <w:rPr>
          <w:rFonts w:ascii="Times New Roman"/>
          <w:b w:val="false"/>
          <w:i w:val="false"/>
          <w:color w:val="000000"/>
          <w:sz w:val="28"/>
        </w:rPr>
        <w:t>
      ІҚМ үшін -1 басына 6,5 гектар;</w:t>
      </w:r>
    </w:p>
    <w:p>
      <w:pPr>
        <w:spacing w:after="0"/>
        <w:ind w:left="0"/>
        <w:jc w:val="both"/>
      </w:pPr>
      <w:r>
        <w:rPr>
          <w:rFonts w:ascii="Times New Roman"/>
          <w:b w:val="false"/>
          <w:i w:val="false"/>
          <w:color w:val="000000"/>
          <w:sz w:val="28"/>
        </w:rPr>
        <w:t>
      Ұсақ мал үшін -1 басына 1,0 гектар;</w:t>
      </w:r>
    </w:p>
    <w:p>
      <w:pPr>
        <w:spacing w:after="0"/>
        <w:ind w:left="0"/>
        <w:jc w:val="both"/>
      </w:pPr>
      <w:r>
        <w:rPr>
          <w:rFonts w:ascii="Times New Roman"/>
          <w:b w:val="false"/>
          <w:i w:val="false"/>
          <w:color w:val="000000"/>
          <w:sz w:val="28"/>
        </w:rPr>
        <w:t>
      Жылқылар үшін -1 басына 7,8 гектар.</w:t>
      </w:r>
    </w:p>
    <w:p>
      <w:pPr>
        <w:spacing w:after="0"/>
        <w:ind w:left="0"/>
        <w:jc w:val="both"/>
      </w:pPr>
      <w:r>
        <w:rPr>
          <w:rFonts w:ascii="Times New Roman"/>
          <w:b w:val="false"/>
          <w:i w:val="false"/>
          <w:color w:val="000000"/>
          <w:sz w:val="28"/>
        </w:rPr>
        <w:t>
      Шортанды ауданының аумағындағы жайылымдардың негізгі пайдаланушылары ауыл шаруашылығы құрылымдары болып табылады. Елді мекендер халқының ауыл шаруашылығы жануарлары елді мекендер мен ауыл шаруашылығы құрылымдарының жерлерінде жайылады.</w:t>
      </w:r>
    </w:p>
    <w:p>
      <w:pPr>
        <w:spacing w:after="0"/>
        <w:ind w:left="0"/>
        <w:jc w:val="both"/>
      </w:pPr>
      <w:r>
        <w:rPr>
          <w:rFonts w:ascii="Times New Roman"/>
          <w:b w:val="false"/>
          <w:i w:val="false"/>
          <w:color w:val="000000"/>
          <w:sz w:val="28"/>
        </w:rPr>
        <w:t>
      1. Өңірдің жер балансы және мемлекеттік жер кадастры ақпараттық жүйесінің мәліметтері</w:t>
      </w:r>
    </w:p>
    <w:p>
      <w:pPr>
        <w:spacing w:after="0"/>
        <w:ind w:left="0"/>
        <w:jc w:val="both"/>
      </w:pPr>
      <w:r>
        <w:rPr>
          <w:rFonts w:ascii="Times New Roman"/>
          <w:b w:val="false"/>
          <w:i w:val="false"/>
          <w:color w:val="000000"/>
          <w:sz w:val="28"/>
        </w:rPr>
        <w:t>
      Шортанды ауданының жер санаттары бойынша аумағы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жайылымдар,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ауыл шаруашылығы тағайындауындағы жерлер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377991,7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92578,5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жерлері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51393,8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38717,5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Өнеркәсіп, көлік, байланыс және басқа ауыл шаруашылық емес тағайындауындағы жерлер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 жерлері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 жерлері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Ерекше қорғалатын табиғи аумақтар жерлері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Мемлекеттің басқа аудандар, облыстары жер пайдаланушылары қолданатын жерлер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467563,79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92578,5</w:t>
            </w:r>
          </w:p>
        </w:tc>
      </w:tr>
    </w:tbl>
    <w:p>
      <w:pPr>
        <w:spacing w:after="0"/>
        <w:ind w:left="0"/>
        <w:jc w:val="both"/>
      </w:pPr>
      <w:r>
        <w:rPr>
          <w:rFonts w:ascii="Times New Roman"/>
          <w:b w:val="false"/>
          <w:i w:val="false"/>
          <w:color w:val="000000"/>
          <w:sz w:val="28"/>
        </w:rPr>
        <w:t>
      Кесте 1. Шортанды ауданының жер санаттары бойынша жайылымдарды бөлу мың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 атауы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тағайындауындағы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және басқа ауыл шаруашылық емес тағайындауындағы жерлер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Дамса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116835000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Андреевка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Петровка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Раевка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116855000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Новокубанка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116843000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Пригородный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116849000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Новоселовка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Бектау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Бозайғыр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20154,29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116830000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Жолымбет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92578,5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38656,5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жер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 ше қорғалатын таби ғи аумақтарда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17212,41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18595,6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15762,06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24671,3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132211,1</w:t>
            </w:r>
          </w:p>
        </w:tc>
      </w:tr>
    </w:tbl>
    <w:p>
      <w:pPr>
        <w:spacing w:after="0"/>
        <w:ind w:left="0"/>
        <w:jc w:val="both"/>
      </w:pPr>
      <w:r>
        <w:rPr>
          <w:rFonts w:ascii="Times New Roman"/>
          <w:b w:val="false"/>
          <w:i w:val="false"/>
          <w:color w:val="000000"/>
          <w:sz w:val="28"/>
        </w:rPr>
        <w:t>
      Кесте 2. Елді мекеннің жайылымын бөлу, мың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 объектов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Жайылымның жалпы көлемі,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116830000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Жолымбет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Дамса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116835000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116835400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Научный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116835600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Дамса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Андреевка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116833000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116833100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Андреевка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116833800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Октябрьское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Петровка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116847100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Петровка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116847500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Қара-Адыр ст.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116847200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Белое Озеро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Пригородный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116849000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Пригородное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116849400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Камышенка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а/о Бозайғыр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116837100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Бозайгыр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116837200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Ключи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116837500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Төңкеріс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Новокубанка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116843000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116843100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Новокубанка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116843200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Алтайское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Раевка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116855000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116855100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Раевка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116855300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Гуляй Поле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116855400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Егемен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116855500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Новографское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Бектау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116841100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.Бектау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116841400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Конкрынка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116841200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Мықтыкөл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116841500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Қаражар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Новоселовка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116845000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116845100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Новоселовка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116845500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Новопервомайское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116845400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116845600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943,6</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Жайылымның алаңы және түрлері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қажеттіліктерін қанағаттандыруға арналған ауыл шаруашылығы жануарларын жаю, жеке аула бойынша, мың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мың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Айдап әкету, мың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мың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аридтік, мың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 мың гектар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Шортанды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бойынша</w:t>
            </w:r>
            <w:r>
              <w:br/>
            </w:r>
            <w:r>
              <w:rPr>
                <w:rFonts w:ascii="Times New Roman"/>
                <w:b w:val="false"/>
                <w:i w:val="false"/>
                <w:color w:val="000000"/>
                <w:sz w:val="20"/>
              </w:rPr>
              <w:t>Жоспарға</w:t>
            </w:r>
            <w:r>
              <w:br/>
            </w:r>
            <w:r>
              <w:rPr>
                <w:rFonts w:ascii="Times New Roman"/>
                <w:b w:val="false"/>
                <w:i w:val="false"/>
                <w:color w:val="000000"/>
                <w:sz w:val="20"/>
              </w:rPr>
              <w:t>1- қосымша</w:t>
            </w:r>
          </w:p>
        </w:tc>
      </w:tr>
    </w:tbl>
    <w:bookmarkStart w:name="z7" w:id="4"/>
    <w:p>
      <w:pPr>
        <w:spacing w:after="0"/>
        <w:ind w:left="0"/>
        <w:jc w:val="left"/>
      </w:pPr>
      <w:r>
        <w:rPr>
          <w:rFonts w:ascii="Times New Roman"/>
          <w:b/>
          <w:i w:val="false"/>
          <w:color w:val="000000"/>
        </w:rPr>
        <w:t xml:space="preserve"> Шортанды ауданының және жер учаскесіне құқық белгілейтін және сәйкестендіретін құжаттар негізінде меншік иелері немесе жер пайдаланушылары туралы мәліметтерді көрсетіп, жайылымдардың шекараларын, алаңдары мен түрлерін, оның ішінде шалғайдағы, маусымдық,аридтік және екпе жайылымдарды көрсете отырып, жер санаттары бөлінісінде әкімшілік-аумақтық бірліктің аумағында жайылымдардың орналасу схемасы (картасы) </w:t>
      </w:r>
    </w:p>
    <w:bookmarkEnd w:id="4"/>
    <w:p>
      <w:pPr>
        <w:spacing w:after="0"/>
        <w:ind w:left="0"/>
        <w:jc w:val="left"/>
      </w:pPr>
      <w:r>
        <w:br/>
      </w:r>
    </w:p>
    <w:p>
      <w:pPr>
        <w:spacing w:after="0"/>
        <w:ind w:left="0"/>
        <w:jc w:val="both"/>
      </w:pPr>
      <w:r>
        <w:drawing>
          <wp:inline distT="0" distB="0" distL="0" distR="0">
            <wp:extent cx="78105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Жер учаскесіне құқық белгілейтін және сәйкестендіру құжаттарының негізінде меншік иелері мен жер пайдаланушылар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Меншік иелері мен жер пайдаланушылардың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номер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Абермит Владимир Фридрихович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580323350488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01-012-051-003, 01-012-051-005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Умарова Жанель Аскаровна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900722450036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Сембі Темірлан Салауатұлы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980806300103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Погосян Арсен Андраникович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820402499130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Агубаев Канат Олжабаевич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770909350304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"Табыс"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751208300871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01-012-040-039 01-012-040-065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Тагаева Камар Есжановна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4701014119568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500701301935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01-012-040-335, 01-012-040-336, 01-012-040-337, 01-012-040-338, 01-012-040-339, 01-012-040-340, 01-012-040-341, 01-012-040-342, 01-012-040-343, 01-012-040-34401-012-040-335, 01-012-040-336, 01-012-040-337, 01-012-040-338, 01-012-040-339, 01-012-040-340, 01-012-040-341, 01-012-040-342, 01-012-040-343, 01-012-040-34401-012-040-335, 01-012-040-336, 01-012-040-337, 01-012-040-338, 01-012-040-339, 01-012-040-340, 01-012-040-341, 01-012-040-342, 01-012-040-343, 01-012-040-34401-012-040-335, 01-012-040-336, 01-012-040-337, 01-012-040-338, 01-012-040-339, 01-012-040-340, 01-012-040-341, 01-012-040-342, 01-012-040-343, 01-012-040-34401-012-040-335, 01-012-040-336, 01-012-040-337, 01-012-040-338, 01-012-040-339, 01-012-040-340, 01-012-040-341, 01-012-040-342, 01-012-040-343, 01-012-040-34401-012-040-335, 01-012-040-336, 01-012-040-337, 01-012-040-338, 01-012-040-339, 01-012-040-340, 01-012-040-341, 01-012-040-342, 01-012-040-343, 01-012-040-34401-012-040-335, 01-012-040-336, 01-012-040-337, 01-012-040-338, 01-012-040-339, 01-012-040-340, 01-012-040-341, 01-012-040-342, 01-012-040-343, 01-012-040-34401-012-040-335, 01-012-040-336, 01-012-040-337, 01-012-040-338, 01-012-040-339, 01-012-040-340, 01-012-040-341, 01-012-040-342, 01-012-040-343, 01-012-040-34401-012-040-335, 01-012-040-336, 01-012-040-337, 01-012-040-338, 01-012-040-339, 01-012-040-340, 01-012-040-341, 01-012-040-342, 01-012-040-343, 01-012-040-344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"Сарыкамыс"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640505300395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"Айгерим"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540531300396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"Алтын-Дан"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600317350124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Әбдірахман Дидар Куанышбекулы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860707301248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Габдуллина Кульзия Карымсаковна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521202400967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01-012-040-296, 01-012-040-297, 01-012-040-298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Тастаев Мамадияр Жотабаевич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780 721 303 302,00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"Астана"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610221350312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"Нур"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810512301506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Турсумбаева Айсара Султановна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761004401600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Рябикова Надежда Николаевна Рябиков Алексей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910918450251 890615301075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01-012-040-110, 01-012-040-109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Исенова Жибек Рахимовна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471111400039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Алшоразова Айман Наурзовна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810223450807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Каспер Роман Романович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801229300154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Артикбаев Даулет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800629302529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Алимов Серик Сапарханович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640306300016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Бердикенов Максат Дарибаевич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770412300207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Иманбеков Даулет Амангелдиевич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800604300714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Койчуманов Темир Аканович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610706300035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Мурзагалиев Абай Кадыршеевич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751106300034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Саулебаева Аякоз Куанышбековна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680106401279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Бисекеш Бейбіт Исламғалиұлы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630202302184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Сардарбеков Женис Кульбаевич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730509350332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Исатаев Ерубай Бугенбаевич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690215301900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Айтжанова Жадыра Жыланбасовна Ермаханов Ербол Болатович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751014400922 730716302477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01-012-040-891, 01-012-040-892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 Андрей Юрьевич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730204350196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 Андрей Юрьевич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730204350196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Сальдербаев Владимир Исаханович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650101315041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01-012-040-888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Тұрсынбеков Мұхтар Әшімұлы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740101300200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01-012-040-889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Жұмабекқызы Зауре Таттимбеков Алмаз Козыевич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850129400450 841122350186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Исатаев Ерубай Бугенбаевич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690215301900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Исатаев Ерубай Бугенбаевич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690215301900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Бондарев Евгений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771021300343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Онайбаев Газиз Тукенович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670207350089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Манабаев Талгат Баянович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700826350152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01-012-040-327, 01-012-040-329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Далдаева Райхан Жандосовна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810709401494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Бактияров Мурат Жанабаевич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800413302762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Мукашова Халида Сабыровна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920507450070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Куандыкова Асия Созакбаевна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690302402373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Югай Николай Витальевич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841223300025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Уанасов Жарас Таласбекович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741218300864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Кокурокбаев Мухаметкали Зейилдаевич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651228399026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01-012-040-1145,1146,1147,1148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Телеген Базарбай Шакиевич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570331399026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01-012-040-383, 01-012-040-312, 01-012-040-313, 01-012-040-326, 01-012-040-332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Кареян Ерджаник Сержиковна Погосян Арсен Андраникович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820402499130 770824399068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01-012-040-1549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Намаз Әлішер Айқынбекұлы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891017351320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Манашева Енлик Тулендиевна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820225400596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Рахимжанова Жанат Максутовна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720130300304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Байзаков Ерлан Ырысбекович Байзакова Алима Ныгметжановна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810917302635 840418401448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Зейнолла Нурсултан Куандыкулы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930112300924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Калибеков Канат Сиязбекович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730421301940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Изенов Абай Торахметович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820708302630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Ибраева Гульмира Камзиевна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880906450268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Такамбаев Ниязбек Шамилевич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660522300490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Дюсембаев Ерлан Есбулатович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860419351080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Рахманова Айман Абдрахмановна Рахманов Талгат Адилханович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740607401444 730803301005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Ишмаметова Закия Ануаровна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620421401240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Алшоразова Айман Наурзовна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810223450807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Сайлаухан Жардембек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810421399027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Тюлебеков Марат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821119350077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Ергали Тагайбекович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741116302211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Белоусова Наталья Васильевна Белоусов Олег Юрьевич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620920401203 620523301070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Сейджапарова Динара Нурлановна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750701400322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Наметова Балнур Елтаевна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860821401707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Ниязова Гулияш Балкеновна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760905402674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Смаиыл Азат Дулатулы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850810350096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Таскынбаев Алмас Сатбекович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881028351209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Первушина Нина Степановна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550930400233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Балтабеков Артур Курмангазиевич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881004300968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Азамат Каирбекович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860617350485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Касенова Асемгуль Женисовна Касенов Нуржан Есенболович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830531450667 840830350608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Олжабаев Айкынбай Есиркепович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901220301154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Тлешова Жансая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400401402056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Шаяжанова Бейсенкуль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530409401741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Мухамбетова Гульнара Сиржановна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700121401485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01-012-040-372, 01-012-040-373, 01-012-040-374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Рустемов Ануар Умирзакулы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820730300713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Кушмагамбетов Сайлау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710612301211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Аяпов Ергазы Раматуллаевич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860803301705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 Ануар Алюбекович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860708350172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Джамбул Хамзенович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591119350027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Жагипаров Азамат Токтарович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731120300027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Алтаев Каирбек Каламтаевич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500701301935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01-012-040-1466, 01-012-040-1467, 01-012-040-1468, 01-012-040-170, 01-012-040-304, 01-012-040-339, 01-012-040-340, 01-012-040-341, 01-012-040-342, 01-012-040-344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Тян Нелля Петровна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540721401650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 Икрам Камалович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831018302505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Шегай Роля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510801300128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Канафин Арсен Байдоллаевич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611205300153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Мешитбаева Алия Илимовна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760404402713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Избастинов Мурат Аринович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560825350037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Кудаспаев Жанибек Рысбекович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861024350771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Конурбаев Тохтар Рамазанович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620118300685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Каминев Жаркымбек Аманжолович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740923350335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Экажев Ибрагим Магометович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83091530017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Игенбаева Сагат Калиевна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750227450352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Аппас Амирбекович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700405301006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Махметов Руслан Жумажанович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790212300243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Ахылбекова Злиха Махмудовна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550615400261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Мухамбетова Агрыз Шапиевна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551129401677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01-012-040-349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Елшибаева Айгуль Какеновна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570708400374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Иманбеков Даулет Амангелдиевич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800604300714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Сериков Омирзак Кайрденович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740129350140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Махаматалиев Акрам Ирсалиевич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640130301226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01-012-040-894, 01-012-040-895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Жумагулова Хамидола Оспановна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450824450075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Кикбай Кунашпаевич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810129350413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01-012-036-012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Утеев Бексеит Науатович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750802301975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01-012-001-384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Имгрунт Эдуард Филипович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670906350446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01-012-001-396, 01-012-003-152, 01-012-003-048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Садбеков Алихан Сагадатович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600523350203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01-012-037-098, 01-012-037-100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Жантурсунов Мурат Мейрамгалиевич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660717350229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01-012-037-125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Дыханбаев Бауржан Амангельдинович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801001300253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01-012-037-094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Дыханбаев Бауржан Амангельдинович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801001300253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01-012-037-093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Байсаренова Жибек Каликановна Байсаренов Курмангазы Пешатович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621227450366 611205350020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Ермеков Султан Ермекулы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920416350028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01-012-037-012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Байтасов Саят Сайранович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"Даулет"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800808450354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01-012-037-064, 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"АСИ"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550518350096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01-012-025-102, 103, 107,106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"Битаков"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630908300413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01-012-025-006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"Есиль"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640419300972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01-012-003-005,089, 090, 091, 092, 049-064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"Понедельник"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710220350477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01-012-003-147, 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"АБиК"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720116450539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01-012-003-057, 058, 059, 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"Бекишев"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611217350214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01-012-003-100, 01-012-003-103, 01-012-003-104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"АСИ"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550518350096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01-012-003-094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"Жан-АТА"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810212350484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01-012-037-128, 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"Куан"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631219350070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01-012-037-071,021,072,073,074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"Олжабай"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630620350296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01-012-037-126,127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"Кара-Тюбе"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560705300642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01-012-037-069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"Импульс"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640609400694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01-012-034-001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"Ошак"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611224300662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01-012-037-011,097,012-1181,012-1098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"Бекишев"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611217350214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01-012-006-084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"Рассвет"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670831300284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01-012-004-703,704,006-070,071,072,080,081,082,053-070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"Лим"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620626350148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01-012-004-734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"Деметра"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740709301175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01-012-006-079, 01-012-006-096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"Золотой колос"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860202450306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01-012-006-014, 01-012-006-097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Джетыбаев Еркин Омаркулович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540717300022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01-012-040-110, 01-012-040-109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Макашев Бауржан Канатович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830301350134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"Строительная компания "Статус"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131040012903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01-012-025-069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Габдуллина Кульзия Карымсаковна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521202400967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01-012-040-290,292,293,294,295,296,297,298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"Темеш5"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210140004514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01-012-040-379, 1505, 1506, 1507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"Темеш5"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210140004514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"Нива Золотая"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150340013290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01-012-006-017, 01-012-006-016, 01-012-006-057, 01-012-006-073, 01-012-006-074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"Байкал-Агро"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041240019592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01-012-006-059,093,094,095,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"Новокубанское"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000240002964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01-012-006-005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4 650,60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"Агро-Титан"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170540008859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01-012-006-068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"Нива"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980140002309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01-012-003-003, 01-012-003-125, 01-012-003-126, 01-012-003-127, 01-012-003-153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5 123,00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"СХП Октябрское"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990840000558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01-012-003-017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 "Петровское"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940540001176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01-012-003-040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"Жайлау-Астана"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"Тонкерис"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01-012-040-076, 01-012-040-1535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7 071,00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"ASTANA-DEVELOPMENT"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60940011810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p>
            <w:pPr>
              <w:spacing w:after="20"/>
              <w:ind w:left="20"/>
              <w:jc w:val="both"/>
            </w:pPr>
            <w:r>
              <w:rPr>
                <w:rFonts w:ascii="Times New Roman"/>
                <w:b w:val="false"/>
                <w:i w:val="false"/>
                <w:color w:val="000000"/>
                <w:sz w:val="20"/>
              </w:rPr>
              <w:t>
"Аружан и ТС"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70640002921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01-012-040-282,285,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"Ен-Дала"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"Агро ПродКонтракт"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170940006569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"Элит Жер"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070540002234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01-012-040-130, 01-012-040-185, 01-012-040-186, 01-012-040-271, 01-012-040-272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"Элит Жер"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070540002234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"Тулпар-2017"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170540018416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01-012-040-060,1534,1543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"Тулпар-2017"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170540018416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"Береке 1965"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180240033820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"Фазенда G№1"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170840092028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01-012-040-1546, 1545, 1544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"Барыс – 2011"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110840006981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01-012-040-003, 01-012-040-014, 01-012-040-380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"Барыс – 2011"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110840006981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"АгроТрейдГрупп"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01-012-040-893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"Велес НС"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120240015633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"Ыкылас Темир"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000340006881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"Проектно-производственная компания "Санар"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010140006083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 "Петровское"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940540001176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01-012-006-003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5 512,00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"Басколь 2012"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121140016650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01-012-003-100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8 470,10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"Камагро"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990540005578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01-012-003-016,063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"СХП Пригородное"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041040012062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01-012-003-041-047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"Раевка"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170440029977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"Раевка"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170440029977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"Раевка"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170440029977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7 711,20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"Нива Золотая"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150740013264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01-012-025-031, 01-012-025-032, 01-012-025-033, 01-012-025-034, 01-012-025-035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"Айям-7"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040140012965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01-012-025-010, 01-012-025-090, 01-012-025-085, 01-012-025-091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"Новоселовка"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990540003046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01-012-037-008,083,084,085,086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9 969,00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"Хамадони"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140940016086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01-012-037-095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"Saghym-Biday GCK"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050640003014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01-012-015-007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1 109,70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"Айям-7"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040140012965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01-012-025-042,043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"Новокубанское"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000240002964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01-012-015-002, 01-012-015-004, 01-012-015-005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"Молочные реки 2011"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110540007116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01-012-025-056, 057, 058, 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"Табигат 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080840004194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01-012-015-010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"Эмир 2030"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120640014987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01-012-037-013,034,035,031,089,090,096,104,105,106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"Эмир 2030"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120640014987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01-012-037-092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"Бектау"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971240002462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01-012-036-068, 01-012-037-066, 01-012-037-067, 01-012-037-068, 01-012-037-075, 01-012-037-076, 01-012-037-077, 01-012-037-078, 01-012-037-079, 01-012-037-080, 01-012-037-081, 01-012-037-114, 01-012-037-115, 01-012-037-118, 01-012-037-119, 01-012-037-120, 01-012-037-121, 01-012-037-122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9 182,00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"Нива Золотая"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150340013290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01-012-036-008, 01-012-036-009, 01-012-036-010, 01-012-036-011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"Конеферма Алтын-Эмель"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15084000593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01-012-036-013,014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"Milk Product"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"Зере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01-012-036-069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"Ахмеди-С"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210840014795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"Ахмеди-С"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210840014795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"Темп Торг Строй-НС"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"Зере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191140016267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01-012-037-091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СПК "Кун Бель"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100840001562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СПК "Адина Өнім"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120140008353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01-012-040-1390,01-012-040-048, 01-012-040-1501,01-012-040-1502,01-012-040-1537,01-012-040-354,01-012-040-362,01-012-040-369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"Кыпшак"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151240004923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01-012-040-009, 01-012-040-044, 01-012-040-055, 01-012-040-056, 01-012-040-1527, 01-012-040-1528, 01-012-040-1529, 01-012-040-1530, 01-012-040-317, 01-012-040-318, 01-012-040-333, 01-012-040-357, 01-012-040-358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1 768,90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СПК "Бірлік ЕА"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170740030199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01-012-040-1539, 1542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Шортанды ауданының "Пригородное ауылдық округі әкімінің аппараты" ММ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050140007811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 ауданының "Дамса ауылдық округі әкімінің аппараты"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05014006833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 ауданының "Новокубанка ауылдық округі әкімінің аппараты"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050140008166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ПЛ-15 (ГУ СПТШ)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01-012-025-010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"НПЦ з/х им. А.И.Бараева"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071040006472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01-012-025-040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Шортанды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бойынша</w:t>
            </w:r>
            <w:r>
              <w:br/>
            </w:r>
            <w:r>
              <w:rPr>
                <w:rFonts w:ascii="Times New Roman"/>
                <w:b w:val="false"/>
                <w:i w:val="false"/>
                <w:color w:val="000000"/>
                <w:sz w:val="20"/>
              </w:rPr>
              <w:t>Жоспарға</w:t>
            </w:r>
            <w:r>
              <w:br/>
            </w:r>
            <w:r>
              <w:rPr>
                <w:rFonts w:ascii="Times New Roman"/>
                <w:b w:val="false"/>
                <w:i w:val="false"/>
                <w:color w:val="000000"/>
                <w:sz w:val="20"/>
              </w:rPr>
              <w:t>2 - қосымша</w:t>
            </w:r>
          </w:p>
        </w:tc>
      </w:tr>
    </w:tbl>
    <w:bookmarkStart w:name="z9" w:id="5"/>
    <w:p>
      <w:pPr>
        <w:spacing w:after="0"/>
        <w:ind w:left="0"/>
        <w:jc w:val="left"/>
      </w:pPr>
      <w:r>
        <w:rPr>
          <w:rFonts w:ascii="Times New Roman"/>
          <w:b/>
          <w:i w:val="false"/>
          <w:color w:val="000000"/>
        </w:rPr>
        <w:t xml:space="preserve"> Жеке ауладағы ауыл шаруашылығы жануарларын жаю бойынша халық мұқтажына арналған жайылымдар, оның ішінде көпшілік пайдаланатын жайылымдар белгіленген схема (карта) </w:t>
      </w:r>
    </w:p>
    <w:bookmarkEnd w:id="5"/>
    <w:p>
      <w:pPr>
        <w:spacing w:after="0"/>
        <w:ind w:left="0"/>
        <w:jc w:val="both"/>
      </w:pPr>
      <w:r>
        <w:rPr>
          <w:rFonts w:ascii="Times New Roman"/>
          <w:b w:val="false"/>
          <w:i w:val="false"/>
          <w:color w:val="000000"/>
          <w:sz w:val="28"/>
        </w:rPr>
        <w:t>
      Дамса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Бозайғыр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Бектау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Новоселовка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Раевка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Новокубанка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910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Андреевка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60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060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Петровка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Пригородный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Шортанды кенті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27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Жолымбет кенті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34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134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Шортанды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бойынша</w:t>
            </w:r>
            <w:r>
              <w:br/>
            </w:r>
            <w:r>
              <w:rPr>
                <w:rFonts w:ascii="Times New Roman"/>
                <w:b w:val="false"/>
                <w:i w:val="false"/>
                <w:color w:val="000000"/>
                <w:sz w:val="20"/>
              </w:rPr>
              <w:t>Жоспарға</w:t>
            </w:r>
            <w:r>
              <w:br/>
            </w:r>
            <w:r>
              <w:rPr>
                <w:rFonts w:ascii="Times New Roman"/>
                <w:b w:val="false"/>
                <w:i w:val="false"/>
                <w:color w:val="000000"/>
                <w:sz w:val="20"/>
              </w:rPr>
              <w:t>3- қосымша</w:t>
            </w:r>
          </w:p>
        </w:tc>
      </w:tr>
    </w:tbl>
    <w:bookmarkStart w:name="z11" w:id="6"/>
    <w:p>
      <w:pPr>
        <w:spacing w:after="0"/>
        <w:ind w:left="0"/>
        <w:jc w:val="left"/>
      </w:pPr>
      <w:r>
        <w:rPr>
          <w:rFonts w:ascii="Times New Roman"/>
          <w:b/>
          <w:i w:val="false"/>
          <w:color w:val="000000"/>
        </w:rPr>
        <w:t xml:space="preserve"> Жайылым айналымдарының ұсынылатын схемалары белгіленген схема (карта)</w:t>
      </w:r>
    </w:p>
    <w:bookmarkEnd w:id="6"/>
    <w:p>
      <w:pPr>
        <w:spacing w:after="0"/>
        <w:ind w:left="0"/>
        <w:jc w:val="both"/>
      </w:pPr>
      <w:r>
        <w:rPr>
          <w:rFonts w:ascii="Times New Roman"/>
          <w:b w:val="false"/>
          <w:i w:val="false"/>
          <w:color w:val="000000"/>
          <w:sz w:val="28"/>
        </w:rPr>
        <w:t>
      Дамса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Бозайғыр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Бектау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Новоселовка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Раевка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Новокубанка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835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683500" cy="910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Андреевка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75500" cy="1024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175500" cy="1024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Петровка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930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4930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Пригородный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Шортанды кенті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Жолымбет кенті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40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403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Жайылым айналымдарының ұсынылатын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 номерлері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Дамса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Раевка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Новоселовка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Андреевка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Бектау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Петровка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Пригородный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Жолымбет кенті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 кенті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Бозайғыр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Новокубанка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left"/>
      </w:pPr>
      <w:r>
        <w:rPr>
          <w:rFonts w:ascii="Times New Roman"/>
          <w:b w:val="false"/>
          <w:i w:val="false"/>
          <w:color w:val="ff0000"/>
          <w:sz w:val="28"/>
        </w:rPr>
        <w:t>      Ескерту: аббревиатуралардың транскрипциясы: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КЖМ-көктем-жаз маусымы;</w:t>
      </w:r>
    </w:p>
    <w:p>
      <w:pPr>
        <w:spacing w:after="0"/>
        <w:ind w:left="0"/>
        <w:jc w:val="both"/>
      </w:pPr>
      <w:r>
        <w:rPr>
          <w:rFonts w:ascii="Times New Roman"/>
          <w:b w:val="false"/>
          <w:i w:val="false"/>
          <w:color w:val="000000"/>
          <w:sz w:val="28"/>
        </w:rPr>
        <w:t>
      ЖКМ-жазғы-күзгі маусым;</w:t>
      </w:r>
    </w:p>
    <w:p>
      <w:pPr>
        <w:spacing w:after="0"/>
        <w:ind w:left="0"/>
        <w:jc w:val="both"/>
      </w:pPr>
      <w:r>
        <w:rPr>
          <w:rFonts w:ascii="Times New Roman"/>
          <w:b w:val="false"/>
          <w:i w:val="false"/>
          <w:color w:val="000000"/>
          <w:sz w:val="28"/>
        </w:rPr>
        <w:t>
      ЖМ-жазғы маусым;</w:t>
      </w:r>
    </w:p>
    <w:p>
      <w:pPr>
        <w:spacing w:after="0"/>
        <w:ind w:left="0"/>
        <w:jc w:val="both"/>
      </w:pPr>
      <w:r>
        <w:rPr>
          <w:rFonts w:ascii="Times New Roman"/>
          <w:b w:val="false"/>
          <w:i w:val="false"/>
          <w:color w:val="000000"/>
          <w:sz w:val="28"/>
        </w:rPr>
        <w:t>
      ДҚ-демалу қорасы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Шортанды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бойынша</w:t>
            </w:r>
            <w:r>
              <w:br/>
            </w:r>
            <w:r>
              <w:rPr>
                <w:rFonts w:ascii="Times New Roman"/>
                <w:b w:val="false"/>
                <w:i w:val="false"/>
                <w:color w:val="000000"/>
                <w:sz w:val="20"/>
              </w:rPr>
              <w:t>Жоспарға</w:t>
            </w:r>
            <w:r>
              <w:br/>
            </w:r>
            <w:r>
              <w:rPr>
                <w:rFonts w:ascii="Times New Roman"/>
                <w:b w:val="false"/>
                <w:i w:val="false"/>
                <w:color w:val="000000"/>
                <w:sz w:val="20"/>
              </w:rPr>
              <w:t>4 - қосымша</w:t>
            </w:r>
          </w:p>
        </w:tc>
      </w:tr>
    </w:tbl>
    <w:bookmarkStart w:name="z13" w:id="7"/>
    <w:p>
      <w:pPr>
        <w:spacing w:after="0"/>
        <w:ind w:left="0"/>
        <w:jc w:val="left"/>
      </w:pPr>
      <w:r>
        <w:rPr>
          <w:rFonts w:ascii="Times New Roman"/>
          <w:b/>
          <w:i w:val="false"/>
          <w:color w:val="000000"/>
        </w:rPr>
        <w:t xml:space="preserve"> Ауыл шаруашылығы жануарларын айдап өтуге арналған сервитуттар, мал айдайтын жолдар мен өзге де жайылымдық инфрақұрылым объектілері, сондай-ақ мал қорымдары (биометриялық шұңқырлар)белгіленген схема (карта)</w:t>
      </w:r>
    </w:p>
    <w:bookmarkEnd w:id="7"/>
    <w:p>
      <w:pPr>
        <w:spacing w:after="0"/>
        <w:ind w:left="0"/>
        <w:jc w:val="both"/>
      </w:pPr>
      <w:r>
        <w:rPr>
          <w:rFonts w:ascii="Times New Roman"/>
          <w:b w:val="false"/>
          <w:i w:val="false"/>
          <w:color w:val="000000"/>
          <w:sz w:val="28"/>
        </w:rPr>
        <w:t>
      Дамса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Бозайғыр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604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Бектау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Новоселовка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93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Раевка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Новокубанка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83500" cy="887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683500" cy="887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Андреевка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51700" cy="1032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251700" cy="1032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Петровка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168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4168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Пригородный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Шортанды кенті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612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Жолымбет кенті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96200" cy="142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696200" cy="1426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Шортанды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бойынша</w:t>
            </w:r>
            <w:r>
              <w:br/>
            </w:r>
            <w:r>
              <w:rPr>
                <w:rFonts w:ascii="Times New Roman"/>
                <w:b w:val="false"/>
                <w:i w:val="false"/>
                <w:color w:val="000000"/>
                <w:sz w:val="20"/>
              </w:rPr>
              <w:t>Жоспарға</w:t>
            </w:r>
            <w:r>
              <w:br/>
            </w:r>
            <w:r>
              <w:rPr>
                <w:rFonts w:ascii="Times New Roman"/>
                <w:b w:val="false"/>
                <w:i w:val="false"/>
                <w:color w:val="000000"/>
                <w:sz w:val="20"/>
              </w:rPr>
              <w:t>5 - қосымша</w:t>
            </w:r>
          </w:p>
        </w:tc>
      </w:tr>
    </w:tbl>
    <w:bookmarkStart w:name="z15" w:id="8"/>
    <w:p>
      <w:pPr>
        <w:spacing w:after="0"/>
        <w:ind w:left="0"/>
        <w:jc w:val="left"/>
      </w:pPr>
      <w:r>
        <w:rPr>
          <w:rFonts w:ascii="Times New Roman"/>
          <w:b/>
          <w:i w:val="false"/>
          <w:color w:val="000000"/>
        </w:rPr>
        <w:t xml:space="preserve"> Жайылым пайдаланушыларға жер пайдалануға берілуі мүмкін жайылымдар белгіленген схема (карта)</w:t>
      </w:r>
    </w:p>
    <w:bookmarkEnd w:id="8"/>
    <w:p>
      <w:pPr>
        <w:spacing w:after="0"/>
        <w:ind w:left="0"/>
        <w:jc w:val="both"/>
      </w:pPr>
      <w:r>
        <w:rPr>
          <w:rFonts w:ascii="Times New Roman"/>
          <w:b w:val="false"/>
          <w:i w:val="false"/>
          <w:color w:val="000000"/>
          <w:sz w:val="28"/>
        </w:rPr>
        <w:t>
      Дамса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Бозайғыр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Бектау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Новоселовка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Раевка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Новокубанка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Андреевка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80300" cy="1024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480300" cy="1024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Петровка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089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7089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Пригородный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Шортанды кенті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17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617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Жолымбет кенті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97800" cy="136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797800" cy="1362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Шортанды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бойынша</w:t>
            </w:r>
            <w:r>
              <w:br/>
            </w:r>
            <w:r>
              <w:rPr>
                <w:rFonts w:ascii="Times New Roman"/>
                <w:b w:val="false"/>
                <w:i w:val="false"/>
                <w:color w:val="000000"/>
                <w:sz w:val="20"/>
              </w:rPr>
              <w:t>Жоспарға</w:t>
            </w:r>
            <w:r>
              <w:br/>
            </w:r>
            <w:r>
              <w:rPr>
                <w:rFonts w:ascii="Times New Roman"/>
                <w:b w:val="false"/>
                <w:i w:val="false"/>
                <w:color w:val="000000"/>
                <w:sz w:val="20"/>
              </w:rPr>
              <w:t>6 - қосымша</w:t>
            </w:r>
          </w:p>
        </w:tc>
      </w:tr>
    </w:tbl>
    <w:bookmarkStart w:name="z17" w:id="9"/>
    <w:p>
      <w:pPr>
        <w:spacing w:after="0"/>
        <w:ind w:left="0"/>
        <w:jc w:val="left"/>
      </w:pPr>
      <w:r>
        <w:rPr>
          <w:rFonts w:ascii="Times New Roman"/>
          <w:b/>
          <w:i w:val="false"/>
          <w:color w:val="000000"/>
        </w:rPr>
        <w:t xml:space="preserve"> Жеке ауладағы ауыл шаруашылығы малын жаю бойынша халық мұқтажын қанағаттандыру мақсатында резервке қойылуға тиіс жайылымдар белгіленген схема (карта)</w:t>
      </w:r>
    </w:p>
    <w:bookmarkEnd w:id="9"/>
    <w:p>
      <w:pPr>
        <w:spacing w:after="0"/>
        <w:ind w:left="0"/>
        <w:jc w:val="both"/>
      </w:pPr>
      <w:r>
        <w:rPr>
          <w:rFonts w:ascii="Times New Roman"/>
          <w:b w:val="false"/>
          <w:i w:val="false"/>
          <w:color w:val="000000"/>
          <w:sz w:val="28"/>
        </w:rPr>
        <w:t>
      Дамса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Бозайғыр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647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Бектау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Новоселовка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Раевка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Новокубанка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708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6708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Андреевка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77100" cy="1027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277100" cy="1027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Петровка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454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6454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Пригородный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Шортанды кенті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Жолымбет кенті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83500" cy="138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683500" cy="1385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Шортанды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бойынша</w:t>
            </w:r>
            <w:r>
              <w:br/>
            </w:r>
            <w:r>
              <w:rPr>
                <w:rFonts w:ascii="Times New Roman"/>
                <w:b w:val="false"/>
                <w:i w:val="false"/>
                <w:color w:val="000000"/>
                <w:sz w:val="20"/>
              </w:rPr>
              <w:t>Жоспарға</w:t>
            </w:r>
            <w:r>
              <w:br/>
            </w:r>
            <w:r>
              <w:rPr>
                <w:rFonts w:ascii="Times New Roman"/>
                <w:b w:val="false"/>
                <w:i w:val="false"/>
                <w:color w:val="000000"/>
                <w:sz w:val="20"/>
              </w:rPr>
              <w:t>7 - қосымша</w:t>
            </w:r>
          </w:p>
        </w:tc>
      </w:tr>
    </w:tbl>
    <w:bookmarkStart w:name="z19" w:id="10"/>
    <w:p>
      <w:pPr>
        <w:spacing w:after="0"/>
        <w:ind w:left="0"/>
        <w:jc w:val="left"/>
      </w:pPr>
      <w:r>
        <w:rPr>
          <w:rFonts w:ascii="Times New Roman"/>
          <w:b/>
          <w:i w:val="false"/>
          <w:color w:val="000000"/>
        </w:rPr>
        <w:t xml:space="preserve"> Суды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0"/>
    <w:p>
      <w:pPr>
        <w:spacing w:after="0"/>
        <w:ind w:left="0"/>
        <w:jc w:val="both"/>
      </w:pPr>
      <w:r>
        <w:rPr>
          <w:rFonts w:ascii="Times New Roman"/>
          <w:b w:val="false"/>
          <w:i w:val="false"/>
          <w:color w:val="000000"/>
          <w:sz w:val="28"/>
        </w:rPr>
        <w:t>
      Дамса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Бозайғыр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Бектау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Новоселовка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607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Раевка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Новокубанка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676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4676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Андреевка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05700" cy="1021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505700" cy="1021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Петровка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184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5184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Пригородный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Шортанды кенті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637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Жолымбет кенті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56400" cy="129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6756400" cy="129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Бір ауыл шаруашылығы жануарына су тұтынудың орташа тәуліктік нормасы Қазақстан Республикасы Ауыл шаруашылығы Министрінің Қазақстан Республикасы Премьер-Министрі орынбасарының 2016 жылғы 30 желтоқсандағы № 545 бұйрығымен бекітілген су тұтыну мен су бұрудың үлестік нормаларын әзірлеу жөніндегі әдістемеге 6-қосымшаның 10-кестесіне сәйкес айқындалады.</w:t>
      </w:r>
    </w:p>
    <w:p>
      <w:pPr>
        <w:spacing w:after="0"/>
        <w:ind w:left="0"/>
        <w:jc w:val="both"/>
      </w:pPr>
      <w:r>
        <w:rPr>
          <w:rFonts w:ascii="Times New Roman"/>
          <w:b w:val="false"/>
          <w:i w:val="false"/>
          <w:color w:val="000000"/>
          <w:sz w:val="28"/>
        </w:rPr>
        <w:t>
      Бір жануардың ауыл шаруашылығына арналған суды тұтынудың орташа тәуліктік нормасы:</w:t>
      </w:r>
    </w:p>
    <w:p>
      <w:pPr>
        <w:spacing w:after="0"/>
        <w:ind w:left="0"/>
        <w:jc w:val="both"/>
      </w:pPr>
      <w:r>
        <w:rPr>
          <w:rFonts w:ascii="Times New Roman"/>
          <w:b w:val="false"/>
          <w:i w:val="false"/>
          <w:color w:val="000000"/>
          <w:sz w:val="28"/>
        </w:rPr>
        <w:t xml:space="preserve">
      ірі қара мен жылқы, түйе үшін - 45-60 литр; </w:t>
      </w:r>
    </w:p>
    <w:p>
      <w:pPr>
        <w:spacing w:after="0"/>
        <w:ind w:left="0"/>
        <w:jc w:val="both"/>
      </w:pPr>
      <w:r>
        <w:rPr>
          <w:rFonts w:ascii="Times New Roman"/>
          <w:b w:val="false"/>
          <w:i w:val="false"/>
          <w:color w:val="000000"/>
          <w:sz w:val="28"/>
        </w:rPr>
        <w:t>
      1-2 жас аралығындағы жас жануарлар үшін - 25-35 литр;</w:t>
      </w:r>
    </w:p>
    <w:p>
      <w:pPr>
        <w:spacing w:after="0"/>
        <w:ind w:left="0"/>
        <w:jc w:val="both"/>
      </w:pPr>
      <w:r>
        <w:rPr>
          <w:rFonts w:ascii="Times New Roman"/>
          <w:b w:val="false"/>
          <w:i w:val="false"/>
          <w:color w:val="000000"/>
          <w:sz w:val="28"/>
        </w:rPr>
        <w:t>
      бір жасқа дейінгі жас жануарлар үшін - 10-15 литр;</w:t>
      </w:r>
    </w:p>
    <w:p>
      <w:pPr>
        <w:spacing w:after="0"/>
        <w:ind w:left="0"/>
        <w:jc w:val="both"/>
      </w:pPr>
      <w:r>
        <w:rPr>
          <w:rFonts w:ascii="Times New Roman"/>
          <w:b w:val="false"/>
          <w:i w:val="false"/>
          <w:color w:val="000000"/>
          <w:sz w:val="28"/>
        </w:rPr>
        <w:t>
      қой мен ешкі үшін - 3-5 литр, қозылар үшін - 1-2 литр.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Шортанды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бойынша</w:t>
            </w:r>
            <w:r>
              <w:br/>
            </w:r>
            <w:r>
              <w:rPr>
                <w:rFonts w:ascii="Times New Roman"/>
                <w:b w:val="false"/>
                <w:i w:val="false"/>
                <w:color w:val="000000"/>
                <w:sz w:val="20"/>
              </w:rPr>
              <w:t>Жоспарға</w:t>
            </w:r>
            <w:r>
              <w:br/>
            </w:r>
            <w:r>
              <w:rPr>
                <w:rFonts w:ascii="Times New Roman"/>
                <w:b w:val="false"/>
                <w:i w:val="false"/>
                <w:color w:val="000000"/>
                <w:sz w:val="20"/>
              </w:rPr>
              <w:t>8 - қосымша</w:t>
            </w:r>
          </w:p>
        </w:tc>
      </w:tr>
    </w:tbl>
    <w:bookmarkStart w:name="z21" w:id="11"/>
    <w:p>
      <w:pPr>
        <w:spacing w:after="0"/>
        <w:ind w:left="0"/>
        <w:jc w:val="left"/>
      </w:pPr>
      <w:r>
        <w:rPr>
          <w:rFonts w:ascii="Times New Roman"/>
          <w:b/>
          <w:i w:val="false"/>
          <w:color w:val="000000"/>
        </w:rPr>
        <w:t xml:space="preserve"> Ауыл шаруашылығы жануарларының мал басын шалғайдағы жайылымдарда орналастыру схемасы</w:t>
      </w:r>
    </w:p>
    <w:bookmarkEnd w:id="11"/>
    <w:p>
      <w:pPr>
        <w:spacing w:after="0"/>
        <w:ind w:left="0"/>
        <w:jc w:val="both"/>
      </w:pPr>
      <w:r>
        <w:rPr>
          <w:rFonts w:ascii="Times New Roman"/>
          <w:b w:val="false"/>
          <w:i w:val="false"/>
          <w:color w:val="000000"/>
          <w:sz w:val="28"/>
        </w:rPr>
        <w:t>
      Дамса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724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7724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Бозайғыр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Бектау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Новоселовка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16800" cy="596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416800" cy="596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Раевка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Новокубанка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469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69469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Андреевка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29400" cy="938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6629400" cy="938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Петровка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104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010400" cy="725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Пригородный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Шортанды кенті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618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Жолымбет кенті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00900" cy="148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200900" cy="1483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Шортанды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бойынша</w:t>
            </w:r>
            <w:r>
              <w:br/>
            </w:r>
            <w:r>
              <w:rPr>
                <w:rFonts w:ascii="Times New Roman"/>
                <w:b w:val="false"/>
                <w:i w:val="false"/>
                <w:color w:val="000000"/>
                <w:sz w:val="20"/>
              </w:rPr>
              <w:t>Жоспарға</w:t>
            </w:r>
            <w:r>
              <w:br/>
            </w:r>
            <w:r>
              <w:rPr>
                <w:rFonts w:ascii="Times New Roman"/>
                <w:b w:val="false"/>
                <w:i w:val="false"/>
                <w:color w:val="000000"/>
                <w:sz w:val="20"/>
              </w:rPr>
              <w:t>9 - қосымша</w:t>
            </w:r>
          </w:p>
        </w:tc>
      </w:tr>
    </w:tbl>
    <w:bookmarkStart w:name="z23" w:id="12"/>
    <w:p>
      <w:pPr>
        <w:spacing w:after="0"/>
        <w:ind w:left="0"/>
        <w:jc w:val="left"/>
      </w:pPr>
      <w:r>
        <w:rPr>
          <w:rFonts w:ascii="Times New Roman"/>
          <w:b/>
          <w:i w:val="false"/>
          <w:color w:val="000000"/>
        </w:rPr>
        <w:t xml:space="preserve"> Жайылымдарды ауылдық округке кіретін ауылдық елді мекендер арасында жобалық бөлу (қайта бөлу)</w:t>
      </w:r>
    </w:p>
    <w:bookmarkEnd w:id="12"/>
    <w:p>
      <w:pPr>
        <w:spacing w:after="0"/>
        <w:ind w:left="0"/>
        <w:jc w:val="both"/>
      </w:pPr>
      <w:r>
        <w:rPr>
          <w:rFonts w:ascii="Times New Roman"/>
          <w:b w:val="false"/>
          <w:i w:val="false"/>
          <w:color w:val="000000"/>
          <w:sz w:val="28"/>
        </w:rPr>
        <w:t>
      Дамса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Бозайғыр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Бектау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Новоселовка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422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442200" cy="593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Раевка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851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7851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Новокубанка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834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68834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Андреевка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42100" cy="930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6642100" cy="930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Петровка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21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69215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Пригородный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Шортанды кенті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636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Жолымбет кенті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86600" cy="1129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086600" cy="1129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r>
              <w:br/>
            </w:r>
            <w:r>
              <w:rPr>
                <w:rFonts w:ascii="Times New Roman"/>
                <w:b w:val="false"/>
                <w:i w:val="false"/>
                <w:color w:val="000000"/>
                <w:sz w:val="20"/>
              </w:rPr>
              <w:t>Шортанды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бойынша</w:t>
            </w:r>
            <w:r>
              <w:br/>
            </w:r>
            <w:r>
              <w:rPr>
                <w:rFonts w:ascii="Times New Roman"/>
                <w:b w:val="false"/>
                <w:i w:val="false"/>
                <w:color w:val="000000"/>
                <w:sz w:val="20"/>
              </w:rPr>
              <w:t>Жоспарға</w:t>
            </w:r>
            <w:r>
              <w:br/>
            </w:r>
            <w:r>
              <w:rPr>
                <w:rFonts w:ascii="Times New Roman"/>
                <w:b w:val="false"/>
                <w:i w:val="false"/>
                <w:color w:val="000000"/>
                <w:sz w:val="20"/>
              </w:rPr>
              <w:t>10 қосымша</w:t>
            </w:r>
          </w:p>
        </w:tc>
      </w:tr>
    </w:tbl>
    <w:bookmarkStart w:name="z25" w:id="13"/>
    <w:p>
      <w:pPr>
        <w:spacing w:after="0"/>
        <w:ind w:left="0"/>
        <w:jc w:val="left"/>
      </w:pPr>
      <w:r>
        <w:rPr>
          <w:rFonts w:ascii="Times New Roman"/>
          <w:b/>
          <w:i w:val="false"/>
          <w:color w:val="000000"/>
        </w:rPr>
        <w:t xml:space="preserve"> Тиісті әкімшілік-аумақтық бірлікте жайылымдарды ұтымды пайдалану үшін қажетті өзге де талаптар</w:t>
      </w:r>
    </w:p>
    <w:bookmarkEnd w:id="13"/>
    <w:p>
      <w:pPr>
        <w:spacing w:after="0"/>
        <w:ind w:left="0"/>
        <w:jc w:val="both"/>
      </w:pPr>
      <w:r>
        <w:rPr>
          <w:rFonts w:ascii="Times New Roman"/>
          <w:b w:val="false"/>
          <w:i w:val="false"/>
          <w:color w:val="000000"/>
          <w:sz w:val="28"/>
        </w:rPr>
        <w:t>
      Шортанды ауданы бойынша ІҚМ аналық (сауын) басын орналастыру үшін жайылымдарды бөлу жөніндегі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жерлер алаңы,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сиырларының барлығы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басқа арналған жайылымдарға қажеттілік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Дамса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Раевка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Новографское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Егемен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Гуляй Поле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1587,3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Новоселовка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644,6 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644,6 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Новопервомайское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қорытынды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Андреевка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Октябрьское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Бектау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Қаражар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Конкрынка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Мықтыкөл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Петровка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Белое Озеро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Қара-Адыр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Пригородное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Камышенка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879,1 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Жолымбет кенті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 кенті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Бозайғыр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Төңкеріс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Ключи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Новокубанка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Алтайское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bl>
    <w:p>
      <w:pPr>
        <w:spacing w:after="0"/>
        <w:ind w:left="0"/>
        <w:jc w:val="both"/>
      </w:pPr>
      <w:r>
        <w:rPr>
          <w:rFonts w:ascii="Times New Roman"/>
          <w:b w:val="false"/>
          <w:i w:val="false"/>
          <w:color w:val="000000"/>
          <w:sz w:val="28"/>
        </w:rPr>
        <w:t>
      Шортанды ауданының аумағындағы жер учаскелері иелерінің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 жер пайдаланушы</w:t>
            </w:r>
          </w:p>
          <w:p>
            <w:pPr>
              <w:spacing w:after="20"/>
              <w:ind w:left="20"/>
              <w:jc w:val="both"/>
            </w:pPr>
            <w:r>
              <w:rPr>
                <w:rFonts w:ascii="Times New Roman"/>
                <w:b w:val="false"/>
                <w:i w:val="false"/>
                <w:color w:val="000000"/>
                <w:sz w:val="20"/>
              </w:rPr>
              <w:t>
лар атауы</w:t>
            </w:r>
          </w:p>
          <w:p>
            <w:pPr>
              <w:spacing w:after="20"/>
              <w:ind w:left="20"/>
              <w:jc w:val="both"/>
            </w:pPr>
            <w:r>
              <w:rPr>
                <w:rFonts w:ascii="Times New Roman"/>
                <w:b w:val="false"/>
                <w:i w:val="false"/>
                <w:color w:val="000000"/>
                <w:sz w:val="20"/>
              </w:rPr>
              <w:t>
Наименование</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Жайылымдарға қажеттілік нормасы 1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 (га)</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жайылымдар(га)</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тапшылығы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Абермит Владимир Фридрихович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2908,1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- 1 835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Умарова Жанель Аскаровна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Сембі Темірлан Салауатұлы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Погосян Арсен Андраникович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Агубаев Канат Олжабаевич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"Табыс"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Тагаева Камар Есжановна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"Арал"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"Сарыкамыс"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"Айгерим"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"Алтын-Дан"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Әбдірахман Дидар Куанышбекулы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Габдуллина Кульзия Карымсаковна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Тастаев Мамадияр Жотабаевич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"Астана"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"Нур"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Турсумбаева Айсара Султановна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Рябикова Надежда Николаевна Рябиков Алексей Александрович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Исенова Жибек Рахимовна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Алшоразова Айман Наурзовна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Каспер Роман Романович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Артикбаев Даулет Серикович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Алимов Серик Сапарханович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Бердикенов Максат Дарибаевич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Иманбеков Даулет Амангелдиевич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Койчуманов Темир Аканович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Мурзагалиев Абай Кадыршеевич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Саулебаева Аякоз Куанышбековна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Бисекеш Бейбіт Исламғалиұлы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Сардарбеков Женис Кульбаевич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Исатаев Ерубай Бугенбаевич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Айтжанова Жадыра Жыланбасовна Ермаханов Ербол Болатович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 Андрей Юрьевич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 Андрей Юрьевич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Сальдербаев Владимир Исаханович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Тұрсынбеков Мұхтар Әшімұлы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Жұмабекқызы Зауре Таттимбеков Алмаз Козыевич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Бондарев Евгений Владимирович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Онайбаев Газиз Тукенович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Манабаев Талгат Баянович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Далдаева Райхан Жандосовна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Бактияров Мурат Жанабаевич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Мукашова Халида Сабыровна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Куандыкова Асия Созакбаевна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Югай Николай Витальевич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Уанасов Жарас Таласбекович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Кокурокбаев Мухаметкали Зейилдаевич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Телеген Базарбай Шакиевич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Кареян Ерджаник Сержиковна Погосян Арсен Андраникович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Намаз Әлішер Айқынбекұлы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Манашева Енлик Тулендиевна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Рахимжанова Жанат Максутовна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Байзаков Ерлан Ырысбекович Байзакова Алима Ныгметжановна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Зейнолла Нурсултан Куандыкулы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Калибеков Канат Сиязбекович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Изенов Абай Торахметович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Ибраева Гульмира Камзиевна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Такамбаев Ниязбек Шамилевич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Дюсембаев Ерлан Есбулатович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Рахманова Айман Абдрахмановна Рахманов Талгат Адилханович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Ишмаметова Закия Ануаровна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Алшоразова Айман Наурзовна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Сайлаухан Жардембек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- 617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Тюлебеков Марат Серикович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Ергали Тагайбекович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Белоусова Наталья Васильевна Белоусов Олег Юрьевич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Сейджапарова Динара Нурлановна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Наметова Балнур Елтаевна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Ниязова Гулияш Балкеновна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Смаиыл Азат Дулатулы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Таскынбаев Алмас Сатбекович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Первушина Нина Степановна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Балтабеков Артур Курмангазиевич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Азамат Каирбекович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Касенова Асемгуль Женисовна Касенов Нуржан Есенболович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Олжабаев Айкынбай Есиркепович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Тлешова Жансая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Шаяжанова Бейсенкуль</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Мухамбетова Гульнара Сиржановна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Рустемов Ануар Умирзакулы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Кушмагамбетов Сайлау Серикович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Аяпов Ергазы Раматуллаевич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 Ануар Алюбекович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Джамбул Хамзенович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Жагипаров Азамат Токтарович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Алтаев Каирбек Каламтаевич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Тян Нелля Петровна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 Икрам Камалович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Шегай Роля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Канафин Арсен Байдоллаевич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Мешитбаева Алия Илимовна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Избастинов Мурат Аринович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Кудаспаев Жанибек Рысбекович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Конурбаев Тохтар Рамазанович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Каминев Жаркымбек Аманжолович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Экажев Ибрагим Магометович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Игенбаева Сагат Калиевна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Аппас Амирбекович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Махметов Руслан Жумажанович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Ахылбекова Злиха Махмудовна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Мухамбетова Агрыз Шапиевна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Елшибаева Айгуль Какеновна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Иманбеков Даулет Амангелдиевич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Сериков Омирзак Кайрденович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Махаматалиев Акрам Ирсалиевич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Жумагулова Хамидола Оспановна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Кикбай Кунашпаевич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Утеев Бексеит Науатович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Имгрунт Эдуард Филипович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- 597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Садбеков Алихан Сагадатович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Жантурсунов Мурат Мейрамгалиевич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- 64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Дыханбаев Бауржан Амангельдинович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Байсаренова Жибек Каликановна Байсаренов Курмангазы Пешатович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Ермеков Султан Ермекулы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Байтасов Саят Сайранович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"Даулет"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"АСИ"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"Битаков"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"Есиль"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- 1 624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1624</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"Понедельник"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"АБиК"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"Бекишев"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- 788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"Жан-АТА"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"Куан"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- 3 422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"Олжабай"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"Қара-Төбе"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- 1 062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"Импульс"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"Ошак"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"Рассвет"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"Лим"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- 99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"Деметра"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"Золотой колос"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Джетыбаев Еркин Омаркулович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Макашев Бауржан Канатович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"Строительная компания "Статус"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Габдуллина Кульзия Карымсаковна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"Темеш5"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"Нива Золотая"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"Байкал-Агро"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"Новокубанское"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5499,6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- 3 831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"Агро-Титан"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"Нива"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2 887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2887</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"СХП Октябрское"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- 76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 "Петровское"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2285,4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6679,4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- 149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"Жайлау-Астана"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"Тонкерис"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"ASTANA-DEVELOPMENT"</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"Аружан и ТС"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"Ен-Дала"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"Агро ПродКонтракт"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"Элит Жер"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"Тулпар-2017"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- 1 018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"Береке 1965"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"Фазенда G№1"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"Барыс – 2011"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"АгроТрейдГрупп"</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"Велес НС"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"Ыкылас Темир"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"Проектно-производственная компания "Санар"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"Басколь 2012"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3268,4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"Камагро"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"СХП Пригородное"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"Раевка"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7844,9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4 309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"Нива Золотая"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"Айям-7"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"Новоселовка"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8 481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"Хамадони"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"Saghym-Biday GCK"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"Молочные реки 2011"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"Табигат ТР"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"Эмир 2030"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"Бектау"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5 576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"Нива Золотая"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"Конеферма Алтын-Эмель"</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"Milk Product"</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"Зере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"Ахмеди-С"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"Темп Торг Строй-НС"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СПК "Кун Бель"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СПК "Адина Өнім"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"Кыпшак"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СПК "Бірлік ЕА"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- 829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 ауданының "Пригородное ауылдық округі әкімінің аппараты" ММ</w:t>
            </w:r>
          </w:p>
          <w:p>
            <w:pPr>
              <w:spacing w:after="20"/>
              <w:ind w:left="20"/>
              <w:jc w:val="both"/>
            </w:pPr>
            <w:r>
              <w:rPr>
                <w:rFonts w:ascii="Times New Roman"/>
                <w:b w:val="false"/>
                <w:i w:val="false"/>
                <w:color w:val="000000"/>
                <w:sz w:val="20"/>
              </w:rPr>
              <w:t>
района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 ауданының "Дамса ауылдық округі әкімінің аппараты" ММ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 ауданының "Новокубанка ауылдық округі әкімінің аппараты" ММ</w:t>
            </w:r>
          </w:p>
          <w:p>
            <w:pPr>
              <w:spacing w:after="20"/>
              <w:ind w:left="20"/>
              <w:jc w:val="both"/>
            </w:pPr>
            <w:r>
              <w:rPr>
                <w:rFonts w:ascii="Times New Roman"/>
                <w:b w:val="false"/>
                <w:i w:val="false"/>
                <w:color w:val="000000"/>
                <w:sz w:val="20"/>
              </w:rPr>
              <w:t>
района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ПЛ-15 (ГУ СПТШ)</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"НПЦ з/х им. А.И.Бараева"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