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714c986" w14:textId="714c986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Жайылымдарды басқару және оларды пайдалану жөніндегі 2024-2025 жылдарға арналған жоспарын бекіту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Шиелі аудандық мәслихатының 2024 жылғы 11 наурыздағы № 14/27 шешімі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Республикасының 2017 жылғы 20 ақпандағы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және "Құқықтық актілер туралы" Қазақстан Республикасының 2016 жылғы 6 сәуірдегі Заңының </w:t>
      </w:r>
      <w:r>
        <w:rPr>
          <w:rFonts w:ascii="Times New Roman"/>
          <w:b w:val="false"/>
          <w:i w:val="false"/>
          <w:color w:val="000000"/>
          <w:sz w:val="28"/>
        </w:rPr>
        <w:t>27-бабына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Шиелі аудандық мәслихаты ШЕШІМ ҚАБЫЛДАДЫ: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"Жайылымдарды басқару және оларды пайдалану жөніндегі 2024-2025 жылдарға арналған жоспары" бекітілсін.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Кент және ауылдық округтер бойынша елді мекендер бөлінісінде мал басын орналастыру үшін жайылымдарды бөлу кестесі </w:t>
      </w:r>
      <w:r>
        <w:rPr>
          <w:rFonts w:ascii="Times New Roman"/>
          <w:b w:val="false"/>
          <w:i w:val="false"/>
          <w:color w:val="000000"/>
          <w:sz w:val="28"/>
        </w:rPr>
        <w:t>24-қосымшағ</w:t>
      </w:r>
      <w:r>
        <w:rPr>
          <w:rFonts w:ascii="Times New Roman"/>
          <w:b w:val="false"/>
          <w:i w:val="false"/>
          <w:color w:val="000000"/>
          <w:sz w:val="28"/>
        </w:rPr>
        <w:t>а сәйкес бекітілсін.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шешім алғашқы ресми жарияланған күнінен бастап қолданысқа енгізіледі.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Аудандық мәслихат төрағасы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А. Жандарбеков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1-қосымша</w:t>
            </w:r>
          </w:p>
        </w:tc>
      </w:tr>
    </w:tbl>
    <w:bookmarkStart w:name="z12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Шиелі кентінің жайылымдарды басқару және оларды пайдалану жөніндегі 2024-2025 жылдарға арналған жоспары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Шиелі кенті (бұдан әрі –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Шиелі ауданының ортасында орналасқан.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Шиелі кентінен тұрады.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3964 гектар (бұдан әрі –га), соның ішінде жайылымдар –1949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2324 га;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жерлері-1640 га;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Шиелі кенті аумағындағы ауыл шаруашылығы жануарлары мал басының саны: 5161 бас ірі қара мал, 2643 бас уақ мал, 363 бас жылқы.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6 үйір.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кенттің табиғи-климаттық ерекшелігіне байланысты табиғи жайылымдарға жатады және көбінесе малды бағу үшін пайдаланылады. Кенттің аумағында екпе және аридтік жайылымдар жоқ.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кенттің тұрғындары болып табылады.</w:t>
      </w:r>
    </w:p>
    <w:bookmarkEnd w:id="29"/>
    <w:bookmarkStart w:name="z38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0"/>
    <w:bookmarkStart w:name="z39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1 ветеринарлық пункт және 1 мал қорымы қызмет істейді.</w:t>
      </w:r>
    </w:p>
    <w:bookmarkEnd w:id="31"/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Кентте малды айдап өтуге арналған сервитуттар белгіленбеген.</w:t>
      </w:r>
    </w:p>
    <w:bookmarkEnd w:id="32"/>
    <w:bookmarkStart w:name="z41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3"/>
    <w:bookmarkStart w:name="z42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Ниеталиев Дулат "Тәуекел"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"Қалдыбай"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Топаева Фатима "Топаева"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аграрлық коледжі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5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Кестенің жалғасы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1144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110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374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</w:tr>
    </w:tbl>
    <w:bookmarkStart w:name="z46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7"/>
    <w:bookmarkStart w:name="z47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8"/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9"/>
    <w:bookmarkStart w:name="z49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53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44"/>
    <w:bookmarkStart w:name="z55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57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60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652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63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2- қосымша</w:t>
            </w:r>
          </w:p>
        </w:tc>
      </w:tr>
    </w:tbl>
    <w:bookmarkStart w:name="z69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Ақмая ауылдық округінің 2024-2025 жылдарға арналған жайылымдарды басқару және оларды пайдалану жөніндегі жоспары</w:t>
      </w:r>
    </w:p>
    <w:bookmarkEnd w:id="52"/>
    <w:bookmarkStart w:name="z70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3"/>
    <w:bookmarkStart w:name="z71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4"/>
    <w:bookmarkStart w:name="z72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5"/>
    <w:bookmarkStart w:name="z73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6"/>
    <w:bookmarkStart w:name="z74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7"/>
    <w:bookmarkStart w:name="z75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Ақмая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8"/>
    <w:bookmarkStart w:name="z76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9"/>
    <w:bookmarkStart w:name="z77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0"/>
    <w:bookmarkStart w:name="z78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1"/>
    <w:bookmarkStart w:name="z79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2"/>
    <w:bookmarkStart w:name="z80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3"/>
    <w:bookmarkStart w:name="z81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орналасқан, шығысында Жаңақорған ауданымен шектеседі.</w:t>
      </w:r>
    </w:p>
    <w:bookmarkEnd w:id="64"/>
    <w:bookmarkStart w:name="z82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Ақмая ауылынан, Қосарық ауылынан тұрады.</w:t>
      </w:r>
    </w:p>
    <w:bookmarkEnd w:id="65"/>
    <w:bookmarkStart w:name="z83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6"/>
    <w:bookmarkStart w:name="z84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13400 гектар (бұдан әрі – га), соның ішінде жайылымдар – 3891 га.</w:t>
      </w:r>
    </w:p>
    <w:bookmarkEnd w:id="67"/>
    <w:bookmarkStart w:name="z85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8"/>
    <w:bookmarkStart w:name="z86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10519 га;</w:t>
      </w:r>
    </w:p>
    <w:bookmarkEnd w:id="69"/>
    <w:bookmarkStart w:name="z87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жерлері- 2260 га;</w:t>
      </w:r>
    </w:p>
    <w:bookmarkEnd w:id="70"/>
    <w:bookmarkStart w:name="z88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жерлер- 40 га;</w:t>
      </w:r>
    </w:p>
    <w:bookmarkEnd w:id="71"/>
    <w:bookmarkStart w:name="z89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3165 бас ірі қара мал, 4477 бас уақ мал, 538 бас жылқы.</w:t>
      </w:r>
    </w:p>
    <w:bookmarkEnd w:id="72"/>
    <w:bookmarkStart w:name="z90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3"/>
    <w:bookmarkStart w:name="z91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74"/>
    <w:bookmarkStart w:name="z92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75"/>
    <w:bookmarkStart w:name="z93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үйір.</w:t>
      </w:r>
    </w:p>
    <w:bookmarkEnd w:id="76"/>
    <w:bookmarkStart w:name="z94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7"/>
    <w:bookmarkStart w:name="z95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8"/>
    <w:bookmarkStart w:name="z96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9"/>
    <w:bookmarkStart w:name="z97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80"/>
    <w:bookmarkStart w:name="z98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1"/>
    <w:bookmarkStart w:name="z99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2"/>
    <w:bookmarkStart w:name="z100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5588000" cy="882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84"/>
    <w:bookmarkStart w:name="z102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Жұмбеков Даулет Егембергенұлы "Ақмая"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Баймағанбет Сәрсенбек "Ұлдана"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Ермек Қадірбайұлы "Сержан"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Аяған "Аяған"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Ауанов Бақытжан Әзімханұлы "Ауан"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 Тасқын Егембергенұлы "Нұржан"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Ранов Сәрсенбек Алдахиярұлы "Әсет"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Мұқанбетқали "Досжан"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75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Дәрібаев Қаныш "Сандуғаш"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Оразбай "Бектас"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Жәлімбетова Құралай "Жәлімбетова"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Жәленов Бақыт "Жәленов"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108,8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Күнту Дүйсебек "Күнту"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141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Мырзабеков Нұрғали "Көкжиде"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Нарымбетов Бурханияр "Береке"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Пірімбетов Нұрболат "Нұр-Жақып"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Сұлтанияров Мықтыбай "Балазат"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Тілеубаев Әділбек "Құлагер"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Топаева Фатима "Топаева"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24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Уадилов Азамат "Ақмая и 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Кадыров Өтеубай "Кадыров"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102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Құрбанов Асқар "Дәулет"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 Тасқын Егембергенұлы "Нұрасыл"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363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Шахмардан "Дамир"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1477,58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4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</w:tbl>
    <w:bookmarkStart w:name="z105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7"/>
    <w:bookmarkStart w:name="z106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8"/>
    <w:bookmarkStart w:name="z107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9"/>
    <w:bookmarkStart w:name="z108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0"/>
    <w:bookmarkStart w:name="z109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54610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2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54864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78105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95"/>
    <w:bookmarkStart w:name="z115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"/>
    <w:p>
      <w:pPr>
        <w:spacing w:after="0"/>
        <w:ind w:left="0"/>
        <w:jc w:val="both"/>
      </w:pPr>
      <w:r>
        <w:drawing>
          <wp:inline distT="0" distB="0" distL="0" distR="0">
            <wp:extent cx="53213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7810500" cy="325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98"/>
    <w:bookmarkStart w:name="z118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9"/>
    <w:bookmarkStart w:name="z119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50800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02"/>
    <w:bookmarkStart w:name="z122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50165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3-қосымша</w:t>
            </w:r>
          </w:p>
        </w:tc>
      </w:tr>
    </w:tbl>
    <w:bookmarkStart w:name="z128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Ақтоған ауылдық округінің 2024-2025 жылдарға арналған жайылымдарды басқару және оларды пайдалану жөніндегі жоспары</w:t>
      </w:r>
    </w:p>
    <w:bookmarkEnd w:id="106"/>
    <w:bookmarkStart w:name="z129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7"/>
    <w:bookmarkStart w:name="z130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8"/>
    <w:bookmarkStart w:name="z131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09"/>
    <w:bookmarkStart w:name="z13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10"/>
    <w:bookmarkStart w:name="z133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11"/>
    <w:bookmarkStart w:name="z134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Ақтоған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12"/>
    <w:bookmarkStart w:name="z135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3"/>
    <w:bookmarkStart w:name="z136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14"/>
    <w:bookmarkStart w:name="z137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15"/>
    <w:bookmarkStart w:name="z138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16"/>
    <w:bookmarkStart w:name="z139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17"/>
    <w:bookmarkStart w:name="z140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орта бөлігінде орналасқан.</w:t>
      </w:r>
    </w:p>
    <w:bookmarkEnd w:id="118"/>
    <w:bookmarkStart w:name="z141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Ақтоған ауылынан тұрады.</w:t>
      </w:r>
    </w:p>
    <w:bookmarkEnd w:id="119"/>
    <w:bookmarkStart w:name="z142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20"/>
    <w:bookmarkStart w:name="z143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105558 гектар (бұдан әрі - га), соның ішінде жайылымдар - 4304 га</w:t>
      </w:r>
    </w:p>
    <w:bookmarkEnd w:id="121"/>
    <w:bookmarkStart w:name="z144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22"/>
    <w:bookmarkStart w:name="z145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5051 га;</w:t>
      </w:r>
    </w:p>
    <w:bookmarkEnd w:id="123"/>
    <w:bookmarkStart w:name="z146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жерлері- 915 га;</w:t>
      </w:r>
    </w:p>
    <w:bookmarkEnd w:id="124"/>
    <w:bookmarkStart w:name="z147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жерлер – 13589 га.</w:t>
      </w:r>
    </w:p>
    <w:bookmarkEnd w:id="125"/>
    <w:bookmarkStart w:name="z148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1298 бас ірі қара мал, 1276 бас уақ мал, 384 бас жылқы.</w:t>
      </w:r>
    </w:p>
    <w:bookmarkEnd w:id="126"/>
    <w:bookmarkStart w:name="z149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27"/>
    <w:bookmarkStart w:name="z150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28"/>
    <w:bookmarkStart w:name="z151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29"/>
    <w:bookmarkStart w:name="z152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130"/>
    <w:bookmarkStart w:name="z153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31"/>
    <w:bookmarkStart w:name="z154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32"/>
    <w:bookmarkStart w:name="z155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33"/>
    <w:bookmarkStart w:name="z156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34"/>
    <w:bookmarkStart w:name="z157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35"/>
    <w:bookmarkStart w:name="z158" w:id="1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36"/>
    <w:bookmarkStart w:name="z159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"/>
    <w:p>
      <w:pPr>
        <w:spacing w:after="0"/>
        <w:ind w:left="0"/>
        <w:jc w:val="both"/>
      </w:pPr>
      <w:r>
        <w:drawing>
          <wp:inline distT="0" distB="0" distL="0" distR="0">
            <wp:extent cx="45339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"/>
    <w:p>
      <w:pPr>
        <w:spacing w:after="0"/>
        <w:ind w:left="0"/>
        <w:jc w:val="both"/>
      </w:pPr>
      <w:r>
        <w:drawing>
          <wp:inline distT="0" distB="0" distL="0" distR="0">
            <wp:extent cx="7810500" cy="247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Сейтжанов Әбдімәлік "Сейтжанов"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813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Қалекеев Смат "Қалекеев"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Әбдіраманова Шырынкүл "Санжар"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Манабаева Гулжанат "Мұстафа"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Қойшыбаев Күміскүл "Баукен"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Махантаева Ақберген "Қаратай"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62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</w:tr>
    </w:tbl>
    <w:bookmarkStart w:name="z163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40"/>
    <w:bookmarkStart w:name="z164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41"/>
    <w:bookmarkStart w:name="z165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42"/>
    <w:bookmarkStart w:name="z166" w:id="1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43"/>
    <w:bookmarkStart w:name="z167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"/>
    <w:p>
      <w:pPr>
        <w:spacing w:after="0"/>
        <w:ind w:left="0"/>
        <w:jc w:val="both"/>
      </w:pPr>
      <w:r>
        <w:drawing>
          <wp:inline distT="0" distB="0" distL="0" distR="0">
            <wp:extent cx="56134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6454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70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56134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708900" cy="356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73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5384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7089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76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57150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721600" cy="297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152"/>
    <w:bookmarkStart w:name="z179" w:id="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53"/>
    <w:bookmarkStart w:name="z180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58293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4-қосымша</w:t>
            </w:r>
          </w:p>
        </w:tc>
      </w:tr>
    </w:tbl>
    <w:bookmarkStart w:name="z185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Алмалы ауылдық округінің 2024-2025 жылдарға арналған жайылымдарды басқару және оларды пайдалану жөніндегі жоспары</w:t>
      </w:r>
    </w:p>
    <w:bookmarkEnd w:id="156"/>
    <w:bookmarkStart w:name="z186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57"/>
    <w:bookmarkStart w:name="z18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58"/>
    <w:bookmarkStart w:name="z188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59"/>
    <w:bookmarkStart w:name="z189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60"/>
    <w:bookmarkStart w:name="z190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61"/>
    <w:bookmarkStart w:name="z191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Алмалы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62"/>
    <w:bookmarkStart w:name="z192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63"/>
    <w:bookmarkStart w:name="z193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64"/>
    <w:bookmarkStart w:name="z194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65"/>
    <w:bookmarkStart w:name="z195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66"/>
    <w:bookmarkStart w:name="z196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67"/>
    <w:bookmarkStart w:name="z197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168"/>
    <w:bookmarkStart w:name="z198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Алмалы ауылынан, Лесхоз ауылынан және 21 бекеттен тұрады.</w:t>
      </w:r>
    </w:p>
    <w:bookmarkEnd w:id="169"/>
    <w:bookmarkStart w:name="z199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70"/>
    <w:bookmarkStart w:name="z200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2965,0 гектар (бұдан әрі – га), соның ішінде жайылымдар -1331 га.</w:t>
      </w:r>
    </w:p>
    <w:bookmarkEnd w:id="171"/>
    <w:bookmarkStart w:name="z201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72"/>
    <w:bookmarkStart w:name="z202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1422 га;</w:t>
      </w:r>
    </w:p>
    <w:bookmarkEnd w:id="173"/>
    <w:bookmarkStart w:name="z203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жері-961 га;</w:t>
      </w:r>
    </w:p>
    <w:bookmarkEnd w:id="174"/>
    <w:bookmarkStart w:name="z204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жер-582 га;</w:t>
      </w:r>
    </w:p>
    <w:bookmarkEnd w:id="175"/>
    <w:bookmarkStart w:name="z205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1518 бас ірі қара мал, 1019 бас уақ мал, 611 бас жылқы.</w:t>
      </w:r>
    </w:p>
    <w:bookmarkEnd w:id="176"/>
    <w:bookmarkStart w:name="z206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77"/>
    <w:bookmarkStart w:name="z207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78"/>
    <w:bookmarkStart w:name="z208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79"/>
    <w:bookmarkStart w:name="z209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–25 үйір.</w:t>
      </w:r>
    </w:p>
    <w:bookmarkEnd w:id="180"/>
    <w:bookmarkStart w:name="z210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81"/>
    <w:bookmarkStart w:name="z211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82"/>
    <w:bookmarkStart w:name="z212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83"/>
    <w:bookmarkStart w:name="z213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184"/>
    <w:bookmarkStart w:name="z214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85"/>
    <w:bookmarkStart w:name="z215" w:id="1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86"/>
    <w:bookmarkStart w:name="z216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1247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7" w:id="1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1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Түменов Әлшағыр "Жанұя"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Адилов Ержігіт "Аружан"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Айтбаев Шазатхан "Бекзатхан"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Айтимов Талғат "Жолдасбек"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Әбдрахман "Мұстафа 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Мұханбет "Диханшы"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Байзақов Өмірзақ "Нұр"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Бекзадаев Ханзада "Ахметов"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Жасұлан "Жасұлан"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Күлбаев Пернебек "Жігер-2"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Молдабеков Нысанбек "Жалғасбек"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Нұрмаханова Тазагүл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Нұрмырзаев Иманшафи "Сыр"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Жарылқап "Саржанов"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Жанболат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 "Спирит"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Төлегенұлы Самат "Самат"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Ауелбай "Несибе"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Құрбанғалиев Ғабдулла "Бауыржан"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Әбсұлтанов Бөкенбай "Бөкенбай"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Сүгіралиев Өркен "Сүгіралиев"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Ержігіт "Қожахметов"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Әбдісаттаров Ғабиден "Әбдісаттаров"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Табиғат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450,5</w:t>
            </w:r>
          </w:p>
        </w:tc>
      </w:tr>
    </w:tbl>
    <w:bookmarkStart w:name="z218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89"/>
    <w:bookmarkStart w:name="z219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90"/>
    <w:bookmarkStart w:name="z220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91"/>
    <w:bookmarkStart w:name="z221" w:id="1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192"/>
    <w:bookmarkStart w:name="z222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3"/>
    <w:p>
      <w:pPr>
        <w:spacing w:after="0"/>
        <w:ind w:left="0"/>
        <w:jc w:val="both"/>
      </w:pPr>
      <w:r>
        <w:drawing>
          <wp:inline distT="0" distB="0" distL="0" distR="0">
            <wp:extent cx="71882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22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1755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226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69977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228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70739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230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0612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5-қосымша</w:t>
            </w:r>
          </w:p>
        </w:tc>
      </w:tr>
    </w:tbl>
    <w:bookmarkStart w:name="z235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Бестам ауылдық округінің 2024-2025 жылдарға арналған жайылымдарды басқару және оларды пайдалану жөніндегі жоспары</w:t>
      </w:r>
    </w:p>
    <w:bookmarkEnd w:id="198"/>
    <w:bookmarkStart w:name="z236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99"/>
    <w:bookmarkStart w:name="z237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00"/>
    <w:bookmarkStart w:name="z238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01"/>
    <w:bookmarkStart w:name="z239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02"/>
    <w:bookmarkStart w:name="z240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03"/>
    <w:bookmarkStart w:name="z241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Бестам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04"/>
    <w:bookmarkStart w:name="z242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05"/>
    <w:bookmarkStart w:name="z243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06"/>
    <w:bookmarkStart w:name="z244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07"/>
    <w:bookmarkStart w:name="z245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08"/>
    <w:bookmarkStart w:name="z246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09"/>
    <w:bookmarkStart w:name="z247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солтүстік- батыс бөлігінде орналасқан.</w:t>
      </w:r>
    </w:p>
    <w:bookmarkEnd w:id="210"/>
    <w:bookmarkStart w:name="z248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Бестам ауылынан тұрады.</w:t>
      </w:r>
    </w:p>
    <w:bookmarkEnd w:id="211"/>
    <w:bookmarkStart w:name="z249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12"/>
    <w:bookmarkStart w:name="z250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6875 гектар, (бұдан әрі – га), соның ішінде жайылымдар – 1475 га</w:t>
      </w:r>
    </w:p>
    <w:bookmarkEnd w:id="213"/>
    <w:bookmarkStart w:name="z251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14"/>
    <w:bookmarkStart w:name="z252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4553 га;</w:t>
      </w:r>
    </w:p>
    <w:bookmarkEnd w:id="215"/>
    <w:bookmarkStart w:name="z253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жерлері – 898 га;</w:t>
      </w:r>
    </w:p>
    <w:bookmarkEnd w:id="216"/>
    <w:bookmarkStart w:name="z254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жер-98 га.</w:t>
      </w:r>
    </w:p>
    <w:bookmarkEnd w:id="217"/>
    <w:bookmarkStart w:name="z255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1537 бас ірі қара мал, 1080 -бас уақ мал, 293 бас жылқы, 55 -бас түйе бар.</w:t>
      </w:r>
    </w:p>
    <w:bookmarkEnd w:id="218"/>
    <w:bookmarkStart w:name="z256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19"/>
    <w:bookmarkStart w:name="z257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220"/>
    <w:bookmarkStart w:name="z258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21"/>
    <w:bookmarkStart w:name="z259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12 үйір.</w:t>
      </w:r>
    </w:p>
    <w:bookmarkEnd w:id="222"/>
    <w:bookmarkStart w:name="z260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23"/>
    <w:bookmarkStart w:name="z261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24"/>
    <w:bookmarkStart w:name="z262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25"/>
    <w:bookmarkStart w:name="z263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226"/>
    <w:bookmarkStart w:name="z264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27"/>
    <w:bookmarkStart w:name="z265" w:id="2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28"/>
    <w:bookmarkStart w:name="z266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9"/>
    <w:p>
      <w:pPr>
        <w:spacing w:after="0"/>
        <w:ind w:left="0"/>
        <w:jc w:val="both"/>
      </w:pPr>
      <w:r>
        <w:drawing>
          <wp:inline distT="0" distB="0" distL="0" distR="0">
            <wp:extent cx="72390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Қошқаров Балтабай "Бестам-елі"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Рахман Қоңырат "Алтын-дән"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Ақшалов Серік "Ақниет-2"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Абыл Ақылбай "Ақтілек"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Қыпшақбаев Марат "Несібелі"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Өтеу "Аякөз"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Қозыбаев Баймұхамбет "Қозыбаев"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268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2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69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31"/>
    <w:bookmarkStart w:name="z270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32"/>
    <w:bookmarkStart w:name="z271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33"/>
    <w:bookmarkStart w:name="z272" w:id="2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234"/>
    <w:bookmarkStart w:name="z273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5"/>
    <w:p>
      <w:pPr>
        <w:spacing w:after="0"/>
        <w:ind w:left="0"/>
        <w:jc w:val="both"/>
      </w:pPr>
      <w:r>
        <w:drawing>
          <wp:inline distT="0" distB="0" distL="0" distR="0">
            <wp:extent cx="64389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275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4676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277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5184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279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7089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281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65278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6-қосымша</w:t>
            </w:r>
          </w:p>
        </w:tc>
      </w:tr>
    </w:tbl>
    <w:bookmarkStart w:name="z286" w:id="2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Бәйгеқұм ауылдық округінің 2024-2025 жылдарға арналған жайылымдарды басқару және оларды пайдалану жөніндегі жоспары</w:t>
      </w:r>
    </w:p>
    <w:bookmarkEnd w:id="240"/>
    <w:bookmarkStart w:name="z287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41"/>
    <w:bookmarkStart w:name="z288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42"/>
    <w:bookmarkStart w:name="z289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43"/>
    <w:bookmarkStart w:name="z290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44"/>
    <w:bookmarkStart w:name="z291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45"/>
    <w:bookmarkStart w:name="z292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Бәйгеқұм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46"/>
    <w:bookmarkStart w:name="z293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47"/>
    <w:bookmarkStart w:name="z294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48"/>
    <w:bookmarkStart w:name="z295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49"/>
    <w:bookmarkStart w:name="z296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50"/>
    <w:bookmarkStart w:name="z297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51"/>
    <w:bookmarkStart w:name="z298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- батыс бөлігінде орналасқан.</w:t>
      </w:r>
    </w:p>
    <w:bookmarkEnd w:id="252"/>
    <w:bookmarkStart w:name="z299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Бәйгеқұм ауылынан тұрады.</w:t>
      </w:r>
    </w:p>
    <w:bookmarkEnd w:id="253"/>
    <w:bookmarkStart w:name="z300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54"/>
    <w:bookmarkStart w:name="z301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3382 гектар (бұдан әрі – га), соның ішінде жайылымдар – 993 га.</w:t>
      </w:r>
    </w:p>
    <w:bookmarkEnd w:id="255"/>
    <w:bookmarkStart w:name="z302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56"/>
    <w:bookmarkStart w:name="z303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жерлері – 1533 га;</w:t>
      </w:r>
    </w:p>
    <w:bookmarkEnd w:id="257"/>
    <w:bookmarkStart w:name="z304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жері-1656 га;</w:t>
      </w:r>
    </w:p>
    <w:bookmarkEnd w:id="258"/>
    <w:bookmarkStart w:name="z305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өндіріс және орман шаруашылығы, су шаруашылығының қорындағы жерлер-120 га.</w:t>
      </w:r>
    </w:p>
    <w:bookmarkEnd w:id="259"/>
    <w:bookmarkStart w:name="z306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2148 бас ірі қара мал, 1629 бас уақ мал, 411 бас жылқы, 46 бас түйе бар.</w:t>
      </w:r>
    </w:p>
    <w:bookmarkEnd w:id="260"/>
    <w:bookmarkStart w:name="z307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61"/>
    <w:bookmarkStart w:name="z308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262"/>
    <w:bookmarkStart w:name="z309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63"/>
    <w:bookmarkStart w:name="z310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264"/>
    <w:bookmarkStart w:name="z311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</w:t>
      </w:r>
    </w:p>
    <w:bookmarkEnd w:id="265"/>
    <w:bookmarkStart w:name="z312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66"/>
    <w:bookmarkStart w:name="z313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67"/>
    <w:bookmarkStart w:name="z314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68"/>
    <w:bookmarkStart w:name="z315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қызмет істейді.</w:t>
      </w:r>
    </w:p>
    <w:bookmarkEnd w:id="269"/>
    <w:bookmarkStart w:name="z316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70"/>
    <w:bookmarkStart w:name="z317" w:id="2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71"/>
    <w:bookmarkStart w:name="z318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9" w:id="2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2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Әлсеріков Құрбанғали "Әлсеріков"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Жақыпова Айгүл "Шаймаханов"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Әбдіғаниев Сейілбек "Абдіганиев"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Киікбай "Өмір" шаруа қожалығы 030464023485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Айшев Рысбек "Айшев"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Рысдаулетов Назарбай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Сланбек "Сейітов"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Жұманазаров Қалдыбек "Айтбай"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Еркін "Сарықұм"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Бахтияр "Алимкулов"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Бәйімбетов Жақсыбек "Бәйімбетов"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Тоқпанбетова Айгүл "Токпанбетова"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Нурболат "Мархаба"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</w:tbl>
    <w:bookmarkStart w:name="z320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74"/>
    <w:bookmarkStart w:name="z321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75"/>
    <w:bookmarkStart w:name="z322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76"/>
    <w:bookmarkStart w:name="z323" w:id="2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277"/>
    <w:bookmarkStart w:name="z324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326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328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9" w:id="2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81"/>
    <w:bookmarkStart w:name="z330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332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7-қосымша</w:t>
            </w:r>
          </w:p>
        </w:tc>
      </w:tr>
    </w:tbl>
    <w:bookmarkStart w:name="z337" w:id="2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Бәйтерек ауылдық округінің 2024-2025 жылдарға арналған жайылымдарды басқару және оларды пайдалану жөніндегі жоспары</w:t>
      </w:r>
    </w:p>
    <w:bookmarkEnd w:id="284"/>
    <w:bookmarkStart w:name="z338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85"/>
    <w:bookmarkStart w:name="z339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86"/>
    <w:bookmarkStart w:name="z340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87"/>
    <w:bookmarkStart w:name="z341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88"/>
    <w:bookmarkStart w:name="z342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89"/>
    <w:bookmarkStart w:name="z343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Бәйтерек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90"/>
    <w:bookmarkStart w:name="z344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91"/>
    <w:bookmarkStart w:name="z345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92"/>
    <w:bookmarkStart w:name="z346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93"/>
    <w:bookmarkStart w:name="z347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94"/>
    <w:bookmarkStart w:name="z348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95"/>
    <w:bookmarkStart w:name="z349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296"/>
    <w:bookmarkStart w:name="z350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Ақтам ауылынан, Бидайкөл ауылынан және 22 бекеттен тұрады.</w:t>
      </w:r>
    </w:p>
    <w:bookmarkEnd w:id="297"/>
    <w:bookmarkStart w:name="z351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98"/>
    <w:bookmarkStart w:name="z352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21592 гектар (бұдан әрі – га), соның ішінде жайылымдар –4627 га.</w:t>
      </w:r>
    </w:p>
    <w:bookmarkEnd w:id="299"/>
    <w:bookmarkStart w:name="z353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00"/>
    <w:bookmarkStart w:name="z354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–9930 га;</w:t>
      </w:r>
    </w:p>
    <w:bookmarkEnd w:id="301"/>
    <w:bookmarkStart w:name="z355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жері-3402 га;</w:t>
      </w:r>
    </w:p>
    <w:bookmarkEnd w:id="302"/>
    <w:bookmarkStart w:name="z356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жер-2946 га.</w:t>
      </w:r>
    </w:p>
    <w:bookmarkEnd w:id="303"/>
    <w:bookmarkStart w:name="z357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3970 бас ірі қара мал, 4500 бас уақ мал, 1153 бас жылқы.</w:t>
      </w:r>
    </w:p>
    <w:bookmarkEnd w:id="304"/>
    <w:bookmarkStart w:name="z358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05"/>
    <w:bookmarkStart w:name="z359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- 5 табын;</w:t>
      </w:r>
    </w:p>
    <w:bookmarkEnd w:id="306"/>
    <w:bookmarkStart w:name="z360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307"/>
    <w:bookmarkStart w:name="z361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46 үйір.</w:t>
      </w:r>
    </w:p>
    <w:bookmarkEnd w:id="308"/>
    <w:bookmarkStart w:name="z362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09"/>
    <w:bookmarkStart w:name="z363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10"/>
    <w:bookmarkStart w:name="z364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11"/>
    <w:bookmarkStart w:name="z365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312"/>
    <w:bookmarkStart w:name="z366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13"/>
    <w:bookmarkStart w:name="z367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14"/>
    <w:bookmarkStart w:name="z368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2136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9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316"/>
    <w:bookmarkStart w:name="z370" w:id="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Жер учаскелерінің меншік иелері </w:t>
      </w:r>
    </w:p>
    <w:bookmarkEnd w:id="3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Аман Дарын Данаұлы "Дарын"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Арман "Әбибулла"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Байдалиев Талғат "Бидайкөл"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Таңатар "Тұлпар"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Достияров Ербол "Ербол"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Есенбеков Қыдырәлі "Налибай"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Жүндібаев Серікбай "Рыскелді"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Иманбаева Аманкүл "Дастан"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Иманқұлов Болатбек "Шыңғыс"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Қосжанов Әбдіманап "Қосжанов"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Дәулетжан "Күнтуаров"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Молдаберген Назымбек "Нурлан"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Мұсиев Балғабай "Рустем"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Бауыржан "Найманбай"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Мүтәліп Темірлан "Темирлан"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Нұрсейітов Серікқали "Нұрсейтов"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Омарова Оразкүл "Жангелді-2"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Пысанбай Берік "Ерқанат"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Рсымбетов Бейбіт "Рсымбетов"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Сүйіндік Серікәлі "Жалғас"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Сәрсенбаева Күләзия "Кенебеков"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Таубаев Ермахан "Таубаев"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Әбдіғани "Тұлпар"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Тұрсынбай "Шорабаев"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Шығанбаева Дәрікүл "Муханбетжан"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Қуатбаев Әділжан "Байназар"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Дүйсебаев Данияр "Асылхан"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Шертаев Ғалымжан "Ғалым"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Әлібаева Ақдүйсен "Жасұлан"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371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3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"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</w:tbl>
    <w:bookmarkStart w:name="z373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20"/>
    <w:bookmarkStart w:name="z374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21"/>
    <w:bookmarkStart w:name="z375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22"/>
    <w:bookmarkStart w:name="z376" w:id="3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23"/>
    <w:bookmarkStart w:name="z377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7353300" cy="941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379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5184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0" w:id="3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326"/>
    <w:bookmarkStart w:name="z381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4549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383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3787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385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454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8-қосымша</w:t>
            </w:r>
          </w:p>
        </w:tc>
      </w:tr>
    </w:tbl>
    <w:bookmarkStart w:name="z390" w:id="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Жаңатұрмыс ауылдық округінің 2024-2025 жылдарға арналған жайылымдарды басқару және оларды пайдалану жөніндегі жоспары</w:t>
      </w:r>
    </w:p>
    <w:bookmarkEnd w:id="330"/>
    <w:bookmarkStart w:name="z391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31"/>
    <w:bookmarkStart w:name="z392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32"/>
    <w:bookmarkStart w:name="z393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33"/>
    <w:bookmarkStart w:name="z394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34"/>
    <w:bookmarkStart w:name="z395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35"/>
    <w:bookmarkStart w:name="z396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Жаңатұрмыс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36"/>
    <w:bookmarkStart w:name="z397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37"/>
    <w:bookmarkStart w:name="z398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38"/>
    <w:bookmarkStart w:name="z399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39"/>
    <w:bookmarkStart w:name="z400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40"/>
    <w:bookmarkStart w:name="z401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41"/>
    <w:bookmarkStart w:name="z402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- батыс бөлігінде орналасқан.</w:t>
      </w:r>
    </w:p>
    <w:bookmarkEnd w:id="342"/>
    <w:bookmarkStart w:name="z403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Байсын ауылынан тұрады.</w:t>
      </w:r>
    </w:p>
    <w:bookmarkEnd w:id="343"/>
    <w:bookmarkStart w:name="z404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44"/>
    <w:bookmarkStart w:name="z405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Жаңатұрмыс ауылдық округі аумағының жалпы көлемі 19479,0 га, соның ішінде жайылым жерлері-5915 га.</w:t>
      </w:r>
    </w:p>
    <w:bookmarkEnd w:id="345"/>
    <w:bookmarkStart w:name="z406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46"/>
    <w:bookmarkStart w:name="z407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жерлер-7411 га;</w:t>
      </w:r>
    </w:p>
    <w:bookmarkEnd w:id="347"/>
    <w:bookmarkStart w:name="z408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жері-175,6 га;</w:t>
      </w:r>
    </w:p>
    <w:bookmarkEnd w:id="348"/>
    <w:bookmarkStart w:name="z409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1749 бас ірі қара мал, 1460 бас уақ мал, 263 бас жылқы.</w:t>
      </w:r>
    </w:p>
    <w:bookmarkEnd w:id="349"/>
    <w:bookmarkStart w:name="z410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50"/>
    <w:bookmarkStart w:name="z411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351"/>
    <w:bookmarkStart w:name="z412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352"/>
    <w:bookmarkStart w:name="z413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10 үйір.</w:t>
      </w:r>
    </w:p>
    <w:bookmarkEnd w:id="353"/>
    <w:bookmarkStart w:name="z414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54"/>
    <w:bookmarkStart w:name="z415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55"/>
    <w:bookmarkStart w:name="z416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56"/>
    <w:bookmarkStart w:name="z417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357"/>
    <w:bookmarkStart w:name="z418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58"/>
    <w:bookmarkStart w:name="z419" w:id="3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59"/>
    <w:bookmarkStart w:name="z420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1501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ала-ңы,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жайы-лым-дар,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Әліұлы Базарбай "Әлиев"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 Қуаныш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Шығанбаев Құралбай "Табысты"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Шонабаева Зауреш "Шонабаева"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Сабыр "Ақсуат"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Бақыт "Жеңсікбай"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 "Белдеу Там"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Молдажанов Кендебай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Конобейцова Светлана "Эдем"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Жиенбаев Смағұл "Жиенбаев"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Аятжан "Байсын"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1729,8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 Асылхан "Шахмардан"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Ерімбетов Серік "Тема"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 Ахметжан "Айдархан"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Бекетау "Бекетау"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Бердібай Жантөре "Бердібай"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"Әлия"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2301,2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Альментаев Мейрамбек "Альментаев"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138 88,6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2025,8</w:t>
            </w:r>
          </w:p>
        </w:tc>
      </w:tr>
    </w:tbl>
    <w:bookmarkStart w:name="z422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61"/>
    <w:bookmarkStart w:name="z423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62"/>
    <w:bookmarkStart w:name="z424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63"/>
    <w:bookmarkStart w:name="z425" w:id="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64"/>
    <w:bookmarkStart w:name="z426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61976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6"/>
    <w:p>
      <w:pPr>
        <w:spacing w:after="0"/>
        <w:ind w:left="0"/>
        <w:jc w:val="both"/>
      </w:pPr>
      <w:r>
        <w:drawing>
          <wp:inline distT="0" distB="0" distL="0" distR="0">
            <wp:extent cx="76835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8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367"/>
    <w:bookmarkStart w:name="z429" w:id="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368"/>
    <w:bookmarkStart w:name="z430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60198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7683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2" w:id="3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</w:t>
      </w:r>
    </w:p>
    <w:bookmarkEnd w:id="371"/>
    <w:bookmarkStart w:name="z433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60579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4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7216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436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4"/>
    <w:p>
      <w:pPr>
        <w:spacing w:after="0"/>
        <w:ind w:left="0"/>
        <w:jc w:val="both"/>
      </w:pPr>
      <w:r>
        <w:drawing>
          <wp:inline distT="0" distB="0" distL="0" distR="0">
            <wp:extent cx="58801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7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7851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8" w:id="3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376"/>
    <w:bookmarkStart w:name="z439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62357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0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77851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9-қосымша</w:t>
            </w:r>
          </w:p>
        </w:tc>
      </w:tr>
    </w:tbl>
    <w:bookmarkStart w:name="z445" w:id="3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Жиделіарық ауылдық округінің 2024-2025 жылдарға арналған жайылымдарды басқару және оларды пайдалану жөніндегі жоспары</w:t>
      </w:r>
    </w:p>
    <w:bookmarkEnd w:id="379"/>
    <w:bookmarkStart w:name="z446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80"/>
    <w:bookmarkStart w:name="z447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81"/>
    <w:bookmarkStart w:name="z448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82"/>
    <w:bookmarkStart w:name="z449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83"/>
    <w:bookmarkStart w:name="z450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84"/>
    <w:bookmarkStart w:name="z451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Жиделіарық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85"/>
    <w:bookmarkStart w:name="z452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86"/>
    <w:bookmarkStart w:name="z453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87"/>
    <w:bookmarkStart w:name="z454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88"/>
    <w:bookmarkStart w:name="z455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89"/>
    <w:bookmarkStart w:name="z456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90"/>
    <w:bookmarkStart w:name="z457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орналасқан.</w:t>
      </w:r>
    </w:p>
    <w:bookmarkEnd w:id="391"/>
    <w:bookmarkStart w:name="z458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Жиделіарық ауылынан тұрады.</w:t>
      </w:r>
    </w:p>
    <w:bookmarkEnd w:id="392"/>
    <w:bookmarkStart w:name="z459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93"/>
    <w:bookmarkStart w:name="z460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2753 гектар (бұдан әрі – га), соның ішінде жайылымдар –1096 га.</w:t>
      </w:r>
    </w:p>
    <w:bookmarkEnd w:id="394"/>
    <w:bookmarkStart w:name="z461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95"/>
    <w:bookmarkStart w:name="z462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1892 га;</w:t>
      </w:r>
    </w:p>
    <w:bookmarkEnd w:id="396"/>
    <w:bookmarkStart w:name="z463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жерлері- 726 га;</w:t>
      </w:r>
    </w:p>
    <w:bookmarkEnd w:id="397"/>
    <w:bookmarkStart w:name="z464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1611 бас ірі қара мал, 1150 бас уақ мал, 512 бас жылқы.</w:t>
      </w:r>
    </w:p>
    <w:bookmarkEnd w:id="398"/>
    <w:bookmarkStart w:name="z465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99"/>
    <w:bookmarkStart w:name="z466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400"/>
    <w:bookmarkStart w:name="z467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401"/>
    <w:bookmarkStart w:name="z468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20 үйір.</w:t>
      </w:r>
    </w:p>
    <w:bookmarkEnd w:id="402"/>
    <w:bookmarkStart w:name="z469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03"/>
    <w:bookmarkStart w:name="z470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04"/>
    <w:bookmarkStart w:name="z471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05"/>
    <w:bookmarkStart w:name="z472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406"/>
    <w:bookmarkStart w:name="z473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07"/>
    <w:bookmarkStart w:name="z474" w:id="4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08"/>
    <w:bookmarkStart w:name="z475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251700" cy="933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мен-шік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ала-ңы,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жайы-лым-дар,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Ә.Жұмабай "Есабыз баба"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Мамбетбаев "Мамбетбаев"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Қ.Мырзабаев "Наурызбай"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М.Әбдіқожа "Наурыз-2"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Сейтжанова Үржамал "Молшылық-2"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Апбасов Бәкір "Апбасов"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348 9,2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Марат "Қыпшақ"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Сәденов Асылхан "Жігер"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23 7,6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112 8,6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Оразхан "Жиделі-1"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Әбутәліп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Тұматай Тұрарбек "Нұраға"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27 7,2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28 84,2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Ұлтарақова Бақтыгүл "Биғаным"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75 35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108 13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</w:tbl>
    <w:bookmarkStart w:name="z477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10"/>
    <w:bookmarkStart w:name="z478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11"/>
    <w:bookmarkStart w:name="z479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12"/>
    <w:bookmarkStart w:name="z480" w:id="4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13"/>
    <w:bookmarkStart w:name="z481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099300" cy="947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483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68580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485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0485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6" w:id="4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17"/>
    <w:bookmarkStart w:name="z487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69469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489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68707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10-қосымша</w:t>
            </w:r>
          </w:p>
        </w:tc>
      </w:tr>
    </w:tbl>
    <w:bookmarkStart w:name="z494" w:id="4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Жөлек ауылдық округінің 2024-2025 жылдарға арналған жайылымдарды басқару және оларды пайдалану жөніндегі жоспары</w:t>
      </w:r>
    </w:p>
    <w:bookmarkEnd w:id="420"/>
    <w:bookmarkStart w:name="z495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21"/>
    <w:bookmarkStart w:name="z496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22"/>
    <w:bookmarkStart w:name="z497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23"/>
    <w:bookmarkStart w:name="z498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24"/>
    <w:bookmarkStart w:name="z499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25"/>
    <w:bookmarkStart w:name="z500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Жөлек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26"/>
    <w:bookmarkStart w:name="z501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27"/>
    <w:bookmarkStart w:name="z502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28"/>
    <w:bookmarkStart w:name="z503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29"/>
    <w:bookmarkStart w:name="z504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30"/>
    <w:bookmarkStart w:name="z505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31"/>
    <w:bookmarkStart w:name="z506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– батыс бөлігінде орналасқан.</w:t>
      </w:r>
    </w:p>
    <w:bookmarkEnd w:id="432"/>
    <w:bookmarkStart w:name="z507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Жөлек ауылынан, Жуантөбе ауылынан тұрады.</w:t>
      </w:r>
    </w:p>
    <w:bookmarkEnd w:id="433"/>
    <w:bookmarkStart w:name="z508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34"/>
    <w:bookmarkStart w:name="z509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70805 гектар (бұдан әрі – га), соның ішінде жайылымдар – 5613 га.</w:t>
      </w:r>
    </w:p>
    <w:bookmarkEnd w:id="435"/>
    <w:bookmarkStart w:name="z510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36"/>
    <w:bookmarkStart w:name="z511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5782 га;</w:t>
      </w:r>
    </w:p>
    <w:bookmarkEnd w:id="437"/>
    <w:bookmarkStart w:name="z512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жері-138 га;</w:t>
      </w:r>
    </w:p>
    <w:bookmarkEnd w:id="438"/>
    <w:bookmarkStart w:name="z513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3150 бас ірі қара мал, 2119 бас уақ мал, 845 бас жылқы, 101 бас түйе бар.</w:t>
      </w:r>
    </w:p>
    <w:bookmarkEnd w:id="439"/>
    <w:bookmarkStart w:name="z514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40"/>
    <w:bookmarkStart w:name="z515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441"/>
    <w:bookmarkStart w:name="z516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42"/>
    <w:bookmarkStart w:name="z517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–4 үйір;</w:t>
      </w:r>
    </w:p>
    <w:bookmarkEnd w:id="443"/>
    <w:bookmarkStart w:name="z518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3 келе.</w:t>
      </w:r>
    </w:p>
    <w:bookmarkEnd w:id="444"/>
    <w:bookmarkStart w:name="z519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45"/>
    <w:bookmarkStart w:name="z520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46"/>
    <w:bookmarkStart w:name="z521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47"/>
    <w:bookmarkStart w:name="z522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448"/>
    <w:bookmarkStart w:name="z523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449"/>
    <w:bookmarkStart w:name="z524" w:id="4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50"/>
    <w:bookmarkStart w:name="z525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1628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Ж.Абдыкалықов "Абдыкалықов"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Рүстемғали Абдыкалықов "Рүстемғали"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Абдыхалықов Мұқағали "Мұқаш"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П.Аханов "Жайсаңбай ұрпағы"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Аширов Жандарбек "Дос"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Г.Дүйсенбиева "Бакберген"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Нарымбетова Салима "Абылай"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Шәкірұлы Медғат "Медғат"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Т.Ахметов "Тұрсынбек"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Сәулебеков Талғат "Айболат"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Жанысбаев Сексенбай "Дінмұханбет"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Абдуназарова Айсара "Бабасов"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 Сейтқазы "Жуантөбе"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 Құрманай "Алмас"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Абызбаев "Ерболат"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Нұрлыбаева Әлимаш "Қазалы көл өңірі"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С.Айжанов "Құшқұдық өңірі"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Ғ. Ксенбаев "Ксенбаев"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Б.Қалдан "Бердахмет"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 Қанат "Кенжесары-Ата"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А.Ксенбай "Ксенбай-Ата"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Абдуллаева "Досбол"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Тажиков Е "Ермек"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Әбжапбаров Сейтқали "Айым"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"Оспанов Бақтияр"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"Ж. Нарбаев"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"Үсенбаев"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Кемелов Мұхтар "Кемелов"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Ж.Омаров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А.Әбиев "Азиз"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И.Цой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"Алданазаров"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527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</w:t>
            </w:r>
          </w:p>
        </w:tc>
      </w:tr>
    </w:tbl>
    <w:bookmarkStart w:name="z528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53"/>
    <w:bookmarkStart w:name="z529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54"/>
    <w:bookmarkStart w:name="z530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55"/>
    <w:bookmarkStart w:name="z531" w:id="4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56"/>
    <w:bookmarkStart w:name="z532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7"/>
    <w:p>
      <w:pPr>
        <w:spacing w:after="0"/>
        <w:ind w:left="0"/>
        <w:jc w:val="both"/>
      </w:pPr>
      <w:r>
        <w:drawing>
          <wp:inline distT="0" distB="0" distL="0" distR="0">
            <wp:extent cx="61214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3" w:id="4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458"/>
    <w:bookmarkStart w:name="z534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60960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536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60198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538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59563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540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60579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№14/27 шешіміне 11-қосымша</w:t>
            </w:r>
          </w:p>
        </w:tc>
      </w:tr>
    </w:tbl>
    <w:bookmarkStart w:name="z545" w:id="4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Жуантөбе ауылдық округінің 2024-2025 жылдарға арналған жайылымдарды басқару және оларды пайдалану жөніндегі жоспары</w:t>
      </w:r>
    </w:p>
    <w:bookmarkEnd w:id="463"/>
    <w:bookmarkStart w:name="z546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64"/>
    <w:bookmarkStart w:name="z547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65"/>
    <w:bookmarkStart w:name="z548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66"/>
    <w:bookmarkStart w:name="z549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67"/>
    <w:bookmarkStart w:name="z550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68"/>
    <w:bookmarkStart w:name="z551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Жуантөбе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69"/>
    <w:bookmarkStart w:name="z552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70"/>
    <w:bookmarkStart w:name="z553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71"/>
    <w:bookmarkStart w:name="z554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72"/>
    <w:bookmarkStart w:name="z555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73"/>
    <w:bookmarkStart w:name="z556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74"/>
    <w:bookmarkStart w:name="z557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оңтүстік- батыс бөлігінде орналасқан.</w:t>
      </w:r>
    </w:p>
    <w:bookmarkEnd w:id="475"/>
    <w:bookmarkStart w:name="z558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Алғабас ауылынан тұрады.</w:t>
      </w:r>
    </w:p>
    <w:bookmarkEnd w:id="476"/>
    <w:bookmarkStart w:name="z559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77"/>
    <w:bookmarkStart w:name="z560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6614 гектар (бұдан әрі – га), соның ішінде жайылымдар – 1165 га.</w:t>
      </w:r>
    </w:p>
    <w:bookmarkEnd w:id="478"/>
    <w:bookmarkStart w:name="z561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79"/>
    <w:bookmarkStart w:name="z562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жерлер-5060 га;</w:t>
      </w:r>
    </w:p>
    <w:bookmarkEnd w:id="480"/>
    <w:bookmarkStart w:name="z563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жері-1413 га;</w:t>
      </w:r>
    </w:p>
    <w:bookmarkEnd w:id="481"/>
    <w:bookmarkStart w:name="z564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жер-12 га;</w:t>
      </w:r>
    </w:p>
    <w:bookmarkEnd w:id="482"/>
    <w:bookmarkStart w:name="z565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1786 бас ірі қара мал, 2215 бас уақ мал, 1040 бас жылқы.</w:t>
      </w:r>
    </w:p>
    <w:bookmarkEnd w:id="483"/>
    <w:bookmarkStart w:name="z566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84"/>
    <w:bookmarkStart w:name="z567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485"/>
    <w:bookmarkStart w:name="z568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86"/>
    <w:bookmarkStart w:name="z569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41 үйір.</w:t>
      </w:r>
    </w:p>
    <w:bookmarkEnd w:id="487"/>
    <w:bookmarkStart w:name="z570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88"/>
    <w:bookmarkStart w:name="z571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89"/>
    <w:bookmarkStart w:name="z572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90"/>
    <w:bookmarkStart w:name="z573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491"/>
    <w:bookmarkStart w:name="z574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492"/>
    <w:bookmarkStart w:name="z575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93"/>
    <w:bookmarkStart w:name="z576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7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810500" cy="251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496"/>
    <w:bookmarkStart w:name="z579" w:id="4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4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Бекмурзаев Ерзада "Бекмурзаев"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Машрапұлы Жылқайдар "Бейбарыс"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Сыздықов Төлеген "Жаңғали"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Байсымақов Қайрат "Зейнулла"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Құтышев Мейіржан "Нұрдана"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Жексенбаева Гүлмайра "Жексенбаеа"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Ғалымжан Көрегенұлы "Ардақ"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Үсенұлы Алдаберген "Айдар"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Сейділдаев Іңкәр Зейнуллаұлы "Іңкәр"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"Заңғар"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Сарсенбаева Забира "Ғибрат"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580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1" w:id="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</w:tbl>
    <w:bookmarkStart w:name="z582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00"/>
    <w:bookmarkStart w:name="z583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01"/>
    <w:bookmarkStart w:name="z584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502"/>
    <w:bookmarkStart w:name="z585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503"/>
    <w:bookmarkStart w:name="z586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7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589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1" w:id="5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508"/>
    <w:bookmarkStart w:name="z592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9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3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595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598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5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12-қосымша</w:t>
            </w:r>
          </w:p>
        </w:tc>
      </w:tr>
    </w:tbl>
    <w:bookmarkStart w:name="z604" w:id="5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Иіркөл ауылдық округінің 2024-2025 жылдарға арналған жайылымдарды басқару және оларды пайдалану жөніндегі жоспары</w:t>
      </w:r>
    </w:p>
    <w:bookmarkEnd w:id="516"/>
    <w:bookmarkStart w:name="z605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17"/>
    <w:bookmarkStart w:name="z606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18"/>
    <w:bookmarkStart w:name="z607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19"/>
    <w:bookmarkStart w:name="z608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20"/>
    <w:bookmarkStart w:name="z609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21"/>
    <w:bookmarkStart w:name="z610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Иіркөл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22"/>
    <w:bookmarkStart w:name="z611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23"/>
    <w:bookmarkStart w:name="z612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24"/>
    <w:bookmarkStart w:name="z613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25"/>
    <w:bookmarkStart w:name="z614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26"/>
    <w:bookmarkStart w:name="z615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27"/>
    <w:bookmarkStart w:name="z616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528"/>
    <w:bookmarkStart w:name="z617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Ы.Жахаев ауылынан және Жансейіт ауылынан тұрады.</w:t>
      </w:r>
    </w:p>
    <w:bookmarkEnd w:id="529"/>
    <w:bookmarkStart w:name="z618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30"/>
    <w:bookmarkStart w:name="z619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19652 гектар (бұдан әрі – га), соның ішінде жайылымдар – 8963 га.</w:t>
      </w:r>
    </w:p>
    <w:bookmarkEnd w:id="531"/>
    <w:bookmarkStart w:name="z620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32"/>
    <w:bookmarkStart w:name="z621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13043 га;</w:t>
      </w:r>
    </w:p>
    <w:bookmarkEnd w:id="533"/>
    <w:bookmarkStart w:name="z622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1341 га;</w:t>
      </w:r>
    </w:p>
    <w:bookmarkEnd w:id="534"/>
    <w:bookmarkStart w:name="z623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жер-2075 га;</w:t>
      </w:r>
    </w:p>
    <w:bookmarkEnd w:id="535"/>
    <w:bookmarkStart w:name="z624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2630 бас ірі қара мал, 1005 бас уақ мал, 284 бас жылқы.</w:t>
      </w:r>
    </w:p>
    <w:bookmarkEnd w:id="536"/>
    <w:bookmarkStart w:name="z625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37"/>
    <w:bookmarkStart w:name="z626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538"/>
    <w:bookmarkStart w:name="z627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539"/>
    <w:bookmarkStart w:name="z628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11 үйір.</w:t>
      </w:r>
    </w:p>
    <w:bookmarkEnd w:id="540"/>
    <w:bookmarkStart w:name="z629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41"/>
    <w:bookmarkStart w:name="z630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42"/>
    <w:bookmarkStart w:name="z631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43"/>
    <w:bookmarkStart w:name="z632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544"/>
    <w:bookmarkStart w:name="z633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45"/>
    <w:bookmarkStart w:name="z634" w:id="5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46"/>
    <w:bookmarkStart w:name="z635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6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8105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Ержанов Ақылбек "Ержанов"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Әбіш Маханбет "Жерұйык"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"Аунамасов"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"Ахет"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"Сержан"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"Ж.Ахметов"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"Байниязов"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"Жанкелдi"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"Бексеитов 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Бердібаев Асқар "Еркин"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"Д.Дуйсебаев"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Садришинова Балтагүл "Ергалиев"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"Ринат"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"Ыбрай Жақай"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"Жұманазар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"Шахмардан"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"Кошан"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"Қазына"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"Маханбетов"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"Ниязов"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А.Нурман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"Нұртай"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"Нуртуреев"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"Магрипа"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"Алтын дән-Шиелi"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"Охапов"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Ш.Саржанов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"Даурен"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Б.Еспанов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"Абыз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Журсинбаев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Кулжабаева Айнур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Қалымбетов Бақытжан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Ғалымжан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Ержан Ақылбек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Әлжан Әбдіазиз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Әлімбетов Төребай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Бердібаев Әлайдар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Жақсыбаев Бағдат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"Тәуекел"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Мұсабекова Индира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Деламбетова Гулнур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Ниеталиев Дулат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Примбетов Бекмағанбет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Махамбет Абылхан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Утеулиев Кенжебек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Бабирова Айгерім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Сансызбаев Ахметжан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"Атамұра"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Сатова Бейсенкүл "Максат"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"Кутты жер"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Нұрлыбаев Ғарифолла жеке кәсіпкер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638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5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4319</w:t>
            </w:r>
          </w:p>
        </w:tc>
      </w:tr>
    </w:tbl>
    <w:bookmarkStart w:name="z639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50"/>
    <w:bookmarkStart w:name="z640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51"/>
    <w:bookmarkStart w:name="z641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552"/>
    <w:bookmarkStart w:name="z642" w:id="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553"/>
    <w:bookmarkStart w:name="z643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646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7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649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0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9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652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1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655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7810500" cy="993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13-қосымша</w:t>
            </w:r>
          </w:p>
        </w:tc>
      </w:tr>
    </w:tbl>
    <w:bookmarkStart w:name="z661" w:id="5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Керделі ауылдық округінің 2024-2025 жылдарға арналған жайылымдарды басқару және оларды пайдалану жөніндегі жоспары</w:t>
      </w:r>
    </w:p>
    <w:bookmarkEnd w:id="564"/>
    <w:bookmarkStart w:name="z662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65"/>
    <w:bookmarkStart w:name="z663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66"/>
    <w:bookmarkStart w:name="z664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67"/>
    <w:bookmarkStart w:name="z665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68"/>
    <w:bookmarkStart w:name="z666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69"/>
    <w:bookmarkStart w:name="z667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Керделі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70"/>
    <w:bookmarkStart w:name="z668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71"/>
    <w:bookmarkStart w:name="z669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72"/>
    <w:bookmarkStart w:name="z670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73"/>
    <w:bookmarkStart w:name="z671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74"/>
    <w:bookmarkStart w:name="z672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75"/>
    <w:bookmarkStart w:name="z673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 Шығысында Жаңақорған ауданымен шектеседі.</w:t>
      </w:r>
    </w:p>
    <w:bookmarkEnd w:id="576"/>
    <w:bookmarkStart w:name="z674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Нартай ауылынан тұрады.</w:t>
      </w:r>
    </w:p>
    <w:bookmarkEnd w:id="577"/>
    <w:bookmarkStart w:name="z675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78"/>
    <w:bookmarkStart w:name="z676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7476 гектар (бұдан әрі – га), соның ішінде жайылымдар – 2630 га.</w:t>
      </w:r>
    </w:p>
    <w:bookmarkEnd w:id="579"/>
    <w:bookmarkStart w:name="z677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80"/>
    <w:bookmarkStart w:name="z678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6012 га;</w:t>
      </w:r>
    </w:p>
    <w:bookmarkEnd w:id="581"/>
    <w:bookmarkStart w:name="z679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1389 га;</w:t>
      </w:r>
    </w:p>
    <w:bookmarkEnd w:id="582"/>
    <w:bookmarkStart w:name="z680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3347 бас ірі қара мал, 7171 бас уақ мал, 621 бас жылқы, түйе 18 бас бар</w:t>
      </w:r>
    </w:p>
    <w:bookmarkEnd w:id="583"/>
    <w:bookmarkStart w:name="z681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84"/>
    <w:bookmarkStart w:name="z682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585"/>
    <w:bookmarkStart w:name="z683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- 10 отар;</w:t>
      </w:r>
    </w:p>
    <w:bookmarkEnd w:id="586"/>
    <w:bookmarkStart w:name="z684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24 үйір;</w:t>
      </w:r>
    </w:p>
    <w:bookmarkEnd w:id="587"/>
    <w:bookmarkStart w:name="z685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588"/>
    <w:bookmarkStart w:name="z686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89"/>
    <w:bookmarkStart w:name="z687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90"/>
    <w:bookmarkStart w:name="z688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91"/>
    <w:bookmarkStart w:name="z689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592"/>
    <w:bookmarkStart w:name="z690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93"/>
    <w:bookmarkStart w:name="z691" w:id="5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94"/>
    <w:bookmarkStart w:name="z692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5"/>
    <w:p>
      <w:pPr>
        <w:spacing w:after="0"/>
        <w:ind w:left="0"/>
        <w:jc w:val="both"/>
      </w:pPr>
      <w:r>
        <w:drawing>
          <wp:inline distT="0" distB="0" distL="0" distR="0">
            <wp:extent cx="7810500" cy="1033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6"/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5" w:id="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Мықанов Қалықберді</w:t>
            </w:r>
          </w:p>
          <w:bookmarkEnd w:id="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"Халық" фермер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Мыханов Төребек "Мерей"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6" w:id="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Уралов Мухтар</w:t>
            </w:r>
          </w:p>
          <w:bookmarkEnd w:id="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7" w:id="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Айтасов Нұрлан</w:t>
            </w:r>
          </w:p>
          <w:bookmarkEnd w:id="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"Серік"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8" w:id="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Берік</w:t>
            </w:r>
          </w:p>
          <w:bookmarkEnd w:id="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"Мұсабеков"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9"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Ағажан Әлшер</w:t>
            </w:r>
          </w:p>
          <w:bookmarkEnd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"Әлішер"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0"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Әтеев Достияр</w:t>
            </w:r>
          </w:p>
          <w:bookmarkEnd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Өмірәлі "Азамат"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Сандыбеков Мырзабек "Сандыбек"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Сейтжанұлы Әбжәлел "Бақыш-Баба"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Тоқтарбай "Сыздық"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Сүйіндік "Сүйіндік"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Құрбан "Шара"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Тобажанов Ғазиз "Айдәулет"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Құлқараев Жұманазар "Құлқараев"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Әбуов Мархабат "Мархабат"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Шереханұлы Күзенбай "Нартай"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1"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Қожас Бақытбек</w:t>
            </w:r>
          </w:p>
          <w:bookmarkEnd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"Қанағат"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Ниязбек "Ниязбек"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702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3" w:id="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1650,0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</w:tbl>
    <w:bookmarkStart w:name="z704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06"/>
    <w:bookmarkStart w:name="z705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07"/>
    <w:bookmarkStart w:name="z706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08"/>
    <w:bookmarkStart w:name="z707" w:id="6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609"/>
    <w:bookmarkStart w:name="z708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810500" cy="1043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1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711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3"/>
    <w:p>
      <w:pPr>
        <w:spacing w:after="0"/>
        <w:ind w:left="0"/>
        <w:jc w:val="both"/>
      </w:pPr>
      <w:r>
        <w:drawing>
          <wp:inline distT="0" distB="0" distL="0" distR="0">
            <wp:extent cx="7810500" cy="359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714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4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5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5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717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7"/>
    <w:p>
      <w:pPr>
        <w:spacing w:after="0"/>
        <w:ind w:left="0"/>
        <w:jc w:val="both"/>
      </w:pPr>
      <w:r>
        <w:drawing>
          <wp:inline distT="0" distB="0" distL="0" distR="0">
            <wp:extent cx="7810500" cy="299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720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9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14-қосымша</w:t>
            </w:r>
          </w:p>
        </w:tc>
      </w:tr>
    </w:tbl>
    <w:bookmarkStart w:name="z726" w:id="6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Қарғалы ауылдық округінің 2024-2025 жылдарға арналған жайылымдарды басқару және оларды пайдалану жөніндегі жоспары</w:t>
      </w:r>
    </w:p>
    <w:bookmarkEnd w:id="620"/>
    <w:bookmarkStart w:name="z727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21"/>
    <w:bookmarkStart w:name="z728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22"/>
    <w:bookmarkStart w:name="z729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23"/>
    <w:bookmarkStart w:name="z730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24"/>
    <w:bookmarkStart w:name="z731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25"/>
    <w:bookmarkStart w:name="z732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26"/>
    <w:bookmarkStart w:name="z733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27"/>
    <w:bookmarkStart w:name="z734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28"/>
    <w:bookmarkStart w:name="z735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29"/>
    <w:bookmarkStart w:name="z736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30"/>
    <w:bookmarkStart w:name="z737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31"/>
    <w:bookmarkStart w:name="z738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632"/>
    <w:bookmarkStart w:name="z739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Бұланбай бауы ауылынан тұрады.</w:t>
      </w:r>
    </w:p>
    <w:bookmarkEnd w:id="633"/>
    <w:bookmarkStart w:name="z740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34"/>
    <w:bookmarkStart w:name="z741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418902,0 гектар (бұдан әрі – га), соның ішінде жайылымдар – 10839 га.</w:t>
      </w:r>
    </w:p>
    <w:bookmarkEnd w:id="635"/>
    <w:bookmarkStart w:name="z742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36"/>
    <w:bookmarkStart w:name="z743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–10982 га;</w:t>
      </w:r>
    </w:p>
    <w:bookmarkEnd w:id="637"/>
    <w:bookmarkStart w:name="z744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жері-3478 га;</w:t>
      </w:r>
    </w:p>
    <w:bookmarkEnd w:id="638"/>
    <w:bookmarkStart w:name="z745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жер-330088 га.</w:t>
      </w:r>
    </w:p>
    <w:bookmarkEnd w:id="639"/>
    <w:bookmarkStart w:name="z746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1699 бас ірі қара мал, 1871 бас уақ мал, 530 бас жылқы.</w:t>
      </w:r>
    </w:p>
    <w:bookmarkEnd w:id="640"/>
    <w:bookmarkStart w:name="z747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41"/>
    <w:bookmarkStart w:name="z748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642"/>
    <w:bookmarkStart w:name="z749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643"/>
    <w:bookmarkStart w:name="z750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21 үйір.</w:t>
      </w:r>
    </w:p>
    <w:bookmarkEnd w:id="644"/>
    <w:bookmarkStart w:name="z751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645"/>
    <w:bookmarkStart w:name="z752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646"/>
    <w:bookmarkStart w:name="z753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647"/>
    <w:bookmarkStart w:name="z754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648"/>
    <w:bookmarkStart w:name="z755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649"/>
    <w:bookmarkStart w:name="z756" w:id="6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50"/>
    <w:bookmarkStart w:name="z757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1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Серікбай "Думан"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201 52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Алтынкүл "Алтынкүл"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Дүйсебаев Нұрахмет "Аққала"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Үсен "Ақжол"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84 00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 Айтмағанбет "Қожахмет"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 "Тәшімбет"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Үдеров Зұлыпхар "Үдер"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115 7,2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93 25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490 3,8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87 00</w:t>
            </w:r>
          </w:p>
        </w:tc>
      </w:tr>
    </w:tbl>
    <w:bookmarkStart w:name="z759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52"/>
    <w:bookmarkStart w:name="z760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53"/>
    <w:bookmarkStart w:name="z761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54"/>
    <w:bookmarkStart w:name="z762" w:id="6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 айналымдарының қолайлы схемасы </w:t>
      </w:r>
    </w:p>
    <w:bookmarkEnd w:id="655"/>
    <w:bookmarkStart w:name="z763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6"/>
    <w:p>
      <w:pPr>
        <w:spacing w:after="0"/>
        <w:ind w:left="0"/>
        <w:jc w:val="both"/>
      </w:pPr>
      <w:r>
        <w:drawing>
          <wp:inline distT="0" distB="0" distL="0" distR="0">
            <wp:extent cx="76454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765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7"/>
    <w:p>
      <w:pPr>
        <w:spacing w:after="0"/>
        <w:ind w:left="0"/>
        <w:jc w:val="both"/>
      </w:pPr>
      <w:r>
        <w:drawing>
          <wp:inline distT="0" distB="0" distL="0" distR="0">
            <wp:extent cx="77597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6" w:id="6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658"/>
    <w:bookmarkStart w:name="z767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9"/>
    <w:p>
      <w:pPr>
        <w:spacing w:after="0"/>
        <w:ind w:left="0"/>
        <w:jc w:val="both"/>
      </w:pPr>
      <w:r>
        <w:drawing>
          <wp:inline distT="0" distB="0" distL="0" distR="0">
            <wp:extent cx="75057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8" w:id="6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60"/>
    <w:bookmarkStart w:name="z769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1"/>
    <w:p>
      <w:pPr>
        <w:spacing w:after="0"/>
        <w:ind w:left="0"/>
        <w:jc w:val="both"/>
      </w:pPr>
      <w:r>
        <w:drawing>
          <wp:inline distT="0" distB="0" distL="0" distR="0">
            <wp:extent cx="7467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771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683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2" w:id="6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15-қосымша</w:t>
            </w:r>
          </w:p>
        </w:tc>
      </w:tr>
    </w:tbl>
    <w:bookmarkStart w:name="z776" w:id="6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Қоғалы ауылдық округінің 2024-2025 жылдарға арналған жайылымдарды басқару және оларды пайдалану жөніндегі жоспары</w:t>
      </w:r>
    </w:p>
    <w:bookmarkEnd w:id="664"/>
    <w:bookmarkStart w:name="z777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65"/>
    <w:bookmarkStart w:name="z778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66"/>
    <w:bookmarkStart w:name="z779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67"/>
    <w:bookmarkStart w:name="z780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68"/>
    <w:bookmarkStart w:name="z781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69"/>
    <w:bookmarkStart w:name="z782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Қоғалы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70"/>
    <w:bookmarkStart w:name="z783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71"/>
    <w:bookmarkStart w:name="z784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72"/>
    <w:bookmarkStart w:name="z785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73"/>
    <w:bookmarkStart w:name="z786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74"/>
    <w:bookmarkStart w:name="z787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75"/>
    <w:bookmarkStart w:name="z788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батыс бөлігінде орналасқан.</w:t>
      </w:r>
    </w:p>
    <w:bookmarkEnd w:id="676"/>
    <w:bookmarkStart w:name="z789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Тұрсынбай датқа ауылынан тұрады.</w:t>
      </w:r>
    </w:p>
    <w:bookmarkEnd w:id="677"/>
    <w:bookmarkStart w:name="z790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78"/>
    <w:bookmarkStart w:name="z791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363991 гектар (бұдан әрі – га), соның ішінде жайылымдар –69200 га.</w:t>
      </w:r>
    </w:p>
    <w:bookmarkEnd w:id="679"/>
    <w:bookmarkStart w:name="z792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80"/>
    <w:bookmarkStart w:name="z793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70200 га;</w:t>
      </w:r>
    </w:p>
    <w:bookmarkEnd w:id="681"/>
    <w:bookmarkStart w:name="z794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жері-181,1 га;</w:t>
      </w:r>
    </w:p>
    <w:bookmarkEnd w:id="682"/>
    <w:bookmarkStart w:name="z795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1925 бас ірі қара мал, 5015 бас уақ мал, 1300 бас жылқы, 10 бас түйе бар.</w:t>
      </w:r>
    </w:p>
    <w:bookmarkEnd w:id="683"/>
    <w:bookmarkStart w:name="z796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84"/>
    <w:bookmarkStart w:name="z797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685"/>
    <w:bookmarkStart w:name="z798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686"/>
    <w:bookmarkStart w:name="z799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52 үйір;</w:t>
      </w:r>
    </w:p>
    <w:bookmarkEnd w:id="687"/>
    <w:bookmarkStart w:name="z800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688"/>
    <w:bookmarkStart w:name="z801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689"/>
    <w:bookmarkStart w:name="z802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690"/>
    <w:bookmarkStart w:name="z803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691"/>
    <w:bookmarkStart w:name="z804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692"/>
    <w:bookmarkStart w:name="z805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93"/>
    <w:bookmarkStart w:name="z806" w:id="6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94"/>
    <w:bookmarkStart w:name="z807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5"/>
    <w:p>
      <w:pPr>
        <w:spacing w:after="0"/>
        <w:ind w:left="0"/>
        <w:jc w:val="both"/>
      </w:pPr>
      <w:r>
        <w:drawing>
          <wp:inline distT="0" distB="0" distL="0" distR="0">
            <wp:extent cx="76708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Абызов Ермахан "Абызов"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Мамышев Нысан жеке кәсіпкер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Сейдахметов Талғат "Өлеңді"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Умарханов Сайфурхан "Өлеңді-2"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Хайдаров Сейдалы "Әбдсамат"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Жумагалиев Арман "Бидайкөл"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Оралбаев Құрайысхан "Жандос"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Темірбек Меруерт жеке кәсіпкер "Темірбек"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Суюндиков Досбол "Аденад"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Бахыт "Береке"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Нұрымбет "Нұрәлі"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Бейсембаев Зейнулла "Айсұлу"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Нурлан "Бөрібай"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Тухлибаев Абдухалик "Өтебек"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Ерим "Махамбет"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Ануарбек "Бағдаулет"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Кененбаев Сәкен "Кененбаев"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13,2,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Сейтқұлов Жолдасбай "Сейтқұлов"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Дүйсебекова Бибігүл "Ердібек"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809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0" w:id="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1"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4644,2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600,2</w:t>
            </w:r>
          </w:p>
        </w:tc>
      </w:tr>
    </w:tbl>
    <w:bookmarkStart w:name="z812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99"/>
    <w:bookmarkStart w:name="z813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00"/>
    <w:bookmarkStart w:name="z814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01"/>
    <w:bookmarkStart w:name="z815" w:id="7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 айналымдарының қолайлы схемасы </w:t>
      </w:r>
    </w:p>
    <w:bookmarkEnd w:id="702"/>
    <w:bookmarkStart w:name="z816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3"/>
    <w:p>
      <w:pPr>
        <w:spacing w:after="0"/>
        <w:ind w:left="0"/>
        <w:jc w:val="both"/>
      </w:pPr>
      <w:r>
        <w:drawing>
          <wp:inline distT="0" distB="0" distL="0" distR="0">
            <wp:extent cx="68199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818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4"/>
    <w:p>
      <w:pPr>
        <w:spacing w:after="0"/>
        <w:ind w:left="0"/>
        <w:jc w:val="both"/>
      </w:pPr>
      <w:r>
        <w:drawing>
          <wp:inline distT="0" distB="0" distL="0" distR="0">
            <wp:extent cx="68199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820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5"/>
    <w:p>
      <w:pPr>
        <w:spacing w:after="0"/>
        <w:ind w:left="0"/>
        <w:jc w:val="both"/>
      </w:pPr>
      <w:r>
        <w:drawing>
          <wp:inline distT="0" distB="0" distL="0" distR="0">
            <wp:extent cx="6781800" cy="748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822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6"/>
    <w:p>
      <w:pPr>
        <w:spacing w:after="0"/>
        <w:ind w:left="0"/>
        <w:jc w:val="both"/>
      </w:pPr>
      <w:r>
        <w:drawing>
          <wp:inline distT="0" distB="0" distL="0" distR="0">
            <wp:extent cx="6743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824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7"/>
    <w:p>
      <w:pPr>
        <w:spacing w:after="0"/>
        <w:ind w:left="0"/>
        <w:jc w:val="both"/>
      </w:pPr>
      <w:r>
        <w:drawing>
          <wp:inline distT="0" distB="0" distL="0" distR="0">
            <wp:extent cx="68453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5" w:id="7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16-қосымша</w:t>
            </w:r>
          </w:p>
        </w:tc>
      </w:tr>
    </w:tbl>
    <w:bookmarkStart w:name="z829" w:id="7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Майлытоғай ауылдық округінің 2024-2025 жылдарға арналған жайылымдарды басқару және оларды пайдалану жөніндегі жоспары</w:t>
      </w:r>
    </w:p>
    <w:bookmarkEnd w:id="709"/>
    <w:bookmarkStart w:name="z830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10"/>
    <w:bookmarkStart w:name="z831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11"/>
    <w:bookmarkStart w:name="z832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12"/>
    <w:bookmarkStart w:name="z833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13"/>
    <w:bookmarkStart w:name="z834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14"/>
    <w:bookmarkStart w:name="z835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Майлытоғай ауылдық округі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15"/>
    <w:bookmarkStart w:name="z836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16"/>
    <w:bookmarkStart w:name="z837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17"/>
    <w:bookmarkStart w:name="z838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18"/>
    <w:bookmarkStart w:name="z839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19"/>
    <w:bookmarkStart w:name="z840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20"/>
    <w:bookmarkStart w:name="z841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721"/>
    <w:bookmarkStart w:name="z842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Майлытоғай ауылынан тұрады.</w:t>
      </w:r>
    </w:p>
    <w:bookmarkEnd w:id="722"/>
    <w:bookmarkStart w:name="z843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23"/>
    <w:bookmarkStart w:name="z844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92 658 гектар (бұдан әрі – га), соның ішінде жайылымдар –1337 га.</w:t>
      </w:r>
    </w:p>
    <w:bookmarkEnd w:id="724"/>
    <w:bookmarkStart w:name="z845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25"/>
    <w:bookmarkStart w:name="z846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жерлер-1370 га;</w:t>
      </w:r>
    </w:p>
    <w:bookmarkEnd w:id="726"/>
    <w:bookmarkStart w:name="z847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жері-3516 га;</w:t>
      </w:r>
    </w:p>
    <w:bookmarkEnd w:id="727"/>
    <w:bookmarkStart w:name="z848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жер-24614 га.</w:t>
      </w:r>
    </w:p>
    <w:bookmarkEnd w:id="728"/>
    <w:bookmarkStart w:name="z849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1454 бас ірі қара мал, 4500 бас уақ мал, 943 бас жылқы, түйе 24 бас бар.</w:t>
      </w:r>
    </w:p>
    <w:bookmarkEnd w:id="729"/>
    <w:bookmarkStart w:name="z850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30"/>
    <w:bookmarkStart w:name="z851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731"/>
    <w:bookmarkStart w:name="z852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732"/>
    <w:bookmarkStart w:name="z853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37 үйір;</w:t>
      </w:r>
    </w:p>
    <w:bookmarkEnd w:id="733"/>
    <w:bookmarkStart w:name="z854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734"/>
    <w:bookmarkStart w:name="z855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35"/>
    <w:bookmarkStart w:name="z856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36"/>
    <w:bookmarkStart w:name="z857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37"/>
    <w:bookmarkStart w:name="z858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738"/>
    <w:bookmarkStart w:name="z859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39"/>
    <w:bookmarkStart w:name="z860" w:id="7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40"/>
    <w:bookmarkStart w:name="z861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1"/>
    <w:p>
      <w:pPr>
        <w:spacing w:after="0"/>
        <w:ind w:left="0"/>
        <w:jc w:val="both"/>
      </w:pPr>
      <w:r>
        <w:drawing>
          <wp:inline distT="0" distB="0" distL="0" distR="0">
            <wp:extent cx="76327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Жумадилова Гүлмира "Асан"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Әділжанұлы Әліхан "Сағадат"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Енсебаев Қайрат "Фархад"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Крымова Көркем "Қазбек"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Нұртуғанов Битуған "Нұртуған"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Абасилов Бауыржан "Саят"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Жусупбекова Нургул "Абай"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Мадияров Жамбыл "Жанұзақ"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Садибеков Баубек "Сәдібек"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Жайсанбаев Газиз "Халық"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Ханыбек "Ханыбек"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863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341,8</w:t>
            </w:r>
          </w:p>
        </w:tc>
      </w:tr>
    </w:tbl>
    <w:bookmarkStart w:name="z864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43"/>
    <w:bookmarkStart w:name="z865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44"/>
    <w:bookmarkStart w:name="z866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45"/>
    <w:bookmarkStart w:name="z867" w:id="7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746"/>
    <w:bookmarkStart w:name="z868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7"/>
    <w:p>
      <w:pPr>
        <w:spacing w:after="0"/>
        <w:ind w:left="0"/>
        <w:jc w:val="both"/>
      </w:pPr>
      <w:r>
        <w:drawing>
          <wp:inline distT="0" distB="0" distL="0" distR="0">
            <wp:extent cx="74422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870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7216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</w:t>
      </w:r>
    </w:p>
    <w:bookmarkStart w:name="z872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9"/>
    <w:p>
      <w:pPr>
        <w:spacing w:after="0"/>
        <w:ind w:left="0"/>
        <w:jc w:val="both"/>
      </w:pPr>
      <w:r>
        <w:drawing>
          <wp:inline distT="0" distB="0" distL="0" distR="0">
            <wp:extent cx="7785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874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76327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876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7216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17-қосымша</w:t>
            </w:r>
          </w:p>
        </w:tc>
      </w:tr>
    </w:tbl>
    <w:bookmarkStart w:name="z881" w:id="7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Ортақшыл ауылдық округінің 2024-2025 жылдарға арналған жайылымдарды басқару және оларды пайдалану жөніндегі жоспары</w:t>
      </w:r>
    </w:p>
    <w:bookmarkEnd w:id="752"/>
    <w:bookmarkStart w:name="z882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53"/>
    <w:bookmarkStart w:name="z883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54"/>
    <w:bookmarkStart w:name="z884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55"/>
    <w:bookmarkStart w:name="z885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56"/>
    <w:bookmarkStart w:name="z886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57"/>
    <w:bookmarkStart w:name="z887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Ортақшыл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58"/>
    <w:bookmarkStart w:name="z888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59"/>
    <w:bookmarkStart w:name="z889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60"/>
    <w:bookmarkStart w:name="z890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61"/>
    <w:bookmarkStart w:name="z891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62"/>
    <w:bookmarkStart w:name="z892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63"/>
    <w:bookmarkStart w:name="z893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764"/>
    <w:bookmarkStart w:name="z894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Ортақшыл ауылынан, Қызылқайың ауылынан тұрады.</w:t>
      </w:r>
    </w:p>
    <w:bookmarkEnd w:id="765"/>
    <w:bookmarkStart w:name="z895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66"/>
    <w:bookmarkStart w:name="z896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68645 гектар (бұдан әрі – га), соның ішінде жайылымдар – 8040 га.</w:t>
      </w:r>
    </w:p>
    <w:bookmarkEnd w:id="767"/>
    <w:bookmarkStart w:name="z897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68"/>
    <w:bookmarkStart w:name="z898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8173 га;</w:t>
      </w:r>
    </w:p>
    <w:bookmarkEnd w:id="769"/>
    <w:bookmarkStart w:name="z899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жері- 2925 га;</w:t>
      </w:r>
    </w:p>
    <w:bookmarkEnd w:id="770"/>
    <w:bookmarkStart w:name="z900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жер-1196 га.</w:t>
      </w:r>
    </w:p>
    <w:bookmarkEnd w:id="771"/>
    <w:bookmarkStart w:name="z901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2977 бас ірі қара мал, 3469 бас уақ мал, 639 бас жылқы.</w:t>
      </w:r>
    </w:p>
    <w:bookmarkEnd w:id="772"/>
    <w:bookmarkStart w:name="z902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73"/>
    <w:bookmarkStart w:name="z903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774"/>
    <w:bookmarkStart w:name="z904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775"/>
    <w:bookmarkStart w:name="z905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25 үйір.</w:t>
      </w:r>
    </w:p>
    <w:bookmarkEnd w:id="776"/>
    <w:bookmarkStart w:name="z906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77"/>
    <w:bookmarkStart w:name="z907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78"/>
    <w:bookmarkStart w:name="z908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79"/>
    <w:bookmarkStart w:name="z909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780"/>
    <w:bookmarkStart w:name="z910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81"/>
    <w:bookmarkStart w:name="z911" w:id="7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82"/>
    <w:bookmarkStart w:name="z912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3"/>
    <w:p>
      <w:pPr>
        <w:spacing w:after="0"/>
        <w:ind w:left="0"/>
        <w:jc w:val="both"/>
      </w:pPr>
      <w:r>
        <w:drawing>
          <wp:inline distT="0" distB="0" distL="0" distR="0">
            <wp:extent cx="63246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Ақпанбетов Асанхан "Бигелді"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Бақтыбайұлы Сералы "Жайлау"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Жүнісбеков Саяхат "Табиғат"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Исаханов Әбдікәрім "Нұрдәулет"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Нарбаев Жарасхан "Расул"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 Шахмухамед "Нұрдаулет"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Онбаева Айгүл "Зеңгі баба"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Сейілханов Абылай "Алпысбай"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Асанхан "Ақдөн"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Сейілханова Өрік "Тұлпар"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Смайыл Абдислам "Төлеп"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 Музафар "Шашты ата"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Шерімбетов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Шеримбетов Ахметхан "Айбек"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Ысмайыл Алмасхан "Алтай-жа"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Қамбарова Мария "Бағлан"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Қарсыбай Сәндігүл "Ботбаев"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Бәйімбетов Ерлан Мейрамханұлы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"Кенжесары-ата" шаруа қожалығы Қанат Сара Құрманқызы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Бауыржан "Садақ"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Талғат "Аманжол"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Буриев Оскен "Бақты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Үсенбаев Бақыт "Үсенбай"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Әбдіхайымов Үмбетияр "Ынтымақ"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Сейітов Мұхамедияр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Бекова Адеп "Бекзетхан"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4"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</w:t>
            </w:r>
          </w:p>
          <w:bookmarkEnd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"Ақ-ырыс"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15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</w:tbl>
    <w:bookmarkStart w:name="z916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86"/>
    <w:bookmarkStart w:name="z917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87"/>
    <w:bookmarkStart w:name="z918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88"/>
    <w:bookmarkStart w:name="z919" w:id="7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789"/>
    <w:bookmarkStart w:name="z920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0"/>
    <w:p>
      <w:pPr>
        <w:spacing w:after="0"/>
        <w:ind w:left="0"/>
        <w:jc w:val="both"/>
      </w:pPr>
      <w:r>
        <w:drawing>
          <wp:inline distT="0" distB="0" distL="0" distR="0">
            <wp:extent cx="65278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1" w:id="7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791"/>
    <w:bookmarkStart w:name="z922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2"/>
    <w:p>
      <w:pPr>
        <w:spacing w:after="0"/>
        <w:ind w:left="0"/>
        <w:jc w:val="both"/>
      </w:pPr>
      <w:r>
        <w:drawing>
          <wp:inline distT="0" distB="0" distL="0" distR="0">
            <wp:extent cx="65278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924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3"/>
    <w:p>
      <w:pPr>
        <w:spacing w:after="0"/>
        <w:ind w:left="0"/>
        <w:jc w:val="both"/>
      </w:pPr>
      <w:r>
        <w:drawing>
          <wp:inline distT="0" distB="0" distL="0" distR="0">
            <wp:extent cx="65532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926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63754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928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5"/>
    <w:p>
      <w:pPr>
        <w:spacing w:after="0"/>
        <w:ind w:left="0"/>
        <w:jc w:val="both"/>
      </w:pPr>
      <w:r>
        <w:drawing>
          <wp:inline distT="0" distB="0" distL="0" distR="0">
            <wp:extent cx="65532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9" w:id="7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18-қосымша</w:t>
            </w:r>
          </w:p>
        </w:tc>
      </w:tr>
    </w:tbl>
    <w:bookmarkStart w:name="z933" w:id="7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Сұлутөбе ауылдық округінің 2024-2025 жылдарға арналған жайылымдарды басқару және оларды пайдалану жөніндегі жоспары</w:t>
      </w:r>
    </w:p>
    <w:bookmarkEnd w:id="797"/>
    <w:bookmarkStart w:name="z934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98"/>
    <w:bookmarkStart w:name="z935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99"/>
    <w:bookmarkStart w:name="z936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00"/>
    <w:bookmarkStart w:name="z937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01"/>
    <w:bookmarkStart w:name="z938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02"/>
    <w:bookmarkStart w:name="z939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Сұлутөбе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03"/>
    <w:bookmarkStart w:name="z940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04"/>
    <w:bookmarkStart w:name="z941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05"/>
    <w:bookmarkStart w:name="z942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06"/>
    <w:bookmarkStart w:name="z943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07"/>
    <w:bookmarkStart w:name="z944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08"/>
    <w:bookmarkStart w:name="z945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09"/>
    <w:bookmarkStart w:name="z946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Сұлутөбе ауылынан, 1- Май ауылынан және Жаназар батыр ауылынан тұрады.</w:t>
      </w:r>
    </w:p>
    <w:bookmarkEnd w:id="810"/>
    <w:bookmarkStart w:name="z947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11"/>
    <w:bookmarkStart w:name="z948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699803 гектар (бұдан әрі – га), соның ішінде жайылымдар – 65296 га.</w:t>
      </w:r>
    </w:p>
    <w:bookmarkEnd w:id="812"/>
    <w:bookmarkStart w:name="z949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13"/>
    <w:bookmarkStart w:name="z950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69766 га;</w:t>
      </w:r>
    </w:p>
    <w:bookmarkEnd w:id="814"/>
    <w:bookmarkStart w:name="z951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 - 8444 га;</w:t>
      </w:r>
    </w:p>
    <w:bookmarkEnd w:id="815"/>
    <w:bookmarkStart w:name="z952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жер-454559 га.</w:t>
      </w:r>
    </w:p>
    <w:bookmarkEnd w:id="816"/>
    <w:bookmarkStart w:name="z953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5159 бас ірі қара мал, 3675 бас уақ мал, 2346 бас жылқы, 72 түйе бар.</w:t>
      </w:r>
    </w:p>
    <w:bookmarkEnd w:id="817"/>
    <w:bookmarkStart w:name="z954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18"/>
    <w:bookmarkStart w:name="z955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819"/>
    <w:bookmarkStart w:name="z956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20"/>
    <w:bookmarkStart w:name="z957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үйір;</w:t>
      </w:r>
    </w:p>
    <w:bookmarkEnd w:id="821"/>
    <w:bookmarkStart w:name="z958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2 келе.</w:t>
      </w:r>
    </w:p>
    <w:bookmarkEnd w:id="822"/>
    <w:bookmarkStart w:name="z959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23"/>
    <w:bookmarkStart w:name="z960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24"/>
    <w:bookmarkStart w:name="z961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25"/>
    <w:bookmarkStart w:name="z962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826"/>
    <w:bookmarkStart w:name="z963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27"/>
    <w:bookmarkStart w:name="z964" w:id="8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28"/>
    <w:bookmarkStart w:name="z965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9"/>
    <w:p>
      <w:pPr>
        <w:spacing w:after="0"/>
        <w:ind w:left="0"/>
        <w:jc w:val="both"/>
      </w:pPr>
      <w:r>
        <w:drawing>
          <wp:inline distT="0" distB="0" distL="0" distR="0">
            <wp:extent cx="66294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Абдиев Арыстан "Қарлығаш"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Абдирасулов Жаксыбек "Абдирасулов"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Алибаев Сакен "Алибаев"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Алтынбеков Абилхан "Алтынбеков"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Алтынбеков Кайрат "Шаңырақ"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Асқарова Ұлжан "Асқарова"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Дюсенов Дайыр "Ақдала"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Бекетов Бағлан "Бекетов"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Данабек "Мұстафа"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Дилдабаев Аманбай "Аманбай"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Ембергенов Жолдасбай "Айдос"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Ерназаров Киргизбай "Ерназаров Киргизбай"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Ескалиев Алтынбек "Жұмат"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Ибрагимов Асхат "Асхат"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Изимов Турсынбай "Береке"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Оналбаева Айнур "Оналбаева"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Кожанов Абатхан "Перизат"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Косекеев Нургазы "Косекеев"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Кулекеев Марат "Дәулет"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 Бауыржан "Пейшкул"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Макшатов Жумагазы "Оян"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Мусахан "Ару-Олжас"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Маханбетова Наушарбану "Мөлдір-Жалғас"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Алдаберген "Тама"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Нуралиев Абубакир "Нуралиев"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Габит "Габит"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Кенжехан "Оразаев"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Райымбеков Ербол "Сұлтан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Раманкулова Калкул шаруа қожалығы "Раманкулова"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Сейтжапбаров Абилкасым "Нұрқасым"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Сейтпенбетов Ерболат "Ұйымдастық"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Сержанова Тыныштык "Иманжусуп"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Сутенов Болат "Сутенов"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Тажбенов Бахыт "Тажбенов"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Тусмаганбетов Батырбай "Калдыбек"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Тұрсынов Қалдыбек "Тұрсынов"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Бахытбек "Нұрлыбек"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Уркимбаев Сактаган "Уркимбаев"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Айдарбек "Усенбаев"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Хайдаров Омархан "Хайдаров"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Шілдебаев Төрехан "Шілдебаев"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Шамшиев Оразай "Шамшиев"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Талап "Әбдірәсіл"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Әділбеков Нұрлан "Нұрлан"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Кулмира "Басықараев"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Баянбаев Муратбек "Гүлнұр"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Ерназарова Алма "Несібе-2"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Хамаш "Кенжебаев"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Күлімсейтов Айдархан "Елеу"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Маделханов Ибрагим "Жусипназар"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Рауан "Рауан"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Ермаш "Нурай"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67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29247,6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4536,2</w:t>
            </w:r>
          </w:p>
        </w:tc>
      </w:tr>
    </w:tbl>
    <w:bookmarkStart w:name="z968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31"/>
    <w:bookmarkStart w:name="z969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32"/>
    <w:bookmarkStart w:name="z970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33"/>
    <w:bookmarkStart w:name="z971" w:id="8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834"/>
    <w:bookmarkStart w:name="z972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5"/>
    <w:p>
      <w:pPr>
        <w:spacing w:after="0"/>
        <w:ind w:left="0"/>
        <w:jc w:val="both"/>
      </w:pPr>
      <w:r>
        <w:drawing>
          <wp:inline distT="0" distB="0" distL="0" distR="0">
            <wp:extent cx="66167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974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6"/>
    <w:p>
      <w:pPr>
        <w:spacing w:after="0"/>
        <w:ind w:left="0"/>
        <w:jc w:val="both"/>
      </w:pPr>
      <w:r>
        <w:drawing>
          <wp:inline distT="0" distB="0" distL="0" distR="0">
            <wp:extent cx="6578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976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7"/>
    <w:p>
      <w:pPr>
        <w:spacing w:after="0"/>
        <w:ind w:left="0"/>
        <w:jc w:val="both"/>
      </w:pPr>
      <w:r>
        <w:drawing>
          <wp:inline distT="0" distB="0" distL="0" distR="0">
            <wp:extent cx="65786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978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8"/>
    <w:p>
      <w:pPr>
        <w:spacing w:after="0"/>
        <w:ind w:left="0"/>
        <w:jc w:val="both"/>
      </w:pPr>
      <w:r>
        <w:drawing>
          <wp:inline distT="0" distB="0" distL="0" distR="0">
            <wp:extent cx="67564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980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9"/>
    <w:p>
      <w:pPr>
        <w:spacing w:after="0"/>
        <w:ind w:left="0"/>
        <w:jc w:val="both"/>
      </w:pPr>
      <w:r>
        <w:drawing>
          <wp:inline distT="0" distB="0" distL="0" distR="0">
            <wp:extent cx="65659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1" w:id="8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19-қосымша</w:t>
            </w:r>
          </w:p>
        </w:tc>
      </w:tr>
    </w:tbl>
    <w:bookmarkStart w:name="z985" w:id="8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Талаптан ауылдық округінің 2024-2025 жылдарға арналған жайылымдарды басқару және оларды пайдалану жөніндегі жоспары</w:t>
      </w:r>
    </w:p>
    <w:bookmarkEnd w:id="841"/>
    <w:bookmarkStart w:name="z986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42"/>
    <w:bookmarkStart w:name="z987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43"/>
    <w:bookmarkStart w:name="z988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44"/>
    <w:bookmarkStart w:name="z989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45"/>
    <w:bookmarkStart w:name="z990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46"/>
    <w:bookmarkStart w:name="z991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Талаптан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47"/>
    <w:bookmarkStart w:name="z992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48"/>
    <w:bookmarkStart w:name="z993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49"/>
    <w:bookmarkStart w:name="z994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50"/>
    <w:bookmarkStart w:name="z995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51"/>
    <w:bookmarkStart w:name="z996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52"/>
    <w:bookmarkStart w:name="z997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853"/>
    <w:bookmarkStart w:name="z998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Талаптан ауылынан тұрады.</w:t>
      </w:r>
    </w:p>
    <w:bookmarkEnd w:id="854"/>
    <w:bookmarkStart w:name="z999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55"/>
    <w:bookmarkStart w:name="z1000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416641 гектар (бұдан әрі – га), соның ішінде жайылымдар – 20498 га.</w:t>
      </w:r>
    </w:p>
    <w:bookmarkEnd w:id="856"/>
    <w:bookmarkStart w:name="z1001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57"/>
    <w:bookmarkStart w:name="z1002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24553 га;</w:t>
      </w:r>
    </w:p>
    <w:bookmarkEnd w:id="858"/>
    <w:bookmarkStart w:name="z1003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 жері-4566 га;</w:t>
      </w:r>
    </w:p>
    <w:bookmarkEnd w:id="859"/>
    <w:bookmarkStart w:name="z1004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жер-212788 га.</w:t>
      </w:r>
    </w:p>
    <w:bookmarkEnd w:id="860"/>
    <w:bookmarkStart w:name="z1005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3333 бас ірі қара мал, 1052 бас уақ мал, 514 бас жылқы, түйе -375 бас бар.</w:t>
      </w:r>
    </w:p>
    <w:bookmarkEnd w:id="861"/>
    <w:bookmarkStart w:name="z1006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62"/>
    <w:bookmarkStart w:name="z1007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863"/>
    <w:bookmarkStart w:name="z1008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64"/>
    <w:bookmarkStart w:name="z1009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</w:t>
      </w:r>
    </w:p>
    <w:bookmarkEnd w:id="865"/>
    <w:bookmarkStart w:name="z1010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11 келе.</w:t>
      </w:r>
    </w:p>
    <w:bookmarkEnd w:id="866"/>
    <w:bookmarkStart w:name="z1011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67"/>
    <w:bookmarkStart w:name="z1012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68"/>
    <w:bookmarkStart w:name="z1013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69"/>
    <w:bookmarkStart w:name="z1014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пункті, 1 мал көмінділері қызмет істейді.</w:t>
      </w:r>
    </w:p>
    <w:bookmarkEnd w:id="870"/>
    <w:bookmarkStart w:name="z1015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71"/>
    <w:bookmarkStart w:name="z1016" w:id="8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72"/>
    <w:bookmarkStart w:name="z1017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3"/>
    <w:p>
      <w:pPr>
        <w:spacing w:after="0"/>
        <w:ind w:left="0"/>
        <w:jc w:val="both"/>
      </w:pPr>
      <w:r>
        <w:drawing>
          <wp:inline distT="0" distB="0" distL="0" distR="0">
            <wp:extent cx="64897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8" w:id="8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8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Султан "Абиев"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Абуова Ақкенже "Жанерке"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Алиханов Уайда "Уайда"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Ахантаев Батырхан "Жағыппар"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 Зұлыпқар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Бакиров Темірхан "Бакіров"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Бегалы "Слам"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Жұмағұлов Қалжан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Айдар "Амангелді"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"Кузембаев Алтынбай" шаруа қожалығы Күзембаев Пернебай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Жусупова Пиязкүл "Жүсіп"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Рыспембетов Асылхан "Асыл"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Спанов Бекболат "Самрат"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Шаймерденов Асан "түгіскен"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Қазбеков Нұрлыбек "Нұрасыл"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Қанат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Бектұрған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Ахантаев Батырхан "Жағыппар"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Ақмырзаев Қабыланбек Шатыланбекұлы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Шахизат Булатбекович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Қазыбек Кулимбетович "Рамазан"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Ахантай Дәулетхан "Айбар"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Полатов Уристемхан "Дана"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Мылтықбаева Күлзейнет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Ержан "Байдан"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019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</w:tbl>
    <w:bookmarkStart w:name="z1020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76"/>
    <w:bookmarkStart w:name="z1021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77"/>
    <w:bookmarkStart w:name="z1022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78"/>
    <w:bookmarkStart w:name="z1023" w:id="8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879"/>
    <w:bookmarkStart w:name="z1024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0"/>
    <w:p>
      <w:pPr>
        <w:spacing w:after="0"/>
        <w:ind w:left="0"/>
        <w:jc w:val="both"/>
      </w:pPr>
      <w:r>
        <w:drawing>
          <wp:inline distT="0" distB="0" distL="0" distR="0">
            <wp:extent cx="6667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026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1"/>
    <w:p>
      <w:pPr>
        <w:spacing w:after="0"/>
        <w:ind w:left="0"/>
        <w:jc w:val="both"/>
      </w:pPr>
      <w:r>
        <w:drawing>
          <wp:inline distT="0" distB="0" distL="0" distR="0">
            <wp:extent cx="65151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028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2"/>
    <w:p>
      <w:pPr>
        <w:spacing w:after="0"/>
        <w:ind w:left="0"/>
        <w:jc w:val="both"/>
      </w:pPr>
      <w:r>
        <w:drawing>
          <wp:inline distT="0" distB="0" distL="0" distR="0">
            <wp:extent cx="66040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030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3"/>
    <w:p>
      <w:pPr>
        <w:spacing w:after="0"/>
        <w:ind w:left="0"/>
        <w:jc w:val="both"/>
      </w:pPr>
      <w:r>
        <w:drawing>
          <wp:inline distT="0" distB="0" distL="0" distR="0">
            <wp:extent cx="66294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032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4"/>
    <w:p>
      <w:pPr>
        <w:spacing w:after="0"/>
        <w:ind w:left="0"/>
        <w:jc w:val="both"/>
      </w:pPr>
      <w:r>
        <w:drawing>
          <wp:inline distT="0" distB="0" distL="0" distR="0">
            <wp:extent cx="65786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20-қосымша</w:t>
            </w:r>
          </w:p>
        </w:tc>
      </w:tr>
    </w:tbl>
    <w:bookmarkStart w:name="z1037" w:id="8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Тартоғай ауылдық округінің 2024-2025 жылдарға арналған жайылымдарды басқару және оларды пайдалану жөніндегі жоспары</w:t>
      </w:r>
    </w:p>
    <w:bookmarkEnd w:id="885"/>
    <w:bookmarkStart w:name="z1038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86"/>
    <w:bookmarkStart w:name="z1039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87"/>
    <w:bookmarkStart w:name="z1040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88"/>
    <w:bookmarkStart w:name="z1041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89"/>
    <w:bookmarkStart w:name="z1042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90"/>
    <w:bookmarkStart w:name="z1043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Тартоғай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91"/>
    <w:bookmarkStart w:name="z1044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92"/>
    <w:bookmarkStart w:name="z1045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93"/>
    <w:bookmarkStart w:name="z1046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94"/>
    <w:bookmarkStart w:name="z1047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95"/>
    <w:bookmarkStart w:name="z1048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96"/>
    <w:bookmarkStart w:name="z1049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97"/>
    <w:bookmarkStart w:name="z1050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Тартоғай ауылынан, Кірпіш зауыт ауылы, 2 ферма ауылы, 18 бекеттен тұрады.</w:t>
      </w:r>
    </w:p>
    <w:bookmarkEnd w:id="898"/>
    <w:bookmarkStart w:name="z1051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99"/>
    <w:bookmarkStart w:name="z1052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338832 гектар (бұдан әрі – га), соның ішінде жайылымдар – 2933 га.</w:t>
      </w:r>
    </w:p>
    <w:bookmarkEnd w:id="900"/>
    <w:bookmarkStart w:name="z1053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01"/>
    <w:bookmarkStart w:name="z1054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4018 га;</w:t>
      </w:r>
    </w:p>
    <w:bookmarkEnd w:id="902"/>
    <w:bookmarkStart w:name="z1055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жері-6035 га;</w:t>
      </w:r>
    </w:p>
    <w:bookmarkEnd w:id="903"/>
    <w:bookmarkStart w:name="z1056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жер-229144 га.</w:t>
      </w:r>
    </w:p>
    <w:bookmarkEnd w:id="904"/>
    <w:bookmarkStart w:name="z1057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2797 бас ірі қара мал, 6401 бас уақ мал, 846 бас жылқы, түйе 24 бас бар.</w:t>
      </w:r>
    </w:p>
    <w:bookmarkEnd w:id="905"/>
    <w:bookmarkStart w:name="z1058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06"/>
    <w:bookmarkStart w:name="z1059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907"/>
    <w:bookmarkStart w:name="z1060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- 9 отар;</w:t>
      </w:r>
    </w:p>
    <w:bookmarkEnd w:id="908"/>
    <w:bookmarkStart w:name="z1061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33 үйір;</w:t>
      </w:r>
    </w:p>
    <w:bookmarkEnd w:id="909"/>
    <w:bookmarkStart w:name="z1062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910"/>
    <w:bookmarkStart w:name="z1063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11"/>
    <w:bookmarkStart w:name="z1064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12"/>
    <w:bookmarkStart w:name="z1065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13"/>
    <w:bookmarkStart w:name="z1066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914"/>
    <w:bookmarkStart w:name="z1067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15"/>
    <w:bookmarkStart w:name="z1068" w:id="9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16"/>
    <w:bookmarkStart w:name="z1069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7"/>
    <w:p>
      <w:pPr>
        <w:spacing w:after="0"/>
        <w:ind w:left="0"/>
        <w:jc w:val="both"/>
      </w:pPr>
      <w:r>
        <w:drawing>
          <wp:inline distT="0" distB="0" distL="0" distR="0">
            <wp:extent cx="65659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1" w:id="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</w:t>
            </w:r>
          </w:p>
          <w:bookmarkEnd w:id="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Абасилова Айымхан "Қарабек"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Наурызбай "Аққұм"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Рахым"Сағыныш"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Ғазиз "Шашты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Табиғат "Айырқұм"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Алибаев Сейдіғазы "Алибаев"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Баяадилов Руслан "Бекзат"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Иманғалиев Сұлтанғазы "Ерғали"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Елена "Селена"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Қыдыралиев Серік "Қыдыралиев 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Мажиханов Ғалымжан "Мажиханов"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Нысанқұлова Қатира "Нұрбек"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Тыныштықбаева Жанат "Бахтысай"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Әділсерікқызы Айдана "Рамазан"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Шаймбетов Қожахмет "Шаймбетов"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72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3"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</w:tr>
    </w:tbl>
    <w:bookmarkStart w:name="z1074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21"/>
    <w:bookmarkStart w:name="z1075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22"/>
    <w:bookmarkStart w:name="z1076" w:id="9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23"/>
    <w:bookmarkStart w:name="z1077" w:id="9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24"/>
    <w:bookmarkStart w:name="z1078" w:id="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5"/>
    <w:p>
      <w:pPr>
        <w:spacing w:after="0"/>
        <w:ind w:left="0"/>
        <w:jc w:val="both"/>
      </w:pPr>
      <w:r>
        <w:drawing>
          <wp:inline distT="0" distB="0" distL="0" distR="0">
            <wp:extent cx="75438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080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6"/>
    <w:p>
      <w:pPr>
        <w:spacing w:after="0"/>
        <w:ind w:left="0"/>
        <w:jc w:val="both"/>
      </w:pPr>
      <w:r>
        <w:drawing>
          <wp:inline distT="0" distB="0" distL="0" distR="0">
            <wp:extent cx="7289800" cy="902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082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7"/>
    <w:p>
      <w:pPr>
        <w:spacing w:after="0"/>
        <w:ind w:left="0"/>
        <w:jc w:val="both"/>
      </w:pPr>
      <w:r>
        <w:drawing>
          <wp:inline distT="0" distB="0" distL="0" distR="0">
            <wp:extent cx="76073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084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8"/>
    <w:p>
      <w:pPr>
        <w:spacing w:after="0"/>
        <w:ind w:left="0"/>
        <w:jc w:val="both"/>
      </w:pPr>
      <w:r>
        <w:drawing>
          <wp:inline distT="0" distB="0" distL="0" distR="0">
            <wp:extent cx="76962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086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9"/>
    <w:p>
      <w:pPr>
        <w:spacing w:after="0"/>
        <w:ind w:left="0"/>
        <w:jc w:val="both"/>
      </w:pPr>
      <w:r>
        <w:drawing>
          <wp:inline distT="0" distB="0" distL="0" distR="0">
            <wp:extent cx="75819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21-қосымша</w:t>
            </w:r>
          </w:p>
        </w:tc>
      </w:tr>
    </w:tbl>
    <w:bookmarkStart w:name="z1091" w:id="9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Телікөл ауылдық округінің 2024-2025 жылдарға арналған жайылымдарды басқару және оларды пайдалану жөніндегі жоспары</w:t>
      </w:r>
    </w:p>
    <w:bookmarkEnd w:id="930"/>
    <w:bookmarkStart w:name="z1092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31"/>
    <w:bookmarkStart w:name="z1093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32"/>
    <w:bookmarkStart w:name="z1094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33"/>
    <w:bookmarkStart w:name="z1095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34"/>
    <w:bookmarkStart w:name="z1096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35"/>
    <w:bookmarkStart w:name="z1097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Телікөл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36"/>
    <w:bookmarkStart w:name="z1098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37"/>
    <w:bookmarkStart w:name="z1099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38"/>
    <w:bookmarkStart w:name="z1100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39"/>
    <w:bookmarkStart w:name="z1101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40"/>
    <w:bookmarkStart w:name="z1102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41"/>
    <w:bookmarkStart w:name="z1103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942"/>
    <w:bookmarkStart w:name="z1104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Телікөл ауылынан тұрады.</w:t>
      </w:r>
    </w:p>
    <w:bookmarkEnd w:id="943"/>
    <w:bookmarkStart w:name="z1105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44"/>
    <w:bookmarkStart w:name="z1106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84726 гектар (бұдан әрі – га), соның ішінде жайылымдар – 10800 га.</w:t>
      </w:r>
    </w:p>
    <w:bookmarkEnd w:id="945"/>
    <w:bookmarkStart w:name="z1107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46"/>
    <w:bookmarkStart w:name="z1108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–11393 га;</w:t>
      </w:r>
    </w:p>
    <w:bookmarkEnd w:id="947"/>
    <w:bookmarkStart w:name="z1109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жері-1149 га;</w:t>
      </w:r>
    </w:p>
    <w:bookmarkEnd w:id="948"/>
    <w:bookmarkStart w:name="z1110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жер-1571 га.</w:t>
      </w:r>
    </w:p>
    <w:bookmarkEnd w:id="949"/>
    <w:bookmarkStart w:name="z1111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2300 бас ірі қара мал, 3280 бас уақ мал, 472 бас жылқы.</w:t>
      </w:r>
    </w:p>
    <w:bookmarkEnd w:id="950"/>
    <w:bookmarkStart w:name="z1112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51"/>
    <w:bookmarkStart w:name="z1113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952"/>
    <w:bookmarkStart w:name="z1114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953"/>
    <w:bookmarkStart w:name="z1115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954"/>
    <w:bookmarkStart w:name="z1116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55"/>
    <w:bookmarkStart w:name="z1117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56"/>
    <w:bookmarkStart w:name="z1118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57"/>
    <w:bookmarkStart w:name="z1119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958"/>
    <w:bookmarkStart w:name="z1120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59"/>
    <w:bookmarkStart w:name="z1121" w:id="9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60"/>
    <w:bookmarkStart w:name="z1122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1"/>
    <w:p>
      <w:pPr>
        <w:spacing w:after="0"/>
        <w:ind w:left="0"/>
        <w:jc w:val="both"/>
      </w:pPr>
      <w:r>
        <w:drawing>
          <wp:inline distT="0" distB="0" distL="0" distR="0">
            <wp:extent cx="62484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уча-скел-ерінің мен-шік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жайыл-ымдар,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4"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Өтеев Жақсылық "Гафур"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Кушербаев Үсен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Бекайдаров Аманжол "Сенім"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Алимова Оразкүл "Бибі"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Амантау Сейтхан "Амантауов"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Оралхан "Досымжан"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Бакторазов Бауыржан "Егізбаева"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Божанов Бағдат "Божанов"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Ергешбаева Несібелі "Несібелі"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Нұртай Сәбит "Нұрдәулет"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"Өрікбай"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Райымхан Мырзахан "Бұрхан"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Сапаров Жандарбек "Сапар"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Аманкүл "Шах"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Сырғабаев Қанатбек "Сырғабаев"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Әбілұлы Абибулла "Бастау"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 Қазыхан "Әбдіраман"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Өтебаев Бақыт "Ахмет"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"Жапбасбаев Таужан"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"Нұрсұлтан"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</w:tr>
    </w:tbl>
    <w:bookmarkStart w:name="z1125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63"/>
    <w:bookmarkStart w:name="z1126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64"/>
    <w:bookmarkStart w:name="z1127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65"/>
    <w:bookmarkStart w:name="z1128" w:id="9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66"/>
    <w:bookmarkStart w:name="z1129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7"/>
    <w:p>
      <w:pPr>
        <w:spacing w:after="0"/>
        <w:ind w:left="0"/>
        <w:jc w:val="both"/>
      </w:pPr>
      <w:r>
        <w:drawing>
          <wp:inline distT="0" distB="0" distL="0" distR="0">
            <wp:extent cx="70358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31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8"/>
    <w:p>
      <w:pPr>
        <w:spacing w:after="0"/>
        <w:ind w:left="0"/>
        <w:jc w:val="both"/>
      </w:pPr>
      <w:r>
        <w:drawing>
          <wp:inline distT="0" distB="0" distL="0" distR="0">
            <wp:extent cx="70104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133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9"/>
    <w:p>
      <w:pPr>
        <w:spacing w:after="0"/>
        <w:ind w:left="0"/>
        <w:jc w:val="both"/>
      </w:pPr>
      <w:r>
        <w:drawing>
          <wp:inline distT="0" distB="0" distL="0" distR="0">
            <wp:extent cx="7073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135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0"/>
    <w:p>
      <w:pPr>
        <w:spacing w:after="0"/>
        <w:ind w:left="0"/>
        <w:jc w:val="both"/>
      </w:pPr>
      <w:r>
        <w:drawing>
          <wp:inline distT="0" distB="0" distL="0" distR="0">
            <wp:extent cx="71120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Start w:name="z1137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1"/>
    <w:p>
      <w:pPr>
        <w:spacing w:after="0"/>
        <w:ind w:left="0"/>
        <w:jc w:val="both"/>
      </w:pPr>
      <w:r>
        <w:drawing>
          <wp:inline distT="0" distB="0" distL="0" distR="0">
            <wp:extent cx="7137400" cy="928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9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22-қосымша</w:t>
            </w:r>
          </w:p>
        </w:tc>
      </w:tr>
    </w:tbl>
    <w:bookmarkStart w:name="z1142" w:id="9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Тұран ауылдық округінің 2024-2025 жылдарға арналған жайылымдарды басқару және оларды пайдалану жөніндегі жоспары</w:t>
      </w:r>
    </w:p>
    <w:bookmarkEnd w:id="972"/>
    <w:bookmarkStart w:name="z1143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73"/>
    <w:bookmarkStart w:name="z1144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74"/>
    <w:bookmarkStart w:name="z1145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75"/>
    <w:bookmarkStart w:name="z1146" w:id="9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76"/>
    <w:bookmarkStart w:name="z1147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77"/>
    <w:bookmarkStart w:name="z1148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Тұран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78"/>
    <w:bookmarkStart w:name="z1149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79"/>
    <w:bookmarkStart w:name="z1150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80"/>
    <w:bookmarkStart w:name="z1151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81"/>
    <w:bookmarkStart w:name="z1152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82"/>
    <w:bookmarkStart w:name="z1153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83"/>
    <w:bookmarkStart w:name="z1154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</w:t>
      </w:r>
    </w:p>
    <w:bookmarkEnd w:id="984"/>
    <w:bookmarkStart w:name="z1155" w:id="9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Ш.Қодаманов ауылынан тұрады.</w:t>
      </w:r>
    </w:p>
    <w:bookmarkEnd w:id="985"/>
    <w:bookmarkStart w:name="z1156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86"/>
    <w:bookmarkStart w:name="z1157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15972 гектар (бұдан әрі – га), соның ішінде жайылымдар – 2960 га.</w:t>
      </w:r>
    </w:p>
    <w:bookmarkEnd w:id="987"/>
    <w:bookmarkStart w:name="z1158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88"/>
    <w:bookmarkStart w:name="z1159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–9248 га;</w:t>
      </w:r>
    </w:p>
    <w:bookmarkEnd w:id="989"/>
    <w:bookmarkStart w:name="z1160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жері-758 га;</w:t>
      </w:r>
    </w:p>
    <w:bookmarkEnd w:id="990"/>
    <w:bookmarkStart w:name="z1161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жер-5226 га.</w:t>
      </w:r>
    </w:p>
    <w:bookmarkEnd w:id="991"/>
    <w:bookmarkStart w:name="z1162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3142 бас ірі қара мал, 4000 бас уақ мал, 449 бас жылқы.</w:t>
      </w:r>
    </w:p>
    <w:bookmarkEnd w:id="992"/>
    <w:bookmarkStart w:name="z1163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93"/>
    <w:bookmarkStart w:name="z1164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994"/>
    <w:bookmarkStart w:name="z1165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995"/>
    <w:bookmarkStart w:name="z1166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996"/>
    <w:bookmarkStart w:name="z1167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97"/>
    <w:bookmarkStart w:name="z1168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98"/>
    <w:bookmarkStart w:name="z1169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99"/>
    <w:bookmarkStart w:name="z1170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000"/>
    <w:bookmarkStart w:name="z1171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01"/>
    <w:bookmarkStart w:name="z1172" w:id="10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02"/>
    <w:bookmarkStart w:name="z1173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3"/>
    <w:p>
      <w:pPr>
        <w:spacing w:after="0"/>
        <w:ind w:left="0"/>
        <w:jc w:val="both"/>
      </w:pPr>
      <w:r>
        <w:drawing>
          <wp:inline distT="0" distB="0" distL="0" distR="0">
            <wp:extent cx="54229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Илақбаев Тұрсынбек "Ақбидай"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Байкенжиев Батырхан "Байкенжиев"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Пармаңқұлов Мақмұтхан "Әзімхан"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Ерекебұлан "Ибадулла"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Тоқай Шарипа "Қалдыбек"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Қойшыбай Батырхан "Молшылық"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Раисов Ерлан "Нұрислам"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400 9,4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Батталов Мұрат "Үміт"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Қодаманов Ғабит "Қодаманов"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Парманқұлов Қанағат "Қанағат"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Мұхаметқали "Қожахметов"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Жылқайдаров Оразәлі "Жылқайдаров"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300 0,8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622 1,6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Медетбек"Төлеу"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160 8,2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Мырзаева Гулнара "Мырзаева"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451 8,8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292 0,4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169 32,2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</w:tbl>
    <w:bookmarkStart w:name="z1175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04"/>
    <w:bookmarkStart w:name="z1176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05"/>
    <w:bookmarkStart w:name="z1177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06"/>
    <w:bookmarkStart w:name="z1178" w:id="10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07"/>
    <w:bookmarkStart w:name="z1179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8"/>
    <w:p>
      <w:pPr>
        <w:spacing w:after="0"/>
        <w:ind w:left="0"/>
        <w:jc w:val="both"/>
      </w:pPr>
      <w:r>
        <w:drawing>
          <wp:inline distT="0" distB="0" distL="0" distR="0">
            <wp:extent cx="64770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81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9"/>
    <w:p>
      <w:pPr>
        <w:spacing w:after="0"/>
        <w:ind w:left="0"/>
        <w:jc w:val="both"/>
      </w:pPr>
      <w:r>
        <w:drawing>
          <wp:inline distT="0" distB="0" distL="0" distR="0">
            <wp:extent cx="6413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183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0"/>
    <w:p>
      <w:pPr>
        <w:spacing w:after="0"/>
        <w:ind w:left="0"/>
        <w:jc w:val="both"/>
      </w:pPr>
      <w:r>
        <w:drawing>
          <wp:inline distT="0" distB="0" distL="0" distR="0">
            <wp:extent cx="63754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185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1"/>
    <w:p>
      <w:pPr>
        <w:spacing w:after="0"/>
        <w:ind w:left="0"/>
        <w:jc w:val="both"/>
      </w:pPr>
      <w:r>
        <w:drawing>
          <wp:inline distT="0" distB="0" distL="0" distR="0">
            <wp:extent cx="65151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187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2"/>
    <w:p>
      <w:pPr>
        <w:spacing w:after="0"/>
        <w:ind w:left="0"/>
        <w:jc w:val="both"/>
      </w:pPr>
      <w:r>
        <w:drawing>
          <wp:inline distT="0" distB="0" distL="0" distR="0">
            <wp:extent cx="64135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23-қосымша</w:t>
            </w:r>
          </w:p>
        </w:tc>
      </w:tr>
    </w:tbl>
    <w:bookmarkStart w:name="z1192" w:id="10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Еңбекші ауылдық округінің 2024-2025 жылдарға арналған жайылымдарды басқару және оларды пайдалану жөніндегі жоспары</w:t>
      </w:r>
    </w:p>
    <w:bookmarkEnd w:id="1013"/>
    <w:bookmarkStart w:name="z1193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14"/>
    <w:bookmarkStart w:name="z1194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15"/>
    <w:bookmarkStart w:name="z1195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016"/>
    <w:bookmarkStart w:name="z1196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017"/>
    <w:bookmarkStart w:name="z1197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18"/>
    <w:bookmarkStart w:name="z1198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Еңбекші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19"/>
    <w:bookmarkStart w:name="z1199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20"/>
    <w:bookmarkStart w:name="z1200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021"/>
    <w:bookmarkStart w:name="z1201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022"/>
    <w:bookmarkStart w:name="z1202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023"/>
    <w:bookmarkStart w:name="z1203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024"/>
    <w:bookmarkStart w:name="z1204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орналасқан, шығысында Жаңақорған ауданымен шектеседі.</w:t>
      </w:r>
    </w:p>
    <w:bookmarkEnd w:id="1025"/>
    <w:bookmarkStart w:name="z1205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Еңбекші ауылынан, Қосүйеңкі ауылынан тұрады.</w:t>
      </w:r>
    </w:p>
    <w:bookmarkEnd w:id="1026"/>
    <w:bookmarkStart w:name="z1206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027"/>
    <w:bookmarkStart w:name="z1207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454923 гектар (бұдан әрі – га), соның ішінде жайылымдар –30927 га.</w:t>
      </w:r>
    </w:p>
    <w:bookmarkEnd w:id="1028"/>
    <w:bookmarkStart w:name="z1208" w:id="1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029"/>
    <w:bookmarkStart w:name="z1209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32102 га;</w:t>
      </w:r>
    </w:p>
    <w:bookmarkEnd w:id="1030"/>
    <w:bookmarkStart w:name="z1210" w:id="1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жері-3347 га;</w:t>
      </w:r>
    </w:p>
    <w:bookmarkEnd w:id="1031"/>
    <w:bookmarkStart w:name="z1211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жер-218609 га.</w:t>
      </w:r>
    </w:p>
    <w:bookmarkEnd w:id="1032"/>
    <w:bookmarkStart w:name="z1212" w:id="1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3158 бас ірі қара мал, 15114 бас уақ мал, 674 бас жылқы, 471 бас түйе бар.</w:t>
      </w:r>
    </w:p>
    <w:bookmarkEnd w:id="1033"/>
    <w:bookmarkStart w:name="z1213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034"/>
    <w:bookmarkStart w:name="z1214" w:id="1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1035"/>
    <w:bookmarkStart w:name="z1215" w:id="1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- 21 отар;</w:t>
      </w:r>
    </w:p>
    <w:bookmarkEnd w:id="1036"/>
    <w:bookmarkStart w:name="z1216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26 үйір;</w:t>
      </w:r>
    </w:p>
    <w:bookmarkEnd w:id="1037"/>
    <w:bookmarkStart w:name="z1217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15 келе.</w:t>
      </w:r>
    </w:p>
    <w:bookmarkEnd w:id="1038"/>
    <w:bookmarkStart w:name="z1218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039"/>
    <w:bookmarkStart w:name="z1219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040"/>
    <w:bookmarkStart w:name="z1220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041"/>
    <w:bookmarkStart w:name="z1221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042"/>
    <w:bookmarkStart w:name="z1222" w:id="1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43"/>
    <w:bookmarkStart w:name="z1223" w:id="10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44"/>
    <w:bookmarkStart w:name="z1224" w:id="1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5"/>
    <w:p>
      <w:pPr>
        <w:spacing w:after="0"/>
        <w:ind w:left="0"/>
        <w:jc w:val="both"/>
      </w:pPr>
      <w:r>
        <w:drawing>
          <wp:inline distT="0" distB="0" distL="0" distR="0">
            <wp:extent cx="64262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5" w:id="10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10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Алмасбаев Мамырахан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Аширбеков Бағлан "Әшірбеков"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Сәрсенбай "Өскенбай"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Өмірәлі Абамүсілім "Аруана"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Ібішев Нұрлан "Таубай"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Шертаева Рсалды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Бейсенов Ғабит"Ғабит"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Қаракей Күлзада "Сейділдаев"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Өмірхан "Жарас"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Айтөре "Жәнібек"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Берік "Берік"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Әлсейтов Бейсенбі "Әлсейт"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Ибрагим "Өмірбек"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Өмірәлиев Марат "Әбдрахман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Бәтішев Өмірбек "Бәтіш"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Кәрібаев Еркінбай "Қаратау"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Туленов Амангелді "Туленов"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Әлмағанбет Бақытжан "Қайнар"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Шарбан "Мейіржан"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Орымбаев Саттарбек "Аңшы 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Шәрбекұлы Мырзағали "Нартай"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 Өмірбек "Мыңбұлақ"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"Алишах"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Мұсаханұлы Абылайхан "Мұсахан"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Ермағанбетов Орынбасар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 Нұрманхан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Ә.Әшіров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Алтайбай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Әбдрашев Мейрамбек "Жарасхан"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Ишанқұлұлы Ерғали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Сапарбай Құлахмет "Марғұлан"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Бекенұлы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226" w:id="1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0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7" w:id="10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0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21513,8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50905,8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1194,8</w:t>
            </w:r>
          </w:p>
        </w:tc>
      </w:tr>
    </w:tbl>
    <w:bookmarkStart w:name="z1228" w:id="1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49"/>
    <w:bookmarkStart w:name="z1229" w:id="1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50"/>
    <w:bookmarkStart w:name="z1230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51"/>
    <w:bookmarkStart w:name="z1231" w:id="10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52"/>
    <w:bookmarkStart w:name="z1232" w:id="1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3"/>
    <w:p>
      <w:pPr>
        <w:spacing w:after="0"/>
        <w:ind w:left="0"/>
        <w:jc w:val="both"/>
      </w:pPr>
      <w:r>
        <w:drawing>
          <wp:inline distT="0" distB="0" distL="0" distR="0">
            <wp:extent cx="65024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3" w:id="10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054"/>
    <w:bookmarkStart w:name="z1234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5"/>
    <w:p>
      <w:pPr>
        <w:spacing w:after="0"/>
        <w:ind w:left="0"/>
        <w:jc w:val="both"/>
      </w:pPr>
      <w:r>
        <w:drawing>
          <wp:inline distT="0" distB="0" distL="0" distR="0">
            <wp:extent cx="65151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5" w:id="10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056"/>
    <w:bookmarkStart w:name="z1236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7"/>
    <w:p>
      <w:pPr>
        <w:spacing w:after="0"/>
        <w:ind w:left="0"/>
        <w:jc w:val="both"/>
      </w:pPr>
      <w:r>
        <w:drawing>
          <wp:inline distT="0" distB="0" distL="0" distR="0">
            <wp:extent cx="64389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238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8"/>
    <w:p>
      <w:pPr>
        <w:spacing w:after="0"/>
        <w:ind w:left="0"/>
        <w:jc w:val="both"/>
      </w:pPr>
      <w:r>
        <w:drawing>
          <wp:inline distT="0" distB="0" distL="0" distR="0">
            <wp:extent cx="6413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240" w:id="1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9"/>
    <w:p>
      <w:pPr>
        <w:spacing w:after="0"/>
        <w:ind w:left="0"/>
        <w:jc w:val="both"/>
      </w:pPr>
      <w:r>
        <w:drawing>
          <wp:inline distT="0" distB="0" distL="0" distR="0">
            <wp:extent cx="63119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24-қосымша</w:t>
            </w:r>
          </w:p>
        </w:tc>
      </w:tr>
    </w:tbl>
    <w:bookmarkStart w:name="z1245" w:id="10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және ауылдық округтер бойынша елді мекендер бөлінісінде мүйізді ірі қара аналық (сауын) мал басын орналастыру үшін жайылымдарды бөлу кестесі</w:t>
      </w:r>
    </w:p>
    <w:bookmarkEnd w:id="10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-251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Ақмая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Қосарық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Ақтоған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Алмалы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Бәйгеқұм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Бидайкөл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Ақтам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бекет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Байсын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Жиделіарық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150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Жөлек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Жуантөбе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Алғабас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Ы.Жақаев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Жансейіт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415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- 2436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Нартай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Бұланбай бауы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55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Тұрсынбай датқа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Майлытоғай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Ортақшыл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Қызылқайың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Сұлутөбе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Жаназар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Талаптан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Тартоғай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Кірпіш зауыт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ферма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бекет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Телікөл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Ш.Қодаманов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Еңбекші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Қосүйеңкі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