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ea44f0" w14:textId="9ea44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2024-2028 жылдарға арналған Солтүстік Қазақстан облысы Қызылжар ауданы бойынша жайылымдарды геоботаникалық зерттеп-қарау негізінде жайылым айналымдарының ұсынылатын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Кызылжар ауданы әкімдігінің 2024 жылғы 6 қарашадағы № 330 қаулысы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 Заңының 31-бабы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 Заңының 9-бабы 1-тармағы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Қызылжар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2024-2028 жылдарға арналған Солтүстік Қазақстан облысы Қызылжар ауданының бойынша жайылымдарды геоботаникалық зерттеп-қарау негізінде жайылым айналымдарының ұсынылатын схемалары 1, 2, 3, 4, 5, 6, 7, 8, 9, 10, 11, 12, 13, 14, 15, 16, 17, 18, 19 қосымшалараға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"Солтүстік Қазақстан облысы Қызылжар ауданы бойынша 2024-2025 жылдарға арналған геоботаникалық зерттеу негізінде жайылым айналымының схемасын бекіту туралы" Солтүстік Қазақстан облысы Қызылжар ауданы әкімдігінің 2024 жылғы 05 ақпандағы №42 қаулысының күші жойылды деп танылсын.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"Қызылжар аудандық жер қатынастары бөлімі" коммуналдық мемлекеттік мекемесі Қазақстан Республикасының заңнамасында белгіленген тәртіпте: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1). осы қаулыны Қазақстан Республикасы нормативтік құқықтық актілерінің эталондық бақылау банкінде ресми жариялауға жіберуді;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2). ресми жарияланғаннан кейін осы қаулыны Солтүстік Қазақстан облысы Кызылжар ауданы әкімдігінің интернет-ресурсында орналастырылуын қамтамасыз етсін.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қаулының орындалуын бақылау Қызылжар ауданы әкімінің жетекшілік ететін орынбасарына жүктелсін.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Осы қаулы алғашқы ресми жарияланған күнінен кейін күнтізбелік он күн өткен соң қолданысқа енгізіледі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Солтүстік Қазақстан облысы Қызылжар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Сәдуақасов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 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 қараша 2024 ж. бастап</w:t>
            </w:r>
          </w:p>
        </w:tc>
      </w:tr>
    </w:tbl>
    <w:bookmarkStart w:name="z19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Архангельск ауылдық округі бойынша жайылымдары геоботаникалық зерттеп-қорғау негізінде жайылым айналымдарының схемасы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Асаново ауылдық округі бойынша жайылымдары геоботаникалық зерттеп-қорғау негізінде жайылым айналымдарының схемасы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4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Березов ауылдық округі бойынша жайылымдары геоботаникалық зерттеп-қорғау негізінде жайылым айналымдарының схемасы</w:t>
      </w:r>
    </w:p>
    <w:bookmarkEnd w:id="22"/>
    <w:bookmarkStart w:name="z4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24"/>
    <w:bookmarkStart w:name="z4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25"/>
    <w:bookmarkStart w:name="z4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5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Бесколь ауылдық округі бойынша жайылымдары геоботаникалық зерттеп-қорғау негізінде жайылым айналымдарының схемасы</w:t>
      </w:r>
    </w:p>
    <w:bookmarkEnd w:id="29"/>
    <w:bookmarkStart w:name="z5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31"/>
    <w:bookmarkStart w:name="z6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32"/>
    <w:bookmarkStart w:name="z6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7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Бугровое ауылдық округі бойынша жайылымдары геоботаникалық зерттеп-қорғау негізінде жайылым айналымдарының схемасы</w:t>
      </w:r>
    </w:p>
    <w:bookmarkEnd w:id="36"/>
    <w:bookmarkStart w:name="z7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38"/>
    <w:bookmarkStart w:name="z7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39"/>
    <w:bookmarkStart w:name="z7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Вагулино ауылдық округі бойынша жайылымдары геоботаникалық зерттеп-қорғау негізінде жайылым айналымдарының схемасы</w:t>
      </w:r>
    </w:p>
    <w:bookmarkEnd w:id="43"/>
    <w:bookmarkStart w:name="z8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45"/>
    <w:bookmarkStart w:name="z8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46"/>
    <w:bookmarkStart w:name="z8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9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Виноградов ауылдық округі бойынша жайылымдары геоботаникалық зерттеп-қорғау негізінде жайылым айналымдарының схемасы</w:t>
      </w:r>
    </w:p>
    <w:bookmarkEnd w:id="50"/>
    <w:bookmarkStart w:name="z9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52"/>
    <w:bookmarkStart w:name="z10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53"/>
    <w:bookmarkStart w:name="z10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11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Куйбышев ауылдық округі бойынша жайылымдары геоботаникалық зерттеп-қорғау негізінде жайылым айналымдарының схемасы</w:t>
      </w:r>
    </w:p>
    <w:bookmarkEnd w:id="57"/>
    <w:bookmarkStart w:name="z11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59"/>
    <w:bookmarkStart w:name="z11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60"/>
    <w:bookmarkStart w:name="z11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123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Қызылжар ауылдық округі бойынша жайылымдары геоботаникалық зерттеп-қорғау негізінде жайылым айналымдарының схемасы</w:t>
      </w:r>
    </w:p>
    <w:bookmarkEnd w:id="64"/>
    <w:bookmarkStart w:name="z12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66"/>
    <w:bookmarkStart w:name="z12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67"/>
    <w:bookmarkStart w:name="z12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13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Лесной ауылдық округі бойынша жайылымдары геоботаникалық зерттеп-қорғау негізінде жайылым айналымдарының схемасы</w:t>
      </w:r>
    </w:p>
    <w:bookmarkEnd w:id="71"/>
    <w:bookmarkStart w:name="z13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73"/>
    <w:bookmarkStart w:name="z13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74"/>
    <w:bookmarkStart w:name="z14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14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Налобино ауылдық округі бойынша жайылымдары геоботаникалық зерттеп-қорғау негізінде жайылым айналымдарының схемасы</w:t>
      </w:r>
    </w:p>
    <w:bookmarkEnd w:id="78"/>
    <w:bookmarkStart w:name="z15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80"/>
    <w:bookmarkStart w:name="z15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81"/>
    <w:bookmarkStart w:name="z15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16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Новоникольск ауылдық округі бойынша жайылымдары геоботаникалық зерттеп-қорғау негізінде жайылым айналымдарының схемасы</w:t>
      </w:r>
    </w:p>
    <w:bookmarkEnd w:id="85"/>
    <w:bookmarkStart w:name="z16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87"/>
    <w:bookmarkStart w:name="z16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88"/>
    <w:bookmarkStart w:name="z16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175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Петерфельд ауылдық округі бойынша жайылымдары геоботаникалық зерттеп-қорғау негізінде жайылым айналымдарының схемасы</w:t>
      </w:r>
    </w:p>
    <w:bookmarkEnd w:id="92"/>
    <w:bookmarkStart w:name="z17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94"/>
    <w:bookmarkStart w:name="z17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95"/>
    <w:bookmarkStart w:name="z17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18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Прибрежный ауылдық округі бойынша жайылымдары геоботаникалық зерттеп-қорғау негізінде жайылым айналымдарының схемасы</w:t>
      </w:r>
    </w:p>
    <w:bookmarkEnd w:id="99"/>
    <w:bookmarkStart w:name="z189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01"/>
    <w:bookmarkStart w:name="z19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02"/>
    <w:bookmarkStart w:name="z19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20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Рассвет ауылдық округі бойынша жайылымдары геоботаникалық зерттеп-қорғау негізінде жайылым айналымдарының схемасы</w:t>
      </w:r>
    </w:p>
    <w:bookmarkEnd w:id="106"/>
    <w:bookmarkStart w:name="z20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08"/>
    <w:bookmarkStart w:name="z20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09"/>
    <w:bookmarkStart w:name="z20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21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Рощинск ауылдық округі бойынша жайылымдары геоботаникалық зерттеп-қорғау негізінде жайылым айналымдарының схемасы</w:t>
      </w:r>
    </w:p>
    <w:bookmarkEnd w:id="113"/>
    <w:bookmarkStart w:name="z21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15"/>
    <w:bookmarkStart w:name="z21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16"/>
    <w:bookmarkStart w:name="z21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 17-қосымша</w:t>
            </w:r>
          </w:p>
        </w:tc>
      </w:tr>
    </w:tbl>
    <w:bookmarkStart w:name="z226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Светлопольск ауылдық округі бойынша жайылымдары геоботаникалық зерттеп-қорғау негізінде жайылым айналымдарының схемасы</w:t>
      </w:r>
    </w:p>
    <w:bookmarkEnd w:id="120"/>
    <w:bookmarkStart w:name="z22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22"/>
    <w:bookmarkStart w:name="z22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23"/>
    <w:bookmarkStart w:name="z2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23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Соколов ауылдық округі бойынша жайылымдары геоботаникалық зерттеп-қорғау негізінде жайылым айналымдарының схемасы</w:t>
      </w:r>
    </w:p>
    <w:bookmarkEnd w:id="127"/>
    <w:bookmarkStart w:name="z2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</w:t>
      </w:r>
    </w:p>
    <w:bookmarkEnd w:id="129"/>
    <w:bookmarkStart w:name="z2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30"/>
    <w:bookmarkStart w:name="z2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облысы Қызылжар ауданы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06 қарашадағы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№330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25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Якорь ауылдық округі бойынша жайылымдары геоботаникалық зерттеп-қорғау негізінде жайылым айналымдарының схемасы</w:t>
      </w:r>
    </w:p>
    <w:bookmarkEnd w:id="134"/>
    <w:bookmarkStart w:name="z25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Шартты белгілер </w:t>
      </w:r>
    </w:p>
    <w:bookmarkEnd w:id="136"/>
    <w:bookmarkStart w:name="z25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1,2,3,4 – Жайылым айналымының нөмірі</w:t>
      </w:r>
    </w:p>
    <w:bookmarkEnd w:id="137"/>
    <w:bookmarkStart w:name="z25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635000" cy="3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Ауылшаруашылық жануарларына арналған маршруттары, жайылымды пайдаланушылардың су көздеріне қол жетімділігі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647700" cy="3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Табиғи немесе жасанды су айдындары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571500" cy="45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Табиғи жайылымдар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