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26a9b" w14:textId="3f26a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2024-2028 жылдарға арналған Солтүстік Қазақстан облысы Тимирязев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Тимирязев ауданы мәслихатының 2024 жылғы 25 желтоқсандағы № 22/21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Тимирязев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Тимирязев ауылдық округі бойынша жайылымдарды басқару және оларды пайдалану жөніндегі 2024-2028 жылдарға арналған қоса берілген жоспар бекітілсін.</w:t>
      </w:r>
    </w:p>
    <w:bookmarkEnd w:id="1"/>
    <w:bookmarkStart w:name="z6" w:id="2"/>
    <w:p>
      <w:pPr>
        <w:spacing w:after="0"/>
        <w:ind w:left="0"/>
        <w:jc w:val="both"/>
      </w:pPr>
      <w:r>
        <w:rPr>
          <w:rFonts w:ascii="Times New Roman"/>
          <w:b w:val="false"/>
          <w:i w:val="false"/>
          <w:color w:val="000000"/>
          <w:sz w:val="28"/>
        </w:rPr>
        <w:t xml:space="preserve">
      2. Солтүстік Қазақстан облысы Тимирязев ауылдық округі мәслихатының 2024 жылғы 6 наурыздағы "Солтүстік Қазақстан облысы Тимирязев ауылдық округі бойынша жайылымдарды басқару және оларды пайдалану жөніндегі 2024-2025 жылдарға арналған жоспарды бекіту туралы" № 12/17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2"/>
    <w:bookmarkStart w:name="z7" w:id="3"/>
    <w:p>
      <w:pPr>
        <w:spacing w:after="0"/>
        <w:ind w:left="0"/>
        <w:jc w:val="both"/>
      </w:pPr>
      <w:r>
        <w:rPr>
          <w:rFonts w:ascii="Times New Roman"/>
          <w:b w:val="false"/>
          <w:i w:val="false"/>
          <w:color w:val="000000"/>
          <w:sz w:val="28"/>
        </w:rPr>
        <w:t>
      3. Осы шешім ресми жарияланған күннен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Асанова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14" w:id="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
    <w:bookmarkStart w:name="z15" w:id="5"/>
    <w:p>
      <w:pPr>
        <w:spacing w:after="0"/>
        <w:ind w:left="0"/>
        <w:jc w:val="both"/>
      </w:pPr>
      <w:r>
        <w:rPr>
          <w:rFonts w:ascii="Times New Roman"/>
          <w:b w:val="false"/>
          <w:i w:val="false"/>
          <w:color w:val="000000"/>
          <w:sz w:val="28"/>
        </w:rPr>
        <w:t>
      1-кесте. Тимирязев ауылдық округіжерлерінің санаттары бойынша жайылымдарды бөлу, мың гектар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а/ш мақсатына арналмаған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451,167</w:t>
            </w:r>
          </w:p>
        </w:tc>
      </w:tr>
    </w:tbl>
    <w:bookmarkStart w:name="z16" w:id="6"/>
    <w:p>
      <w:pPr>
        <w:spacing w:after="0"/>
        <w:ind w:left="0"/>
        <w:jc w:val="both"/>
      </w:pPr>
      <w:r>
        <w:rPr>
          <w:rFonts w:ascii="Times New Roman"/>
          <w:b w:val="false"/>
          <w:i w:val="false"/>
          <w:color w:val="000000"/>
          <w:sz w:val="28"/>
        </w:rPr>
        <w:t>
      Кесте 2. Елді мекендегі жайылымдық жерлерді бөлу</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классификатор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жайылым ауданы,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7"/>
          <w:p>
            <w:pPr>
              <w:spacing w:after="20"/>
              <w:ind w:left="20"/>
              <w:jc w:val="both"/>
            </w:pPr>
            <w:r>
              <w:rPr>
                <w:rFonts w:ascii="Times New Roman"/>
                <w:b w:val="false"/>
                <w:i w:val="false"/>
                <w:color w:val="000000"/>
                <w:sz w:val="20"/>
              </w:rPr>
              <w:t>
халықтың сұранысын қанағаттандыруға арналған</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шаруашылығы жануарларын жаюға арналған</w:t>
            </w:r>
          </w:p>
          <w:p>
            <w:pPr>
              <w:spacing w:after="20"/>
              <w:ind w:left="20"/>
              <w:jc w:val="both"/>
            </w:pPr>
            <w:r>
              <w:rPr>
                <w:rFonts w:ascii="Times New Roman"/>
                <w:b w:val="false"/>
                <w:i w:val="false"/>
                <w:color w:val="000000"/>
                <w:sz w:val="20"/>
              </w:rPr>
              <w:t>
жеке шаруа қожалығы,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жайылымы,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 w:id="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құжаттарының негізінде меншік иелері мен жер пайдаланушылар туралы мәліметтер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пастбищ, мың гектар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"Анар" басшысы Хамзин Хамзин Кайрбек Садвокасович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"Саят" басшысы Нурпеисов Сабр Асманович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Нурлан Нуржанович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520901300442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Самигулина Карап Кайржановна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480402400496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Озимковский Тадеуш Брониславович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Сейпималик Садвакасович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"Родник-2" басшысы Виноградов Павел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810102350515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"Куаныш и К", басшысы Хамзин Кайрбек Садвокасович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"Агро-2005" басшысы Косов 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"Аман и К" басшысы Касымов Нурсултан Амангельиевич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911227350856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"Раймбек и К" басшысы Нурахметов Даурен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050664002661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ЖШС"Аксуат-Зерно"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040440023614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"Адалхан"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090740005606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15-231-035-073 15-231-035-074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Райт-АА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15-231-035-130, 15-231-035-129, 15-231-035-126, 15-231-035-127, 15-231-035-128; 15-231-035-131;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 СК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Ажбенов Бейсембе Каженович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480822300542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"Керей" басшысы Шаяхметов Газиз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Еркебулан Аскерович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Мухтар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561025300321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Ермек Баймурзинович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550928300603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Ануарбек 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560728300618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Лилия Серикпаевна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571207450325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Сайлау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490215350144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Кадырбек Кабдулович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511020350262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Рамазан Темирбаевич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661213350380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Жайык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"Саягаш" басшысы Сугуров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401012350187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Сугуров Канат Джукенович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570712300355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Негметжанович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680814350219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Биржан Негметжанович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590213350352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Эбильхасан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540102301659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"Бирлик"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Айтмагамбет Темирбаевич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Игибай Сунденпаевич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"Жумаш", басшысы Жолдоякова Г.К.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550728450351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Белялов Аскар Сейтбатталович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730520300316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Абдрахманов Бауыржан Социалович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820904350894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15-2310-013-205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Сабыр Советович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600518350117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Акжайык Кабикенович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Дюсембина Калия Кабжановна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541216400471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Ерболат Кусанович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630325300513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 Даурен Шарипович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800928350554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Садык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640830300709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"Нурхат" Омаров Нурхат Айбасович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Калихан Далабаевич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61264022884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Нұржән Нығметжәнұлы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Сара Кожабаевна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630228400225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Жанбулат Жанкаирович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Досманова Аманкуль Исабековна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611101400530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Сыздыков Нурлан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Сыздыков Бари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предпринматель, "Мусин 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"Жайык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"Габбас" басшысы Оспанов Амантай Габбасович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"Бауржан и К" басшысы Асанов Бауржан Мейрамович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740102300711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"НиСа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620704350489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Гурьянов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560316400467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ЖШС"Жарқынкөл"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040840003604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15-231-013-145, 15-231-013-146, 15-231-013-147, 15-231-013-148, 15-231-013-149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"Атамекен-Агро-Тимирязев"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15-231-013-138, 15-231-013-139, 15-231-013-140, 15-231-013-141, 15-231-013-142, 15-231-013-143, 15-231-013-144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15-231-013-191, 15-231-013-192, 15-231-013-193, 15-231-013-194, 15-231-013-195, 15-231-013-196, 15-231-013-197, 15-231-013-198, 15-231-013-199, 15-231-013-200, 15-231-013-201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15-231-013-161-162-163-164-165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15-231-013-136 15-231-013-137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"КазАстықӨнімдері"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070240018903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15-231-013-175 15-231-013-233 15-231-013-234 15-231-013-235 15-231-013-236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Штам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050340019991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"Мерген Астык"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"Baiterek SK"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ауылдық округ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Галяув Владимир Фагимович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9"/>
          <w:p>
            <w:pPr>
              <w:spacing w:after="20"/>
              <w:ind w:left="20"/>
              <w:jc w:val="both"/>
            </w:pPr>
            <w:r>
              <w:rPr>
                <w:rFonts w:ascii="Times New Roman"/>
                <w:b w:val="false"/>
                <w:i w:val="false"/>
                <w:color w:val="000000"/>
                <w:sz w:val="20"/>
              </w:rPr>
              <w:t>
15-231-006-165,</w:t>
            </w:r>
          </w:p>
          <w:bookmarkEnd w:id="9"/>
          <w:p>
            <w:pPr>
              <w:spacing w:after="20"/>
              <w:ind w:left="20"/>
              <w:jc w:val="both"/>
            </w:pPr>
            <w:r>
              <w:rPr>
                <w:rFonts w:ascii="Times New Roman"/>
                <w:b w:val="false"/>
                <w:i w:val="false"/>
                <w:color w:val="000000"/>
                <w:sz w:val="20"/>
              </w:rPr>
              <w:t>
15-231-006-166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Серик Базаркелович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630524350096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Бейс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Адилхан Мухамеджанович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470703300098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Кучукпаев Багыт Казисович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Лейман Юрий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551011350376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"Уак и К" басшысы Карбаев 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730322350099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"Егубаев" басшысы Егубаев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"Заря" басшысы Егубаев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"Кулбахин М.Е.", гл. Кулбахин Магзум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Есмагул Сейдакович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500531300329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15-231-006-043, 15-231-006-128, 15-231-006-129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Омирбек Бейсович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Гусаков Наиль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620915350179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 Александр Дмитриевич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461114350083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15-231-006-080, 15-231-006-081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15-231-006-078, 15-231-006-079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Молдынов Саруар Ризаханович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"Карбаев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470703300098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15-231-006-096, 15-231-006-097, 15-231-006-098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"Атамекен-Агро-Тимирязев"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15-231-006-085, 15-231-006-086, 15-231-006-087, 15-231-006-088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15-231-006-089, 15-231-006-090, 15-231-006-092, 15-231-006-093, 15-231-006-094, 15-231-006-095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15-231-006-100, 15-231-006-101, 15-231-006-102, 15-231-006-103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15-231-006-116, 15-231-006-117, 15-231-006-118, 15-231-006-119, 15-231-006-120, 15-231-006-121, 15-231-006-122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15-231-006-130, 15-231-006-131, 15-231-006-132, 15-231-006-133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15-231-006-135, 15-231-006-136, 15-231-006-137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15-231-006-161, 15-231-006-162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15-231-006-167 15-231-006-168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15-231-006-106 15-231-006-107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"GalAgro"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0"/>
          <w:p>
            <w:pPr>
              <w:spacing w:after="20"/>
              <w:ind w:left="20"/>
              <w:jc w:val="both"/>
            </w:pPr>
            <w:r>
              <w:rPr>
                <w:rFonts w:ascii="Times New Roman"/>
                <w:b w:val="false"/>
                <w:i w:val="false"/>
                <w:color w:val="000000"/>
                <w:sz w:val="20"/>
              </w:rPr>
              <w:t>
ЖШС ДонСК</w:t>
            </w:r>
          </w:p>
          <w:bookmarkEnd w:id="10"/>
          <w:p>
            <w:pPr>
              <w:spacing w:after="20"/>
              <w:ind w:left="20"/>
              <w:jc w:val="both"/>
            </w:pPr>
            <w:r>
              <w:rPr>
                <w:rFonts w:ascii="Times New Roman"/>
                <w:b w:val="false"/>
                <w:i w:val="false"/>
                <w:color w:val="000000"/>
                <w:sz w:val="20"/>
              </w:rPr>
              <w:t>
ЖШС ДонСК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ийауылдық округі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"Штыма Вячеслав Владимирович"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850325351216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"Анар", гл. Хамзин Кайрбек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"Родник-2", гл. Виноградов Владимир Александрович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490123300346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15-231-033-093, 15-231-033-229, 15-231-033-230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Кочишвили Отар Эргенович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540309350335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15-231-033-188, 15-231-033-189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Лидия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570608450382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"Родник" гл. Виноградов Александр Владимирович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15-231-033-154, 15-231-033-155, 15-231-033-156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"Раймбек и К" гл. Нурахметов Даурен Сеитович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15-231-033-223, 15-221-033-224, 15-221-033-225, 15-221-033-227, 15-221-033-180, 15-221-033-181, 15-221-033-184, 15-221-033-243, 15-221-033-244, 15-221-033-249, 15-221-033-250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"Штыма В.И.и К" гл.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15-231-033-174 15-231-033-175 15-231-033-176 15-231-033-177 15-231-033-178 15-231-033-179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"Куаныш и К" гл. Хамзин Каирбек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Аман и К - Касымова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15-231-033-204, 15-231-033-205, 15-231-033-207, 15-231-033-209, 15-231-033-210, 15-231-033-213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15-231-033-204, 15-231-033-205, 15-231-033-207, 15-231-033-209, 15-231-033-210, 15-231-033-213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"Алегро и К" басшысы Штыма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181264023064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"Аксуат-Зерно"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40440023614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15-231-033-152, 15-231-033-153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"Москворецкое"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15-231-033-201, 15-231-033-202, 15-231-033-203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15-231-033-196, 15-231-033-197, 15-231-033-198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"Ерназ-Агро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15-231-033-163, 15-231-033-171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15-231-033-164, 15-231-033-170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15-231-033-164, 15-231-033-170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15-231-033-251, 15-231-033-252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15-231-033-214, 15-231-033-215, 15-231-033-216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"Райымбек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1"/>
          <w:p>
            <w:pPr>
              <w:spacing w:after="20"/>
              <w:ind w:left="20"/>
              <w:jc w:val="both"/>
            </w:pPr>
            <w:r>
              <w:rPr>
                <w:rFonts w:ascii="Times New Roman"/>
                <w:b w:val="false"/>
                <w:i w:val="false"/>
                <w:color w:val="000000"/>
                <w:sz w:val="20"/>
              </w:rPr>
              <w:t>
15-231-033-041, 15-231-033-224, 15-231-033-225, 15-231-033-227, 15-231-033-180, 15-231-033-181,</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15-231-033-182,</w:t>
            </w:r>
          </w:p>
          <w:p>
            <w:pPr>
              <w:spacing w:after="20"/>
              <w:ind w:left="20"/>
              <w:jc w:val="both"/>
            </w:pPr>
            <w:r>
              <w:rPr>
                <w:rFonts w:ascii="Times New Roman"/>
                <w:b w:val="false"/>
                <w:i w:val="false"/>
                <w:color w:val="000000"/>
                <w:sz w:val="20"/>
              </w:rPr>
              <w:t>
15-231-033-183, 15-231-033-184, 15-231-033-243, 15-231-033-244, 15-231-033-249, 15-231-033-250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2"/>
          <w:p>
            <w:pPr>
              <w:spacing w:after="20"/>
              <w:ind w:left="20"/>
              <w:jc w:val="both"/>
            </w:pPr>
            <w:r>
              <w:rPr>
                <w:rFonts w:ascii="Times New Roman"/>
                <w:b w:val="false"/>
                <w:i w:val="false"/>
                <w:color w:val="000000"/>
                <w:sz w:val="20"/>
              </w:rPr>
              <w:t>
15-231-033-041, 15-231-033-224, 15-231-033-225, 15-231-033-227, 15-231-033-180, 15-231-033-181,</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15-231-033-182,</w:t>
            </w:r>
          </w:p>
          <w:p>
            <w:pPr>
              <w:spacing w:after="20"/>
              <w:ind w:left="20"/>
              <w:jc w:val="both"/>
            </w:pPr>
            <w:r>
              <w:rPr>
                <w:rFonts w:ascii="Times New Roman"/>
                <w:b w:val="false"/>
                <w:i w:val="false"/>
                <w:color w:val="000000"/>
                <w:sz w:val="20"/>
              </w:rPr>
              <w:t>
</w:t>
            </w:r>
            <w:r>
              <w:rPr>
                <w:rFonts w:ascii="Times New Roman"/>
                <w:b w:val="false"/>
                <w:i w:val="false"/>
                <w:color w:val="000000"/>
                <w:sz w:val="20"/>
              </w:rPr>
              <w:t>15-231-033-183, 15-231-033-184, 15-231-033-243,</w:t>
            </w:r>
          </w:p>
          <w:p>
            <w:pPr>
              <w:spacing w:after="20"/>
              <w:ind w:left="20"/>
              <w:jc w:val="both"/>
            </w:pPr>
            <w:r>
              <w:rPr>
                <w:rFonts w:ascii="Times New Roman"/>
                <w:b w:val="false"/>
                <w:i w:val="false"/>
                <w:color w:val="000000"/>
                <w:sz w:val="20"/>
              </w:rPr>
              <w:t>
15-231-033-244, 15-231-033-249, 15-231-033-250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"Успех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15-231-033-253, 15-231-033-254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15-231-033-185, 15-231-033-186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"Ерназ-Агро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15-231-033-251, 15-231-033-252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Хамит Залькурнаевич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Сабыр Советович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600518350117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Озов Шахим Шамсурдинович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560305350436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Сухарев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15-231-025-215, 15-231-025-216, 15-231-025-217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Усенков Николай Алексеевич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Рогачев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501211300153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Ловченко Николай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480426350030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Грахов Владимир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400329300270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"Керей", гл. Шаяхметов Газиз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15-231-025-126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Серикпай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640614300050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Тогумбаева Кульбаршин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531122400260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Ханапин Амангельды Арстанович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580427350295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"ЭКО-зерно"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15-231-025-149, 15-231-025-150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Бахыт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"Интер-Контад"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15-231-025-046, 15-231-025-140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"Куцеволов"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Сальникова Наталья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760917450441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15-231-025-128, 15-231-025-129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"Талап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620615300865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15-231-025-115, 15-231-025-116, 15-231-025-117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"НиСа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15-231-025-073, 15-231-025-092, 15-231-025-105, 15-231-025-106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"БАДИ"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15-231-025-153, 15-231-025-154, 15-231-025-155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"Аяжанова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670128400754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15-231-025-166, 15-231-025-167, 15-231-025-168, 15-231-025-169, 15-231-025-170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"Элиза и К" Пустовалов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3"/>
          <w:p>
            <w:pPr>
              <w:spacing w:after="20"/>
              <w:ind w:left="20"/>
              <w:jc w:val="both"/>
            </w:pPr>
            <w:r>
              <w:rPr>
                <w:rFonts w:ascii="Times New Roman"/>
                <w:b w:val="false"/>
                <w:i w:val="false"/>
                <w:color w:val="000000"/>
                <w:sz w:val="20"/>
              </w:rPr>
              <w:t>
ЖШС "Атамекен-Агро-Тимирязев"</w:t>
            </w:r>
          </w:p>
          <w:bookmarkEnd w:id="13"/>
          <w:p>
            <w:pPr>
              <w:spacing w:after="20"/>
              <w:ind w:left="20"/>
              <w:jc w:val="both"/>
            </w:pPr>
            <w:r>
              <w:rPr>
                <w:rFonts w:ascii="Times New Roman"/>
                <w:b w:val="false"/>
                <w:i w:val="false"/>
                <w:color w:val="000000"/>
                <w:sz w:val="20"/>
              </w:rPr>
              <w:t>
ЖШС "Атамекен-Агро-Тимирязев"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15-231-025-043 15-231-025-087 15-231-025-088 15-231-025-089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15-231-025-093 15-231-025-094 15-231-025-095 15-231-025-096 15-231-025-097 15-231-025-098 15-231-025-099 15-231-025-100 15-231-025-101 15-231-025-102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15-231-025-107 15-231-025-108 15-231-025-109 15-231-025-110 15-231-025-111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15-231-025-162 15-231-025-163 15-231-025-164 15-231-025-165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"Дань"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040640013307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"КазАстықӨнімдері"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070240018903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"Ной Север"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15-231-025-198 15-231-025-199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15-231-025-201 15-231-025-202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15-231-025-205 15-231-025-206 15-231-025-114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"Райт-АА"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15-231-025-250; 15-231-025-249; 15-231-025-247; 15-231-025-248;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Агро-Велес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180540015724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Северное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Тохтар Уташевич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Жимбаев Еркеблан Кашурович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591002350318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Куцеволов Виктор Павлович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"Тухватуллин Ф.Г."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Романенко Николай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710713350467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Шагманов Серик Закирянович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660627300799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Сергей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"Гематдинов"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560126300447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540311300479 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Байлар Гусейн-оглы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Куандык Уташевич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4"/>
          <w:p>
            <w:pPr>
              <w:spacing w:after="20"/>
              <w:ind w:left="20"/>
              <w:jc w:val="both"/>
            </w:pPr>
            <w:r>
              <w:rPr>
                <w:rFonts w:ascii="Times New Roman"/>
                <w:b w:val="false"/>
                <w:i w:val="false"/>
                <w:color w:val="000000"/>
                <w:sz w:val="20"/>
              </w:rPr>
              <w:t>
 </w:t>
            </w:r>
          </w:p>
          <w:bookmarkEnd w:id="14"/>
          <w:p>
            <w:pPr>
              <w:spacing w:after="20"/>
              <w:ind w:left="20"/>
              <w:jc w:val="both"/>
            </w:pPr>
            <w:r>
              <w:rPr>
                <w:rFonts w:ascii="Times New Roman"/>
                <w:b w:val="false"/>
                <w:i w:val="false"/>
                <w:color w:val="000000"/>
                <w:sz w:val="20"/>
              </w:rPr>
              <w:t>
640615350032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Тухватулин Загит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5"/>
          <w:p>
            <w:pPr>
              <w:spacing w:after="20"/>
              <w:ind w:left="20"/>
              <w:jc w:val="both"/>
            </w:pPr>
            <w:r>
              <w:rPr>
                <w:rFonts w:ascii="Times New Roman"/>
                <w:b w:val="false"/>
                <w:i w:val="false"/>
                <w:color w:val="000000"/>
                <w:sz w:val="20"/>
              </w:rPr>
              <w:t>
 </w:t>
            </w:r>
          </w:p>
          <w:bookmarkEnd w:id="15"/>
          <w:p>
            <w:pPr>
              <w:spacing w:after="20"/>
              <w:ind w:left="20"/>
              <w:jc w:val="both"/>
            </w:pPr>
            <w:r>
              <w:rPr>
                <w:rFonts w:ascii="Times New Roman"/>
                <w:b w:val="false"/>
                <w:i w:val="false"/>
                <w:color w:val="000000"/>
                <w:sz w:val="20"/>
              </w:rPr>
              <w:t>
530605300356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қожалығы, Налишев Туяк Карбиевич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Сыздыков Зари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591110300041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Шиндавлетов Рустам Нуртаевич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870717350669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"Тухватуллин Ф"</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"Жамалатдинов"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"Кучукпаев"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15-231-009-095, 15-231-009-096, 15-231-009-097, 15-231-009-098, 15-231-009-099, 15-231-009-100, 15-231-009-102, 15-231-009-103, 15-231-009-105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"Куанышев"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631124350094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15-231-009-109, 15-231-009-110, 15-231-009-111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"Гематдинов"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560126300447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"Куцеволов"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"СЖБ" Жакин Серик Булатулы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6"/>
          <w:p>
            <w:pPr>
              <w:spacing w:after="20"/>
              <w:ind w:left="20"/>
              <w:jc w:val="both"/>
            </w:pPr>
            <w:r>
              <w:rPr>
                <w:rFonts w:ascii="Times New Roman"/>
                <w:b w:val="false"/>
                <w:i w:val="false"/>
                <w:color w:val="000000"/>
                <w:sz w:val="20"/>
              </w:rPr>
              <w:t>
Шаруа қожалығы,</w:t>
            </w:r>
          </w:p>
          <w:bookmarkEnd w:id="16"/>
          <w:p>
            <w:pPr>
              <w:spacing w:after="20"/>
              <w:ind w:left="20"/>
              <w:jc w:val="both"/>
            </w:pPr>
            <w:r>
              <w:rPr>
                <w:rFonts w:ascii="Times New Roman"/>
                <w:b w:val="false"/>
                <w:i w:val="false"/>
                <w:color w:val="000000"/>
                <w:sz w:val="20"/>
              </w:rPr>
              <w:t>
"ЭКО-зерно"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"QAZAQ QOY SOLTYSTIK"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"Атамекен-Агро-Тимирязев"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15-231-009-053, 15-231-009-054, 15-231-009-055, 15-231-009-056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15-231-009-127, 15-231-009-128, 15-231-009-129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15-231-009-083, 15-231-009-084, 15-231-009-085,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15-231-009-083, 15-231-009-084, 15-231-009-085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15-231-009-117, 15-231-009-118, 15-231-009-119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15-231-009-067, 15-231-009-068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"Северно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15-231-009-086, 15-231-009-087, 15-231-009-088, 15-231-009-089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3,13816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Булат Бариевич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Сейпималик Садвакасович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"Анар", гл. Хамзин Каирбек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Павлиашвили Сергей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"Казбек" гл. Павлиашвили Сергей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Мейрам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Аягоз Сейтчановна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910903450557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Озимковский Тадеуш Брониславович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15-231-038-107 15-231-038-108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"Вайс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700127350112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"Мукушев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"СЖБ" Жакин Серик Булаулы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"Раймбек и К" гл. Нурахметов Даурен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"Ишимское-АГРО"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"Ерназ-Агро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"Райт-АА"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"Адалхан"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090740005606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МадиАр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600813450355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"Есиль-2020"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15-231-038-086 15-231-038-087 15-231-038-088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"СНЕЖ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15-231-038-132; 15-231-038-131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Акпамбаев Аскар Тлемисович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600106350434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15-231-028-006 15-231-028-151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"Азамат" гл. Наурузбаев Бари Касымович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15-231-028-025 15-231-028-041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15-231-028-163 15-231-028-164 15-231-028-165 15-231-028-166 15-231-028-167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"Өмір"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650806350082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Аллахяров Иса Мехти-оглы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620820350539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15-231-028-131, 15-231-028-132, 15-231-028-133, 15-231-028-134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Байдалина Тендик Сериковна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690308350131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Геннадий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591003300456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Уваисов Маркен Арыстан-улы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761004350078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"Кашин А.В.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790118350259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"УАК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"Зерновая Компания "Восход"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15-231-028-169, 15-231-028-171, 15-231-028-191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"Алания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15-231-028-152, 15-231-028-153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15-231-028-215, 15-231-028-216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15-231-028-174, 15-231-028-175, 15-231-028-176, 15-231-028-177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15-231-028-179 15-231-028-180 15-231-028-181 15-231-028-182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"Сев.Агро-Plus"</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15-231-028-157, 15-231-028-158, 15-231-028-160, 15-231-028-161, 15-231-028-195, 15-231-028-205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"Восход-Агро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170240007730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15-231-028-154, 15-231-028-155, 15-231-028-211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15-231-028-207 15-231-028-208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15-231-028-209, 15-231-028-210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15-231-028-202, 15-231-028-203, 15-231-028-204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Водчиц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Сеитакович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Лидия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570608450382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15-231-042-097 15-231-042-098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60664027262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15-231-042-088 15-231-042-089 15-231-042-090 15-231-042-091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640717450495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15-231-042-099 15-231-042-100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"Көктерек и К" Кулбахина Акбукен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хзяйство, Джунусов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810219350274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15-231-042-080 15-231-042-081 15-231-042-082 15-231-042-083 15-231-042-084 15-231-042-086 15-231-042-133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хзяйство, "Анар"-басшысы Хамзин 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810219350274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"Родник", басшысы Виноградов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"МАН" Марченко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7"/>
          <w:p>
            <w:pPr>
              <w:spacing w:after="20"/>
              <w:ind w:left="20"/>
              <w:jc w:val="both"/>
            </w:pPr>
            <w:r>
              <w:rPr>
                <w:rFonts w:ascii="Times New Roman"/>
                <w:b w:val="false"/>
                <w:i w:val="false"/>
                <w:color w:val="000000"/>
                <w:sz w:val="20"/>
              </w:rPr>
              <w:t>
ЖС нысанындағы ШҚ,</w:t>
            </w:r>
          </w:p>
          <w:bookmarkEnd w:id="17"/>
          <w:p>
            <w:pPr>
              <w:spacing w:after="20"/>
              <w:ind w:left="20"/>
              <w:jc w:val="both"/>
            </w:pPr>
            <w:r>
              <w:rPr>
                <w:rFonts w:ascii="Times New Roman"/>
                <w:b w:val="false"/>
                <w:i w:val="false"/>
                <w:color w:val="000000"/>
                <w:sz w:val="20"/>
              </w:rPr>
              <w:t>
"Дос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Бек Ватайулы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"Ислам" Мурадов Вугар Бакир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"Шовдин В.В." Шовдин Владимир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"Москворецкое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"Мичурин"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"Агонис-Агро"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"Қазақстан Бидайы"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120140005751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15-231-042-109 15-231-042-110 15-231-042-111 15-231-042-112 15-231-042-113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15-231-042-074 15-231-042-075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Куанышбек и К-Хамзина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"Беркут" - 1983"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15-231-042-026,115,131,132,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Рассвет 2019"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Беркут 1989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15-231-042-026, 15-231-042-038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БАЙКЕН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"Мичурин"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"Рассвет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ауылдық округі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"Муратбеков Нурлан Рашитович"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"Болеста Виталий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"Кравчук Валерий Иванович"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"Караев Байлар Гусейноглы"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"Маяк" басшысы Алиев Ничат Зияддинович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"Сидельников 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нысанындағы ШҚ, "Дос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"Мичурин"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"Қазақстан Бидайы"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"Елімай и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080540004966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15-231-048-053,055,057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15-231-048-053,055,057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"Енбек 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Мадияр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670525300230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Бари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Хуззятов Шарифулла Шайхрахманович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640226350365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Валерий Изосимович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561130350281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Удод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Соболевский Виктор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640221300586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"Москворецкое"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15-231-030-296, 15-231-030-295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15-231-030-297, 15-231-030-298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15-231-030-305, 15-231-030-306, 15-231-030-307, 15-231-030-308, 15-231-030-309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15-231-030-310, 15-231-030-311, 15-231-030-312, 15-231-030-313, 15-231-030-314, 15-231-030-315, 15-231-030-316, 15-231-030-317, 15-231-030-318, 15-231-030-319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15-231-030-327,329,331,325,326,328,330,332,333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15-231-030-342 15-231-030-343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"Алания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15-231-030-344 15-231-030-345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"Жемчужина-15-16"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15-231-030-300, 15-231-030-301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"Қазақстан Бидайы"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120140005751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ауылдық округі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Серик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Анатолий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Кунтаев Ескен Тарахеевич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651222350289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670722350149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15-231-020-071, 15-231-020-133, 15-231-020-134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8"/>
          <w:p>
            <w:pPr>
              <w:spacing w:after="20"/>
              <w:ind w:left="20"/>
              <w:jc w:val="both"/>
            </w:pPr>
            <w:r>
              <w:rPr>
                <w:rFonts w:ascii="Times New Roman"/>
                <w:b w:val="false"/>
                <w:i w:val="false"/>
                <w:color w:val="000000"/>
                <w:sz w:val="20"/>
              </w:rPr>
              <w:t>
Муканов Талгат Орынбасарович</w:t>
            </w:r>
          </w:p>
          <w:bookmarkEnd w:id="18"/>
          <w:p>
            <w:pPr>
              <w:spacing w:after="20"/>
              <w:ind w:left="20"/>
              <w:jc w:val="both"/>
            </w:pPr>
            <w:r>
              <w:rPr>
                <w:rFonts w:ascii="Times New Roman"/>
                <w:b w:val="false"/>
                <w:i w:val="false"/>
                <w:color w:val="000000"/>
                <w:sz w:val="20"/>
              </w:rPr>
              <w:t>
Омаров Женис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19"/>
          <w:p>
            <w:pPr>
              <w:spacing w:after="20"/>
              <w:ind w:left="20"/>
              <w:jc w:val="both"/>
            </w:pPr>
            <w:r>
              <w:rPr>
                <w:rFonts w:ascii="Times New Roman"/>
                <w:b w:val="false"/>
                <w:i w:val="false"/>
                <w:color w:val="000000"/>
                <w:sz w:val="20"/>
              </w:rPr>
              <w:t>
580510300120</w:t>
            </w:r>
          </w:p>
          <w:bookmarkEnd w:id="19"/>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Табулов Сапар Абулгазинович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450113350013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0"/>
          <w:p>
            <w:pPr>
              <w:spacing w:after="20"/>
              <w:ind w:left="20"/>
              <w:jc w:val="both"/>
            </w:pPr>
            <w:r>
              <w:rPr>
                <w:rFonts w:ascii="Times New Roman"/>
                <w:b w:val="false"/>
                <w:i w:val="false"/>
                <w:color w:val="000000"/>
                <w:sz w:val="20"/>
              </w:rPr>
              <w:t>
Мерк Наталья Викторовна</w:t>
            </w:r>
          </w:p>
          <w:bookmarkEnd w:id="20"/>
          <w:p>
            <w:pPr>
              <w:spacing w:after="20"/>
              <w:ind w:left="20"/>
              <w:jc w:val="both"/>
            </w:pPr>
            <w:r>
              <w:rPr>
                <w:rFonts w:ascii="Times New Roman"/>
                <w:b w:val="false"/>
                <w:i w:val="false"/>
                <w:color w:val="000000"/>
                <w:sz w:val="20"/>
              </w:rPr>
              <w:t>
Муканов Талгат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1"/>
          <w:p>
            <w:pPr>
              <w:spacing w:after="20"/>
              <w:ind w:left="20"/>
              <w:jc w:val="both"/>
            </w:pPr>
            <w:r>
              <w:rPr>
                <w:rFonts w:ascii="Times New Roman"/>
                <w:b w:val="false"/>
                <w:i w:val="false"/>
                <w:color w:val="000000"/>
                <w:sz w:val="20"/>
              </w:rPr>
              <w:t>
560407400857</w:t>
            </w:r>
          </w:p>
          <w:bookmarkEnd w:id="21"/>
          <w:p>
            <w:pPr>
              <w:spacing w:after="20"/>
              <w:ind w:left="20"/>
              <w:jc w:val="both"/>
            </w:pPr>
            <w:r>
              <w:rPr>
                <w:rFonts w:ascii="Times New Roman"/>
                <w:b w:val="false"/>
                <w:i w:val="false"/>
                <w:color w:val="000000"/>
                <w:sz w:val="20"/>
              </w:rPr>
              <w:t>
580510300120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Женис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560407400857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Жортина Умит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611110450546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Елена Евгеньевна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710529450126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15-231-020-192, 15-231-020-193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Киричек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570101352801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15-231-020-155 15-231-020-156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Кокорин Андрей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Абгаев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380406350141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680408350103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15-231-020-170 15-231-020-171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Михаил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420801350226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"Сидельников 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"Көктерек и К" Кулбахина Акбукен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Омаров Женс Загпарович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15-231-020-152 15-231-020-153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Воробьев А.Г.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15-231-020-217 15-231-020-218 15-231-020-219 15-231-020-220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15-231-020-166 15-231-020-167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"Балсеитов и К" басшысы Балсеитов Жанабирген Серикович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15-231-020-221, 15-231-020-222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15-231-020-211, 15-231-020-212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"УАК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15-231-020-139 15-231-020-140 15-231-020-141 15-231-020-142 15-231-020-143 15-231-020-144 15-231-020-145 15-231-020-146 15-231-020-147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15-231-020-214 15-231-020-215 15-231-020-216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15-231-020-227 15-231-020-228 15-231-020-229 15-231-020-230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15-231-020-163 15-231-020-164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15-231-020-257, 15-231-020-256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 -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2"/>
          <w:p>
            <w:pPr>
              <w:spacing w:after="20"/>
              <w:ind w:left="20"/>
              <w:jc w:val="both"/>
            </w:pPr>
            <w:r>
              <w:rPr>
                <w:rFonts w:ascii="Times New Roman"/>
                <w:b w:val="false"/>
                <w:i w:val="false"/>
                <w:color w:val="000000"/>
                <w:sz w:val="20"/>
              </w:rPr>
              <w:t>
080440011965</w:t>
            </w:r>
          </w:p>
          <w:bookmarkEnd w:id="22"/>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Ерназ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3"/>
          <w:p>
            <w:pPr>
              <w:spacing w:after="20"/>
              <w:ind w:left="20"/>
              <w:jc w:val="both"/>
            </w:pPr>
            <w:r>
              <w:rPr>
                <w:rFonts w:ascii="Times New Roman"/>
                <w:b w:val="false"/>
                <w:i w:val="false"/>
                <w:color w:val="000000"/>
                <w:sz w:val="20"/>
              </w:rPr>
              <w:t>
15-231-020-225,</w:t>
            </w:r>
          </w:p>
          <w:bookmarkEnd w:id="23"/>
          <w:p>
            <w:pPr>
              <w:spacing w:after="20"/>
              <w:ind w:left="20"/>
              <w:jc w:val="both"/>
            </w:pPr>
            <w:r>
              <w:rPr>
                <w:rFonts w:ascii="Times New Roman"/>
                <w:b w:val="false"/>
                <w:i w:val="false"/>
                <w:color w:val="000000"/>
                <w:sz w:val="20"/>
              </w:rPr>
              <w:t>
15-231-020-234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"АР-АгроСтрой"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"МК-Асар"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660816350089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 -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15-231-020-239 15-231-020-240 15-231-020-241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15-231-020-148 15-231-020-149 15-231-020-150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15-231-020-179 15-231-020-180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"Gal Agro"</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"Весна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15-231-020-200 15-231-020-201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Альмира 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15-231-020-223, 15-231-020-224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 -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Кипшакбаев Габит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"Ангел", гл. Козлов Александр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710212350077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"Саруар", гл. Смагулова Марал Мырзашевна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670414401063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 Талап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Пикуза Алексей Федоро.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530727350188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Акан Товашевич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610414300543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Михаил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570828350104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15-231-023-205 15-231-023-206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Байгужин Сапаргали Заитович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Грабовский А.Л.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15-231-023-245 15-231-023-244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Бахарев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"Райт-АА"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15-231-023-227 15-231-023-228 15-231-023-229 15-231-023-230 15-231-023-231 15-231-023-232 15-231-023-233 15-231-023-234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"Альмира-Агро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15-231-023-201 15-231-023-202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Ерназ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15-231-023-032,219,220,243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"Райт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Северное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15-231-023-201 15-231-023-202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"Гайворон Денис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360220350036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"Гайворон Денис Сергеевич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360220350036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Шинкарева Вера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590904400235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Бадагулов Бейсен Нурсултанович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 Анатолий Аркадьевич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480616350053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"Фора" басшысы Хлебуш Олег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680901350679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15-231-015-072 15-231-015-073 15-231-015-097 15-231-015-098 15-231-015-099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"Бахыт" басшысы Жукеева Сара Атантаевна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691203400887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15-231-015-095 15-231-015-096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Анапьянов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630117350441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"Узденбаев"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"Аганин 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750925350566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"Хмельницкое"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"Амина и К" басшысы Узденбаев 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
          <w:p>
            <w:pPr>
              <w:spacing w:after="20"/>
              <w:ind w:left="20"/>
              <w:jc w:val="both"/>
            </w:pPr>
            <w:r>
              <w:rPr>
                <w:rFonts w:ascii="Times New Roman"/>
                <w:b w:val="false"/>
                <w:i w:val="false"/>
                <w:color w:val="000000"/>
                <w:sz w:val="20"/>
              </w:rPr>
              <w:t>
010440005531</w:t>
            </w:r>
          </w:p>
          <w:bookmarkEnd w:id="24"/>
          <w:p>
            <w:pPr>
              <w:spacing w:after="20"/>
              <w:ind w:left="20"/>
              <w:jc w:val="both"/>
            </w:pPr>
            <w:r>
              <w:rPr>
                <w:rFonts w:ascii="Times New Roman"/>
                <w:b w:val="false"/>
                <w:i w:val="false"/>
                <w:color w:val="000000"/>
                <w:sz w:val="20"/>
              </w:rPr>
              <w:t>
010440005531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15-231-015-057 15-231-015-058 15-231-015-059 15-231-015-060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15-231-015-062 15-231-015-063 15-231-015-064 15-231-015-065 15-231-015-066 15-231-015-067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15-231-015-074 15-231-015-075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15-231-015-079 15-231-015-080 15-231-015-081 15-231-015-082 15-231-015-083 15-231-015-084 15-231-015-085 15-231-015-086 15-231-015-087 15-231-015-088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"УАК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"Атамекен Агро Тимирязев"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15-231-015-016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Ар-АгроСтрой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15-231-015-109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Хмельницкий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Весна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15-231-015-090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Есей -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Хмельницкий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Дрегер Виктор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550318350237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15-231-003-169,170,033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15-231-003-141 15-231-003-142 15-231-003-143 15-231-003-144 15-231-003-145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Анбаев Акимжан Ергебаевич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520221350115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Григорий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701126350328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Матенов Азат Жакебаевич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831103350606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Рахимов Самат Аспанович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701120350028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"Тем-Лан"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15-231-003-146 15-231-003-147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Куанышев Базар Дентаевич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600806300843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"Фаворит" басшысы Комар В.П. пост. № 308 от 26.08.05.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51064021143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15-231-003-103-110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"Жупар" басшысы Кубетаев С.Е.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710131350265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"Кусаиновы" Кусаинова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"КИТ" Комар В.П.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15-231-003-114 15-231-003-115 15-231-003-116 15-231-003-117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15-231-003-128 15-231-003-129 15-231-003-130 15-231-003-131 15-231-003-132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"Тем-Лан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130240024456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15-231-003-098 15-231-003-099 15-231-003-100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15-231-003-111 15-231-003-112 15-231-003-113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15-231-003-093 15-231-003-094 15-231-003-095 15-231-003-096 15-231-003-097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15-231-003-158 15-231-003-159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15-231-003-122 15-231-003-123 15-231-003-124 15-231-003-137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Хлебуш 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181240017594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15-231-003-118 15-231-003-119 15-231-003-120 15-231-003-166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15-231-003-150 15-231-003-151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Целинный 2018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580812350033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15-231-003-171 15-231-003-172 15-231-003-155 15-231-003-037 15-231-003-125 15-231-003-126 15-231-003-127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15-231-003-085 15-231-003-086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Тем-Лан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130240024456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"TABULOV_K"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ауылдық округ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58,005</w:t>
            </w:r>
          </w:p>
        </w:tc>
      </w:tr>
    </w:tbl>
    <w:bookmarkStart w:name="z39" w:id="25"/>
    <w:p>
      <w:pPr>
        <w:spacing w:after="0"/>
        <w:ind w:left="0"/>
        <w:jc w:val="both"/>
      </w:pPr>
      <w:r>
        <w:rPr>
          <w:rFonts w:ascii="Times New Roman"/>
          <w:b w:val="false"/>
          <w:i w:val="false"/>
          <w:color w:val="000000"/>
          <w:sz w:val="28"/>
        </w:rPr>
        <w:t>
      Таблица 4. Распределение пастбищ</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6"/>
          <w:p>
            <w:pPr>
              <w:spacing w:after="20"/>
              <w:ind w:left="20"/>
              <w:jc w:val="both"/>
            </w:pPr>
            <w:r>
              <w:rPr>
                <w:rFonts w:ascii="Times New Roman"/>
                <w:b w:val="false"/>
                <w:i w:val="false"/>
                <w:color w:val="000000"/>
                <w:sz w:val="20"/>
              </w:rPr>
              <w:t>
№</w:t>
            </w:r>
          </w:p>
          <w:bookmarkEnd w:id="26"/>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классификатор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классификатор коды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жайылымдардың ауданы,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 w:id="27"/>
    <w:p>
      <w:pPr>
        <w:spacing w:after="0"/>
        <w:ind w:left="0"/>
        <w:jc w:val="both"/>
      </w:pPr>
      <w:r>
        <w:rPr>
          <w:rFonts w:ascii="Times New Roman"/>
          <w:b w:val="false"/>
          <w:i w:val="false"/>
          <w:color w:val="000000"/>
          <w:sz w:val="28"/>
        </w:rPr>
        <w:t>
      Ауыл шаруашылығы жануарларын бағу үшін 24,913 мың гектар жер қажет.</w:t>
      </w:r>
    </w:p>
    <w:bookmarkEnd w:id="27"/>
    <w:bookmarkStart w:name="z42" w:id="28"/>
    <w:p>
      <w:pPr>
        <w:spacing w:after="0"/>
        <w:ind w:left="0"/>
        <w:jc w:val="both"/>
      </w:pPr>
      <w:r>
        <w:rPr>
          <w:rFonts w:ascii="Times New Roman"/>
          <w:b w:val="false"/>
          <w:i w:val="false"/>
          <w:color w:val="000000"/>
          <w:sz w:val="28"/>
        </w:rPr>
        <w:t>
      Алаңы 24,413 мың гектар қоғамдық жайылымдарда 31299 бас мал бағылады, жайылымдық жайылымдарда жеке шаруашылықтың ауыл шаруашылығы жануарлары бағылмайды.</w:t>
      </w:r>
    </w:p>
    <w:bookmarkEnd w:id="28"/>
    <w:bookmarkStart w:name="z43" w:id="29"/>
    <w:p>
      <w:pPr>
        <w:spacing w:after="0"/>
        <w:ind w:left="0"/>
        <w:jc w:val="both"/>
      </w:pPr>
      <w:r>
        <w:rPr>
          <w:rFonts w:ascii="Times New Roman"/>
          <w:b w:val="false"/>
          <w:i w:val="false"/>
          <w:color w:val="000000"/>
          <w:sz w:val="28"/>
        </w:rPr>
        <w:t>
      5-кесте. Талап етілетін қосымша жайылымдар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0"/>
          <w:p>
            <w:pPr>
              <w:spacing w:after="20"/>
              <w:ind w:left="20"/>
              <w:jc w:val="both"/>
            </w:pPr>
            <w:r>
              <w:rPr>
                <w:rFonts w:ascii="Times New Roman"/>
                <w:b w:val="false"/>
                <w:i w:val="false"/>
                <w:color w:val="000000"/>
                <w:sz w:val="20"/>
              </w:rPr>
              <w:t>
№</w:t>
            </w:r>
          </w:p>
          <w:bookmarkEnd w:id="30"/>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жерден алынатын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1"/>
          <w:p>
            <w:pPr>
              <w:spacing w:after="20"/>
              <w:ind w:left="20"/>
              <w:jc w:val="both"/>
            </w:pPr>
            <w:r>
              <w:rPr>
                <w:rFonts w:ascii="Times New Roman"/>
                <w:b w:val="false"/>
                <w:i w:val="false"/>
                <w:color w:val="000000"/>
                <w:sz w:val="20"/>
              </w:rPr>
              <w:t>
ауыл шаруашылығы жануарларын бағу бойынша халықтың мұқтаждарын қанағаттандыру мақсатында резервке қоюға жататын жайылымдар,</w:t>
            </w:r>
          </w:p>
          <w:bookmarkEnd w:id="31"/>
          <w:p>
            <w:pPr>
              <w:spacing w:after="20"/>
              <w:ind w:left="20"/>
              <w:jc w:val="both"/>
            </w:pPr>
            <w:r>
              <w:rPr>
                <w:rFonts w:ascii="Times New Roman"/>
                <w:b w:val="false"/>
                <w:i w:val="false"/>
                <w:color w:val="000000"/>
                <w:sz w:val="20"/>
              </w:rPr>
              <w:t>
мың гектар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0,5 мың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51" w:id="32"/>
    <w:p>
      <w:pPr>
        <w:spacing w:after="0"/>
        <w:ind w:left="0"/>
        <w:jc w:val="left"/>
      </w:pPr>
      <w:r>
        <w:rPr>
          <w:rFonts w:ascii="Times New Roman"/>
          <w:b/>
          <w:i w:val="false"/>
          <w:color w:val="000000"/>
        </w:rPr>
        <w:t xml:space="preserve"> Жайылымдарды геоботаникалық зерттеу мәліметтері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Аңыз бойынша және табиғи қоректену орындарының жіктелуі бойынша күні, кодтары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саны (жақшада)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мал азықтық алқаптардың рельефпен және топырақпен байланысы бар түрлерінің (сорттарының, модификацияларының) атауы. Басқа жерлер мен жерлердің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түрі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Гектарға шаққандағы орташа өнімділік, центнер (зерттеу жылы)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 , есептік тоқсан15-231-035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3"/>
          <w:p>
            <w:pPr>
              <w:spacing w:after="20"/>
              <w:ind w:left="20"/>
              <w:jc w:val="both"/>
            </w:pPr>
            <w:r>
              <w:rPr>
                <w:rFonts w:ascii="Times New Roman"/>
                <w:b w:val="false"/>
                <w:i w:val="false"/>
                <w:color w:val="000000"/>
                <w:sz w:val="20"/>
              </w:rPr>
              <w:t>
2020 ж.</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С-2а, </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С-4б, </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4"/>
          <w:p>
            <w:pPr>
              <w:spacing w:after="20"/>
              <w:ind w:left="20"/>
              <w:jc w:val="both"/>
            </w:pPr>
            <w:r>
              <w:rPr>
                <w:rFonts w:ascii="Times New Roman"/>
                <w:b w:val="false"/>
                <w:i w:val="false"/>
                <w:color w:val="000000"/>
                <w:sz w:val="20"/>
              </w:rPr>
              <w:t>
1,11,12,</w:t>
            </w:r>
          </w:p>
          <w:bookmarkEnd w:id="34"/>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ауылдық округі, есептік тоқсан15-231-033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5"/>
          <w:p>
            <w:pPr>
              <w:spacing w:after="20"/>
              <w:ind w:left="20"/>
              <w:jc w:val="both"/>
            </w:pPr>
            <w:r>
              <w:rPr>
                <w:rFonts w:ascii="Times New Roman"/>
                <w:b w:val="false"/>
                <w:i w:val="false"/>
                <w:color w:val="000000"/>
                <w:sz w:val="20"/>
              </w:rPr>
              <w:t>
2020 ж.</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С-4в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36"/>
          <w:p>
            <w:pPr>
              <w:spacing w:after="20"/>
              <w:ind w:left="20"/>
              <w:jc w:val="both"/>
            </w:pPr>
            <w:r>
              <w:rPr>
                <w:rFonts w:ascii="Times New Roman"/>
                <w:b w:val="false"/>
                <w:i w:val="false"/>
                <w:color w:val="000000"/>
                <w:sz w:val="20"/>
              </w:rPr>
              <w:t>
(Дәнді дақылдар: овсяница бороздчатая, ковыль Лессинга, тонконог стройный, мятлик луговой) Әр түрлі шөптер:морковник Бессера, подмаренник желтый, зопник клубненосный, лапчатка серебристая,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благородный,солонечник двухцветковая. Жусан: полынь австрийская, полынь холодная, полынь шелковистая, полынь шренка.</w:t>
            </w:r>
          </w:p>
          <w:bookmarkEnd w:id="36"/>
          <w:p>
            <w:pPr>
              <w:spacing w:after="20"/>
              <w:ind w:left="20"/>
              <w:jc w:val="both"/>
            </w:pPr>
            <w:r>
              <w:rPr>
                <w:rFonts w:ascii="Times New Roman"/>
                <w:b w:val="false"/>
                <w:i w:val="false"/>
                <w:color w:val="000000"/>
                <w:sz w:val="20"/>
              </w:rPr>
              <w:t>
На этой части территории сформировались карбонатные черноземы с лугово-черноземными карбонатными почвами. В неглубоких понижениях сформировались лугово-черноземные почвы. Межкустарниковые пространства занимают солонцы лугово-степного и лугового происхождения. Преобладают мелкие и корковые разновидности. Как правило, корковые солонцы располагаются на микробугорках. Повышенные участки между кустарниковой растительностью занимают черноземы солончаковатые.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ийауылдық округі, есептік тоқсан15-231-033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37"/>
          <w:p>
            <w:pPr>
              <w:spacing w:after="20"/>
              <w:ind w:left="20"/>
              <w:jc w:val="both"/>
            </w:pPr>
            <w:r>
              <w:rPr>
                <w:rFonts w:ascii="Times New Roman"/>
                <w:b w:val="false"/>
                <w:i w:val="false"/>
                <w:color w:val="000000"/>
                <w:sz w:val="20"/>
              </w:rPr>
              <w:t>
2020 ж.</w:t>
            </w:r>
          </w:p>
          <w:bookmarkEnd w:id="37"/>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38"/>
          <w:p>
            <w:pPr>
              <w:spacing w:after="20"/>
              <w:ind w:left="20"/>
              <w:jc w:val="both"/>
            </w:pPr>
            <w:r>
              <w:rPr>
                <w:rFonts w:ascii="Times New Roman"/>
                <w:b w:val="false"/>
                <w:i w:val="false"/>
                <w:color w:val="000000"/>
                <w:sz w:val="20"/>
              </w:rPr>
              <w:t>
2,29,</w:t>
            </w:r>
          </w:p>
          <w:bookmarkEnd w:id="38"/>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2,7,8,11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ауылдық округі, есептік тоқсан15-231-013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39"/>
          <w:p>
            <w:pPr>
              <w:spacing w:after="20"/>
              <w:ind w:left="20"/>
              <w:jc w:val="both"/>
            </w:pPr>
            <w:r>
              <w:rPr>
                <w:rFonts w:ascii="Times New Roman"/>
                <w:b w:val="false"/>
                <w:i w:val="false"/>
                <w:color w:val="000000"/>
                <w:sz w:val="20"/>
              </w:rPr>
              <w:t>
2020 ж.</w:t>
            </w:r>
          </w:p>
          <w:bookmarkEnd w:id="39"/>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С-4г,</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40"/>
          <w:p>
            <w:pPr>
              <w:spacing w:after="20"/>
              <w:ind w:left="20"/>
              <w:jc w:val="both"/>
            </w:pPr>
            <w:r>
              <w:rPr>
                <w:rFonts w:ascii="Times New Roman"/>
                <w:b w:val="false"/>
                <w:i w:val="false"/>
                <w:color w:val="000000"/>
                <w:sz w:val="20"/>
              </w:rPr>
              <w:t>
55,91,94,98,100,</w:t>
            </w:r>
          </w:p>
          <w:bookmarkEnd w:id="40"/>
          <w:p>
            <w:pPr>
              <w:spacing w:after="20"/>
              <w:ind w:left="20"/>
              <w:jc w:val="both"/>
            </w:pPr>
            <w:r>
              <w:rPr>
                <w:rFonts w:ascii="Times New Roman"/>
                <w:b w:val="false"/>
                <w:i w:val="false"/>
                <w:color w:val="000000"/>
                <w:sz w:val="20"/>
              </w:rPr>
              <w:t>
62, 4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ковыль Лессинга, келерия стройная Әр түрлі шөптер:люцерна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 Жусан: полынь австрийская, полынь холодная, полынь шелковистая, полынь шренка.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ауылдық округі, есептік тоқсан15-231-006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41"/>
          <w:p>
            <w:pPr>
              <w:spacing w:after="20"/>
              <w:ind w:left="20"/>
              <w:jc w:val="both"/>
            </w:pPr>
            <w:r>
              <w:rPr>
                <w:rFonts w:ascii="Times New Roman"/>
                <w:b w:val="false"/>
                <w:i w:val="false"/>
                <w:color w:val="000000"/>
                <w:sz w:val="20"/>
              </w:rPr>
              <w:t>
2020 ж.</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ковыль Лессинга, келерия стройная Әр түрлі шөптер:люцерна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 Жусан: полынь австрийская, полынь холодная, полынь шелковистая, полынь шренка.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 есептік тоқсан15-231-038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42"/>
          <w:p>
            <w:pPr>
              <w:spacing w:after="20"/>
              <w:ind w:left="20"/>
              <w:jc w:val="both"/>
            </w:pPr>
            <w:r>
              <w:rPr>
                <w:rFonts w:ascii="Times New Roman"/>
                <w:b w:val="false"/>
                <w:i w:val="false"/>
                <w:color w:val="000000"/>
                <w:sz w:val="20"/>
              </w:rPr>
              <w:t>
2020 ж.</w:t>
            </w:r>
          </w:p>
          <w:bookmarkEnd w:id="42"/>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43"/>
          <w:p>
            <w:pPr>
              <w:spacing w:after="20"/>
              <w:ind w:left="20"/>
              <w:jc w:val="both"/>
            </w:pPr>
            <w:r>
              <w:rPr>
                <w:rFonts w:ascii="Times New Roman"/>
                <w:b w:val="false"/>
                <w:i w:val="false"/>
                <w:color w:val="000000"/>
                <w:sz w:val="20"/>
              </w:rPr>
              <w:t>
51</w:t>
            </w:r>
          </w:p>
          <w:bookmarkEnd w:id="43"/>
          <w:p>
            <w:pPr>
              <w:spacing w:after="20"/>
              <w:ind w:left="20"/>
              <w:jc w:val="both"/>
            </w:pPr>
            <w:r>
              <w:rPr>
                <w:rFonts w:ascii="Times New Roman"/>
                <w:b w:val="false"/>
                <w:i w:val="false"/>
                <w:color w:val="000000"/>
                <w:sz w:val="20"/>
              </w:rPr>
              <w:t>
51, 60, 68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44"/>
          <w:p>
            <w:pPr>
              <w:spacing w:after="20"/>
              <w:ind w:left="20"/>
              <w:jc w:val="both"/>
            </w:pPr>
            <w:r>
              <w:rPr>
                <w:rFonts w:ascii="Times New Roman"/>
                <w:b w:val="false"/>
                <w:i w:val="false"/>
                <w:color w:val="000000"/>
                <w:sz w:val="20"/>
              </w:rPr>
              <w:t>
(Дәнді дақылдар: вейник наземный, мятлик луговой, лисохвост луговой. Әр түрлі шөптер:подорожник средний, подорожник большой, синеголовник плосколистный, зопник клубненосный, лабазник вязолистный, остролодочник волосистый, лапчатка вильчатая, звездчатка злачная, подмаренник русский, лапчатка распростертая, вероника колосистая, лабазник шестилепесной, кровохлебка лекарственная, тимьян маршалла, адонис весенний, астрагал датский, солодка уральская, люцерна желтая,колокольчик сибирский,солонечник двухцветковая.</w:t>
            </w:r>
          </w:p>
          <w:bookmarkEnd w:id="44"/>
          <w:p>
            <w:pPr>
              <w:spacing w:after="20"/>
              <w:ind w:left="20"/>
              <w:jc w:val="both"/>
            </w:pPr>
            <w:r>
              <w:rPr>
                <w:rFonts w:ascii="Times New Roman"/>
                <w:b w:val="false"/>
                <w:i w:val="false"/>
                <w:color w:val="000000"/>
                <w:sz w:val="20"/>
              </w:rPr>
              <w:t>
Есіл ауылдық округінің аумағы қарапайым қара топырақты аймақта орналасқан. Шалғынды-қара топырақты және шалғынды-батпақты топырақтар ойпаңдар мен ойпаттармен шектелген. Көл жағасындағы террассалар мен ойпаңдарда сортаңдар, сортаңдар және сортаң қара топырақтар түзілген.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 ауылдық округі, есептік тоқсан15-231-025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45"/>
          <w:p>
            <w:pPr>
              <w:spacing w:after="20"/>
              <w:ind w:left="20"/>
              <w:jc w:val="both"/>
            </w:pPr>
            <w:r>
              <w:rPr>
                <w:rFonts w:ascii="Times New Roman"/>
                <w:b w:val="false"/>
                <w:i w:val="false"/>
                <w:color w:val="000000"/>
                <w:sz w:val="20"/>
              </w:rPr>
              <w:t>
2020 ж.</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12, 47, 49, 54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келерия стройная, келерия сизая.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ауылдық округі, есептік тоқсан15-231-028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46"/>
          <w:p>
            <w:pPr>
              <w:spacing w:after="20"/>
              <w:ind w:left="20"/>
              <w:jc w:val="both"/>
            </w:pPr>
            <w:r>
              <w:rPr>
                <w:rFonts w:ascii="Times New Roman"/>
                <w:b w:val="false"/>
                <w:i w:val="false"/>
                <w:color w:val="000000"/>
                <w:sz w:val="20"/>
              </w:rPr>
              <w:t>
2020 ж.</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47"/>
          <w:p>
            <w:pPr>
              <w:spacing w:after="20"/>
              <w:ind w:left="20"/>
              <w:jc w:val="both"/>
            </w:pPr>
            <w:r>
              <w:rPr>
                <w:rFonts w:ascii="Times New Roman"/>
                <w:b w:val="false"/>
                <w:i w:val="false"/>
                <w:color w:val="000000"/>
                <w:sz w:val="20"/>
              </w:rPr>
              <w:t>
19,22,25</w:t>
            </w:r>
          </w:p>
          <w:bookmarkEnd w:id="47"/>
          <w:p>
            <w:pPr>
              <w:spacing w:after="20"/>
              <w:ind w:left="20"/>
              <w:jc w:val="both"/>
            </w:pPr>
            <w:r>
              <w:rPr>
                <w:rFonts w:ascii="Times New Roman"/>
                <w:b w:val="false"/>
                <w:i w:val="false"/>
                <w:color w:val="000000"/>
                <w:sz w:val="20"/>
              </w:rPr>
              <w:t>
30,35,39,40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ковыль Лессинга, келерия стройная Жусан: полынь австрийская, полынь холодная, полынь шелковистая, полынь шренковская. Әр түрлі шөптер:люцерна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ауылдық округі, есептік тоқсан15-231-042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48"/>
          <w:p>
            <w:pPr>
              <w:spacing w:after="20"/>
              <w:ind w:left="20"/>
              <w:jc w:val="both"/>
            </w:pPr>
            <w:r>
              <w:rPr>
                <w:rFonts w:ascii="Times New Roman"/>
                <w:b w:val="false"/>
                <w:i w:val="false"/>
                <w:color w:val="000000"/>
                <w:sz w:val="20"/>
              </w:rPr>
              <w:t>
2020 ж.</w:t>
            </w:r>
          </w:p>
          <w:bookmarkEnd w:id="48"/>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49"/>
          <w:p>
            <w:pPr>
              <w:spacing w:after="20"/>
              <w:ind w:left="20"/>
              <w:jc w:val="both"/>
            </w:pPr>
            <w:r>
              <w:rPr>
                <w:rFonts w:ascii="Times New Roman"/>
                <w:b w:val="false"/>
                <w:i w:val="false"/>
                <w:color w:val="000000"/>
                <w:sz w:val="20"/>
              </w:rPr>
              <w:t>
56</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3,19,21,22,30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 есептік тоқсан15-231-044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50"/>
          <w:p>
            <w:pPr>
              <w:spacing w:after="20"/>
              <w:ind w:left="20"/>
              <w:jc w:val="both"/>
            </w:pPr>
            <w:r>
              <w:rPr>
                <w:rFonts w:ascii="Times New Roman"/>
                <w:b w:val="false"/>
                <w:i w:val="false"/>
                <w:color w:val="000000"/>
                <w:sz w:val="20"/>
              </w:rPr>
              <w:t>
2020 ж.</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51"/>
          <w:p>
            <w:pPr>
              <w:spacing w:after="20"/>
              <w:ind w:left="20"/>
              <w:jc w:val="both"/>
            </w:pPr>
            <w:r>
              <w:rPr>
                <w:rFonts w:ascii="Times New Roman"/>
                <w:b w:val="false"/>
                <w:i w:val="false"/>
                <w:color w:val="000000"/>
                <w:sz w:val="20"/>
              </w:rPr>
              <w:t>
1,11,12</w:t>
            </w:r>
          </w:p>
          <w:bookmarkEnd w:id="51"/>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ауылдық округі, есептік тоқсан15-231-043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52"/>
          <w:p>
            <w:pPr>
              <w:spacing w:after="20"/>
              <w:ind w:left="20"/>
              <w:jc w:val="both"/>
            </w:pPr>
            <w:r>
              <w:rPr>
                <w:rFonts w:ascii="Times New Roman"/>
                <w:b w:val="false"/>
                <w:i w:val="false"/>
                <w:color w:val="000000"/>
                <w:sz w:val="20"/>
              </w:rPr>
              <w:t>
2020 ж.</w:t>
            </w:r>
          </w:p>
          <w:bookmarkEnd w:id="52"/>
          <w:p>
            <w:pPr>
              <w:spacing w:after="20"/>
              <w:ind w:left="20"/>
              <w:jc w:val="both"/>
            </w:pPr>
            <w:r>
              <w:rPr>
                <w:rFonts w:ascii="Times New Roman"/>
                <w:b w:val="false"/>
                <w:i w:val="false"/>
                <w:color w:val="000000"/>
                <w:sz w:val="20"/>
              </w:rPr>
              <w:t>
С-2а, С-4а, С-4б, С-4в, С-6а, С-2а, С-2а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38, 8, 11, 12, 13, 15, 32, 34, 41, 42, 1, 10, 19, 21, 24, 26, 33, 37, 46, 3, 30, 4, 31, 2, 6, 20, 23, 27, 29, 38, 39, 44, 10, 17, 22, 35, 40, 43, 45, 5, 7, 9, 14, 16, 18, 36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ауылдық округі, есептік тоқсан15-231-023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53"/>
          <w:p>
            <w:pPr>
              <w:spacing w:after="20"/>
              <w:ind w:left="20"/>
              <w:jc w:val="both"/>
            </w:pPr>
            <w:r>
              <w:rPr>
                <w:rFonts w:ascii="Times New Roman"/>
                <w:b w:val="false"/>
                <w:i w:val="false"/>
                <w:color w:val="000000"/>
                <w:sz w:val="20"/>
              </w:rPr>
              <w:t>
2020 ж.</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54"/>
          <w:p>
            <w:pPr>
              <w:spacing w:after="20"/>
              <w:ind w:left="20"/>
              <w:jc w:val="both"/>
            </w:pPr>
            <w:r>
              <w:rPr>
                <w:rFonts w:ascii="Times New Roman"/>
                <w:b w:val="false"/>
                <w:i w:val="false"/>
                <w:color w:val="000000"/>
                <w:sz w:val="20"/>
              </w:rPr>
              <w:t>
56</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3,19,21,22,30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 есептік тоқсан15-231-009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55"/>
          <w:p>
            <w:pPr>
              <w:spacing w:after="20"/>
              <w:ind w:left="20"/>
              <w:jc w:val="both"/>
            </w:pPr>
            <w:r>
              <w:rPr>
                <w:rFonts w:ascii="Times New Roman"/>
                <w:b w:val="false"/>
                <w:i w:val="false"/>
                <w:color w:val="000000"/>
                <w:sz w:val="20"/>
              </w:rPr>
              <w:t>
2020 ж.</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С-2г,</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23,51,57,73,75,76,89,128,129,130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ковыль Лессинга, овсяница бороздчатая, келерия стройная.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ауылдық округі, есептік тоқсан15-231-015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56"/>
          <w:p>
            <w:pPr>
              <w:spacing w:after="20"/>
              <w:ind w:left="20"/>
              <w:jc w:val="both"/>
            </w:pPr>
            <w:r>
              <w:rPr>
                <w:rFonts w:ascii="Times New Roman"/>
                <w:b w:val="false"/>
                <w:i w:val="false"/>
                <w:color w:val="000000"/>
                <w:sz w:val="20"/>
              </w:rPr>
              <w:t>
2020 ж.</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келерия стройная, келерия сизая.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 есептік тоқсан15-231-003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57"/>
          <w:p>
            <w:pPr>
              <w:spacing w:after="20"/>
              <w:ind w:left="20"/>
              <w:jc w:val="both"/>
            </w:pPr>
            <w:r>
              <w:rPr>
                <w:rFonts w:ascii="Times New Roman"/>
                <w:b w:val="false"/>
                <w:i w:val="false"/>
                <w:color w:val="000000"/>
                <w:sz w:val="20"/>
              </w:rPr>
              <w:t>
2020 ж.</w:t>
            </w:r>
          </w:p>
          <w:bookmarkEnd w:id="57"/>
          <w:p>
            <w:pPr>
              <w:spacing w:after="20"/>
              <w:ind w:left="20"/>
              <w:jc w:val="both"/>
            </w:pPr>
            <w:r>
              <w:rPr>
                <w:rFonts w:ascii="Times New Roman"/>
                <w:b w:val="false"/>
                <w:i w:val="false"/>
                <w:color w:val="000000"/>
                <w:sz w:val="20"/>
              </w:rPr>
              <w:t>
С-2а, С-4а, С-4б, С-4в, С-6а, С-2а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58"/>
          <w:p>
            <w:pPr>
              <w:spacing w:after="20"/>
              <w:ind w:left="20"/>
              <w:jc w:val="both"/>
            </w:pPr>
            <w:r>
              <w:rPr>
                <w:rFonts w:ascii="Times New Roman"/>
                <w:b w:val="false"/>
                <w:i w:val="false"/>
                <w:color w:val="000000"/>
                <w:sz w:val="20"/>
              </w:rPr>
              <w:t>
14, 97, 98,</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1, 18, 27, 30, 35, 36, 40, 41, 47, 48, 54, 55, 56, 57, 58, 61, 62, 64, 67, 70, 75, 76, 77, 80, 82, 92, 96, 100, 104, 116, 119, 123, 125, 126, 130, 131, 132, 140, 141, 142, 146, 148, 150, 152</w:t>
            </w:r>
          </w:p>
          <w:p>
            <w:pPr>
              <w:spacing w:after="20"/>
              <w:ind w:left="20"/>
              <w:jc w:val="both"/>
            </w:pPr>
            <w:r>
              <w:rPr>
                <w:rFonts w:ascii="Times New Roman"/>
                <w:b w:val="false"/>
                <w:i w:val="false"/>
                <w:color w:val="000000"/>
                <w:sz w:val="20"/>
              </w:rPr>
              <w:t>
</w:t>
            </w:r>
            <w:r>
              <w:rPr>
                <w:rFonts w:ascii="Times New Roman"/>
                <w:b w:val="false"/>
                <w:i w:val="false"/>
                <w:color w:val="000000"/>
                <w:sz w:val="20"/>
              </w:rPr>
              <w:t>12, 16, 19, 21, 23, 34, 44, 53, 60, 67, 81, 84, 87, 91, 95, 97, 99, 102, 103, 108, 110, 113, 120, 129, 136, 137, 145,</w:t>
            </w:r>
          </w:p>
          <w:p>
            <w:pPr>
              <w:spacing w:after="20"/>
              <w:ind w:left="20"/>
              <w:jc w:val="both"/>
            </w:pPr>
            <w:r>
              <w:rPr>
                <w:rFonts w:ascii="Times New Roman"/>
                <w:b w:val="false"/>
                <w:i w:val="false"/>
                <w:color w:val="000000"/>
                <w:sz w:val="20"/>
              </w:rPr>
              <w:t>
</w:t>
            </w:r>
            <w:r>
              <w:rPr>
                <w:rFonts w:ascii="Times New Roman"/>
                <w:b w:val="false"/>
                <w:i w:val="false"/>
                <w:color w:val="000000"/>
                <w:sz w:val="20"/>
              </w:rPr>
              <w:t>4, 28, 31, 42, 63, 73, 83, 101, 105, 112, 114, 117, 128, 134</w:t>
            </w:r>
          </w:p>
          <w:p>
            <w:pPr>
              <w:spacing w:after="20"/>
              <w:ind w:left="20"/>
              <w:jc w:val="both"/>
            </w:pPr>
            <w:r>
              <w:rPr>
                <w:rFonts w:ascii="Times New Roman"/>
                <w:b w:val="false"/>
                <w:i w:val="false"/>
                <w:color w:val="000000"/>
                <w:sz w:val="20"/>
              </w:rPr>
              <w:t>
</w:t>
            </w:r>
            <w:r>
              <w:rPr>
                <w:rFonts w:ascii="Times New Roman"/>
                <w:b w:val="false"/>
                <w:i w:val="false"/>
                <w:color w:val="000000"/>
                <w:sz w:val="20"/>
              </w:rPr>
              <w:t>93, 107</w:t>
            </w:r>
          </w:p>
          <w:p>
            <w:pPr>
              <w:spacing w:after="20"/>
              <w:ind w:left="20"/>
              <w:jc w:val="both"/>
            </w:pPr>
            <w:r>
              <w:rPr>
                <w:rFonts w:ascii="Times New Roman"/>
                <w:b w:val="false"/>
                <w:i w:val="false"/>
                <w:color w:val="000000"/>
                <w:sz w:val="20"/>
              </w:rPr>
              <w:t>
3, 33, 50, 59, 71, 72, 135, 143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келерия стройная, келерия сизая.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жайылымдары,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ауылдық округі, есептік тоқсан15-231-020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59"/>
          <w:p>
            <w:pPr>
              <w:spacing w:after="20"/>
              <w:ind w:left="20"/>
              <w:jc w:val="both"/>
            </w:pPr>
            <w:r>
              <w:rPr>
                <w:rFonts w:ascii="Times New Roman"/>
                <w:b w:val="false"/>
                <w:i w:val="false"/>
                <w:color w:val="000000"/>
                <w:sz w:val="20"/>
              </w:rPr>
              <w:t>
 2020 ж.</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60"/>
          <w:p>
            <w:pPr>
              <w:spacing w:after="20"/>
              <w:ind w:left="20"/>
              <w:jc w:val="both"/>
            </w:pPr>
            <w:r>
              <w:rPr>
                <w:rFonts w:ascii="Times New Roman"/>
                <w:b w:val="false"/>
                <w:i w:val="false"/>
                <w:color w:val="000000"/>
                <w:sz w:val="20"/>
              </w:rPr>
              <w:t>
7,25,83,84,104</w:t>
            </w:r>
          </w:p>
          <w:bookmarkEnd w:id="60"/>
          <w:p>
            <w:pPr>
              <w:spacing w:after="20"/>
              <w:ind w:left="20"/>
              <w:jc w:val="both"/>
            </w:pPr>
            <w:r>
              <w:rPr>
                <w:rFonts w:ascii="Times New Roman"/>
                <w:b w:val="false"/>
                <w:i w:val="false"/>
                <w:color w:val="000000"/>
                <w:sz w:val="20"/>
              </w:rPr>
              <w:t>
8,25,37,41,50,99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овсяница бороздчатая, келерия стройная, келерия сизая. Әр түрлі шөптер:люцерна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Жусан: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bl>
    <w:bookmarkStart w:name="z146" w:id="61"/>
    <w:p>
      <w:pPr>
        <w:spacing w:after="0"/>
        <w:ind w:left="0"/>
        <w:jc w:val="both"/>
      </w:pPr>
      <w:r>
        <w:rPr>
          <w:rFonts w:ascii="Times New Roman"/>
          <w:b w:val="false"/>
          <w:i w:val="false"/>
          <w:color w:val="000000"/>
          <w:sz w:val="28"/>
        </w:rPr>
        <w:t>
      Кестенің жалғасы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құрғақ салмақтың гектарына центнер, жемшөп бірлігінің гектарына центнер, сіңірілетін протеиннің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өнімділік: құрғақ масса гектарына центнер (алымы), жемшөп бірлігі гектарына центнер (бөлімі)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62"/>
          <w:p>
            <w:pPr>
              <w:spacing w:after="20"/>
              <w:ind w:left="20"/>
              <w:jc w:val="both"/>
            </w:pPr>
            <w:r>
              <w:rPr>
                <w:rFonts w:ascii="Times New Roman"/>
                <w:b w:val="false"/>
                <w:i w:val="false"/>
                <w:color w:val="000000"/>
                <w:sz w:val="20"/>
              </w:rPr>
              <w:t>
Контур бойынша жемшөп қоры: құрғақ масса гектарына центнер (алымы),</w:t>
            </w:r>
          </w:p>
          <w:bookmarkEnd w:id="62"/>
          <w:p>
            <w:pPr>
              <w:spacing w:after="20"/>
              <w:ind w:left="20"/>
              <w:jc w:val="both"/>
            </w:pPr>
            <w:r>
              <w:rPr>
                <w:rFonts w:ascii="Times New Roman"/>
                <w:b w:val="false"/>
                <w:i w:val="false"/>
                <w:color w:val="000000"/>
                <w:sz w:val="20"/>
              </w:rPr>
              <w:t>
жемшөп бірлігінің гектарына центнер (бөлімі)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Дақылдардың техникалық жай-күйі, дәрілік өсімдіктердің болуы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ұсынымдар, мал түрі. Жақсарту бойынша ұсынылатын іс-шаралар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 мезгілі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63"/>
          <w:p>
            <w:pPr>
              <w:spacing w:after="20"/>
              <w:ind w:left="20"/>
              <w:jc w:val="both"/>
            </w:pPr>
            <w:r>
              <w:rPr>
                <w:rFonts w:ascii="Times New Roman"/>
                <w:b w:val="false"/>
                <w:i w:val="false"/>
                <w:color w:val="000000"/>
                <w:sz w:val="20"/>
              </w:rPr>
              <w:t>
58281</w:t>
            </w:r>
          </w:p>
          <w:bookmarkEnd w:id="63"/>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64"/>
          <w:p>
            <w:pPr>
              <w:spacing w:after="20"/>
              <w:ind w:left="20"/>
              <w:jc w:val="both"/>
            </w:pPr>
            <w:r>
              <w:rPr>
                <w:rFonts w:ascii="Times New Roman"/>
                <w:b w:val="false"/>
                <w:i w:val="false"/>
                <w:color w:val="000000"/>
                <w:sz w:val="20"/>
              </w:rPr>
              <w:t>
58281</w:t>
            </w:r>
          </w:p>
          <w:bookmarkEnd w:id="64"/>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3685 га, орташа құлатылған- 548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Белоградовкий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65"/>
          <w:p>
            <w:pPr>
              <w:spacing w:after="20"/>
              <w:ind w:left="20"/>
              <w:jc w:val="both"/>
            </w:pPr>
            <w:r>
              <w:rPr>
                <w:rFonts w:ascii="Times New Roman"/>
                <w:b w:val="false"/>
                <w:i w:val="false"/>
                <w:color w:val="000000"/>
                <w:sz w:val="20"/>
              </w:rPr>
              <w:t>
75419</w:t>
            </w:r>
          </w:p>
          <w:bookmarkEnd w:id="65"/>
          <w:p>
            <w:pPr>
              <w:spacing w:after="20"/>
              <w:ind w:left="20"/>
              <w:jc w:val="both"/>
            </w:pPr>
            <w:r>
              <w:rPr>
                <w:rFonts w:ascii="Times New Roman"/>
                <w:b w:val="false"/>
                <w:i w:val="false"/>
                <w:color w:val="000000"/>
                <w:sz w:val="20"/>
              </w:rPr>
              <w:t>
41669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66"/>
          <w:p>
            <w:pPr>
              <w:spacing w:after="20"/>
              <w:ind w:left="20"/>
              <w:jc w:val="both"/>
            </w:pPr>
            <w:r>
              <w:rPr>
                <w:rFonts w:ascii="Times New Roman"/>
                <w:b w:val="false"/>
                <w:i w:val="false"/>
                <w:color w:val="000000"/>
                <w:sz w:val="20"/>
              </w:rPr>
              <w:t>
75419</w:t>
            </w:r>
          </w:p>
          <w:bookmarkEnd w:id="66"/>
          <w:p>
            <w:pPr>
              <w:spacing w:after="20"/>
              <w:ind w:left="20"/>
              <w:jc w:val="both"/>
            </w:pPr>
            <w:r>
              <w:rPr>
                <w:rFonts w:ascii="Times New Roman"/>
                <w:b w:val="false"/>
                <w:i w:val="false"/>
                <w:color w:val="000000"/>
                <w:sz w:val="20"/>
              </w:rPr>
              <w:t>
41669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4608 га, орташа құлатылған- 806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жайылымдық жүктемені азайту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67"/>
          <w:p>
            <w:pPr>
              <w:spacing w:after="20"/>
              <w:ind w:left="20"/>
              <w:jc w:val="both"/>
            </w:pPr>
            <w:r>
              <w:rPr>
                <w:rFonts w:ascii="Times New Roman"/>
                <w:b w:val="false"/>
                <w:i w:val="false"/>
                <w:color w:val="000000"/>
                <w:sz w:val="20"/>
              </w:rPr>
              <w:t xml:space="preserve">
23577 </w:t>
            </w:r>
          </w:p>
          <w:bookmarkEnd w:id="67"/>
          <w:p>
            <w:pPr>
              <w:spacing w:after="20"/>
              <w:ind w:left="20"/>
              <w:jc w:val="both"/>
            </w:pPr>
            <w:r>
              <w:rPr>
                <w:rFonts w:ascii="Times New Roman"/>
                <w:b w:val="false"/>
                <w:i w:val="false"/>
                <w:color w:val="000000"/>
                <w:sz w:val="20"/>
              </w:rPr>
              <w:t>
9645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68"/>
          <w:p>
            <w:pPr>
              <w:spacing w:after="20"/>
              <w:ind w:left="20"/>
              <w:jc w:val="both"/>
            </w:pPr>
            <w:r>
              <w:rPr>
                <w:rFonts w:ascii="Times New Roman"/>
                <w:b w:val="false"/>
                <w:i w:val="false"/>
                <w:color w:val="000000"/>
                <w:sz w:val="20"/>
              </w:rPr>
              <w:t xml:space="preserve">
23577 </w:t>
            </w:r>
          </w:p>
          <w:bookmarkEnd w:id="68"/>
          <w:p>
            <w:pPr>
              <w:spacing w:after="20"/>
              <w:ind w:left="20"/>
              <w:jc w:val="both"/>
            </w:pPr>
            <w:r>
              <w:rPr>
                <w:rFonts w:ascii="Times New Roman"/>
                <w:b w:val="false"/>
                <w:i w:val="false"/>
                <w:color w:val="000000"/>
                <w:sz w:val="20"/>
              </w:rPr>
              <w:t>
9645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2549 га, орташа құлатылған- 2384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жайылымдық жүктемені азайту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69"/>
          <w:p>
            <w:pPr>
              <w:spacing w:after="20"/>
              <w:ind w:left="20"/>
              <w:jc w:val="both"/>
            </w:pPr>
            <w:r>
              <w:rPr>
                <w:rFonts w:ascii="Times New Roman"/>
                <w:b w:val="false"/>
                <w:i w:val="false"/>
                <w:color w:val="000000"/>
                <w:sz w:val="20"/>
              </w:rPr>
              <w:t>
41943</w:t>
            </w:r>
          </w:p>
          <w:bookmarkEnd w:id="69"/>
          <w:p>
            <w:pPr>
              <w:spacing w:after="20"/>
              <w:ind w:left="20"/>
              <w:jc w:val="both"/>
            </w:pPr>
            <w:r>
              <w:rPr>
                <w:rFonts w:ascii="Times New Roman"/>
                <w:b w:val="false"/>
                <w:i w:val="false"/>
                <w:color w:val="000000"/>
                <w:sz w:val="20"/>
              </w:rPr>
              <w:t>
21967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70"/>
          <w:p>
            <w:pPr>
              <w:spacing w:after="20"/>
              <w:ind w:left="20"/>
              <w:jc w:val="both"/>
            </w:pPr>
            <w:r>
              <w:rPr>
                <w:rFonts w:ascii="Times New Roman"/>
                <w:b w:val="false"/>
                <w:i w:val="false"/>
                <w:color w:val="000000"/>
                <w:sz w:val="20"/>
              </w:rPr>
              <w:t>
41943</w:t>
            </w:r>
          </w:p>
          <w:bookmarkEnd w:id="70"/>
          <w:p>
            <w:pPr>
              <w:spacing w:after="20"/>
              <w:ind w:left="20"/>
              <w:jc w:val="both"/>
            </w:pPr>
            <w:r>
              <w:rPr>
                <w:rFonts w:ascii="Times New Roman"/>
                <w:b w:val="false"/>
                <w:i w:val="false"/>
                <w:color w:val="000000"/>
                <w:sz w:val="20"/>
              </w:rPr>
              <w:t>
21967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8782 га, қайталама өсімдікпен – 943 га, уақытша жайылымдық қолайсыздық (батпақ) – 275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көпжылдық шөптерді бақылайды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71"/>
          <w:p>
            <w:pPr>
              <w:spacing w:after="20"/>
              <w:ind w:left="20"/>
              <w:jc w:val="both"/>
            </w:pPr>
            <w:r>
              <w:rPr>
                <w:rFonts w:ascii="Times New Roman"/>
                <w:b w:val="false"/>
                <w:i w:val="false"/>
                <w:color w:val="000000"/>
                <w:sz w:val="20"/>
              </w:rPr>
              <w:t>
26251</w:t>
            </w:r>
          </w:p>
          <w:bookmarkEnd w:id="71"/>
          <w:p>
            <w:pPr>
              <w:spacing w:after="20"/>
              <w:ind w:left="20"/>
              <w:jc w:val="both"/>
            </w:pPr>
            <w:r>
              <w:rPr>
                <w:rFonts w:ascii="Times New Roman"/>
                <w:b w:val="false"/>
                <w:i w:val="false"/>
                <w:color w:val="000000"/>
                <w:sz w:val="20"/>
              </w:rPr>
              <w:t>
14474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72"/>
          <w:p>
            <w:pPr>
              <w:spacing w:after="20"/>
              <w:ind w:left="20"/>
              <w:jc w:val="both"/>
            </w:pPr>
            <w:r>
              <w:rPr>
                <w:rFonts w:ascii="Times New Roman"/>
                <w:b w:val="false"/>
                <w:i w:val="false"/>
                <w:color w:val="000000"/>
                <w:sz w:val="20"/>
              </w:rPr>
              <w:t>
26251</w:t>
            </w:r>
          </w:p>
          <w:bookmarkEnd w:id="72"/>
          <w:p>
            <w:pPr>
              <w:spacing w:after="20"/>
              <w:ind w:left="20"/>
              <w:jc w:val="both"/>
            </w:pPr>
            <w:r>
              <w:rPr>
                <w:rFonts w:ascii="Times New Roman"/>
                <w:b w:val="false"/>
                <w:i w:val="false"/>
                <w:color w:val="000000"/>
                <w:sz w:val="20"/>
              </w:rPr>
              <w:t>
14474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6658 га, қайталама өсімдікпен – 512 га, временная пастбищная неудобь (болота) – 30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көпжылдық шөптерді бақылайды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73"/>
          <w:p>
            <w:pPr>
              <w:spacing w:after="20"/>
              <w:ind w:left="20"/>
              <w:jc w:val="both"/>
            </w:pPr>
            <w:r>
              <w:rPr>
                <w:rFonts w:ascii="Times New Roman"/>
                <w:b w:val="false"/>
                <w:i w:val="false"/>
                <w:color w:val="000000"/>
                <w:sz w:val="20"/>
              </w:rPr>
              <w:t>
52667</w:t>
            </w:r>
          </w:p>
          <w:bookmarkEnd w:id="73"/>
          <w:p>
            <w:pPr>
              <w:spacing w:after="20"/>
              <w:ind w:left="20"/>
              <w:jc w:val="both"/>
            </w:pPr>
            <w:r>
              <w:rPr>
                <w:rFonts w:ascii="Times New Roman"/>
                <w:b w:val="false"/>
                <w:i w:val="false"/>
                <w:color w:val="000000"/>
                <w:sz w:val="20"/>
              </w:rPr>
              <w:t>
28178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74"/>
          <w:p>
            <w:pPr>
              <w:spacing w:after="20"/>
              <w:ind w:left="20"/>
              <w:jc w:val="both"/>
            </w:pPr>
            <w:r>
              <w:rPr>
                <w:rFonts w:ascii="Times New Roman"/>
                <w:b w:val="false"/>
                <w:i w:val="false"/>
                <w:color w:val="000000"/>
                <w:sz w:val="20"/>
              </w:rPr>
              <w:t>
52667</w:t>
            </w:r>
          </w:p>
          <w:bookmarkEnd w:id="74"/>
          <w:p>
            <w:pPr>
              <w:spacing w:after="20"/>
              <w:ind w:left="20"/>
              <w:jc w:val="both"/>
            </w:pPr>
            <w:r>
              <w:rPr>
                <w:rFonts w:ascii="Times New Roman"/>
                <w:b w:val="false"/>
                <w:i w:val="false"/>
                <w:color w:val="000000"/>
                <w:sz w:val="20"/>
              </w:rPr>
              <w:t>
28178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2570 га, орташа құлатылған- 502 га, бұталармен өскен - 28 га, затырсованных – 227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жайылымдық жүктемені азайту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75"/>
          <w:p>
            <w:pPr>
              <w:spacing w:after="20"/>
              <w:ind w:left="20"/>
              <w:jc w:val="both"/>
            </w:pPr>
            <w:r>
              <w:rPr>
                <w:rFonts w:ascii="Times New Roman"/>
                <w:b w:val="false"/>
                <w:i w:val="false"/>
                <w:color w:val="000000"/>
                <w:sz w:val="20"/>
              </w:rPr>
              <w:t xml:space="preserve">
8210 </w:t>
            </w:r>
          </w:p>
          <w:bookmarkEnd w:id="75"/>
          <w:p>
            <w:pPr>
              <w:spacing w:after="20"/>
              <w:ind w:left="20"/>
              <w:jc w:val="both"/>
            </w:pPr>
            <w:r>
              <w:rPr>
                <w:rFonts w:ascii="Times New Roman"/>
                <w:b w:val="false"/>
                <w:i w:val="false"/>
                <w:color w:val="000000"/>
                <w:sz w:val="20"/>
              </w:rPr>
              <w:t>
45824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76"/>
          <w:p>
            <w:pPr>
              <w:spacing w:after="20"/>
              <w:ind w:left="20"/>
              <w:jc w:val="both"/>
            </w:pPr>
            <w:r>
              <w:rPr>
                <w:rFonts w:ascii="Times New Roman"/>
                <w:b w:val="false"/>
                <w:i w:val="false"/>
                <w:color w:val="000000"/>
                <w:sz w:val="20"/>
              </w:rPr>
              <w:t xml:space="preserve">
8210 </w:t>
            </w:r>
          </w:p>
          <w:bookmarkEnd w:id="76"/>
          <w:p>
            <w:pPr>
              <w:spacing w:after="20"/>
              <w:ind w:left="20"/>
              <w:jc w:val="both"/>
            </w:pPr>
            <w:r>
              <w:rPr>
                <w:rFonts w:ascii="Times New Roman"/>
                <w:b w:val="false"/>
                <w:i w:val="false"/>
                <w:color w:val="000000"/>
                <w:sz w:val="20"/>
              </w:rPr>
              <w:t>
45824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8210 га, орташа құлатылған- 531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жайылымдық жүктемені азайту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77"/>
          <w:p>
            <w:pPr>
              <w:spacing w:after="20"/>
              <w:ind w:left="20"/>
              <w:jc w:val="both"/>
            </w:pPr>
            <w:r>
              <w:rPr>
                <w:rFonts w:ascii="Times New Roman"/>
                <w:b w:val="false"/>
                <w:i w:val="false"/>
                <w:color w:val="000000"/>
                <w:sz w:val="20"/>
              </w:rPr>
              <w:t>
19645</w:t>
            </w:r>
          </w:p>
          <w:bookmarkEnd w:id="77"/>
          <w:p>
            <w:pPr>
              <w:spacing w:after="20"/>
              <w:ind w:left="20"/>
              <w:jc w:val="both"/>
            </w:pPr>
            <w:r>
              <w:rPr>
                <w:rFonts w:ascii="Times New Roman"/>
                <w:b w:val="false"/>
                <w:i w:val="false"/>
                <w:color w:val="000000"/>
                <w:sz w:val="20"/>
              </w:rPr>
              <w:t>
10508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78"/>
          <w:p>
            <w:pPr>
              <w:spacing w:after="20"/>
              <w:ind w:left="20"/>
              <w:jc w:val="both"/>
            </w:pPr>
            <w:r>
              <w:rPr>
                <w:rFonts w:ascii="Times New Roman"/>
                <w:b w:val="false"/>
                <w:i w:val="false"/>
                <w:color w:val="000000"/>
                <w:sz w:val="20"/>
              </w:rPr>
              <w:t>
19645</w:t>
            </w:r>
          </w:p>
          <w:bookmarkEnd w:id="78"/>
          <w:p>
            <w:pPr>
              <w:spacing w:after="20"/>
              <w:ind w:left="20"/>
              <w:jc w:val="both"/>
            </w:pPr>
            <w:r>
              <w:rPr>
                <w:rFonts w:ascii="Times New Roman"/>
                <w:b w:val="false"/>
                <w:i w:val="false"/>
                <w:color w:val="000000"/>
                <w:sz w:val="20"/>
              </w:rPr>
              <w:t>
10508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2365 га, орташа құлатылған- 1199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79"/>
          <w:p>
            <w:pPr>
              <w:spacing w:after="20"/>
              <w:ind w:left="20"/>
              <w:jc w:val="both"/>
            </w:pPr>
            <w:r>
              <w:rPr>
                <w:rFonts w:ascii="Times New Roman"/>
                <w:b w:val="false"/>
                <w:i w:val="false"/>
                <w:color w:val="000000"/>
                <w:sz w:val="20"/>
              </w:rPr>
              <w:t>
277285</w:t>
            </w:r>
          </w:p>
          <w:bookmarkEnd w:id="79"/>
          <w:p>
            <w:pPr>
              <w:spacing w:after="20"/>
              <w:ind w:left="20"/>
              <w:jc w:val="both"/>
            </w:pPr>
            <w:r>
              <w:rPr>
                <w:rFonts w:ascii="Times New Roman"/>
                <w:b w:val="false"/>
                <w:i w:val="false"/>
                <w:color w:val="000000"/>
                <w:sz w:val="20"/>
              </w:rPr>
              <w:t>
154024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80"/>
          <w:p>
            <w:pPr>
              <w:spacing w:after="20"/>
              <w:ind w:left="20"/>
              <w:jc w:val="both"/>
            </w:pPr>
            <w:r>
              <w:rPr>
                <w:rFonts w:ascii="Times New Roman"/>
                <w:b w:val="false"/>
                <w:i w:val="false"/>
                <w:color w:val="000000"/>
                <w:sz w:val="20"/>
              </w:rPr>
              <w:t>
277285</w:t>
            </w:r>
          </w:p>
          <w:bookmarkEnd w:id="80"/>
          <w:p>
            <w:pPr>
              <w:spacing w:after="20"/>
              <w:ind w:left="20"/>
              <w:jc w:val="both"/>
            </w:pPr>
            <w:r>
              <w:rPr>
                <w:rFonts w:ascii="Times New Roman"/>
                <w:b w:val="false"/>
                <w:i w:val="false"/>
                <w:color w:val="000000"/>
                <w:sz w:val="20"/>
              </w:rPr>
              <w:t>
154024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9653 га, орташа құлатылған- 3366 га, ластанған – 112га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81"/>
          <w:p>
            <w:pPr>
              <w:spacing w:after="20"/>
              <w:ind w:left="20"/>
              <w:jc w:val="both"/>
            </w:pPr>
            <w:r>
              <w:rPr>
                <w:rFonts w:ascii="Times New Roman"/>
                <w:b w:val="false"/>
                <w:i w:val="false"/>
                <w:color w:val="000000"/>
                <w:sz w:val="20"/>
              </w:rPr>
              <w:t>
58281</w:t>
            </w:r>
          </w:p>
          <w:bookmarkEnd w:id="81"/>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82"/>
          <w:p>
            <w:pPr>
              <w:spacing w:after="20"/>
              <w:ind w:left="20"/>
              <w:jc w:val="both"/>
            </w:pPr>
            <w:r>
              <w:rPr>
                <w:rFonts w:ascii="Times New Roman"/>
                <w:b w:val="false"/>
                <w:i w:val="false"/>
                <w:color w:val="000000"/>
                <w:sz w:val="20"/>
              </w:rPr>
              <w:t>
58281</w:t>
            </w:r>
          </w:p>
          <w:bookmarkEnd w:id="82"/>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83"/>
          <w:p>
            <w:pPr>
              <w:spacing w:after="20"/>
              <w:ind w:left="20"/>
              <w:jc w:val="both"/>
            </w:pPr>
            <w:r>
              <w:rPr>
                <w:rFonts w:ascii="Times New Roman"/>
                <w:b w:val="false"/>
                <w:i w:val="false"/>
                <w:color w:val="000000"/>
                <w:sz w:val="20"/>
              </w:rPr>
              <w:t>
Таза – 3685 га, орташа құлатылған-</w:t>
            </w:r>
          </w:p>
          <w:bookmarkEnd w:id="83"/>
          <w:p>
            <w:pPr>
              <w:spacing w:after="20"/>
              <w:ind w:left="20"/>
              <w:jc w:val="both"/>
            </w:pPr>
            <w:r>
              <w:rPr>
                <w:rFonts w:ascii="Times New Roman"/>
                <w:b w:val="false"/>
                <w:i w:val="false"/>
                <w:color w:val="000000"/>
                <w:sz w:val="20"/>
              </w:rPr>
              <w:t>
548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-6974 га, соқпақтар мен шұңқырлар – 25 га, болота – 983 га, неудоби – 260 га , шөпсіз жер – 1193 га, улучшенные – 2157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іріктеп шөп шабу, көпжылдық шөптерді немесе бір жылдық дақылдарды себу ұсынылады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84"/>
          <w:p>
            <w:pPr>
              <w:spacing w:after="20"/>
              <w:ind w:left="20"/>
              <w:jc w:val="both"/>
            </w:pPr>
            <w:r>
              <w:rPr>
                <w:rFonts w:ascii="Times New Roman"/>
                <w:b w:val="false"/>
                <w:i w:val="false"/>
                <w:color w:val="000000"/>
                <w:sz w:val="20"/>
              </w:rPr>
              <w:t xml:space="preserve">
21465 </w:t>
            </w:r>
          </w:p>
          <w:bookmarkEnd w:id="84"/>
          <w:p>
            <w:pPr>
              <w:spacing w:after="20"/>
              <w:ind w:left="20"/>
              <w:jc w:val="both"/>
            </w:pPr>
            <w:r>
              <w:rPr>
                <w:rFonts w:ascii="Times New Roman"/>
                <w:b w:val="false"/>
                <w:i w:val="false"/>
                <w:color w:val="000000"/>
                <w:sz w:val="20"/>
              </w:rPr>
              <w:t>
11897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85"/>
          <w:p>
            <w:pPr>
              <w:spacing w:after="20"/>
              <w:ind w:left="20"/>
              <w:jc w:val="both"/>
            </w:pPr>
            <w:r>
              <w:rPr>
                <w:rFonts w:ascii="Times New Roman"/>
                <w:b w:val="false"/>
                <w:i w:val="false"/>
                <w:color w:val="000000"/>
                <w:sz w:val="20"/>
              </w:rPr>
              <w:t xml:space="preserve">
21465 </w:t>
            </w:r>
          </w:p>
          <w:bookmarkEnd w:id="85"/>
          <w:p>
            <w:pPr>
              <w:spacing w:after="20"/>
              <w:ind w:left="20"/>
              <w:jc w:val="both"/>
            </w:pPr>
            <w:r>
              <w:rPr>
                <w:rFonts w:ascii="Times New Roman"/>
                <w:b w:val="false"/>
                <w:i w:val="false"/>
                <w:color w:val="000000"/>
                <w:sz w:val="20"/>
              </w:rPr>
              <w:t>
11897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3671 га, орташа құлатылған- 675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жайылымдық жүктемені азайту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86"/>
          <w:p>
            <w:pPr>
              <w:spacing w:after="20"/>
              <w:ind w:left="20"/>
              <w:jc w:val="both"/>
            </w:pPr>
            <w:r>
              <w:rPr>
                <w:rFonts w:ascii="Times New Roman"/>
                <w:b w:val="false"/>
                <w:i w:val="false"/>
                <w:color w:val="000000"/>
                <w:sz w:val="20"/>
              </w:rPr>
              <w:t>
51450</w:t>
            </w:r>
          </w:p>
          <w:bookmarkEnd w:id="86"/>
          <w:p>
            <w:pPr>
              <w:spacing w:after="20"/>
              <w:ind w:left="20"/>
              <w:jc w:val="both"/>
            </w:pPr>
            <w:r>
              <w:rPr>
                <w:rFonts w:ascii="Times New Roman"/>
                <w:b w:val="false"/>
                <w:i w:val="false"/>
                <w:color w:val="000000"/>
                <w:sz w:val="20"/>
              </w:rPr>
              <w:t>
28389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87"/>
          <w:p>
            <w:pPr>
              <w:spacing w:after="20"/>
              <w:ind w:left="20"/>
              <w:jc w:val="both"/>
            </w:pPr>
            <w:r>
              <w:rPr>
                <w:rFonts w:ascii="Times New Roman"/>
                <w:b w:val="false"/>
                <w:i w:val="false"/>
                <w:color w:val="000000"/>
                <w:sz w:val="20"/>
              </w:rPr>
              <w:t>
51450</w:t>
            </w:r>
          </w:p>
          <w:bookmarkEnd w:id="87"/>
          <w:p>
            <w:pPr>
              <w:spacing w:after="20"/>
              <w:ind w:left="20"/>
              <w:jc w:val="both"/>
            </w:pPr>
            <w:r>
              <w:rPr>
                <w:rFonts w:ascii="Times New Roman"/>
                <w:b w:val="false"/>
                <w:i w:val="false"/>
                <w:color w:val="000000"/>
                <w:sz w:val="20"/>
              </w:rPr>
              <w:t>
28389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5992 га, орташа құлатылған- 1397 га, қайталама өсімдікпен – 228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Хмельницкий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88"/>
          <w:p>
            <w:pPr>
              <w:spacing w:after="20"/>
              <w:ind w:left="20"/>
              <w:jc w:val="both"/>
            </w:pPr>
            <w:r>
              <w:rPr>
                <w:rFonts w:ascii="Times New Roman"/>
                <w:b w:val="false"/>
                <w:i w:val="false"/>
                <w:color w:val="000000"/>
                <w:sz w:val="20"/>
              </w:rPr>
              <w:t>
31366</w:t>
            </w:r>
          </w:p>
          <w:bookmarkEnd w:id="88"/>
          <w:p>
            <w:pPr>
              <w:spacing w:after="20"/>
              <w:ind w:left="20"/>
              <w:jc w:val="both"/>
            </w:pPr>
            <w:r>
              <w:rPr>
                <w:rFonts w:ascii="Times New Roman"/>
                <w:b w:val="false"/>
                <w:i w:val="false"/>
                <w:color w:val="000000"/>
                <w:sz w:val="20"/>
              </w:rPr>
              <w:t>
16416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89"/>
          <w:p>
            <w:pPr>
              <w:spacing w:after="20"/>
              <w:ind w:left="20"/>
              <w:jc w:val="both"/>
            </w:pPr>
            <w:r>
              <w:rPr>
                <w:rFonts w:ascii="Times New Roman"/>
                <w:b w:val="false"/>
                <w:i w:val="false"/>
                <w:color w:val="000000"/>
                <w:sz w:val="20"/>
              </w:rPr>
              <w:t>
31366</w:t>
            </w:r>
          </w:p>
          <w:bookmarkEnd w:id="89"/>
          <w:p>
            <w:pPr>
              <w:spacing w:after="20"/>
              <w:ind w:left="20"/>
              <w:jc w:val="both"/>
            </w:pPr>
            <w:r>
              <w:rPr>
                <w:rFonts w:ascii="Times New Roman"/>
                <w:b w:val="false"/>
                <w:i w:val="false"/>
                <w:color w:val="000000"/>
                <w:sz w:val="20"/>
              </w:rPr>
              <w:t>
16416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7137 га, орташа құлатылған- 60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90"/>
          <w:p>
            <w:pPr>
              <w:spacing w:after="20"/>
              <w:ind w:left="20"/>
              <w:jc w:val="both"/>
            </w:pPr>
            <w:r>
              <w:rPr>
                <w:rFonts w:ascii="Times New Roman"/>
                <w:b w:val="false"/>
                <w:i w:val="false"/>
                <w:color w:val="000000"/>
                <w:sz w:val="20"/>
              </w:rPr>
              <w:t>
Кішкентай бұталармен өскен - 1335</w:t>
            </w:r>
          </w:p>
          <w:bookmarkEnd w:id="90"/>
          <w:p>
            <w:pPr>
              <w:spacing w:after="20"/>
              <w:ind w:left="20"/>
              <w:jc w:val="both"/>
            </w:pPr>
            <w:r>
              <w:rPr>
                <w:rFonts w:ascii="Times New Roman"/>
                <w:b w:val="false"/>
                <w:i w:val="false"/>
                <w:color w:val="000000"/>
                <w:sz w:val="20"/>
              </w:rPr>
              <w:t>
га, орташа құлатылған – 1177 га, қатты құлатылған – 192 га, Батпақтар/қолайсыз – 1096 га, шөпсіз жер – 1268 га, жақсартылған - 5877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көпжылдық шөптерді бақылайды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91"/>
          <w:p>
            <w:pPr>
              <w:spacing w:after="20"/>
              <w:ind w:left="20"/>
              <w:jc w:val="both"/>
            </w:pPr>
            <w:r>
              <w:rPr>
                <w:rFonts w:ascii="Times New Roman"/>
                <w:b w:val="false"/>
                <w:i w:val="false"/>
                <w:color w:val="000000"/>
                <w:sz w:val="20"/>
              </w:rPr>
              <w:t>
39327</w:t>
            </w:r>
          </w:p>
          <w:bookmarkEnd w:id="91"/>
          <w:p>
            <w:pPr>
              <w:spacing w:after="20"/>
              <w:ind w:left="20"/>
              <w:jc w:val="both"/>
            </w:pPr>
            <w:r>
              <w:rPr>
                <w:rFonts w:ascii="Times New Roman"/>
                <w:b w:val="false"/>
                <w:i w:val="false"/>
                <w:color w:val="000000"/>
                <w:sz w:val="20"/>
              </w:rPr>
              <w:t>
22299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92"/>
          <w:p>
            <w:pPr>
              <w:spacing w:after="20"/>
              <w:ind w:left="20"/>
              <w:jc w:val="both"/>
            </w:pPr>
            <w:r>
              <w:rPr>
                <w:rFonts w:ascii="Times New Roman"/>
                <w:b w:val="false"/>
                <w:i w:val="false"/>
                <w:color w:val="000000"/>
                <w:sz w:val="20"/>
              </w:rPr>
              <w:t>
39327</w:t>
            </w:r>
          </w:p>
          <w:bookmarkEnd w:id="92"/>
          <w:p>
            <w:pPr>
              <w:spacing w:after="20"/>
              <w:ind w:left="20"/>
              <w:jc w:val="both"/>
            </w:pPr>
            <w:r>
              <w:rPr>
                <w:rFonts w:ascii="Times New Roman"/>
                <w:b w:val="false"/>
                <w:i w:val="false"/>
                <w:color w:val="000000"/>
                <w:sz w:val="20"/>
              </w:rPr>
              <w:t>
22299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7299 га, орташа құлатылған- 1201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 , мал жаюын ұйымдастыру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183" w:id="93"/>
    <w:p>
      <w:pPr>
        <w:spacing w:after="0"/>
        <w:ind w:left="0"/>
        <w:jc w:val="left"/>
      </w:pPr>
      <w:r>
        <w:rPr>
          <w:rFonts w:ascii="Times New Roman"/>
          <w:b/>
          <w:i w:val="false"/>
          <w:color w:val="000000"/>
        </w:rPr>
        <w:t xml:space="preserve"> Сведения о скотомогильниках (биометрических ямах)</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скотомогильника (биотермической ямы) (примитивная или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(Ауданы)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состояние (функционирует или не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содержатель (собственник)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Тимирязев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КММ "Есіл ауданының ветеринариялық станциясы" ШЖҚ МКК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Хмельницкий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Москворецк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Целинный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Мичурин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Докучаев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Дмитриев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 ауданы, Құртай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189" w:id="94"/>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жүруге арналған сервитуттар туралы мәліметтер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инфрақұрылымның қолданыстағы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95"/>
          <w:p>
            <w:pPr>
              <w:spacing w:after="20"/>
              <w:ind w:left="20"/>
              <w:jc w:val="both"/>
            </w:pPr>
            <w:r>
              <w:rPr>
                <w:rFonts w:ascii="Times New Roman"/>
                <w:b w:val="false"/>
                <w:i w:val="false"/>
                <w:color w:val="000000"/>
                <w:sz w:val="20"/>
              </w:rPr>
              <w:t>
Жайылымдық инфрақұрылым объектілерінің саны</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құрылысты (қайта жаңартуды) талап ететін</w:t>
            </w:r>
          </w:p>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197" w:id="96"/>
    <w:p>
      <w:pPr>
        <w:spacing w:after="0"/>
        <w:ind w:left="0"/>
        <w:jc w:val="left"/>
      </w:pPr>
      <w:r>
        <w:rPr>
          <w:rFonts w:ascii="Times New Roman"/>
          <w:b/>
          <w:i w:val="false"/>
          <w:color w:val="000000"/>
        </w:rPr>
        <w:t xml:space="preserve"> 1-кесте. Иелері көрсетілген ауыл шаруашылығы жануарларының саны туралы деректер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бизнес-сәйкестендіру нөмірі/жеке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921005350543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730108401589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ЛЮДМИЛА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890709301185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АБИЛКАЙРОВ БАХТИЯР НУРЖУМАЕВИЧ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751119301421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АБИЛЬКИН Е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Даглар Элдар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800213302468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Карим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840804350715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ШАХИН ЭЛЬДАР-ОГЛЫ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560728499019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АЙДАМИРОВА РАХИЛЯ РУСТАМ КЗЫ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880904450851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Айткожина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Акпамбаев Аскар Тлемисович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Алгазин Гайса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680316350094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К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Нифтали Вали-оглы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810110350102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Ничат Зияддинович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730621350351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Жаслан 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851004350601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Амиркин Кайрат Серикжанович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681109350349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Калел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Маулен Есжанович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Ахмадьянов Владислав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650701350202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620719450328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Айкен Аманжоловна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690408350165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Кайрат Билимович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890221301747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Байбориев Апсемет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660423300383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Рашид Алкиссович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Айтбай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780707301627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Саят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700502300769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Мереке Серикбайулы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640520300079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721216350033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Баймышев Ерлан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691003302354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Бакшайтес Евгений Адольфович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720330300639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Бекижан Башинович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880503350895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МАЛИК ЖАНАБИРГЕНОВИЧ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730915350329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Нурлан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990420400807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Батчаева Мариям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610822350042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БЕЙСЕМБИН Т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730520300316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Белялов Аскар Сейтбатталович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810618350683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Бигужин Руслан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680409350337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Боктыбаев Кайрат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690505301184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Болеста Сергей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420801350226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М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880608350995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820920350445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820920350445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641006399037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Видади Бахман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871021399066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Намик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760724400713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Татьяна Иозовна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Анатолий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820219350038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Аскар Таукелович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730408350600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Еркен Шаихислямович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520131450182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Багизат Жаркеновна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660827350148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Тулентай Жакслыкович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620326350216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Дарибай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811214350468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Марат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930428450211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ГАЙСИНА ЖАДЫРА 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790619402764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Екатерина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821230450770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Гурьянова Римма Равильевна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Канат Кабенович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940920350717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Дауытбаев Азамат Ескендирович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751214400246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Демкова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651207350089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Демьяник Валерий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541203350134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830910350581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Дремелецкий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831025350905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ЕМБУЛАЕВ ВИТАЛИЙ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ЖАКСЫМБАЕВ САНСЫЗБАЙ СЕРИКПАЙУЛЫ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760210350302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ЖАМИХАНОВ К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860108350458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ЖУДРА ДЕНИС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860313350501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МУРАТ КУДАБАЕВИЧ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790219450204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ВИКТОРИЯ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550806300611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Залевский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680328301745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Райхан Аделканович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930904350212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Наил Фарман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891219401775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"Камысбаева"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720404400303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"Кожахметова Мархаба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930925350207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"Мукашев"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711219350632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"Мусаев"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821207351281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"РАМАЗАНОВ 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851115450760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"Токарева Ю.А."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920913302389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"Тыныбеков"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900111350800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"Хамутов 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900531451155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Асанова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Сейдахметов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11113550355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Сұлтанбек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ЕРБОЛАТ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620529401357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Кажкенова Укжан Маликовна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610522301063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Калиянуров Кунышбай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510727350015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Капенов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Шатанович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840506350903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Данияр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860825450561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791122401846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Квасова Наталья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650909350082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Квашнин Андрей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811114450798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КЛИМИНА И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490206450092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Азамат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830815351226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ЕСИЛ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Мухтар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10810550517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РОМАН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810609450419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КОЙШИБАЕВА БОТАГОЗ МУКАЕВНА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Есимбай 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520101352634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Комиссаров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960930451442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Конюшенко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890326350270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Азамат Мерекенович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561120350027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390203400702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КОРПИЧ В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750903450364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Костюк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 Караев Б.Г."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"КОКОРИН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610414300543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"РАЙМБЕКОВ АКАН ТОВАШЕВИЧ"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Курмашева 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960213450664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КУЗЬМИНА НАТАЛЬЯ ВАДИМОВНА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881101450383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Кузяева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850813351219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КУРЗАНОВ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880508301577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Еркебулан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600808301735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Мураткан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СЕЙТКАН БАГИТОВИЧ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951102350566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Тимур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740712350040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Руслан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741127350658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Кушуров Адам Ундрусович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кушуров Азамат Ундрисович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700224450037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"ЭКО-зерно"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БАГИНЦЕВ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КИПШАКБАЕВ ГАБИТ САРМАНОВИЧ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570424350435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Николай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870906450434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Татьяна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920811351500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ПАВЕЛ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921202350970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ЛОБАЧЕВ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Лукашов Александр Викторрович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660107300771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Жабай Каспанович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Ж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921019399017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Аслан Захид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690421499036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Мансурова Нарын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680131350128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Маубиев Дулат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710927350078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Маубиев Жомарт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Арыстанбек Аргынович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780715450080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ВЕРОНИКА РИЧАРДОВНА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781130300992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Сергеий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760104301526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Милентьев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760204350548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Балтабек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610304350214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Мульдинов Мурат Нурханович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770520399085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Панах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580302350136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Батырхан Караевич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810916119021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Илкин Тавтыкович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870728351250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Жанат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750130350514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20602551350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Назыров Олег Тауфикович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Анар Умуд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940225350789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Джошкун Камандар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630813350532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Камандор Аллахверан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861105350276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Никуличев Денис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880210350981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Берик Жанжакович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630627401708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НУРГОЖИНА ДАРИХА БЕЙСЕМБАЕВНА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Нурекенов Тырлык Курманович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530329350194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Нурикенов Бугинбай Курманович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650312350786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Олейников Валерий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670430300765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Серик Тендикулы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560102351331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581117350232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Приставка Михаил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ПРИТУЛЮК М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640808350686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Кайрат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87092845102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Дина Баламбаевна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710614301597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Рылов Геннадий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950409350304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780623402159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Садоведова Юлия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880404351161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Тархан Джамалович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870325350707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Саитов Руслан Мулланурович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Сактаров Даурен Боязитович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800320450426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САЛЬНИКОВА ОКСАНА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540206350117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Жанат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541015350210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КАЙРБАЙ 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Жамбул Дауренович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ВИТАЛИЙ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640126301789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Симамбаев Амандык Энгелесович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750706401068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СИМОМБАЕВА СВЕТЛАНА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Амангелді Мырзашович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850429350789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620730400558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Столярова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670919450126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Субботина Ольга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590519350049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Бари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591107450088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Табулова Раушан 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30809501649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САМАНДАР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Алибек Сейдахметович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640807450111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Тайжанова Кульбагила Салкаевна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970911351434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НУРБОЛ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Нурлан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780606401139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Есемгуль Оразаловна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610721350390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ТЛЕУП БЕЙСЕН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Тлеуп Ерболат Капизович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831221351224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770713350276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Томбасов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930419451459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Торопцева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Трапезникова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670911350126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Жангерей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710525303156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ТУРУНТАЕВ СЕЙТХАН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Марат Сейтжанович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Утеубаев 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710515350084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Федоскин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"СЖБ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760618400618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Финская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761227350487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Хавлаш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640405350407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Жазит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560726350089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Х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730913300332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Фарит Фаильевич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ХАСЕНБАЕВ Е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ХУЗЗЯТОВА РИЗА САУКЕНОВНА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790921302264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Шалагин Станислав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641117400809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Шестерик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620208350036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ШИЛЕНИН Г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730124450495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Шовдина Акмарал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670101399145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Юсибов Орудж Мамед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Тимирязев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630520350074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Юсубов Н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560407400857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МЕРК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Анар Умуд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Женс Загпарович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Адильбек Кабдулаевич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930224351016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РУСЛАН МАРАЛОВИЧ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610427350095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Атыпов Геннадий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761214301130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780804401591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Белозерцева Наталья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690307350502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Бельченко Геннадий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820308351456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Юрий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810613451052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Бражник Виктория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ЕЛИМАН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890903351413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Руслан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930316350652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Бурдейный Г.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951109350712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830125450818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680926350219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Адай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830521402167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630426301095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Гощицкий Ростислав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Гребнев Евгений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891202351148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ИВАН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870411350982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АЙДОС САМАТОВИЧ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670821450292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Девитайкина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890920451402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ДЕМЕНКОВА ПОЛИНА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830825351270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Дробуш Руслан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611117350280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Дусаев Кадырбек Джамбулович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741225401024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770403401506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Елесина Алена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Жанзаков Орынбай Газезович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670520300293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Жанмухамбетов Руслан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791106401333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ЖИЛЬСКАЯ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580318300375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Жирютин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Бораш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650904302461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"Бримжанов Е.Т." Бримжанов Елиман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650612300775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640125301318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Оразай Ергазиевич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10364015447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721206300647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Какелеев Аралбек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800812400583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Капустина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620819401066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Картавская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910930451720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КРИСТИНА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730107400664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Колтунова Анна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Кольман Ольга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761023300590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КУАНОА КЕНЖИБОЛА ШАЛАБАЕВИЧ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740505300980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Ермек Шолабаевич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671127450410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Ерболат Аманатович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840615351439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Кухоренко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921230450820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Лемешева Вероника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710914300661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950206350559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Надим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641213350228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Майрамова Гулистан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860512451042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Валентина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670721300860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Матиков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750525350551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450101404010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МОГОЛИВЕЦ ОЛЬГА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730709350508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Мочалкин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620922300597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Ерболат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560428350108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620907300951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Нукенов Канат Кабиевич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560821401122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Жибек Ергазиевна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511125300801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Панчулидзе Амиран Ерминович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991005451626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ПАРХОМЕНКО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Подглазов Анатолий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61121551514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СТАНИСЛАВ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ПОЛИЩУК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650830300641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Абай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Бахтыбай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830323351320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М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600810301146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Саят Заетович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Бабагумар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730605301217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Стабаев Серик Куканович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861107450818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Стадничук Лилия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870907350196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Таев Жанат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750105303477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 Бегалы Кенесбаевич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Айдар Корганович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820512450730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Тебенкова Наталья Васильева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871102351051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Хахлов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830606350797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Черенев Василий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861209450416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Черенева Полина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630623300751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Шамилев Рашит Пакмулинович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551022400875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Шарифуллина Роза Ажитаевна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690626400061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Шахнеевич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790914350305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Ширяев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850111350274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Иван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840726350632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880806350288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ЯЛУНИН ПАВЕЛ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Даурен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810416350939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Азамат Сатбекович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Валентин Афанасьевич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911021450199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Алферова Лидия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770612350092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Апрошкин Олег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900807351159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батизат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Батизат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880821350795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 Михаил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631030350291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БОКЕН ЖУПАР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БОЛДАХ ЖАНИМХАН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770824350273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Валиахметов Арзамас Файзиевич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620901450416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Гладкова Бакытжамал Саттыковна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830913351239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Далелхан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830330351224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ДЖАГИПАРОВ КАНАТ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ДЖАГИПАРОВА АЛМА СЕИЛБЕКОВНА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Докей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730806350446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Докей Нурхадил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590902300738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Дубинкин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830912450281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Дубинкина Алена АлександровнаҰ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Елеусызов Сеилхан Галияхович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571222350142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Есембеков Омирбек Жамантаевич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580711350586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Жаналхан Уртнасан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650110350534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Жанелхан Мадениет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 Данекер Жангалиевич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790307350157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 Динмухамет Жангалиевич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410509400528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Зулкарнаева Галина Тимофеевна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590215350105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"Еркежан" Уалиев Тулебай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"Тохтамыс"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Каслин Болотбек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580309300435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Куровский Евгений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Муратбеков Нурлан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831227351074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Сандыбай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570622450369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850404302990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Мамытшаев Қахарман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880211350947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Мозго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520830350275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Мурадов Курбан Муса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А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Амангельды Бапанович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640312450587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Шолпан Бапановна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660209300449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Муратпеков Булат Бапанович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Петр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631026350329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Кадиржан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Дуйсен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830927451013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Отейберген Жулдыз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Охан Дуйсен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780412350611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 Хуатхан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660215350626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Рсалды Даулетхан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Сахья Аделбек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САХЬЯ АДЕЛБЕК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920409350676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Максим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790429450127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Стефанская Оксана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СУВОРОВА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710519350511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Тенсел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811111351179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 Ерханат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Тохтамис Мухамбет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 "Азия и К" басшысы Мухамеджанов Жанбырбай Масанович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Хурманхан Сейтхан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571126350478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Хусаян Отетберген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ауылы Белоградов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630626350477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Шаматов Фарид Салихович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641008350392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ЭЛДАР АХМЕД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Нуржан Елубаевич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790504350386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ЖЕНИС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Адак 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670502300473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Братцев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801130350251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Азамат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570131400541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760106400664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Оксана Болеславовна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770307450080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Дайкушева Гулим Аскеровна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850206450158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Денисова Ирина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850505350771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Жильский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520205450570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Загрутдинова Халида Юнусовна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920804350207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"Нурахметов Ж.Д."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590510300599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Бейсенбай Тургунович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760824350648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Каранугаев Турсунбек Бекмуратович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50964022022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Сауле Канашевна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650903300116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Койшубаев Бауржан Болтабаевич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60964023141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"Кочишвили О.Э."</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521001400746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Кузмич Тамара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700410350180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ШТЫМА 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Ербулан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НАБОКОВ ВЛАДИМИР МЕДЖИТОВИЧ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620327499052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НУРСУЛУ БАЗАРОВНА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550131400191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Понизович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580405300407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 Владимир Африканович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591027450579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Сковпень Дана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Спасенов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520126300281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Сторчаков Анатолий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640510400577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Тупицына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Виталий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710128350586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Игорь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ийауылы Дзержинский ийауылдық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181264023064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нысанындағы ШҚ "Алегро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700129300979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Капар Сейтмуллинович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Есмагамбет Еслямович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Адамонис Виктор Юозасович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600202300390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Габдулгалым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540328450345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Андрулявичус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580522350355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Казбек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791214300653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Толеген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801216350774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САНАТ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711013350375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Ерболат Жанкаирович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570925350598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660710450168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Братсь Галина Мирославовна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Братусь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Вышар Андрей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480701350570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Магеррам Сайядоглы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630723300319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Данишкин Сергазы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640618350396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Долгих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640915450515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Долгих Ирина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690112350354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Дулат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680601300845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Ерменев Жанат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551002300470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Мурат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890323350918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 НУРЛАН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 Рустам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850810451123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ЖОЛДАЯКОВА ЖАНАР ИЛЬТАЕВНА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620419450535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ляйля калиолловнв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940626400619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Розалья Эльшановна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670215301030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Жумабек Жунусович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560611350380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 Хамзиевич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Имамов Руслан Раянович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890323350918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831104350939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"Каршалов Ален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"Касенова Жанар Сейтботаловна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890226350376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QAZAQ QOY SOLTYSTIK</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850929450129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Асем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Мусин 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850518350168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Ойрат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Лилия Серикпаевна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Яков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761113300311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Клепацкий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720318300277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Клепацкий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631127350477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Кокабаев Кайржан Капезович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700328350521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Кокабаев Сулеймен Капкзович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490105350720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Корбан Леонид Антонович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70864012382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"ЖУМАШ"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ЖОЛДОЯКОВ ЖАИК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760227350048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560108350148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730601350679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580716450381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Надежда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891101450385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Полина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570503301015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ЛЮБЕРАНСКИЙ ВИКТОР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Манаев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Мапенов Амангельды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650719350466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Александр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Алик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Мещерова Антонида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770416350285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Станислав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681211350234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Айдар Суакенович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670317300359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Жумабек 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830511351372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Мустанаев Тимур МАГЕРРАМОВИЧ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610405350322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Онищенко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Амантай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Кази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Петушенко Александр Станисловович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900220450116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Петущенко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560623300697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ПИНДЮРИН ЕВГЕНИЙ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640904300413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Каиржан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570906300687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Садилов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760821350057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Амандык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520529400655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Сатенова Ботагоз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750501300376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600609300718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Камбар Тастанович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Сайлау Камзович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550215300954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Сыпрыков Жабай Токсанович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700430450255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Токпаева Роза Тынымовна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 Талгат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нысанындағы ШҚ "Жайык &amp;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Чулков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770115300460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Арман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780417400679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Сауле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 Рахим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Ерболат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Уалихан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721012300454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Амергалиев Оразай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671231300156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Еркин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890809350355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Ардак Алдабергенович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560705450289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Асаубаева Зейнеп Аблевна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601111300399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Бабаков Галым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Мырзатай Муканаевич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510112300534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Базарбай Нагашибаевич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711104300214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Оразбай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Акжаик Кабикенович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561123300433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 Байжан Молдахметович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661104300351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Октябрь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760703350085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ЕРКИН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880111301043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711014350053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 Серик Болтабаевич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Жамболсынов Канат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ЖАМБУЛСЫНОВ КАНАТ САЛИКОВИЧ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640101305538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Жанболсынов Жанат Саликович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670131350493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Жимагулов Жамбул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Кайрош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550102301879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Даулеткали Мухамеджанович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ТЫЙЫШПАЙ ОТЕПОВИЧ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470119300271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Кажибаев Кажкен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930120351308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Рустам Алишерович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461215300274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Сагындык Жусупович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61264022884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"АМАНГУЛОВ КАЛИХАН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540102301659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"СЕРЫГАЗЫ"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750417300756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Таалайбек Кыдырмаевич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820904350894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"Абдрахманов Б.С." Абдрахманов Бауыржан Социалович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540311300479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АБДРАХМАНОВ ТЛЕГЕН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490807400466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Каиржамал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750526300649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Ерболат Амандыкович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510307400173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Сапура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671023300462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Садык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710617350554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КАЗЕЗ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450613300225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Айбас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731123301286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Асылбек Айбасевич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690805350450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Руслан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460210400367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Айман Космановна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870801350754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Саримов аслан Баянтаевич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891214451308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САРИМОВА ЖК "Мадина" БАЯНТАЕВНА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Бирлик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540201300778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Багыт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710101307699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Балгат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681005350017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Канат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680725300379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Болат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Нурлан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700214300515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Уали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860208350719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АСЫЛХАН ОРАЗАЛИЕВИЧ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Сагат Елубаевич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ТОКСУМБАЕВ ЖАНАТ ДЮСЕНОВИЧ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731222350078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Секен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Жылкыбай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Оразбай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691201300572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Темирхан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Шибитов Жанбырбай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670531300500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Сабур Сейтмулдиевич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Акылтаев Жанат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720308300968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Ерболат Каллиолаевич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360917300533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Жанкаир Капашевич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631016300269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Сагындык Зейнеович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360221300363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Сапаргали Дюсенбаеваич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360221300363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Сапаргали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550928300603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Ермек Баймурзинович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640905300508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Игбай Сундетпаевич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811111350864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"Матенов Ж.С." Матенов Жалгас Самарканович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850106451142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"Матенова З.Р."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600328300910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Касеноа Айтмагамбетов Темербаевич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570911300327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Даулеткан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640905300508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"Гульдана"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50364004164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"Жаксыбаев Садык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821102351171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 ДАУРЕНБЕК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Женис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500218400771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ТАШЕНОВА КУЛЬМАН КУСАНОВНА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 Дмитриев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601026300406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Тыштыкбаев Амиржан Сейльбекулы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Асылхан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590706350134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600805300953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Адаменко Василий Алекснадрович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920710350444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АДАМЕНКО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820808351573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Азамат Есемсеитович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Есемсеит Умитбаевич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820603350114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Азаров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780113350537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890619351579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Бабаян Надари Вакилович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550802300231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Банников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861008350576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Бархатов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500531300329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Есмагул Сейдакович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640225300264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Бегишев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690130300287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Бекендаев Сраган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760217300849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Биримжанов Каиржан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Биримжанов Нурлан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Лев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390430300087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Браташ Владимир Митрофанович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850220350188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840514351281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Буторин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830518451064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Бухтоярова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710627450555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ВАНДЫШЕВА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790621301856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 Алексей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391031300121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 Антон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681119400978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Елена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750724301038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650814350383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Семен Власович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460710401019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Габова Лидия Савельевна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820302451402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Гарчева Екатерина Аркадьевна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600606400185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Даувальтер Валентина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790807499144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ДУЮНОВА ОЛЕСЯ ГЕННАДИЕВНА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Женис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490707400723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Ерофеева Екатерина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721118400754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Жаксыбаева Ботагоз Кожахметовна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640806350407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Куанышпай Мухаметжанович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631215301030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Заженов Байсары Сельбекович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800503402510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ЗАЖЕНОВА ТАТЬЯНА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780416301259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Зверев Вячеслав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531110300239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870804450251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700317350234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490917300263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690117350183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380414450299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Капия Игибаевна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900911350532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ЖК IMANKUL NOYAN РАЙКАНОВИЧ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440801350137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Бейс Загопарович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Омырбек Бейсович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Жаныл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921002350438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Данияр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741130300201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Канатжан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 Ерик Умертасович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Кенжибаева Куралай Ануарбековна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711213100495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Сакен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870930351526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Кудиринов Руслан Ерсайынович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931110351039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Артем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Омырбек Бейсович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Жаныл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921002350438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Данияр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741130300201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Канатжан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 Ерик Умертасович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Кенжибаева Куралай Ануарбековна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711213100495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Сакен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870930351526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Кудиринов Руслан Ерсайынович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931110351039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Артем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621201450671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Мейрамова Макбуза Шаймуратовна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720721450548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821221350379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850502350100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ВИКТОР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890428350067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830104451277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МИРОНОВА ВИКТОРИЯ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Молдынов Саруар Резаханович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891103350607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Муродян Артем Рубенович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861111350883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Медет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650225450467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Куанышпай Биржановна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730112350403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Носик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920420350234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МЕЙРАМ САРЫМБЕТОВИЧ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Овечкина Валентина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Орлова Нина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891220450184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АНАСТАСИЯ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 Валерий Ильич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Панасюк Алексдндр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761208350572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Першин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681110450628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Петрищева Марина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850203451080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Александра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840822350387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Петрушевский Денис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551014450441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Прокопьева Екатерина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820213351053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Радкевич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631208300232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860820350895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Реминский Борис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571203300102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Александр Рейнгольдович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480225400226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Сактарова Алтынай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Агбай Халиханович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760502300690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Мейрам Долобаевич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890912350860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СЕРЫХ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Серых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671215350274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Сивач Анатолий Кондратьевич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491101350305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Ситенок Алексей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500217400378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Ситенок Фрида Густавовна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830304450870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Евгения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860902450212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Наталья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1129550905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СОРОКА НИКОЛАЙ АРТУРОВИЧ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730724350669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Бауржан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721229450070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ТЕКЕБАЕВА ЖАННА АБУЕВНА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751125300751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901225351485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ТОРТУМАШЕВ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900814351276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ТРОФИМЧИК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780506350434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Турлубеков Талгат Тулеубергенович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660906300804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Ханпин Жан Арыстанович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920322450233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Хисматуллина Вера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920417350937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Холмакшинов Роман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850127350112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Григорий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890401450096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Щипер Ирина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Эбелов Асхат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641114350140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Эбелов Марат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780423350245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Сергей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РОМАН РАХИМДЖАНОВИЧ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Семен Власович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ауылы Докучаев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630107301249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Асланова Валентина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Дурманов Петр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600102351669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 Амангельды 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 аманжол 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630706450626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жанжолова Тарбия Толебаевна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830517351484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Амир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Арман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570817300059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Асан Туребаевич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690110301385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Булат 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540105300726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Кудайберген 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840625399061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620805350636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КОЧЕРГИН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720210350157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910903450557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МУКУШЕВ БУЛАТ БАРИЕВИЧ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560129450486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МАРИЯ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840618350803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 Алексей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Мейрам Конкаевич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Павлиашвили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600520350940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Шалашкевич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ауылы Есіл аудылдық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Яцюк Павел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491030400327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Акишкина Мария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Аяжанов Амангельды Галмханович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650614300348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Сагнай Зейнолдович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631028300610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851229450324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СВЕТЛАНА bogomolovacvetlana@​921​gmai​l.​com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Анотолий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811228450778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ЕВДОКИМОВА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650929300342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Ешкенов Бейбит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700228400796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ЖАКСЫМБАЕВА БАЛТУГАН СЕИЛОВНА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870116350651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850625350536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770325450326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Иманжанова Айман Кунусбаевна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910118450113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Маргарита-Vita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810907451209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Светлана Магриповна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Корпич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561015400333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Костенко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820228450628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Котова Г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531122400260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"ТОГУМБАЕВА К.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"УСЕНКОВ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920418450651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Нургожа Абильгалиевич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800725301552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Павел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610204300492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Жангали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880215351332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СемҰнов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590321400358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Разия Габбасовна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90664005049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"НиСа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Нургожа Абильгалиевич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800725301552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Павел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610204300492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Жангали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880215351332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СемҰнов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590321400358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Разия Габбасовна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90664005049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"НиСа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970813350324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Шмелев Максим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Шутов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 Интернационал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621209400262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Шутова 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821016351184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540324301240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Иван Мартынович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760423301025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Эдуард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711118350455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Эльвир Гилмитагирович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741215450335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Елена Анотольевна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710325450167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Боцвина Светлана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860528451119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Брайнингер Кристина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690703400565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Брайнингер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Браузман Юрис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Волобуев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520305450178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Дорошенко Валентина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811001350886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781225301273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700801301459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Жиляев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830217350485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"Шовдин В.В."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870822350342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611213307912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Серик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780309300784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Камнева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Каршалов Ерик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Кашин Алексей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750216350175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700328450111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Клементьев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891228450128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КОРМИЛЬЦЕВА АЛЕКСАНДРА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650806350082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"ӨМIP"</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720411450067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120564016990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БАЙДАЛИНА ТЕНДИК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930430451181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Кузина Ольга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620511401091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Кузина Татьяна Казисовна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820924351099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Москальчук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630331400374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Наймушина Людмила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Бари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800701350321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Марат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600102450280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Галия Шотановна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690218350380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821121350593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Оруджов Тимур Орудж-оглы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861006451153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ПЕТРОНИТЕ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871018450856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Петроните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660604350383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891029350685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Руденок Игорь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870727350455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Симонишвили Георгий Важаевич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ЕКАТЕРИНА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820819350416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Андрей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591003300456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Генадий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711220300255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Телекеев Канагат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Фесин Денис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731112400446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Хурбатова Елена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640913401151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Циммерман Владимир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Шабуков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850121350853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ШИПОВАЛОВ СЕРГЕЙ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770226350212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Шулепов Борис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ауылы Комсомол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570602450469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Щербакова Тамара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601089350701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Альбек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Бегумов Бягат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довгяло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590408300613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ашим ашкенович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Жора Габидулович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590701400988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Раушан Мусиновна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950411450272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ВЕНЕРА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920630351844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590311300804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Коноплянко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Мингазов Вазых Вакифович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500411350015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Амантай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Бек Ватайулы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520101404214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Наумчук Галина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Плахотнюк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400805400581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Развадовская Августа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Самаев Болат Есмагазиевич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930810350201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ДУЙСЕК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Еркен Кувашевич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Шушкова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601089350701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Альбек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Бегумов Бягат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довгяло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590408300613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ашим ашкенович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Жора Габидулович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590701400988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Раушан Мусиновна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950411450272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ВЕНЕРА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920630351844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590311300804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Коноплянко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Мингазов Вазых Вакифович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500411350015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Амантай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Бек Ватайулы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520101404214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Наумчук Галина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Плахотнюк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400805400581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Развадовская Августа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Самаев Болат Есмагазиевич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930810350201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ДУЙСЕК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Еркен Кувашевич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Ленин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Шушкова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630312450486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760413350554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Ананьев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860901451334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АЛҢНА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990331351732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АННАГЕЛЬДЫЕВ МАКСИМ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870320351562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760514350701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Бруй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Бруй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760601401029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Айсылу Тимерхузовна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700721400588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Гульфира Фаузихановна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800717350587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Василюк Михаил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611014450574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Ведерникова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780213402795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Вотчал Елена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560923300330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871011350405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Леонид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671223400476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Житовоз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750510300513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Заболотин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840910350157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АЛЬБЕРТ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620820300720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Рафик Махмутович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851017350375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Ринат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ИГОШКИН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590101409337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Гульжиян Аспандияровна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750115350631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Кирюшкина Фаузия Гиндулловна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700801401560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Конкабаева Айна Мерекеевна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КОРЧАГИНА АЛҢНА ВЯЧЕСЛАВНА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630512400774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Корчагина Лидия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671122350566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881022350635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Константин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790304301162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800616402702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810116350769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850524350666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820511351241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560613450407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820718350289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РУДОЛЬФ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850905350290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690520450616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Ольга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720823301419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Бакытжан Зейнкенович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640729300472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Бржан Зеинкенович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860101237802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Сергей Искандирович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650427400469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ГУЛЬЗАДА ЕСКЕНДИРОВНА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730711300592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 Роман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650622400518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Писляк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900824350807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Виктор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590105300894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ПОЛУЯН ВАСИЛИЙ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850313351072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Пынзарь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610417300546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Река Виктор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630909450590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Санькина Сауле Нуркановна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820331351253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500110401067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Стенникова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701008350207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770310450413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660423300284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660905400528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ТЛЕУМБЕТОВА САУЛЕ АСКЕРОВНА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Троеглазов Николай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730929499038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Светлана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670416400551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Хабибрахманова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610324300574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Чашев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690524300318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730401350503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Шайдулин Марат Мавлиханович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910717350788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 Михаил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810906450483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ШАЙДУЛЛИНА ЛЮБОВЬ МАВЛИХАНОВНА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630324400643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Шанаурина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970617451778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ШМАТЧЕНКО МАРИНА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741129450487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ШМАТЧЕНКО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880131350704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ауылы Мичурин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620308401266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Яскевич Ирина Латыфовна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Велигорский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621112300437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650101402036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900520350140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Анатолий Влерьевич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Дриневский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Анна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821127450146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ЕРМОЛИЧ-ЗЕМЦОВА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991025350713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ЗАГОРОВСКИЙ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700322400599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Игнатов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690831350313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"Сулейманов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Капшиков Егезбай Кабдулкарымович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480214450123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Каиргельды Каирбаевич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Концевич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Копысов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Коцюба Елена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930714351298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561116400332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480726450167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Удод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930727350855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Сайран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400626400271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Медовикова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811215451349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Евгения Аюбековна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970303350331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БЕКЗАТ ЕСЕНОВИЧ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630218350171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Иван Иваныч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Пельменева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900907350223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841216451062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Побрус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Полников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880424350509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Николай 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Приболовец Николай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Пуцык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Ромаданская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680514300400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Романович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681130350363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Наиль 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820727450780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760921450522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981229450241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Соболевская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801228450508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Старикова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Жаксылык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Михаил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Томилова Лариса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Андрей Дмитртевич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Владимир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730314350530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Ухналев Сергей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Анатолий Рафаилович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20918551130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Чульцов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Чучалов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Чучев Федор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860809351487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Шахневич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740725400567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Шелободина Вероника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540301350649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Шкудун Михаил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Велигорский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621112300437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650101402036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900520350140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Анатолий Влерьевич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Дриневский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Анна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821127450146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ЕРМОЛИЧ-ЗЕМЦОВА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991025350713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ЗАГОРОВСКИЙ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700322400599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Игнатов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690831350313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"Сулейманов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Капшиков Егезбай Кабдулкарымович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480214450123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Каиргельды Каирбаевич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Концевич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Копысов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Коцюба Елена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930714351298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561116400332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480726450167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Удод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930727350855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Сайран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400626400271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Медовикова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811215451349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Евгения Аюбековна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970303350331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БЕКЗАТ ЕСЕНОВИЧ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630218350171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Иван Иваныч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Пельменева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900907350223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841216451062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Побрус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Полников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880424350509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Николай 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Приболовец Николай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Пуцык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Ромаданская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680514300400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Романович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681130350363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Наиль 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820727450780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760921450522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981229450241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Соболевская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801228450508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Старикова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Жаксылык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Михаил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Томилова Лариса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Андрей Дмитртевич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Владимир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730314350530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Ухналев Сергей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Анатолий Рафаилович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20918551130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Чульцов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Чучалов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Чучев Федор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ауылы Москворецк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860809351487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Шахневич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741128302851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Шелободина Вероника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Шкудун Михаил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831212451495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бахберди саранбекович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Еслям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810225450520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Аленова Жулдыз Шаяхметовна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811128350450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Андросенков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651009300521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Роман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811013351047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Байдалина Кулян Кабикеновна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720423300545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Балобатыров Мереке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840709351866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Бахарев Игорь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791227401024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Бахарев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860616350291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960808350395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Грабовская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Грабовский Леонид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761006350366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ГУЙДО АНТОН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Гуйдо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Амангельды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600617300486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ЖЕЛГЕЛЬДЫ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811126450921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Желгельды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600229400364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30811551616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581019400547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Клочун Людмила Сангалиевна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681122450366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Кокухин Кирилл Денисович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690409400666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Кондрашова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Корженкулова Слушаш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Кочегарова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651002350064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Кочеткова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801213350391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РАЙМБЕКОВ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960811450427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КУЛИПАНОВ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 Аскат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560301300973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КУШЕРОВА МАДИНА МЕЙРАМОВНА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"КУШЕРОВ ТАЛАП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БАЙГУЖИН С.З.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Мадюг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890206350822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Мадюг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Омирсерик Нургожаевич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870823350497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ПАУСТЬЯН АРТҢМ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860322350065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Паустьян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860320351052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Петровец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880212350417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Петровец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630322300597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Прахновский Иван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Пшеничников Анатолий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560427350466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Райш Сергей Генрихович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800728350203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Серик Зайкенович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Селеух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810921350647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ВИТАЛИЙ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Старченко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650904400322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Сычева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690605401015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Ташкенов Темиргали Алпысбаевич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50664026222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Ташкенова Нагима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Тлеумбетова Наталья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нысанындағы ШҚ "ГРАБОВСКИЙ 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650805300477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950702350476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ВАЛЕРИЙ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931118350193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570904400593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741128302851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Шкира Алла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ауылы Ақжан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Шкира Антонина Анатольевна Антонина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97"/>
          <w:p>
            <w:pPr>
              <w:spacing w:after="20"/>
              <w:ind w:left="20"/>
              <w:jc w:val="both"/>
            </w:pPr>
            <w:r>
              <w:rPr>
                <w:rFonts w:ascii="Times New Roman"/>
                <w:b w:val="false"/>
                <w:i w:val="false"/>
                <w:color w:val="000000"/>
                <w:sz w:val="20"/>
              </w:rPr>
              <w:t>
Степное ауылы</w:t>
            </w:r>
          </w:p>
          <w:bookmarkEnd w:id="97"/>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700701450189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Cыздыкова Алма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98"/>
          <w:p>
            <w:pPr>
              <w:spacing w:after="20"/>
              <w:ind w:left="20"/>
              <w:jc w:val="both"/>
            </w:pPr>
            <w:r>
              <w:rPr>
                <w:rFonts w:ascii="Times New Roman"/>
                <w:b w:val="false"/>
                <w:i w:val="false"/>
                <w:color w:val="000000"/>
                <w:sz w:val="20"/>
              </w:rPr>
              <w:t>
Степное ауылы</w:t>
            </w:r>
          </w:p>
          <w:bookmarkEnd w:id="98"/>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840507450826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АЛТЕНГОФ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99"/>
          <w:p>
            <w:pPr>
              <w:spacing w:after="20"/>
              <w:ind w:left="20"/>
              <w:jc w:val="both"/>
            </w:pPr>
            <w:r>
              <w:rPr>
                <w:rFonts w:ascii="Times New Roman"/>
                <w:b w:val="false"/>
                <w:i w:val="false"/>
                <w:color w:val="000000"/>
                <w:sz w:val="20"/>
              </w:rPr>
              <w:t>
Степное ауылы</w:t>
            </w:r>
          </w:p>
          <w:bookmarkEnd w:id="99"/>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Андриенко Евгений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00"/>
          <w:p>
            <w:pPr>
              <w:spacing w:after="20"/>
              <w:ind w:left="20"/>
              <w:jc w:val="both"/>
            </w:pPr>
            <w:r>
              <w:rPr>
                <w:rFonts w:ascii="Times New Roman"/>
                <w:b w:val="false"/>
                <w:i w:val="false"/>
                <w:color w:val="000000"/>
                <w:sz w:val="20"/>
              </w:rPr>
              <w:t>
Степное ауылы</w:t>
            </w:r>
          </w:p>
          <w:bookmarkEnd w:id="100"/>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780116300923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Ахмадулин Вадим Вагизович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01"/>
          <w:p>
            <w:pPr>
              <w:spacing w:after="20"/>
              <w:ind w:left="20"/>
              <w:jc w:val="both"/>
            </w:pPr>
            <w:r>
              <w:rPr>
                <w:rFonts w:ascii="Times New Roman"/>
                <w:b w:val="false"/>
                <w:i w:val="false"/>
                <w:color w:val="000000"/>
                <w:sz w:val="20"/>
              </w:rPr>
              <w:t>
Степное ауылы</w:t>
            </w:r>
          </w:p>
          <w:bookmarkEnd w:id="101"/>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780116300923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Ахмадулин Вадим Вагизогвич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02"/>
          <w:p>
            <w:pPr>
              <w:spacing w:after="20"/>
              <w:ind w:left="20"/>
              <w:jc w:val="both"/>
            </w:pPr>
            <w:r>
              <w:rPr>
                <w:rFonts w:ascii="Times New Roman"/>
                <w:b w:val="false"/>
                <w:i w:val="false"/>
                <w:color w:val="000000"/>
                <w:sz w:val="20"/>
              </w:rPr>
              <w:t>
Степное ауылы</w:t>
            </w:r>
          </w:p>
          <w:bookmarkEnd w:id="102"/>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720629400482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Ахмерова Ойша Мирсаитовна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03"/>
          <w:p>
            <w:pPr>
              <w:spacing w:after="20"/>
              <w:ind w:left="20"/>
              <w:jc w:val="both"/>
            </w:pPr>
            <w:r>
              <w:rPr>
                <w:rFonts w:ascii="Times New Roman"/>
                <w:b w:val="false"/>
                <w:i w:val="false"/>
                <w:color w:val="000000"/>
                <w:sz w:val="20"/>
              </w:rPr>
              <w:t>
Степное ауылы</w:t>
            </w:r>
          </w:p>
          <w:bookmarkEnd w:id="103"/>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620322300208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Булат Буранбаевич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810222350191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04"/>
          <w:p>
            <w:pPr>
              <w:spacing w:after="20"/>
              <w:ind w:left="20"/>
              <w:jc w:val="both"/>
            </w:pPr>
            <w:r>
              <w:rPr>
                <w:rFonts w:ascii="Times New Roman"/>
                <w:b w:val="false"/>
                <w:i w:val="false"/>
                <w:color w:val="000000"/>
                <w:sz w:val="20"/>
              </w:rPr>
              <w:t>
Степное ауылы</w:t>
            </w:r>
          </w:p>
          <w:bookmarkEnd w:id="104"/>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630502400323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Бабкина Надежда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05"/>
          <w:p>
            <w:pPr>
              <w:spacing w:after="20"/>
              <w:ind w:left="20"/>
              <w:jc w:val="both"/>
            </w:pPr>
            <w:r>
              <w:rPr>
                <w:rFonts w:ascii="Times New Roman"/>
                <w:b w:val="false"/>
                <w:i w:val="false"/>
                <w:color w:val="000000"/>
                <w:sz w:val="20"/>
              </w:rPr>
              <w:t>
Степное ауылы</w:t>
            </w:r>
          </w:p>
          <w:bookmarkEnd w:id="105"/>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850806350311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Байлин Асылбек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06"/>
          <w:p>
            <w:pPr>
              <w:spacing w:after="20"/>
              <w:ind w:left="20"/>
              <w:jc w:val="both"/>
            </w:pPr>
            <w:r>
              <w:rPr>
                <w:rFonts w:ascii="Times New Roman"/>
                <w:b w:val="false"/>
                <w:i w:val="false"/>
                <w:color w:val="000000"/>
                <w:sz w:val="20"/>
              </w:rPr>
              <w:t>
Степное ауылы</w:t>
            </w:r>
          </w:p>
          <w:bookmarkEnd w:id="106"/>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620113300539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Байлин Сагинбай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07"/>
          <w:p>
            <w:pPr>
              <w:spacing w:after="20"/>
              <w:ind w:left="20"/>
              <w:jc w:val="both"/>
            </w:pPr>
            <w:r>
              <w:rPr>
                <w:rFonts w:ascii="Times New Roman"/>
                <w:b w:val="false"/>
                <w:i w:val="false"/>
                <w:color w:val="000000"/>
                <w:sz w:val="20"/>
              </w:rPr>
              <w:t>
Степное ауылы</w:t>
            </w:r>
          </w:p>
          <w:bookmarkEnd w:id="107"/>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 Михаил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08"/>
          <w:p>
            <w:pPr>
              <w:spacing w:after="20"/>
              <w:ind w:left="20"/>
              <w:jc w:val="both"/>
            </w:pPr>
            <w:r>
              <w:rPr>
                <w:rFonts w:ascii="Times New Roman"/>
                <w:b w:val="false"/>
                <w:i w:val="false"/>
                <w:color w:val="000000"/>
                <w:sz w:val="20"/>
              </w:rPr>
              <w:t>
Степное ауылы</w:t>
            </w:r>
          </w:p>
          <w:bookmarkEnd w:id="108"/>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590208300507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Дюсенбек Сейдакович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09"/>
          <w:p>
            <w:pPr>
              <w:spacing w:after="20"/>
              <w:ind w:left="20"/>
              <w:jc w:val="both"/>
            </w:pPr>
            <w:r>
              <w:rPr>
                <w:rFonts w:ascii="Times New Roman"/>
                <w:b w:val="false"/>
                <w:i w:val="false"/>
                <w:color w:val="000000"/>
                <w:sz w:val="20"/>
              </w:rPr>
              <w:t>
Степное ауылы</w:t>
            </w:r>
          </w:p>
          <w:bookmarkEnd w:id="109"/>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Куандык Уташович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10"/>
          <w:p>
            <w:pPr>
              <w:spacing w:after="20"/>
              <w:ind w:left="20"/>
              <w:jc w:val="both"/>
            </w:pPr>
            <w:r>
              <w:rPr>
                <w:rFonts w:ascii="Times New Roman"/>
                <w:b w:val="false"/>
                <w:i w:val="false"/>
                <w:color w:val="000000"/>
                <w:sz w:val="20"/>
              </w:rPr>
              <w:t>
Степное ауылы</w:t>
            </w:r>
          </w:p>
          <w:bookmarkEnd w:id="110"/>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Токтар Уташович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11"/>
          <w:p>
            <w:pPr>
              <w:spacing w:after="20"/>
              <w:ind w:left="20"/>
              <w:jc w:val="both"/>
            </w:pPr>
            <w:r>
              <w:rPr>
                <w:rFonts w:ascii="Times New Roman"/>
                <w:b w:val="false"/>
                <w:i w:val="false"/>
                <w:color w:val="000000"/>
                <w:sz w:val="20"/>
              </w:rPr>
              <w:t>
Степное ауылы</w:t>
            </w:r>
          </w:p>
          <w:bookmarkEnd w:id="111"/>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420708450049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Бектурганова Бахит Тасмагамбетовна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12"/>
          <w:p>
            <w:pPr>
              <w:spacing w:after="20"/>
              <w:ind w:left="20"/>
              <w:jc w:val="both"/>
            </w:pPr>
            <w:r>
              <w:rPr>
                <w:rFonts w:ascii="Times New Roman"/>
                <w:b w:val="false"/>
                <w:i w:val="false"/>
                <w:color w:val="000000"/>
                <w:sz w:val="20"/>
              </w:rPr>
              <w:t>
Степное ауылы</w:t>
            </w:r>
          </w:p>
          <w:bookmarkEnd w:id="112"/>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Жанат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13"/>
          <w:p>
            <w:pPr>
              <w:spacing w:after="20"/>
              <w:ind w:left="20"/>
              <w:jc w:val="both"/>
            </w:pPr>
            <w:r>
              <w:rPr>
                <w:rFonts w:ascii="Times New Roman"/>
                <w:b w:val="false"/>
                <w:i w:val="false"/>
                <w:color w:val="000000"/>
                <w:sz w:val="20"/>
              </w:rPr>
              <w:t>
Степное ауылы</w:t>
            </w:r>
          </w:p>
          <w:bookmarkEnd w:id="113"/>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580928400467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Дыркова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14"/>
          <w:p>
            <w:pPr>
              <w:spacing w:after="20"/>
              <w:ind w:left="20"/>
              <w:jc w:val="both"/>
            </w:pPr>
            <w:r>
              <w:rPr>
                <w:rFonts w:ascii="Times New Roman"/>
                <w:b w:val="false"/>
                <w:i w:val="false"/>
                <w:color w:val="000000"/>
                <w:sz w:val="20"/>
              </w:rPr>
              <w:t>
Степное ауылы</w:t>
            </w:r>
          </w:p>
          <w:bookmarkEnd w:id="114"/>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490725400602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Масхуда Фатыковна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15"/>
          <w:p>
            <w:pPr>
              <w:spacing w:after="20"/>
              <w:ind w:left="20"/>
              <w:jc w:val="both"/>
            </w:pPr>
            <w:r>
              <w:rPr>
                <w:rFonts w:ascii="Times New Roman"/>
                <w:b w:val="false"/>
                <w:i w:val="false"/>
                <w:color w:val="000000"/>
                <w:sz w:val="20"/>
              </w:rPr>
              <w:t>
Степное ауылы</w:t>
            </w:r>
          </w:p>
          <w:bookmarkEnd w:id="115"/>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Ойрат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16"/>
          <w:p>
            <w:pPr>
              <w:spacing w:after="20"/>
              <w:ind w:left="20"/>
              <w:jc w:val="both"/>
            </w:pPr>
            <w:r>
              <w:rPr>
                <w:rFonts w:ascii="Times New Roman"/>
                <w:b w:val="false"/>
                <w:i w:val="false"/>
                <w:color w:val="000000"/>
                <w:sz w:val="20"/>
              </w:rPr>
              <w:t>
Степное ауылы</w:t>
            </w:r>
          </w:p>
          <w:bookmarkEnd w:id="116"/>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930903350990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 Фархат Сансызбайұлы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17"/>
          <w:p>
            <w:pPr>
              <w:spacing w:after="20"/>
              <w:ind w:left="20"/>
              <w:jc w:val="both"/>
            </w:pPr>
            <w:r>
              <w:rPr>
                <w:rFonts w:ascii="Times New Roman"/>
                <w:b w:val="false"/>
                <w:i w:val="false"/>
                <w:color w:val="000000"/>
                <w:sz w:val="20"/>
              </w:rPr>
              <w:t>
Степное ауылы</w:t>
            </w:r>
          </w:p>
          <w:bookmarkEnd w:id="117"/>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571101350663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Есманоа Каиржан Жанашевич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18"/>
          <w:p>
            <w:pPr>
              <w:spacing w:after="20"/>
              <w:ind w:left="20"/>
              <w:jc w:val="both"/>
            </w:pPr>
            <w:r>
              <w:rPr>
                <w:rFonts w:ascii="Times New Roman"/>
                <w:b w:val="false"/>
                <w:i w:val="false"/>
                <w:color w:val="000000"/>
                <w:sz w:val="20"/>
              </w:rPr>
              <w:t>
Степное ауылы</w:t>
            </w:r>
          </w:p>
          <w:bookmarkEnd w:id="118"/>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Жамалатдинов Захир Ахиатденович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19"/>
          <w:p>
            <w:pPr>
              <w:spacing w:after="20"/>
              <w:ind w:left="20"/>
              <w:jc w:val="both"/>
            </w:pPr>
            <w:r>
              <w:rPr>
                <w:rFonts w:ascii="Times New Roman"/>
                <w:b w:val="false"/>
                <w:i w:val="false"/>
                <w:color w:val="000000"/>
                <w:sz w:val="20"/>
              </w:rPr>
              <w:t>
Степное ауылы</w:t>
            </w:r>
          </w:p>
          <w:bookmarkEnd w:id="119"/>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691016450532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Зубкова Галина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20"/>
          <w:p>
            <w:pPr>
              <w:spacing w:after="20"/>
              <w:ind w:left="20"/>
              <w:jc w:val="both"/>
            </w:pPr>
            <w:r>
              <w:rPr>
                <w:rFonts w:ascii="Times New Roman"/>
                <w:b w:val="false"/>
                <w:i w:val="false"/>
                <w:color w:val="000000"/>
                <w:sz w:val="20"/>
              </w:rPr>
              <w:t>
Степное ауылы</w:t>
            </w:r>
          </w:p>
          <w:bookmarkEnd w:id="120"/>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520504450487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Макен Искаковна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21"/>
          <w:p>
            <w:pPr>
              <w:spacing w:after="20"/>
              <w:ind w:left="20"/>
              <w:jc w:val="both"/>
            </w:pPr>
            <w:r>
              <w:rPr>
                <w:rFonts w:ascii="Times New Roman"/>
                <w:b w:val="false"/>
                <w:i w:val="false"/>
                <w:color w:val="000000"/>
                <w:sz w:val="20"/>
              </w:rPr>
              <w:t>
Степное ауылы</w:t>
            </w:r>
          </w:p>
          <w:bookmarkEnd w:id="121"/>
          <w:p>
            <w:pPr>
              <w:spacing w:after="20"/>
              <w:ind w:left="20"/>
              <w:jc w:val="both"/>
            </w:pPr>
            <w:r>
              <w:rPr>
                <w:rFonts w:ascii="Times New Roman"/>
                <w:b w:val="false"/>
                <w:i w:val="false"/>
                <w:color w:val="000000"/>
                <w:sz w:val="20"/>
              </w:rPr>
              <w:t>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780319301102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Ильбисинов Серик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710702450186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"Габбасова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720126400488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701004350275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Исенькенев Марат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920109350625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РИНАТ МАНСУРОВИЧ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 Макен Кашшарипович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741003400712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КАИРБАЕВА БОТАГОЗ 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820701351462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КАЛИАКБАРОВ АЛМАЗ БЕКТУРГАНОВИЧ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КАНАТЧИН БЕКТЕМИР АЛЬЖАНОВИЧ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КАНАТЧИН МЕЙРАМБЕК БЕКТЕМИРОВИЧ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671117400579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Капезова Ботакоз Сепеновна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500502350109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910520451523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Котова Юлия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520408300373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ГАЛИБЕК ДЕНТАЕВИЧ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Куцеволов Виктор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Кучукпаев Багыт Казисович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630220350737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Кыдбеков Жанабай Ибрахимович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Лейман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590723400434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660427350420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Магомедов Хасбулат Мутаевич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Маликова Роза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751207450313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Манаева Светлана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870401350670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Радик Равильевич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750703300403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750520300529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Слушаш Газезовна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600711400512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Насамбаева Лилия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Недбайло Елена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Галина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650725301321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ПҰтр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530627450626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Овсяникова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720505300302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алексанр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650403400517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Поэтова Елена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630122400665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831102451239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Бибигуль Мейрамовна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881227350174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850120350590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900116450844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Садилова Виктория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890305451072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Садыбекова Елена 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Руслан Тиякович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640420350687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Сопко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680519350216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680304450134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Алиса Каратаевна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680702350398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Сырыгин Александр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860512350870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Азамат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390104300408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Сейтак Нурмагамбетович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650817450188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Токбаева Тойжан Зелетденовна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880307350750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Тухватуллин Ринат Загитович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Тухватуллин Фарух Гилмоллинович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51060003531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нысанындағы ШҚ "Куанышев"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"Жамалатдинов"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760223350125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Марат Жайкович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611202450477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Чернышова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760110400656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Чипуштанова Гульмира Кашшариповна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760606450331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Чубина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610928300716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Шамич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751211300184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Швидкий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660211450165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Швында Зинаида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850223351767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Швында Максим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Борис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870717350669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Рустам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840120350676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Шинкаренко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631224300438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Эйферт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631021350381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Янкова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700118400520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Яншина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570713300539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 Серик Жангудинович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АЙНАГУЛ ЕРКИНОВНА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590309300813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Жоламан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520929300326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Жменькин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820701351462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КАЛИАКБАРОВ АЛМАЗ БЕКТУРГАНОВИЧ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630220350737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Кыдбеков Жанабай Ибрахимович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Лейман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Ариф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581123400502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Слушаш Газезовна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870105451041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УМУРЗАКОВА ГУЛЬЖАН ЕРЖАНОВНА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511106300223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Чубин 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600921300558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Балтабек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620424300619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Маркен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691009450105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Шиндавлетова Раиса Баймухановна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 ауылы Құртай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Эйферт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830619351270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Арман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810727350992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Жасулан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670130350646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Абдурашидов Ахмед Гаджиевич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Абрамян Михайл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Абулгазинов Ермек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800912450375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Аганина Зоя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730315450334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Людмила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610608300706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Анапьянов Бауржан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620607401182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АНАПЬЯНОВА ДАМЕЛИ ЗЕЛЕДЕНОВНА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770825450304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Айсулу Есекеевна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751019300705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Бутумбаев Бауржан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940510450102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Вендеровская Нэли Ахмедовна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790601403279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Гаврищук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540719300596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Гнатюк Леонид Ананьевич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Гуров Тимофей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630829300999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Дисюмбин Срымбет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751022450645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Есенбаева Зауреш Атымбаевна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660923350457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780411301475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880415350847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650616350476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Жукеев Казбек Кашкарбаевич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750205300268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Зеленский Александр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880417450814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Кунсулу Есекеевна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670321350095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"Попов Г.В." Попов Григорий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880405450551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Узденбаева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730212450572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Кашевич Валентина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780809402031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КАШЕВИЧ ЕЛЕНА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870418351186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Кивалкин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721125450124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Кодина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750917300853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590904400235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ШИНКАРЕВА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880419450766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КРИГЕР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921023450302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Кригер Кристина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Кумбаров Эдуард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480616350053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Глебов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ТАСБУЛАТОВ МУХТАР ИСИНТАЕВИЧ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830712351335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Кытманов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800114300196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Кытманов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771229450218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Мамонов Владимир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Михайлецкий Виктор Львович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760810300526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520215301025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871220450765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Наумова Юлия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850412350392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МЕЙРАМ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811115350370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ОЧЕРЕДЬКО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860103351082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Очкасов Семен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800811300998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Очкасов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400720400292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Поздева Райса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730731300670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Полубоярцев Андрей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660624350471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680303450189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671031450121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Лариса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700327350615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РЖАННИКОВ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Тулеген Суниятович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940928350807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620811300701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900125350837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570220300995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Слобожанин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890328350886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Александр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Вячеслав Брониславович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790826300717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Дмитрий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820311350957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Стабаев Ерик Коканович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750604450626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710305835020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Марат Батталович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840507451329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Тихонова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860218351088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Узденбаев Джамбулат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540923401024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Узденбаева Акш Каратаевна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570218300845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Александрович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871015350348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"УЗДЕНБАЕВ Б.Д."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830109350854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Царенков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Царенков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640618400821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570922300268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Шинкарев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750510350567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Щенников Анатолий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870521450481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Якимова Екатерина Нагашибаевна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960628350921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730804400772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Алена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941127351370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ВЛАДИСЛАВ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930710302426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Денис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ауылы Хмельницкий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АНБАЕВ ШҚ Динара ЕРГЕБАЕВИЧ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Баташева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860823451221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Грибовская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551105401130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Десятова Галина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561227450322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Анастасия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950307350032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 Евгений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"ТЕМ-ЛАН"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680125350422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ЛЕВЕНЕЦ ЛЕОНИД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980301451694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МАКСАКОВА НАТАЛЬЯ АРТУРОВНА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860506451476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Марсол Диана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880124350677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620904400406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Антонида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520406400298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Нина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890707351339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Александр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Пахомов Игорь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680714350167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Андрей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570901400804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Полякова Альбина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Радостева Людмила Валерьяновна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630715300925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Петр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541009300281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Рудин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темирxан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550905400535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АНТОНИНА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611108400658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Скадорва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891112350804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Алексей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761223450411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ШАРГОРОДСКАЯ ЛИДИЯ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880104350496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Штангеев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 ауылы Целинный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680621300829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Ярославцев Валерий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3" w:id="122"/>
    <w:p>
      <w:pPr>
        <w:spacing w:after="0"/>
        <w:ind w:left="0"/>
        <w:jc w:val="both"/>
      </w:pPr>
      <w:r>
        <w:rPr>
          <w:rFonts w:ascii="Times New Roman"/>
          <w:b w:val="false"/>
          <w:i w:val="false"/>
          <w:color w:val="000000"/>
          <w:sz w:val="28"/>
        </w:rPr>
        <w:t>
      2-кесте. Ауыл шаруашылығы жануарларының түрлері мен жыныстық-жас топтары бойынша қалыптасқан үйірлердің, отарлардың, табындардың саны туралы деректер</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(ярок,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23"/>
          <w:p>
            <w:pPr>
              <w:spacing w:after="20"/>
              <w:ind w:left="20"/>
              <w:jc w:val="both"/>
            </w:pPr>
            <w:r>
              <w:rPr>
                <w:rFonts w:ascii="Times New Roman"/>
                <w:b w:val="false"/>
                <w:i w:val="false"/>
                <w:color w:val="000000"/>
                <w:sz w:val="20"/>
              </w:rPr>
              <w:t>
Ақсуат ауылы</w:t>
            </w:r>
          </w:p>
          <w:bookmarkEnd w:id="123"/>
          <w:p>
            <w:pPr>
              <w:spacing w:after="20"/>
              <w:ind w:left="20"/>
              <w:jc w:val="both"/>
            </w:pPr>
            <w:r>
              <w:rPr>
                <w:rFonts w:ascii="Times New Roman"/>
                <w:b w:val="false"/>
                <w:i w:val="false"/>
                <w:color w:val="000000"/>
                <w:sz w:val="20"/>
              </w:rPr>
              <w:t>
Ақсуат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24"/>
          <w:p>
            <w:pPr>
              <w:spacing w:after="20"/>
              <w:ind w:left="20"/>
              <w:jc w:val="both"/>
            </w:pPr>
            <w:r>
              <w:rPr>
                <w:rFonts w:ascii="Times New Roman"/>
                <w:b w:val="false"/>
                <w:i w:val="false"/>
                <w:color w:val="000000"/>
                <w:sz w:val="20"/>
              </w:rPr>
              <w:t>
Ақжан ауылы</w:t>
            </w:r>
          </w:p>
          <w:bookmarkEnd w:id="124"/>
          <w:p>
            <w:pPr>
              <w:spacing w:after="20"/>
              <w:ind w:left="20"/>
              <w:jc w:val="both"/>
            </w:pPr>
            <w:r>
              <w:rPr>
                <w:rFonts w:ascii="Times New Roman"/>
                <w:b w:val="false"/>
                <w:i w:val="false"/>
                <w:color w:val="000000"/>
                <w:sz w:val="20"/>
              </w:rPr>
              <w:t>
Ақжан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25"/>
          <w:p>
            <w:pPr>
              <w:spacing w:after="20"/>
              <w:ind w:left="20"/>
              <w:jc w:val="both"/>
            </w:pPr>
            <w:r>
              <w:rPr>
                <w:rFonts w:ascii="Times New Roman"/>
                <w:b w:val="false"/>
                <w:i w:val="false"/>
                <w:color w:val="000000"/>
                <w:sz w:val="20"/>
              </w:rPr>
              <w:t>
Белоградов ауылы</w:t>
            </w:r>
          </w:p>
          <w:bookmarkEnd w:id="125"/>
          <w:p>
            <w:pPr>
              <w:spacing w:after="20"/>
              <w:ind w:left="20"/>
              <w:jc w:val="both"/>
            </w:pPr>
            <w:r>
              <w:rPr>
                <w:rFonts w:ascii="Times New Roman"/>
                <w:b w:val="false"/>
                <w:i w:val="false"/>
                <w:color w:val="000000"/>
                <w:sz w:val="20"/>
              </w:rPr>
              <w:t>
Белоградов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ауылы Дзержинский ий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26"/>
          <w:p>
            <w:pPr>
              <w:spacing w:after="20"/>
              <w:ind w:left="20"/>
              <w:jc w:val="both"/>
            </w:pPr>
            <w:r>
              <w:rPr>
                <w:rFonts w:ascii="Times New Roman"/>
                <w:b w:val="false"/>
                <w:i w:val="false"/>
                <w:color w:val="000000"/>
                <w:sz w:val="20"/>
              </w:rPr>
              <w:t>
Докучаево ауылы</w:t>
            </w:r>
          </w:p>
          <w:bookmarkEnd w:id="126"/>
          <w:p>
            <w:pPr>
              <w:spacing w:after="20"/>
              <w:ind w:left="20"/>
              <w:jc w:val="both"/>
            </w:pPr>
            <w:r>
              <w:rPr>
                <w:rFonts w:ascii="Times New Roman"/>
                <w:b w:val="false"/>
                <w:i w:val="false"/>
                <w:color w:val="000000"/>
                <w:sz w:val="20"/>
              </w:rPr>
              <w:t>
Докучаев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27"/>
          <w:p>
            <w:pPr>
              <w:spacing w:after="20"/>
              <w:ind w:left="20"/>
              <w:jc w:val="both"/>
            </w:pPr>
            <w:r>
              <w:rPr>
                <w:rFonts w:ascii="Times New Roman"/>
                <w:b w:val="false"/>
                <w:i w:val="false"/>
                <w:color w:val="000000"/>
                <w:sz w:val="20"/>
              </w:rPr>
              <w:t>
Дмитриевка ауылы</w:t>
            </w:r>
          </w:p>
          <w:bookmarkEnd w:id="127"/>
          <w:p>
            <w:pPr>
              <w:spacing w:after="20"/>
              <w:ind w:left="20"/>
              <w:jc w:val="both"/>
            </w:pPr>
            <w:r>
              <w:rPr>
                <w:rFonts w:ascii="Times New Roman"/>
                <w:b w:val="false"/>
                <w:i w:val="false"/>
                <w:color w:val="000000"/>
                <w:sz w:val="20"/>
              </w:rPr>
              <w:t>
Дмиртиев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28"/>
          <w:p>
            <w:pPr>
              <w:spacing w:after="20"/>
              <w:ind w:left="20"/>
              <w:jc w:val="both"/>
            </w:pPr>
            <w:r>
              <w:rPr>
                <w:rFonts w:ascii="Times New Roman"/>
                <w:b w:val="false"/>
                <w:i w:val="false"/>
                <w:color w:val="000000"/>
                <w:sz w:val="20"/>
              </w:rPr>
              <w:t>
Жаркен ауылы</w:t>
            </w:r>
          </w:p>
          <w:bookmarkEnd w:id="128"/>
          <w:p>
            <w:pPr>
              <w:spacing w:after="20"/>
              <w:ind w:left="20"/>
              <w:jc w:val="both"/>
            </w:pPr>
            <w:r>
              <w:rPr>
                <w:rFonts w:ascii="Times New Roman"/>
                <w:b w:val="false"/>
                <w:i w:val="false"/>
                <w:color w:val="000000"/>
                <w:sz w:val="20"/>
              </w:rPr>
              <w:t>
Дмиртиев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29"/>
          <w:p>
            <w:pPr>
              <w:spacing w:after="20"/>
              <w:ind w:left="20"/>
              <w:jc w:val="both"/>
            </w:pPr>
            <w:r>
              <w:rPr>
                <w:rFonts w:ascii="Times New Roman"/>
                <w:b w:val="false"/>
                <w:i w:val="false"/>
                <w:color w:val="000000"/>
                <w:sz w:val="20"/>
              </w:rPr>
              <w:t>
Ынтымақ ауылы</w:t>
            </w:r>
          </w:p>
          <w:bookmarkEnd w:id="129"/>
          <w:p>
            <w:pPr>
              <w:spacing w:after="20"/>
              <w:ind w:left="20"/>
              <w:jc w:val="both"/>
            </w:pPr>
            <w:r>
              <w:rPr>
                <w:rFonts w:ascii="Times New Roman"/>
                <w:b w:val="false"/>
                <w:i w:val="false"/>
                <w:color w:val="000000"/>
                <w:sz w:val="20"/>
              </w:rPr>
              <w:t>
Дмиртиев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30"/>
          <w:p>
            <w:pPr>
              <w:spacing w:after="20"/>
              <w:ind w:left="20"/>
              <w:jc w:val="both"/>
            </w:pPr>
            <w:r>
              <w:rPr>
                <w:rFonts w:ascii="Times New Roman"/>
                <w:b w:val="false"/>
                <w:i w:val="false"/>
                <w:color w:val="000000"/>
                <w:sz w:val="20"/>
              </w:rPr>
              <w:t>
Дружба ауылы</w:t>
            </w:r>
          </w:p>
          <w:bookmarkEnd w:id="130"/>
          <w:p>
            <w:pPr>
              <w:spacing w:after="20"/>
              <w:ind w:left="20"/>
              <w:jc w:val="both"/>
            </w:pPr>
            <w:r>
              <w:rPr>
                <w:rFonts w:ascii="Times New Roman"/>
                <w:b w:val="false"/>
                <w:i w:val="false"/>
                <w:color w:val="000000"/>
                <w:sz w:val="20"/>
              </w:rPr>
              <w:t>
Интернационал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31"/>
          <w:p>
            <w:pPr>
              <w:spacing w:after="20"/>
              <w:ind w:left="20"/>
              <w:jc w:val="both"/>
            </w:pPr>
            <w:r>
              <w:rPr>
                <w:rFonts w:ascii="Times New Roman"/>
                <w:b w:val="false"/>
                <w:i w:val="false"/>
                <w:color w:val="000000"/>
                <w:sz w:val="20"/>
              </w:rPr>
              <w:t>
Комсомольск ауылы</w:t>
            </w:r>
          </w:p>
          <w:bookmarkEnd w:id="131"/>
          <w:p>
            <w:pPr>
              <w:spacing w:after="20"/>
              <w:ind w:left="20"/>
              <w:jc w:val="both"/>
            </w:pPr>
            <w:r>
              <w:rPr>
                <w:rFonts w:ascii="Times New Roman"/>
                <w:b w:val="false"/>
                <w:i w:val="false"/>
                <w:color w:val="000000"/>
                <w:sz w:val="20"/>
              </w:rPr>
              <w:t>
Комсомол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32"/>
          <w:p>
            <w:pPr>
              <w:spacing w:after="20"/>
              <w:ind w:left="20"/>
              <w:jc w:val="both"/>
            </w:pPr>
            <w:r>
              <w:rPr>
                <w:rFonts w:ascii="Times New Roman"/>
                <w:b w:val="false"/>
                <w:i w:val="false"/>
                <w:color w:val="000000"/>
                <w:sz w:val="20"/>
              </w:rPr>
              <w:t>
Степное ауылы</w:t>
            </w:r>
          </w:p>
          <w:bookmarkEnd w:id="132"/>
          <w:p>
            <w:pPr>
              <w:spacing w:after="20"/>
              <w:ind w:left="20"/>
              <w:jc w:val="both"/>
            </w:pPr>
            <w:r>
              <w:rPr>
                <w:rFonts w:ascii="Times New Roman"/>
                <w:b w:val="false"/>
                <w:i w:val="false"/>
                <w:color w:val="000000"/>
                <w:sz w:val="20"/>
              </w:rPr>
              <w:t>
Құртай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33"/>
          <w:p>
            <w:pPr>
              <w:spacing w:after="20"/>
              <w:ind w:left="20"/>
              <w:jc w:val="both"/>
            </w:pPr>
            <w:r>
              <w:rPr>
                <w:rFonts w:ascii="Times New Roman"/>
                <w:b w:val="false"/>
                <w:i w:val="false"/>
                <w:color w:val="000000"/>
                <w:sz w:val="20"/>
              </w:rPr>
              <w:t>
Ленин ауылы</w:t>
            </w:r>
          </w:p>
          <w:bookmarkEnd w:id="133"/>
          <w:p>
            <w:pPr>
              <w:spacing w:after="20"/>
              <w:ind w:left="20"/>
              <w:jc w:val="both"/>
            </w:pPr>
            <w:r>
              <w:rPr>
                <w:rFonts w:ascii="Times New Roman"/>
                <w:b w:val="false"/>
                <w:i w:val="false"/>
                <w:color w:val="000000"/>
                <w:sz w:val="20"/>
              </w:rPr>
              <w:t>
Ленин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34"/>
          <w:p>
            <w:pPr>
              <w:spacing w:after="20"/>
              <w:ind w:left="20"/>
              <w:jc w:val="both"/>
            </w:pPr>
            <w:r>
              <w:rPr>
                <w:rFonts w:ascii="Times New Roman"/>
                <w:b w:val="false"/>
                <w:i w:val="false"/>
                <w:color w:val="000000"/>
                <w:sz w:val="20"/>
              </w:rPr>
              <w:t>
Москворецкое ауылы</w:t>
            </w:r>
          </w:p>
          <w:bookmarkEnd w:id="134"/>
          <w:p>
            <w:pPr>
              <w:spacing w:after="20"/>
              <w:ind w:left="20"/>
              <w:jc w:val="both"/>
            </w:pPr>
            <w:r>
              <w:rPr>
                <w:rFonts w:ascii="Times New Roman"/>
                <w:b w:val="false"/>
                <w:i w:val="false"/>
                <w:color w:val="000000"/>
                <w:sz w:val="20"/>
              </w:rPr>
              <w:t>
Москворецк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596249000 596249000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35"/>
          <w:p>
            <w:pPr>
              <w:spacing w:after="20"/>
              <w:ind w:left="20"/>
              <w:jc w:val="both"/>
            </w:pPr>
            <w:r>
              <w:rPr>
                <w:rFonts w:ascii="Times New Roman"/>
                <w:b w:val="false"/>
                <w:i w:val="false"/>
                <w:color w:val="000000"/>
                <w:sz w:val="20"/>
              </w:rPr>
              <w:t>
Мичурино ауылы</w:t>
            </w:r>
          </w:p>
          <w:bookmarkEnd w:id="135"/>
          <w:p>
            <w:pPr>
              <w:spacing w:after="20"/>
              <w:ind w:left="20"/>
              <w:jc w:val="both"/>
            </w:pPr>
            <w:r>
              <w:rPr>
                <w:rFonts w:ascii="Times New Roman"/>
                <w:b w:val="false"/>
                <w:i w:val="false"/>
                <w:color w:val="000000"/>
                <w:sz w:val="20"/>
              </w:rPr>
              <w:t>
Мичурин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36"/>
          <w:p>
            <w:pPr>
              <w:spacing w:after="20"/>
              <w:ind w:left="20"/>
              <w:jc w:val="both"/>
            </w:pPr>
            <w:r>
              <w:rPr>
                <w:rFonts w:ascii="Times New Roman"/>
                <w:b w:val="false"/>
                <w:i w:val="false"/>
                <w:color w:val="000000"/>
                <w:sz w:val="20"/>
              </w:rPr>
              <w:t>
596243100</w:t>
            </w:r>
          </w:p>
          <w:bookmarkEnd w:id="136"/>
          <w:p>
            <w:pPr>
              <w:spacing w:after="20"/>
              <w:ind w:left="20"/>
              <w:jc w:val="both"/>
            </w:pPr>
            <w:r>
              <w:rPr>
                <w:rFonts w:ascii="Times New Roman"/>
                <w:b w:val="false"/>
                <w:i w:val="false"/>
                <w:color w:val="000000"/>
                <w:sz w:val="20"/>
              </w:rPr>
              <w:t>
596243000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37"/>
          <w:p>
            <w:pPr>
              <w:spacing w:after="20"/>
              <w:ind w:left="20"/>
              <w:jc w:val="both"/>
            </w:pPr>
            <w:r>
              <w:rPr>
                <w:rFonts w:ascii="Times New Roman"/>
                <w:b w:val="false"/>
                <w:i w:val="false"/>
                <w:color w:val="000000"/>
                <w:sz w:val="20"/>
              </w:rPr>
              <w:t>
Есіл ауылы</w:t>
            </w:r>
          </w:p>
          <w:bookmarkEnd w:id="137"/>
          <w:p>
            <w:pPr>
              <w:spacing w:after="20"/>
              <w:ind w:left="20"/>
              <w:jc w:val="both"/>
            </w:pPr>
            <w:r>
              <w:rPr>
                <w:rFonts w:ascii="Times New Roman"/>
                <w:b w:val="false"/>
                <w:i w:val="false"/>
                <w:color w:val="000000"/>
                <w:sz w:val="20"/>
              </w:rPr>
              <w:t>
Есіл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38"/>
          <w:p>
            <w:pPr>
              <w:spacing w:after="20"/>
              <w:ind w:left="20"/>
              <w:jc w:val="both"/>
            </w:pPr>
            <w:r>
              <w:rPr>
                <w:rFonts w:ascii="Times New Roman"/>
                <w:b w:val="false"/>
                <w:i w:val="false"/>
                <w:color w:val="000000"/>
                <w:sz w:val="20"/>
              </w:rPr>
              <w:t>
Тимирязев ауылы</w:t>
            </w:r>
          </w:p>
          <w:bookmarkEnd w:id="138"/>
          <w:p>
            <w:pPr>
              <w:spacing w:after="20"/>
              <w:ind w:left="20"/>
              <w:jc w:val="both"/>
            </w:pPr>
            <w:r>
              <w:rPr>
                <w:rFonts w:ascii="Times New Roman"/>
                <w:b w:val="false"/>
                <w:i w:val="false"/>
                <w:color w:val="000000"/>
                <w:sz w:val="20"/>
              </w:rPr>
              <w:t>
Тимирязев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39"/>
          <w:p>
            <w:pPr>
              <w:spacing w:after="20"/>
              <w:ind w:left="20"/>
              <w:jc w:val="both"/>
            </w:pPr>
            <w:r>
              <w:rPr>
                <w:rFonts w:ascii="Times New Roman"/>
                <w:b w:val="false"/>
                <w:i w:val="false"/>
                <w:color w:val="000000"/>
                <w:sz w:val="20"/>
              </w:rPr>
              <w:t>
596259100</w:t>
            </w:r>
          </w:p>
          <w:bookmarkEnd w:id="139"/>
          <w:p>
            <w:pPr>
              <w:spacing w:after="20"/>
              <w:ind w:left="20"/>
              <w:jc w:val="both"/>
            </w:pPr>
            <w:r>
              <w:rPr>
                <w:rFonts w:ascii="Times New Roman"/>
                <w:b w:val="false"/>
                <w:i w:val="false"/>
                <w:color w:val="000000"/>
                <w:sz w:val="20"/>
              </w:rPr>
              <w:t>
596259000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40"/>
          <w:p>
            <w:pPr>
              <w:spacing w:after="20"/>
              <w:ind w:left="20"/>
              <w:jc w:val="both"/>
            </w:pPr>
            <w:r>
              <w:rPr>
                <w:rFonts w:ascii="Times New Roman"/>
                <w:b w:val="false"/>
                <w:i w:val="false"/>
                <w:color w:val="000000"/>
                <w:sz w:val="20"/>
              </w:rPr>
              <w:t>
Хмельницкое ауылы</w:t>
            </w:r>
          </w:p>
          <w:bookmarkEnd w:id="140"/>
          <w:p>
            <w:pPr>
              <w:spacing w:after="20"/>
              <w:ind w:left="20"/>
              <w:jc w:val="both"/>
            </w:pPr>
            <w:r>
              <w:rPr>
                <w:rFonts w:ascii="Times New Roman"/>
                <w:b w:val="false"/>
                <w:i w:val="false"/>
                <w:color w:val="000000"/>
                <w:sz w:val="20"/>
              </w:rPr>
              <w:t>
Хмельницкий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41"/>
          <w:p>
            <w:pPr>
              <w:spacing w:after="20"/>
              <w:ind w:left="20"/>
              <w:jc w:val="both"/>
            </w:pPr>
            <w:r>
              <w:rPr>
                <w:rFonts w:ascii="Times New Roman"/>
                <w:b w:val="false"/>
                <w:i w:val="false"/>
                <w:color w:val="000000"/>
                <w:sz w:val="20"/>
              </w:rPr>
              <w:t>
596263100</w:t>
            </w:r>
          </w:p>
          <w:bookmarkEnd w:id="141"/>
          <w:p>
            <w:pPr>
              <w:spacing w:after="20"/>
              <w:ind w:left="20"/>
              <w:jc w:val="both"/>
            </w:pPr>
            <w:r>
              <w:rPr>
                <w:rFonts w:ascii="Times New Roman"/>
                <w:b w:val="false"/>
                <w:i w:val="false"/>
                <w:color w:val="000000"/>
                <w:sz w:val="20"/>
              </w:rPr>
              <w:t>
596263000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42"/>
          <w:p>
            <w:pPr>
              <w:spacing w:after="20"/>
              <w:ind w:left="20"/>
              <w:jc w:val="both"/>
            </w:pPr>
            <w:r>
              <w:rPr>
                <w:rFonts w:ascii="Times New Roman"/>
                <w:b w:val="false"/>
                <w:i w:val="false"/>
                <w:color w:val="000000"/>
                <w:sz w:val="20"/>
              </w:rPr>
              <w:t>
Целинное ауылы</w:t>
            </w:r>
          </w:p>
          <w:bookmarkEnd w:id="142"/>
          <w:p>
            <w:pPr>
              <w:spacing w:after="20"/>
              <w:ind w:left="20"/>
              <w:jc w:val="both"/>
            </w:pPr>
            <w:r>
              <w:rPr>
                <w:rFonts w:ascii="Times New Roman"/>
                <w:b w:val="false"/>
                <w:i w:val="false"/>
                <w:color w:val="000000"/>
                <w:sz w:val="20"/>
              </w:rPr>
              <w:t>
Целинный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44" w:id="143"/>
    <w:p>
      <w:pPr>
        <w:spacing w:after="0"/>
        <w:ind w:left="0"/>
        <w:jc w:val="both"/>
      </w:pPr>
      <w:r>
        <w:rPr>
          <w:rFonts w:ascii="Times New Roman"/>
          <w:b w:val="false"/>
          <w:i w:val="false"/>
          <w:color w:val="000000"/>
          <w:sz w:val="28"/>
        </w:rPr>
        <w:t>
      3-кесте. Ауыл шаруашылығы мал басының саны туралы мәліметтер шалғайдағы жайылымдарда жаюға арналған жануарлар</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жіктеуішіне сәйкес қаланың,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250" w:id="144"/>
    <w:p>
      <w:pPr>
        <w:spacing w:after="0"/>
        <w:ind w:left="0"/>
        <w:jc w:val="left"/>
      </w:pPr>
      <w:r>
        <w:rPr>
          <w:rFonts w:ascii="Times New Roman"/>
          <w:b/>
          <w:i w:val="false"/>
          <w:color w:val="000000"/>
        </w:rPr>
        <w:t xml:space="preserve"> Мәдени және құрғақ жайылымдардағы, орманды жерлердегі, су қорлары мен ерекше қорғалатын табиғи аумақтардағы ауылшаруашылық жануарларын жаю ерекшеліктері туралы мәліметтер</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256" w:id="145"/>
    <w:p>
      <w:pPr>
        <w:spacing w:after="0"/>
        <w:ind w:left="0"/>
        <w:jc w:val="left"/>
      </w:pPr>
      <w:r>
        <w:rPr>
          <w:rFonts w:ascii="Times New Roman"/>
          <w:b/>
          <w:i w:val="false"/>
          <w:color w:val="000000"/>
        </w:rPr>
        <w:t xml:space="preserve"> Ұсынылатын жайылымдық айналым схемалары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Дзержинский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8-қосымша</w:t>
            </w:r>
          </w:p>
        </w:tc>
      </w:tr>
    </w:tbl>
    <w:bookmarkStart w:name="z262" w:id="146"/>
    <w:p>
      <w:pPr>
        <w:spacing w:after="0"/>
        <w:ind w:left="0"/>
        <w:jc w:val="left"/>
      </w:pPr>
      <w:r>
        <w:rPr>
          <w:rFonts w:ascii="Times New Roman"/>
          <w:b/>
          <w:i w:val="false"/>
          <w:color w:val="000000"/>
        </w:rPr>
        <w:t xml:space="preserve"> Мал шаруашылығы және өсімдік шаруашылығы статистикасы бойынша ресми статистикалық ақпарат</w:t>
      </w:r>
    </w:p>
    <w:bookmarkEnd w:id="146"/>
    <w:bookmarkStart w:name="z263" w:id="147"/>
    <w:p>
      <w:pPr>
        <w:spacing w:after="0"/>
        <w:ind w:left="0"/>
        <w:jc w:val="both"/>
      </w:pPr>
      <w:r>
        <w:rPr>
          <w:rFonts w:ascii="Times New Roman"/>
          <w:b w:val="false"/>
          <w:i w:val="false"/>
          <w:color w:val="000000"/>
          <w:sz w:val="28"/>
        </w:rPr>
        <w:t>
      1-кесте. Халық шаруашылықтарында малдың және құстың болуы туралы мәліметтер</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мал мен құстары бар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Өндірушілер</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по району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6 190</w:t>
            </w:r>
          </w:p>
        </w:tc>
      </w:tr>
    </w:tbl>
    <w:bookmarkStart w:name="z264" w:id="148"/>
    <w:p>
      <w:pPr>
        <w:spacing w:after="0"/>
        <w:ind w:left="0"/>
        <w:jc w:val="both"/>
      </w:pPr>
      <w:r>
        <w:rPr>
          <w:rFonts w:ascii="Times New Roman"/>
          <w:b w:val="false"/>
          <w:i w:val="false"/>
          <w:color w:val="000000"/>
          <w:sz w:val="28"/>
        </w:rPr>
        <w:t>
      Кесте 2. 2024 жылғы егін егу нәтижелері туралы есеп</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Өңдеудегі егістік ауданы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егіс алаңы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Жаздық егіс ауданы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дәнді және бұршақты дақылдар (күздік дәнді дақылдар)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жаздық дәнді және бұршақты дақылдар,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жаздық бидай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ФҚ және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222575,6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ЖШС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166932,6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ШҚ , ФҚ, ЖК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по району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222575,6</w:t>
            </w:r>
          </w:p>
        </w:tc>
      </w:tr>
    </w:tbl>
    <w:bookmarkStart w:name="z265" w:id="149"/>
    <w:p>
      <w:pPr>
        <w:spacing w:after="0"/>
        <w:ind w:left="0"/>
        <w:jc w:val="both"/>
      </w:pPr>
      <w:r>
        <w:rPr>
          <w:rFonts w:ascii="Times New Roman"/>
          <w:b w:val="false"/>
          <w:i w:val="false"/>
          <w:color w:val="000000"/>
          <w:sz w:val="28"/>
        </w:rPr>
        <w:t>
      Кестенің жалғасы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масақтылардың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дәнді бұршақты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жасымық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Дәндік жүгері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үрмебұршақ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6" w:id="150"/>
    <w:p>
      <w:pPr>
        <w:spacing w:after="0"/>
        <w:ind w:left="0"/>
        <w:jc w:val="both"/>
      </w:pPr>
      <w:r>
        <w:rPr>
          <w:rFonts w:ascii="Times New Roman"/>
          <w:b w:val="false"/>
          <w:i w:val="false"/>
          <w:color w:val="000000"/>
          <w:sz w:val="28"/>
        </w:rPr>
        <w:t>
      Кестенің жалғасы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дақылдар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дақылдардың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 бұршақтары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 шөптер 2024 ж</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r>
    </w:tbl>
    <w:bookmarkStart w:name="z267" w:id="151"/>
    <w:p>
      <w:pPr>
        <w:spacing w:after="0"/>
        <w:ind w:left="0"/>
        <w:jc w:val="both"/>
      </w:pPr>
      <w:r>
        <w:rPr>
          <w:rFonts w:ascii="Times New Roman"/>
          <w:b w:val="false"/>
          <w:i w:val="false"/>
          <w:color w:val="000000"/>
          <w:sz w:val="28"/>
        </w:rPr>
        <w:t>
      Кестенің жалғасы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жылға өткен жылдардың көпжылдық шөптері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Сүрә жер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Бәр жылдық шөптер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кострец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люцерна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эспарцет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донник</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Судан шөбі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шөпке арналған вика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9-қосымша</w:t>
            </w:r>
          </w:p>
        </w:tc>
      </w:tr>
    </w:tbl>
    <w:bookmarkStart w:name="z273" w:id="152"/>
    <w:p>
      <w:pPr>
        <w:spacing w:after="0"/>
        <w:ind w:left="0"/>
        <w:jc w:val="both"/>
      </w:pPr>
      <w:r>
        <w:rPr>
          <w:rFonts w:ascii="Times New Roman"/>
          <w:b w:val="false"/>
          <w:i w:val="false"/>
          <w:color w:val="000000"/>
          <w:sz w:val="28"/>
        </w:rPr>
        <w:t>
      Әкімшілік-аумақтық бірлік аумағында жайылымдардың жер санаттары, жер учаскелерінің меншік иелері және жер пайдаланушылар бөлінісінде құқық белгілейтін құжаттар негізінде орналасу схемасы (картасы);</w:t>
      </w:r>
    </w:p>
    <w:bookmarkEnd w:id="152"/>
    <w:bookmarkStart w:name="z274"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154"/>
    <w:p>
      <w:pPr>
        <w:spacing w:after="0"/>
        <w:ind w:left="0"/>
        <w:jc w:val="both"/>
      </w:pPr>
      <w:r>
        <w:rPr>
          <w:rFonts w:ascii="Times New Roman"/>
          <w:b w:val="false"/>
          <w:i w:val="false"/>
          <w:color w:val="000000"/>
          <w:sz w:val="28"/>
        </w:rPr>
        <w:t>
       Тимирязев ауданының жайылымдарының орналасу схемасына (картасына) қоса берілетін жер учаскелерін жер пайдаланушылардың тізімі</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схема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"Тем-Лан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серікетесік нысанындағы шаруа қожалығы "Хлебуш 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серіктестік"Атамекен Агро Тимирязев"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"Карбаев 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КММ "Аппарат акима Докучаев аудылдық округі Тимирязев ауданы Солтүстік Қазақстан облысы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серіктестік"Атамекен Агро Тимирязев"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"Куцеволов В.П."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серіктестік"Жаркынколь"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"Бырлик"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"Абдрахманов 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серіктестік"Атамекен Агро Тимирязев"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серіктестік"Атамекен Агро Тимирязев"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серіктестік"Ной Север"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"Бади"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"Усенков 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"Талап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"Сальникова Н.В."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серіктестік"Райт-АА"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"Низам"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"Сидельников В.С."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"Барабаш Михаил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"Грабовский 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"Райымбеков 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"Байгужин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"Мадюк О.А."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"Сидельников В.С."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"Штыма В.И."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серіктестік"Сагат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"Узденбаев Б.Д."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КММ "Аппарат акима Москворецк ауылдық округі Тимирязев ауданы Солтүстік Қазақстан облысы"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ийауылдық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серіктестік"Ерназ – 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"Аман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"Райымбек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"Кочишвили О.Э."</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"Филиппов 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"ННИ"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"Анар"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серіктестік"Куанышбек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"Аман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"Родник"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"Агро-2005"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КММ "Аппарат акима Ақсуат ауылдық округі Тимирязев ауданы Солтүстік Қазақстан облысы"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"Ишимское-Агро"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"Олжас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"Адалхан"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қожалығы "Вайс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"Есиль-2020"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"Казахстан Бидайы"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"Джунусов 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"Ахметов К.Б"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"Серикбаев К.С."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"Мичуринское"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"Қазақстан Бидайы"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"Елимай и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"Кайнат"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"Уак и 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10 -қосымша</w:t>
            </w:r>
          </w:p>
        </w:tc>
      </w:tr>
    </w:tbl>
    <w:bookmarkStart w:name="z281" w:id="155"/>
    <w:p>
      <w:pPr>
        <w:spacing w:after="0"/>
        <w:ind w:left="0"/>
        <w:jc w:val="left"/>
      </w:pPr>
      <w:r>
        <w:rPr>
          <w:rFonts w:ascii="Times New Roman"/>
          <w:b/>
          <w:i w:val="false"/>
          <w:color w:val="000000"/>
        </w:rPr>
        <w:t xml:space="preserve"> Схема (карта) жайылым айналымының ұсынылған схемаларын белгілеумен</w:t>
      </w:r>
    </w:p>
    <w:bookmarkEnd w:id="155"/>
    <w:bookmarkStart w:name="z282"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10-1 -қосымша</w:t>
            </w:r>
          </w:p>
        </w:tc>
      </w:tr>
    </w:tbl>
    <w:bookmarkStart w:name="z288" w:id="157"/>
    <w:p>
      <w:pPr>
        <w:spacing w:after="0"/>
        <w:ind w:left="0"/>
        <w:jc w:val="left"/>
      </w:pPr>
      <w:r>
        <w:rPr>
          <w:rFonts w:ascii="Times New Roman"/>
          <w:b/>
          <w:i w:val="false"/>
          <w:color w:val="000000"/>
        </w:rPr>
        <w:t xml:space="preserve"> Ауыл шаруашылығы жануарларын бағудың және олардың қозғалысының маусымдық маршруттарын белгілеу кезіндегі жайылымдар ауданы</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классификатор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нөмірлері және жайылым ауданы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жайылымдарды басқару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11 -қосымша</w:t>
            </w:r>
          </w:p>
        </w:tc>
      </w:tr>
    </w:tbl>
    <w:bookmarkStart w:name="z294" w:id="158"/>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схема (карта)</w:t>
      </w:r>
    </w:p>
    <w:bookmarkEnd w:id="158"/>
    <w:bookmarkStart w:name="z29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12 -қосымша</w:t>
            </w:r>
          </w:p>
        </w:tc>
      </w:tr>
    </w:tbl>
    <w:bookmarkStart w:name="z301" w:id="160"/>
    <w:p>
      <w:pPr>
        <w:spacing w:after="0"/>
        <w:ind w:left="0"/>
        <w:jc w:val="left"/>
      </w:pPr>
      <w:r>
        <w:rPr>
          <w:rFonts w:ascii="Times New Roman"/>
          <w:b/>
          <w:i w:val="false"/>
          <w:color w:val="000000"/>
        </w:rPr>
        <w:t xml:space="preserve"> Су тұтыну нормасына сәйкес жасалған жайылым пайдаланушылардың су көздеріне (көлдерге, өзендерге, тоғандарға, шұңқырларға, суландыру немесе суландыру каналдарына, құбырлы немесе шахталық құдықтарға) қол жеткізу схемасы (картасы)</w:t>
      </w:r>
    </w:p>
    <w:bookmarkEnd w:id="160"/>
    <w:bookmarkStart w:name="z30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12-1 -қосымша</w:t>
            </w:r>
          </w:p>
        </w:tc>
      </w:tr>
    </w:tbl>
    <w:bookmarkStart w:name="z308" w:id="162"/>
    <w:p>
      <w:pPr>
        <w:spacing w:after="0"/>
        <w:ind w:left="0"/>
        <w:jc w:val="left"/>
      </w:pPr>
      <w:r>
        <w:rPr>
          <w:rFonts w:ascii="Times New Roman"/>
          <w:b/>
          <w:i w:val="false"/>
          <w:color w:val="000000"/>
        </w:rPr>
        <w:t xml:space="preserve"> Ауыл шаруашылығы жануарларының су тұтынуы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су тұтыну, көктем, жаз және күз маусымында 1 басқа тәулік литрі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жаз және күз маусымындағы су тұтынудың үлестік нормасы, литр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Нарынгүл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по району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227560</w:t>
            </w:r>
          </w:p>
        </w:tc>
      </w:tr>
    </w:tbl>
    <w:bookmarkStart w:name="z309" w:id="163"/>
    <w:p>
      <w:pPr>
        <w:spacing w:after="0"/>
        <w:ind w:left="0"/>
        <w:jc w:val="both"/>
      </w:pPr>
      <w:r>
        <w:rPr>
          <w:rFonts w:ascii="Times New Roman"/>
          <w:b w:val="false"/>
          <w:i w:val="false"/>
          <w:color w:val="000000"/>
          <w:sz w:val="28"/>
        </w:rPr>
        <w:t>
      Кестенің жалғасы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су тұтыну, көктем, жаз және күз маусымында 1 басқа тәулік литрі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жаз және күз маусымындағы су тұтынудың үлестік нормасы, литр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су тұтыну, көктем, жаз және күз маусымында 1 басқа тәулік литрі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жаз және күз маусымындағы су тұтынудың үлестік нормасы, литр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13 -қосымша</w:t>
            </w:r>
          </w:p>
        </w:tc>
      </w:tr>
    </w:tbl>
    <w:bookmarkStart w:name="z315" w:id="1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басын орналастыру үшін жайылымдарды қайта бөлу және оны берілетін жайылымдарға ауыстыру схемасы (картасы)</w:t>
      </w:r>
    </w:p>
    <w:bookmarkEnd w:id="164"/>
    <w:bookmarkStart w:name="z316"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14 -қосымша</w:t>
            </w:r>
          </w:p>
        </w:tc>
      </w:tr>
    </w:tbl>
    <w:bookmarkStart w:name="z322" w:id="166"/>
    <w:p>
      <w:pPr>
        <w:spacing w:after="0"/>
        <w:ind w:left="0"/>
        <w:jc w:val="left"/>
      </w:pPr>
      <w:r>
        <w:rPr>
          <w:rFonts w:ascii="Times New Roman"/>
          <w:b/>
          <w:i w:val="false"/>
          <w:color w:val="000000"/>
        </w:rPr>
        <w:t xml:space="preserve"> Жергiлiктi жағдайлар мен ерекшелiктердi ескере отырып, жергiлiктi ауыл шаруашылығы жануарларын жаюға халықтың қажеттiлiгiн қанағаттандыру үшiн қажеттi жайылымдардың сыртқы және iшкi шекаралары мен аумақтарын көрсететiн схема (карта)</w:t>
      </w:r>
    </w:p>
    <w:bookmarkEnd w:id="166"/>
    <w:bookmarkStart w:name="z323"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Тимирязев ауылдық округі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17 -қосымша</w:t>
            </w:r>
          </w:p>
        </w:tc>
      </w:tr>
    </w:tbl>
    <w:bookmarkStart w:name="z329" w:id="168"/>
    <w:p>
      <w:pPr>
        <w:spacing w:after="0"/>
        <w:ind w:left="0"/>
        <w:jc w:val="left"/>
      </w:pPr>
      <w:r>
        <w:rPr>
          <w:rFonts w:ascii="Times New Roman"/>
          <w:b/>
          <w:i w:val="false"/>
          <w:color w:val="000000"/>
        </w:rPr>
        <w:t xml:space="preserve"> Тиісті әкімшілік-аумақтық бірліктегі жайылымдарды ұтымды пайдалану үшін қажетті талаптар</w:t>
      </w:r>
    </w:p>
    <w:bookmarkEnd w:id="168"/>
    <w:bookmarkStart w:name="z330" w:id="169"/>
    <w:p>
      <w:pPr>
        <w:spacing w:after="0"/>
        <w:ind w:left="0"/>
        <w:jc w:val="both"/>
      </w:pPr>
      <w:r>
        <w:rPr>
          <w:rFonts w:ascii="Times New Roman"/>
          <w:b w:val="false"/>
          <w:i w:val="false"/>
          <w:color w:val="000000"/>
          <w:sz w:val="28"/>
        </w:rPr>
        <w:t>
      Жайылымдарды ұтымды пайдалану мынадай іс-шараларды қамтиды:</w:t>
      </w:r>
    </w:p>
    <w:bookmarkEnd w:id="169"/>
    <w:bookmarkStart w:name="z331" w:id="170"/>
    <w:p>
      <w:pPr>
        <w:spacing w:after="0"/>
        <w:ind w:left="0"/>
        <w:jc w:val="both"/>
      </w:pPr>
      <w:r>
        <w:rPr>
          <w:rFonts w:ascii="Times New Roman"/>
          <w:b w:val="false"/>
          <w:i w:val="false"/>
          <w:color w:val="000000"/>
          <w:sz w:val="28"/>
        </w:rPr>
        <w:t>
      1) жайылым айналымдары мен су пайдалану көздерін ескере отырып, жайылымдарды пайдалану;</w:t>
      </w:r>
    </w:p>
    <w:bookmarkEnd w:id="170"/>
    <w:bookmarkStart w:name="z332" w:id="171"/>
    <w:p>
      <w:pPr>
        <w:spacing w:after="0"/>
        <w:ind w:left="0"/>
        <w:jc w:val="both"/>
      </w:pPr>
      <w:r>
        <w:rPr>
          <w:rFonts w:ascii="Times New Roman"/>
          <w:b w:val="false"/>
          <w:i w:val="false"/>
          <w:color w:val="000000"/>
          <w:sz w:val="28"/>
        </w:rPr>
        <w:t>
      2) Қазақстан Республикасы Ауыл шаруашылығы министрінің 2015 жылғы 14 сәуірдегі No 3-3/332 бұйрығымен бекітілген Жайылымдардың жалпы ауданына жүктеменің шекті рұқсат етілген нормасын (бұдан әрі – Жүктеме нормасы) қамтамасыз ету. "Жайылымдардың жалпы ауданына жүктеменің шекті рұқсат етілген нормасын бекіту туралы" (Нормативтік құқықтық актілерді мемлекеттік тіркеу тізілімінде № 11064 болып тіркелген);</w:t>
      </w:r>
    </w:p>
    <w:bookmarkEnd w:id="171"/>
    <w:bookmarkStart w:name="z333" w:id="172"/>
    <w:p>
      <w:pPr>
        <w:spacing w:after="0"/>
        <w:ind w:left="0"/>
        <w:jc w:val="both"/>
      </w:pPr>
      <w:r>
        <w:rPr>
          <w:rFonts w:ascii="Times New Roman"/>
          <w:b w:val="false"/>
          <w:i w:val="false"/>
          <w:color w:val="000000"/>
          <w:sz w:val="28"/>
        </w:rPr>
        <w:t>
      3) күнтізбелік кестені ескере отырып, жайылымдарды пайдалану;</w:t>
      </w:r>
    </w:p>
    <w:bookmarkEnd w:id="172"/>
    <w:bookmarkStart w:name="z334" w:id="173"/>
    <w:p>
      <w:pPr>
        <w:spacing w:after="0"/>
        <w:ind w:left="0"/>
        <w:jc w:val="both"/>
      </w:pPr>
      <w:r>
        <w:rPr>
          <w:rFonts w:ascii="Times New Roman"/>
          <w:b w:val="false"/>
          <w:i w:val="false"/>
          <w:color w:val="000000"/>
          <w:sz w:val="28"/>
        </w:rPr>
        <w:t>
      4) жайылымдарды шаруашылық пайдаланудан шығаруды болдырмау, жерлерді арамшөптер мен ағаштар мен бұталардың басып кетуіне, сондай-ақ тұрмыстық және өндірістік қалдықтармен қоқыс төгілуіне жол бермеу жөніндегі шараларды қабылдау.</w:t>
      </w:r>
    </w:p>
    <w:bookmarkEnd w:id="173"/>
    <w:bookmarkStart w:name="z335" w:id="174"/>
    <w:p>
      <w:pPr>
        <w:spacing w:after="0"/>
        <w:ind w:left="0"/>
        <w:jc w:val="both"/>
      </w:pPr>
      <w:r>
        <w:rPr>
          <w:rFonts w:ascii="Times New Roman"/>
          <w:b w:val="false"/>
          <w:i w:val="false"/>
          <w:color w:val="000000"/>
          <w:sz w:val="28"/>
        </w:rPr>
        <w:t>
      Тимирязев ауданындағы жайылымдардың жалпы ауданына жүктеменің шекті рұқсат етілген нормасы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 (кіші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тозған жерлердегі ауыл шаруашылығы жануарларының 1 басына шаққандағы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даласы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175"/>
          <w:p>
            <w:pPr>
              <w:spacing w:after="20"/>
              <w:ind w:left="20"/>
              <w:jc w:val="both"/>
            </w:pPr>
            <w:r>
              <w:rPr>
                <w:rFonts w:ascii="Times New Roman"/>
                <w:b w:val="false"/>
                <w:i w:val="false"/>
                <w:color w:val="000000"/>
                <w:sz w:val="20"/>
              </w:rPr>
              <w:t>
Әр түрлі шөпті астық</w:t>
            </w:r>
          </w:p>
          <w:bookmarkEnd w:id="175"/>
          <w:p>
            <w:pPr>
              <w:spacing w:after="20"/>
              <w:ind w:left="20"/>
              <w:jc w:val="both"/>
            </w:pPr>
            <w:r>
              <w:rPr>
                <w:rFonts w:ascii="Times New Roman"/>
                <w:b w:val="false"/>
                <w:i w:val="false"/>
                <w:color w:val="000000"/>
                <w:sz w:val="20"/>
              </w:rPr>
              <w:t>
қайың-көктерек шоғыры бар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