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8fb29f" w14:textId="38fb29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Солтүстік Қазақстан облысы Уәлиханов ауданы бойынша 2024-2028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Солтүстік Қазақстан облысы Уәлиханов ауданы мәслихатының 2024 жылғы 13 қарашадағы № 3-23 с шешімі</w:t>
      </w:r>
    </w:p>
    <w:p>
      <w:pPr>
        <w:spacing w:after="0"/>
        <w:ind w:left="0"/>
        <w:jc w:val="both"/>
      </w:pPr>
      <w:bookmarkStart w:name="z4" w:id="0"/>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туралы" Заңының 6-бабы 1-тармағының </w:t>
      </w:r>
      <w:r>
        <w:rPr>
          <w:rFonts w:ascii="Times New Roman"/>
          <w:b w:val="false"/>
          <w:i w:val="false"/>
          <w:color w:val="000000"/>
          <w:sz w:val="28"/>
        </w:rPr>
        <w:t>4) тармақшасына</w:t>
      </w:r>
      <w:r>
        <w:rPr>
          <w:rFonts w:ascii="Times New Roman"/>
          <w:b w:val="false"/>
          <w:i w:val="false"/>
          <w:color w:val="000000"/>
          <w:sz w:val="28"/>
        </w:rPr>
        <w:t xml:space="preserve">, Қазақстан Республикасының "Жайылымдар туралы" Заңының </w:t>
      </w:r>
      <w:r>
        <w:rPr>
          <w:rFonts w:ascii="Times New Roman"/>
          <w:b w:val="false"/>
          <w:i w:val="false"/>
          <w:color w:val="000000"/>
          <w:sz w:val="28"/>
        </w:rPr>
        <w:t>8-бабына</w:t>
      </w:r>
      <w:r>
        <w:rPr>
          <w:rFonts w:ascii="Times New Roman"/>
          <w:b w:val="false"/>
          <w:i w:val="false"/>
          <w:color w:val="000000"/>
          <w:sz w:val="28"/>
        </w:rPr>
        <w:t xml:space="preserve">, "Құқықтық актілер туралы" Қазақстан Республикасы Заңының </w:t>
      </w:r>
      <w:r>
        <w:rPr>
          <w:rFonts w:ascii="Times New Roman"/>
          <w:b w:val="false"/>
          <w:i w:val="false"/>
          <w:color w:val="000000"/>
          <w:sz w:val="28"/>
        </w:rPr>
        <w:t>27-бабына</w:t>
      </w:r>
      <w:r>
        <w:rPr>
          <w:rFonts w:ascii="Times New Roman"/>
          <w:b w:val="false"/>
          <w:i w:val="false"/>
          <w:color w:val="000000"/>
          <w:sz w:val="28"/>
        </w:rPr>
        <w:t xml:space="preserve"> сәйкес, Уәлиханов ауданындық маслихаты ШЕШІМ ҚАБЫЛДАДЫ:</w:t>
      </w:r>
    </w:p>
    <w:bookmarkEnd w:id="0"/>
    <w:bookmarkStart w:name="z5" w:id="1"/>
    <w:p>
      <w:pPr>
        <w:spacing w:after="0"/>
        <w:ind w:left="0"/>
        <w:jc w:val="both"/>
      </w:pPr>
      <w:r>
        <w:rPr>
          <w:rFonts w:ascii="Times New Roman"/>
          <w:b w:val="false"/>
          <w:i w:val="false"/>
          <w:color w:val="000000"/>
          <w:sz w:val="28"/>
        </w:rPr>
        <w:t xml:space="preserve">
      1. Солтүстік Қазақстан облысы Уәлиханов ауданы бойынша 2024-2028 жылдарға арналған жайылымдарды басқару және оларды пайдалану жөніндегі қоса берілген </w:t>
      </w:r>
      <w:r>
        <w:rPr>
          <w:rFonts w:ascii="Times New Roman"/>
          <w:b w:val="false"/>
          <w:i w:val="false"/>
          <w:color w:val="000000"/>
          <w:sz w:val="28"/>
        </w:rPr>
        <w:t>жоспары</w:t>
      </w:r>
      <w:r>
        <w:rPr>
          <w:rFonts w:ascii="Times New Roman"/>
          <w:b w:val="false"/>
          <w:i w:val="false"/>
          <w:color w:val="000000"/>
          <w:sz w:val="28"/>
        </w:rPr>
        <w:t xml:space="preserve"> бекітілсін.</w:t>
      </w:r>
    </w:p>
    <w:bookmarkEnd w:id="1"/>
    <w:bookmarkStart w:name="z6" w:id="2"/>
    <w:p>
      <w:pPr>
        <w:spacing w:after="0"/>
        <w:ind w:left="0"/>
        <w:jc w:val="both"/>
      </w:pPr>
      <w:r>
        <w:rPr>
          <w:rFonts w:ascii="Times New Roman"/>
          <w:b w:val="false"/>
          <w:i w:val="false"/>
          <w:color w:val="000000"/>
          <w:sz w:val="28"/>
        </w:rPr>
        <w:t xml:space="preserve">
      2. "Солтүстік Қазақстан облысы Уәлиханов ауданы бойынша 2024-2025 жылдарға арналған жайылымдарды басқару және оларды пайдалану жөніндегі жоспарды бекіту туралы" Уәлиханов аудандық мәслихатының 2024 жылғы 14 ақпандағы №16-14 с </w:t>
      </w:r>
      <w:r>
        <w:rPr>
          <w:rFonts w:ascii="Times New Roman"/>
          <w:b w:val="false"/>
          <w:i w:val="false"/>
          <w:color w:val="000000"/>
          <w:sz w:val="28"/>
        </w:rPr>
        <w:t>шешімінің</w:t>
      </w:r>
      <w:r>
        <w:rPr>
          <w:rFonts w:ascii="Times New Roman"/>
          <w:b w:val="false"/>
          <w:i w:val="false"/>
          <w:color w:val="000000"/>
          <w:sz w:val="28"/>
        </w:rPr>
        <w:t xml:space="preserve"> күші жойылды деп танылсын. </w:t>
      </w:r>
    </w:p>
    <w:bookmarkEnd w:id="2"/>
    <w:bookmarkStart w:name="z7" w:id="3"/>
    <w:p>
      <w:pPr>
        <w:spacing w:after="0"/>
        <w:ind w:left="0"/>
        <w:jc w:val="both"/>
      </w:pPr>
      <w:r>
        <w:rPr>
          <w:rFonts w:ascii="Times New Roman"/>
          <w:b w:val="false"/>
          <w:i w:val="false"/>
          <w:color w:val="000000"/>
          <w:sz w:val="28"/>
        </w:rPr>
        <w:t>
      3. Осы шешім алғашқы ресми жарияланған күнінен кейін он күнтізбелік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Уәлиханов аудандық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Сәниев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 жылғы 13 қарашадағы № 3-23 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шешімімен бекітілген</w:t>
            </w:r>
          </w:p>
        </w:tc>
      </w:tr>
    </w:tbl>
    <w:bookmarkStart w:name="z12" w:id="4"/>
    <w:p>
      <w:pPr>
        <w:spacing w:after="0"/>
        <w:ind w:left="0"/>
        <w:jc w:val="left"/>
      </w:pPr>
      <w:r>
        <w:rPr>
          <w:rFonts w:ascii="Times New Roman"/>
          <w:b/>
          <w:i w:val="false"/>
          <w:color w:val="000000"/>
        </w:rPr>
        <w:t xml:space="preserve"> Солтүстік Қазақстан облысы Уәлиханов ауданы бойынша 2024-2028 жылдарға арналған жайылымдарды басқару және оларды пайдалану жөніндегі жоспары</w:t>
      </w:r>
    </w:p>
    <w:bookmarkEnd w:id="4"/>
    <w:bookmarkStart w:name="z13" w:id="5"/>
    <w:p>
      <w:pPr>
        <w:spacing w:after="0"/>
        <w:ind w:left="0"/>
        <w:jc w:val="both"/>
      </w:pPr>
      <w:r>
        <w:rPr>
          <w:rFonts w:ascii="Times New Roman"/>
          <w:b w:val="false"/>
          <w:i w:val="false"/>
          <w:color w:val="000000"/>
          <w:sz w:val="28"/>
        </w:rPr>
        <w:t>
      Солтүстік Қазақстан Уәлиханов ауданы бойынша 2024-2028 жылдарға арналған жайылымдарды басқару және оларды пайдалану жөніндегі жоспар Қазақстан Республикасының 2017 жылғы 20 ақпандағы "Жайылымдар туралы" Заңына сәйкес әзірленген. Солтүстік Қазақстан облысы Уәлиханов ауданы бойынша 2024-2028 жылдарға арналған жайылымдарды басқару және оларды пайдалану жөніндегі Жоспар жайылымдарды ұтымды пайдалануды, жем шөпке қажеттілікті тұрақты қамтамасыз етуді және жайылымдардың деградация процестерінің алдын алуды қамтамасыз етеді.</w:t>
      </w:r>
    </w:p>
    <w:bookmarkEnd w:id="5"/>
    <w:bookmarkStart w:name="z14" w:id="6"/>
    <w:p>
      <w:pPr>
        <w:spacing w:after="0"/>
        <w:ind w:left="0"/>
        <w:jc w:val="both"/>
      </w:pPr>
      <w:r>
        <w:rPr>
          <w:rFonts w:ascii="Times New Roman"/>
          <w:b w:val="false"/>
          <w:i w:val="false"/>
          <w:color w:val="000000"/>
          <w:sz w:val="28"/>
        </w:rPr>
        <w:t>
      Солтүстік Қазақстан облысы Уәлиханов ауданы бойынша 2024-2028 жылдарға арналған жайылымдарды басқару және оларды пайдалану жөніндегі Жоспарын әзірлеу кезінде мыналар ескерілді:</w:t>
      </w:r>
    </w:p>
    <w:bookmarkEnd w:id="6"/>
    <w:bookmarkStart w:name="z15" w:id="7"/>
    <w:p>
      <w:pPr>
        <w:spacing w:after="0"/>
        <w:ind w:left="0"/>
        <w:jc w:val="both"/>
      </w:pPr>
      <w:r>
        <w:rPr>
          <w:rFonts w:ascii="Times New Roman"/>
          <w:b w:val="false"/>
          <w:i w:val="false"/>
          <w:color w:val="000000"/>
          <w:sz w:val="28"/>
        </w:rPr>
        <w:t>
      1. Солтүстік Қазақстан облысы Уәлиханов ауданы бойынша 2024-2028 жылдарға арналған жайылымдарды басқару және оларды пайдалану жөніндегі Жоспарға 1-қосымшаға сәйкес нысан бойынша өнірдің жер балансының және мемлекеттік жер кадастрының ақпараттық жүйесінің деректері.</w:t>
      </w:r>
    </w:p>
    <w:bookmarkEnd w:id="7"/>
    <w:bookmarkStart w:name="z16" w:id="8"/>
    <w:p>
      <w:pPr>
        <w:spacing w:after="0"/>
        <w:ind w:left="0"/>
        <w:jc w:val="both"/>
      </w:pPr>
      <w:r>
        <w:rPr>
          <w:rFonts w:ascii="Times New Roman"/>
          <w:b w:val="false"/>
          <w:i w:val="false"/>
          <w:color w:val="000000"/>
          <w:sz w:val="28"/>
        </w:rPr>
        <w:t>
      2. Солтүстік Қазақстан облысы Уәлиханов ауданы бойынша 2024-2028 жылдарға арналған жайылымдарды басқару және оларды пайдалану жөніндегі Жоспарға 2-қосымшаға сәйкес нысан бойынша жайылымдарды геоботаникалық зерттеп-қарау мәліметтері.</w:t>
      </w:r>
    </w:p>
    <w:bookmarkEnd w:id="8"/>
    <w:bookmarkStart w:name="z17" w:id="9"/>
    <w:p>
      <w:pPr>
        <w:spacing w:after="0"/>
        <w:ind w:left="0"/>
        <w:jc w:val="both"/>
      </w:pPr>
      <w:r>
        <w:rPr>
          <w:rFonts w:ascii="Times New Roman"/>
          <w:b w:val="false"/>
          <w:i w:val="false"/>
          <w:color w:val="000000"/>
          <w:sz w:val="28"/>
        </w:rPr>
        <w:t>
      3. Солтүстік Қазақстан облысы Уәлиханов ауданы бойынша 2024-2028 жылдарға арналған жайылымдарды басқару және оларды пайдалану жөніндегі Жоспарға 3-қосымшаның 2-кестесіне сәйкес нысан бойынша аудан аумағында орналасқан ветеринариялық-санитариялық мәліметтері.</w:t>
      </w:r>
    </w:p>
    <w:bookmarkEnd w:id="9"/>
    <w:bookmarkStart w:name="z18" w:id="10"/>
    <w:p>
      <w:pPr>
        <w:spacing w:after="0"/>
        <w:ind w:left="0"/>
        <w:jc w:val="both"/>
      </w:pPr>
      <w:r>
        <w:rPr>
          <w:rFonts w:ascii="Times New Roman"/>
          <w:b w:val="false"/>
          <w:i w:val="false"/>
          <w:color w:val="000000"/>
          <w:sz w:val="28"/>
        </w:rPr>
        <w:t>
      4. Солтүстік Қазақстан облысы Уәлиханов ауданы бойынша 2024-2028 жылдарға арналған жайылымдарды басқару және оларды пайдалану жөніндегі Жоспарға 3-қосымшаның 1-кестесіне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мәліметтері.</w:t>
      </w:r>
    </w:p>
    <w:bookmarkEnd w:id="10"/>
    <w:bookmarkStart w:name="z19" w:id="11"/>
    <w:p>
      <w:pPr>
        <w:spacing w:after="0"/>
        <w:ind w:left="0"/>
        <w:jc w:val="both"/>
      </w:pPr>
      <w:r>
        <w:rPr>
          <w:rFonts w:ascii="Times New Roman"/>
          <w:b w:val="false"/>
          <w:i w:val="false"/>
          <w:color w:val="000000"/>
          <w:sz w:val="28"/>
        </w:rPr>
        <w:t>
      5. Солтүстік Қазақстан облысы Уәлиханов ауданы бойынша 2024-2028 жылдарға арналған жайылымдарды басқару және оларды пайдалану жөніндегі Жоспарға 4-қосымшаның 1-кестесіне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деректері.</w:t>
      </w:r>
    </w:p>
    <w:bookmarkEnd w:id="11"/>
    <w:bookmarkStart w:name="z20" w:id="12"/>
    <w:p>
      <w:pPr>
        <w:spacing w:after="0"/>
        <w:ind w:left="0"/>
        <w:jc w:val="both"/>
      </w:pPr>
      <w:r>
        <w:rPr>
          <w:rFonts w:ascii="Times New Roman"/>
          <w:b w:val="false"/>
          <w:i w:val="false"/>
          <w:color w:val="000000"/>
          <w:sz w:val="28"/>
        </w:rPr>
        <w:t>
      6. Солтүстік Қазақстан облысы Уәлиханов ауданы бойынша 2024-2028 жылдарға арналған жайылымдарды басқару және оларды пайдалану жөніндегі Жоспарға 4-қосымшаның 2-кестесіне сәйкес нысан бойынша ауыл шаруашылығы жануарларының түрлері мен үйірлердің, отарлардың, табындардың саны туралы деректері.</w:t>
      </w:r>
    </w:p>
    <w:bookmarkEnd w:id="12"/>
    <w:bookmarkStart w:name="z21" w:id="13"/>
    <w:p>
      <w:pPr>
        <w:spacing w:after="0"/>
        <w:ind w:left="0"/>
        <w:jc w:val="both"/>
      </w:pPr>
      <w:r>
        <w:rPr>
          <w:rFonts w:ascii="Times New Roman"/>
          <w:b w:val="false"/>
          <w:i w:val="false"/>
          <w:color w:val="000000"/>
          <w:sz w:val="28"/>
        </w:rPr>
        <w:t>
      7. Солтүстік Қазақстан облысы Уәлиханов ауданы бойынша 2024-2028 жылдарға арналған жайылымдарды басқару және оларды пайдалану жөніндегі Жоспарға 5-қосымшаға сәйкес нысан бойынша ұсынылатын жайылым айналымдарының схемалары.</w:t>
      </w:r>
    </w:p>
    <w:bookmarkEnd w:id="13"/>
    <w:bookmarkStart w:name="z22" w:id="14"/>
    <w:p>
      <w:pPr>
        <w:spacing w:after="0"/>
        <w:ind w:left="0"/>
        <w:jc w:val="both"/>
      </w:pPr>
      <w:r>
        <w:rPr>
          <w:rFonts w:ascii="Times New Roman"/>
          <w:b w:val="false"/>
          <w:i w:val="false"/>
          <w:color w:val="000000"/>
          <w:sz w:val="28"/>
        </w:rPr>
        <w:t>
      Солтүстік Қазақстан облысы Уәлиханов ауданы бойынша 2024-2028 жылдарға арналған жайылымдарды басқару және оларды пайдалану жөніндегі Жоспарда мынадай қосымшалар қамтылған:</w:t>
      </w:r>
    </w:p>
    <w:bookmarkEnd w:id="14"/>
    <w:bookmarkStart w:name="z23" w:id="15"/>
    <w:p>
      <w:pPr>
        <w:spacing w:after="0"/>
        <w:ind w:left="0"/>
        <w:jc w:val="both"/>
      </w:pPr>
      <w:r>
        <w:rPr>
          <w:rFonts w:ascii="Times New Roman"/>
          <w:b w:val="false"/>
          <w:i w:val="false"/>
          <w:color w:val="000000"/>
          <w:sz w:val="28"/>
        </w:rPr>
        <w:t>
      1) Солтүстік Қазақстан облысы Уәлиханов ауданы бойынша 2024-2028 жылдарға арналған жайылымдарды басқару және оларды пайдалану жөніндегі Жоспарға 6-қосымшаның 1-22-схемасына (картасына) сәйкес әкімшілік-аумақтық бірлік аумағында жайылымдардың орналасуы.</w:t>
      </w:r>
    </w:p>
    <w:bookmarkEnd w:id="15"/>
    <w:bookmarkStart w:name="z24" w:id="16"/>
    <w:p>
      <w:pPr>
        <w:spacing w:after="0"/>
        <w:ind w:left="0"/>
        <w:jc w:val="both"/>
      </w:pPr>
      <w:r>
        <w:rPr>
          <w:rFonts w:ascii="Times New Roman"/>
          <w:b w:val="false"/>
          <w:i w:val="false"/>
          <w:color w:val="000000"/>
          <w:sz w:val="28"/>
        </w:rPr>
        <w:t>
      2) Солтүстік Қазақстан облысы Уәлиханов ауданы бойынша 2024-2028 жылдарға арналған жайылымдарды басқару және оларды пайдалану жөніндегі Жоспарға 7-қосымшаның 1-4-схемасына (картасына) сәйкес жеке ауладағы ауыл шаруашылығы жануарларын жаю бойынша халықтың мұқтаждығына арналған жайылымдар, оның ішінде қоғамдық жайылымдар белгіленген.</w:t>
      </w:r>
    </w:p>
    <w:bookmarkEnd w:id="16"/>
    <w:bookmarkStart w:name="z25" w:id="17"/>
    <w:p>
      <w:pPr>
        <w:spacing w:after="0"/>
        <w:ind w:left="0"/>
        <w:jc w:val="both"/>
      </w:pPr>
      <w:r>
        <w:rPr>
          <w:rFonts w:ascii="Times New Roman"/>
          <w:b w:val="false"/>
          <w:i w:val="false"/>
          <w:color w:val="000000"/>
          <w:sz w:val="28"/>
        </w:rPr>
        <w:t>
      3) Солтүстік Қазақстан облысы Уәлиханов ауданы бойынша 2024-2028 жылдарға арналған жайылымдарды басқару және оларды пайдалану жөніндегі Жоспарға 8-қосымшаның 1-22-схемасына (картасына) сәйкес жайылымдарды геоботаникалық зерттеп-қарау негізінде ұсынылатын жайылым айналымдарының схемалары, ұсынылатын жайылым айналымдарының схемалары көрсетілген.</w:t>
      </w:r>
    </w:p>
    <w:bookmarkEnd w:id="17"/>
    <w:bookmarkStart w:name="z26" w:id="18"/>
    <w:p>
      <w:pPr>
        <w:spacing w:after="0"/>
        <w:ind w:left="0"/>
        <w:jc w:val="both"/>
      </w:pPr>
      <w:r>
        <w:rPr>
          <w:rFonts w:ascii="Times New Roman"/>
          <w:b w:val="false"/>
          <w:i w:val="false"/>
          <w:color w:val="000000"/>
          <w:sz w:val="28"/>
        </w:rPr>
        <w:t>
      4) Солтүстік Қазақстан облысы Уәлиханов ауданы бойынша 2024-2028 жылдарға арналған жайылымдарды басқару және оларды пайдалану жөніндегі Жоспарға 9-қосымшаның 1-22-схемасына (картасына) сәйкес ауыл шаруашылығы жануарларын айдауға арналған сервитуттар, мал айдайтын трассалар және жайылымдық инфрақұрылымның өзге де объектілері, көрсететілген.</w:t>
      </w:r>
    </w:p>
    <w:bookmarkEnd w:id="18"/>
    <w:bookmarkStart w:name="z27" w:id="19"/>
    <w:p>
      <w:pPr>
        <w:spacing w:after="0"/>
        <w:ind w:left="0"/>
        <w:jc w:val="both"/>
      </w:pPr>
      <w:r>
        <w:rPr>
          <w:rFonts w:ascii="Times New Roman"/>
          <w:b w:val="false"/>
          <w:i w:val="false"/>
          <w:color w:val="000000"/>
          <w:sz w:val="28"/>
        </w:rPr>
        <w:t>
      5) Солтүстік Қазақстан облысы Уәлиханов ауданы бойынша 2024-2028 жылдарға арналған жайылымдарды басқару және оларды пайдалану жөніндегі Жоспарға 10-қосымшаның 1-2-схемасына (картасына) сәйкес жайылымды пайдаланушыларға жер пайдалануға берілуі мүмкін жайылымдар белгіленген.</w:t>
      </w:r>
    </w:p>
    <w:bookmarkEnd w:id="19"/>
    <w:bookmarkStart w:name="z28" w:id="20"/>
    <w:p>
      <w:pPr>
        <w:spacing w:after="0"/>
        <w:ind w:left="0"/>
        <w:jc w:val="both"/>
      </w:pPr>
      <w:r>
        <w:rPr>
          <w:rFonts w:ascii="Times New Roman"/>
          <w:b w:val="false"/>
          <w:i w:val="false"/>
          <w:color w:val="000000"/>
          <w:sz w:val="28"/>
        </w:rPr>
        <w:t>
      6) Солтүстік Қазақстан облысы Уәлиханов ауданы бойынша 2024-2028 жылдарға арналған жайылымдарды басқару және оларды пайдалану жөніндегі Жоспарға 11-қосымшаның 1-22- схемасына (картасына) сәйкес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жануарлардың су көздеріне қарай жүріп-тұру маршруттары көрсетіледі қол жеткізу схемасы.</w:t>
      </w:r>
    </w:p>
    <w:bookmarkEnd w:id="20"/>
    <w:bookmarkStart w:name="z29" w:id="21"/>
    <w:p>
      <w:pPr>
        <w:spacing w:after="0"/>
        <w:ind w:left="0"/>
        <w:jc w:val="both"/>
      </w:pPr>
      <w:r>
        <w:rPr>
          <w:rFonts w:ascii="Times New Roman"/>
          <w:b w:val="false"/>
          <w:i w:val="false"/>
          <w:color w:val="000000"/>
          <w:sz w:val="28"/>
        </w:rPr>
        <w:t>
      Қоғамдық кадастрлық картаға сәйкес ауыл шаруашылығы жануарларын жаю жөніндегі халықтың мұқтаждықтарын қанағаттандыру мақсатында резервке алынуға жататын жайылымдар жоқ.</w:t>
      </w:r>
    </w:p>
    <w:bookmarkEnd w:id="21"/>
    <w:bookmarkStart w:name="z30" w:id="22"/>
    <w:p>
      <w:pPr>
        <w:spacing w:after="0"/>
        <w:ind w:left="0"/>
        <w:jc w:val="both"/>
      </w:pPr>
      <w:r>
        <w:rPr>
          <w:rFonts w:ascii="Times New Roman"/>
          <w:b w:val="false"/>
          <w:i w:val="false"/>
          <w:color w:val="000000"/>
          <w:sz w:val="28"/>
        </w:rPr>
        <w:t>
      Ауданда еркін жайылымдық жүйеге байланысты ауыл шаруашылығы басын шалғайдағы жайылымдарға орналастыру жоқ.</w:t>
      </w:r>
    </w:p>
    <w:bookmarkEnd w:id="22"/>
    <w:bookmarkStart w:name="z31" w:id="23"/>
    <w:p>
      <w:pPr>
        <w:spacing w:after="0"/>
        <w:ind w:left="0"/>
        <w:jc w:val="both"/>
      </w:pPr>
      <w:r>
        <w:rPr>
          <w:rFonts w:ascii="Times New Roman"/>
          <w:b w:val="false"/>
          <w:i w:val="false"/>
          <w:color w:val="000000"/>
          <w:sz w:val="28"/>
        </w:rPr>
        <w:t>
      Ауылдық округ құрамына кіретін ауылдық елді мекендер арасында жайылымдарды жобалық бөлу (қайта бөлу) жобасы бойынша жүргізілмеген.</w:t>
      </w:r>
    </w:p>
    <w:bookmarkEnd w:id="23"/>
    <w:bookmarkStart w:name="z32" w:id="24"/>
    <w:p>
      <w:pPr>
        <w:spacing w:after="0"/>
        <w:ind w:left="0"/>
        <w:jc w:val="both"/>
      </w:pPr>
      <w:r>
        <w:rPr>
          <w:rFonts w:ascii="Times New Roman"/>
          <w:b w:val="false"/>
          <w:i w:val="false"/>
          <w:color w:val="000000"/>
          <w:sz w:val="28"/>
        </w:rPr>
        <w:t>
      Уәлиханов ауданы Солтүстік Қазақстан облысының оңтүстік-шығысында орналасқан, Солтүстік және солтүстік-шығысында Ресей Федерациясы Омбы облысының Одесское, Русско-Полянский және Павлоградский аудандарымен, шығысында - Павлодар облысымен, оңтүстүгінде және оңтүстік-шығысында - Акмола облысымен, батысында - Солтүстік Қазақстан облысының Ақжар ауданымен шектеседі. Аудан аумағы - 12876,62 шаршы шақырым.</w:t>
      </w:r>
    </w:p>
    <w:bookmarkEnd w:id="24"/>
    <w:bookmarkStart w:name="z33" w:id="25"/>
    <w:p>
      <w:pPr>
        <w:spacing w:after="0"/>
        <w:ind w:left="0"/>
        <w:jc w:val="both"/>
      </w:pPr>
      <w:r>
        <w:rPr>
          <w:rFonts w:ascii="Times New Roman"/>
          <w:b w:val="false"/>
          <w:i w:val="false"/>
          <w:color w:val="000000"/>
          <w:sz w:val="28"/>
        </w:rPr>
        <w:t>
      Аудан аумағында бедердің екі сыныбы бөлінеді: ұсақ шоқылы және жазық. Аудан аумағының топырақ жамылғысы кәдімгі және оңтүстік қара топырақты құрайды.</w:t>
      </w:r>
    </w:p>
    <w:bookmarkEnd w:id="25"/>
    <w:bookmarkStart w:name="z34" w:id="26"/>
    <w:p>
      <w:pPr>
        <w:spacing w:after="0"/>
        <w:ind w:left="0"/>
        <w:jc w:val="both"/>
      </w:pPr>
      <w:r>
        <w:rPr>
          <w:rFonts w:ascii="Times New Roman"/>
          <w:b w:val="false"/>
          <w:i w:val="false"/>
          <w:color w:val="000000"/>
          <w:sz w:val="28"/>
        </w:rPr>
        <w:t>
      Ауданның ауа райы аздаған жауын шашынымен, ұзақ қысымен және ыстық жазымен, щұғыл түрде ауысуы климаттың шұғыл контитенттін көрсетеді. Орташа жылдық жауын-шашын мөлшері үлкен ауытқуымен 250-350 миллиметр құрайды. Өсу мерзімі - 90-110 тәулік.</w:t>
      </w:r>
    </w:p>
    <w:bookmarkEnd w:id="26"/>
    <w:bookmarkStart w:name="z35" w:id="27"/>
    <w:p>
      <w:pPr>
        <w:spacing w:after="0"/>
        <w:ind w:left="0"/>
        <w:jc w:val="both"/>
      </w:pPr>
      <w:r>
        <w:rPr>
          <w:rFonts w:ascii="Times New Roman"/>
          <w:b w:val="false"/>
          <w:i w:val="false"/>
          <w:color w:val="000000"/>
          <w:sz w:val="28"/>
        </w:rPr>
        <w:t>
      Аудан облыстағы ауыл шаруашылығы өнімдерін негізгі өндірушілердің бірі болып табылады. Ауыл шаруашылығы дақылдарының кең спектрін, негізінен дәнді және майлы дақылдарды өсіруге мүмкіндік береді.</w:t>
      </w:r>
    </w:p>
    <w:bookmarkEnd w:id="27"/>
    <w:bookmarkStart w:name="z36" w:id="28"/>
    <w:p>
      <w:pPr>
        <w:spacing w:after="0"/>
        <w:ind w:left="0"/>
        <w:jc w:val="both"/>
      </w:pPr>
      <w:r>
        <w:rPr>
          <w:rFonts w:ascii="Times New Roman"/>
          <w:b w:val="false"/>
          <w:i w:val="false"/>
          <w:color w:val="000000"/>
          <w:sz w:val="28"/>
        </w:rPr>
        <w:t>
      Ауданда мал шаруашылығы ерекше орын алады, мал шаруашылығы табысты дамытудың қажетті шарты берік жемшөп базасын құру болып табылады, оны құруда жайылымдарды дұрыс пайдаланудың маңызы зор.</w:t>
      </w:r>
    </w:p>
    <w:bookmarkEnd w:id="28"/>
    <w:bookmarkStart w:name="z37" w:id="29"/>
    <w:p>
      <w:pPr>
        <w:spacing w:after="0"/>
        <w:ind w:left="0"/>
        <w:jc w:val="both"/>
      </w:pPr>
      <w:r>
        <w:rPr>
          <w:rFonts w:ascii="Times New Roman"/>
          <w:b w:val="false"/>
          <w:i w:val="false"/>
          <w:color w:val="000000"/>
          <w:sz w:val="28"/>
        </w:rPr>
        <w:t>
      Жайлымдардың өнімділігін арттыруға қораларды, жазғы лагерьлерді, су құрылыстарын және мал айдауды орналастырудан тұратын олардың аумағын дұрыс ұйымдастыру арқылы қол жеткізуге болады.</w:t>
      </w:r>
    </w:p>
    <w:bookmarkEnd w:id="29"/>
    <w:bookmarkStart w:name="z38" w:id="30"/>
    <w:p>
      <w:pPr>
        <w:spacing w:after="0"/>
        <w:ind w:left="0"/>
        <w:jc w:val="both"/>
      </w:pPr>
      <w:r>
        <w:rPr>
          <w:rFonts w:ascii="Times New Roman"/>
          <w:b w:val="false"/>
          <w:i w:val="false"/>
          <w:color w:val="000000"/>
          <w:sz w:val="28"/>
        </w:rPr>
        <w:t>
      Мал шаруашылығы үшін берік жемшөп базасын құруда ең арзан және құнды жем болып табылатын жайылымдарды дұрыс пайдалану үлкен маңызға ие.</w:t>
      </w:r>
    </w:p>
    <w:bookmarkEnd w:id="30"/>
    <w:bookmarkStart w:name="z39" w:id="31"/>
    <w:p>
      <w:pPr>
        <w:spacing w:after="0"/>
        <w:ind w:left="0"/>
        <w:jc w:val="both"/>
      </w:pPr>
      <w:r>
        <w:rPr>
          <w:rFonts w:ascii="Times New Roman"/>
          <w:b w:val="false"/>
          <w:i w:val="false"/>
          <w:color w:val="000000"/>
          <w:sz w:val="28"/>
        </w:rPr>
        <w:t>
      Табиғи жайылымдарды ұтымды пайдаланудың негізі жайылым айналымы болып табылады. Бұл жайылымдарды пайдалану және оларға күтім жасау жүйесі, жайылым мен демалысты кезектесіп кезектестіру арқылы олардың өнімділігін қолдауға және арттыруға бағытталған. Жайылым айналымының міндеті-жайылымның өсімдектердің даму жағдайларына теріс әсерін азайту.</w:t>
      </w:r>
    </w:p>
    <w:bookmarkEnd w:id="31"/>
    <w:bookmarkStart w:name="z40" w:id="32"/>
    <w:p>
      <w:pPr>
        <w:spacing w:after="0"/>
        <w:ind w:left="0"/>
        <w:jc w:val="both"/>
      </w:pPr>
      <w:r>
        <w:rPr>
          <w:rFonts w:ascii="Times New Roman"/>
          <w:b w:val="false"/>
          <w:i w:val="false"/>
          <w:color w:val="000000"/>
          <w:sz w:val="28"/>
        </w:rPr>
        <w:t>
      Жайылым айналымы жүйесінде жайылымдарды пайдалану мыналарды қамтамасыз етуі тиіс:</w:t>
      </w:r>
    </w:p>
    <w:bookmarkEnd w:id="32"/>
    <w:bookmarkStart w:name="z41" w:id="33"/>
    <w:p>
      <w:pPr>
        <w:spacing w:after="0"/>
        <w:ind w:left="0"/>
        <w:jc w:val="both"/>
      </w:pPr>
      <w:r>
        <w:rPr>
          <w:rFonts w:ascii="Times New Roman"/>
          <w:b w:val="false"/>
          <w:i w:val="false"/>
          <w:color w:val="000000"/>
          <w:sz w:val="28"/>
        </w:rPr>
        <w:t>
      - Жануарлардың әр тобын қажетті жайылымдық азықпен қанағаттандыру;</w:t>
      </w:r>
    </w:p>
    <w:bookmarkEnd w:id="33"/>
    <w:bookmarkStart w:name="z42" w:id="34"/>
    <w:p>
      <w:pPr>
        <w:spacing w:after="0"/>
        <w:ind w:left="0"/>
        <w:jc w:val="both"/>
      </w:pPr>
      <w:r>
        <w:rPr>
          <w:rFonts w:ascii="Times New Roman"/>
          <w:b w:val="false"/>
          <w:i w:val="false"/>
          <w:color w:val="000000"/>
          <w:sz w:val="28"/>
        </w:rPr>
        <w:t>
      - Шабылған учаскелерге мезгіл-мезгіл демалыс беріп, осылайша шөп шабу сапасының нашарлауының алдын ала отырып, жайылымдардың қалыпты жүктемесі;</w:t>
      </w:r>
    </w:p>
    <w:bookmarkEnd w:id="34"/>
    <w:bookmarkStart w:name="z43" w:id="35"/>
    <w:p>
      <w:pPr>
        <w:spacing w:after="0"/>
        <w:ind w:left="0"/>
        <w:jc w:val="both"/>
      </w:pPr>
      <w:r>
        <w:rPr>
          <w:rFonts w:ascii="Times New Roman"/>
          <w:b w:val="false"/>
          <w:i w:val="false"/>
          <w:color w:val="000000"/>
          <w:sz w:val="28"/>
        </w:rPr>
        <w:t>
      - Жануарлардың сапасы мен өнімділігіне зиянды әсер ететін жануарлардың бос қозғалысын барынша азайта отырып, жайылымдық учаскелерді, су көздерін, лагерьлерді дұрыс орналастыру;</w:t>
      </w:r>
    </w:p>
    <w:bookmarkEnd w:id="35"/>
    <w:bookmarkStart w:name="z44" w:id="36"/>
    <w:p>
      <w:pPr>
        <w:spacing w:after="0"/>
        <w:ind w:left="0"/>
        <w:jc w:val="both"/>
      </w:pPr>
      <w:r>
        <w:rPr>
          <w:rFonts w:ascii="Times New Roman"/>
          <w:b w:val="false"/>
          <w:i w:val="false"/>
          <w:color w:val="000000"/>
          <w:sz w:val="28"/>
        </w:rPr>
        <w:t>
      - Табынның сауығуына ықпал ететін қажетті ветеринариялық-профилактикалық талаптарды сақтау.</w:t>
      </w:r>
    </w:p>
    <w:bookmarkEnd w:id="36"/>
    <w:bookmarkStart w:name="z45" w:id="37"/>
    <w:p>
      <w:pPr>
        <w:spacing w:after="0"/>
        <w:ind w:left="0"/>
        <w:jc w:val="both"/>
      </w:pPr>
      <w:r>
        <w:rPr>
          <w:rFonts w:ascii="Times New Roman"/>
          <w:b w:val="false"/>
          <w:i w:val="false"/>
          <w:color w:val="000000"/>
          <w:sz w:val="28"/>
        </w:rPr>
        <w:t>
      Жайылымдарды маусымның белгілі бір уақытында демалу және жайылымнан толығымен алып тастау оларды жақсартудың маңызды шаралараның бірі болып табылады. Осы уақыт ішінде өсімдіктер егіліп, жас өскіндерге көшет береді, өсімдік жамылғысының ботаникалық құрамы жақсарады.</w:t>
      </w:r>
    </w:p>
    <w:bookmarkEnd w:id="37"/>
    <w:bookmarkStart w:name="z46" w:id="38"/>
    <w:p>
      <w:pPr>
        <w:spacing w:after="0"/>
        <w:ind w:left="0"/>
        <w:jc w:val="both"/>
      </w:pPr>
      <w:r>
        <w:rPr>
          <w:rFonts w:ascii="Times New Roman"/>
          <w:b w:val="false"/>
          <w:i w:val="false"/>
          <w:color w:val="000000"/>
          <w:sz w:val="28"/>
        </w:rPr>
        <w:t>
      Ірі қара мал жайылым кезеңі 180 күнге созылады, жайылымның басталуының орташа күні мамыр айының басында, лагерьдің аяқталуы бірінші онкүндік-екінші қазан. Жобаланып отырған мал басын осы кезенде табынға айналдыру көзделіп отыр. Бұл жағдайда жынысы мен жасына байланысты бітіру топтарындағы жануарлардың біртектілігі сақталуы керек.</w:t>
      </w:r>
    </w:p>
    <w:bookmarkEnd w:id="38"/>
    <w:bookmarkStart w:name="z47" w:id="39"/>
    <w:p>
      <w:pPr>
        <w:spacing w:after="0"/>
        <w:ind w:left="0"/>
        <w:jc w:val="both"/>
      </w:pPr>
      <w:r>
        <w:rPr>
          <w:rFonts w:ascii="Times New Roman"/>
          <w:b w:val="false"/>
          <w:i w:val="false"/>
          <w:color w:val="000000"/>
          <w:sz w:val="28"/>
        </w:rPr>
        <w:t>
      Жерлердің иесізденуін жою және оларды пайдалануға қолайлы жағдай жасау мақсатында осы жоспарда әрбір мал жаю тобына өз жайылым айналымын бекіту көзделген. Өріс ішінде мал жаюы шөптің біркелкі таралуы үшін реттеледі. Көктемде мал жаю мерзімінің басталуы шөп өсіру басталғаннан және мал жаю мерзімнің аяқталуынан кейін 2 аптадан ерте емес, белгілі бір жылдың климаттық жағдайларына байланысты болады және ертерек немесе кеш мерзімге ауысуы мүмкін.</w:t>
      </w:r>
    </w:p>
    <w:bookmarkEnd w:id="39"/>
    <w:bookmarkStart w:name="z48" w:id="40"/>
    <w:p>
      <w:pPr>
        <w:spacing w:after="0"/>
        <w:ind w:left="0"/>
        <w:jc w:val="both"/>
      </w:pPr>
      <w:r>
        <w:rPr>
          <w:rFonts w:ascii="Times New Roman"/>
          <w:b w:val="false"/>
          <w:i w:val="false"/>
          <w:color w:val="000000"/>
          <w:sz w:val="28"/>
        </w:rPr>
        <w:t>
      Жайылымдарды маусымның белгілі бір уақытында демалу және жайылымнан толығымен алып тастау оларды жақсартудың маңызды шараларының бірі болып табылады. Осы уақыт ішінде өсімдіктер егіліп, жас өскіндерге көшет береді, өсімдік жамылғысының ботаникалық құрамы жақсарады.</w:t>
      </w:r>
    </w:p>
    <w:bookmarkEnd w:id="40"/>
    <w:bookmarkStart w:name="z49" w:id="41"/>
    <w:p>
      <w:pPr>
        <w:spacing w:after="0"/>
        <w:ind w:left="0"/>
        <w:jc w:val="both"/>
      </w:pPr>
      <w:r>
        <w:rPr>
          <w:rFonts w:ascii="Times New Roman"/>
          <w:b w:val="false"/>
          <w:i w:val="false"/>
          <w:color w:val="000000"/>
          <w:sz w:val="28"/>
        </w:rPr>
        <w:t>
      Бұл шаралар жайылымдардың тозу мүмкіндігін және жел эрозиясының пайда болуын болдырмауға мүмкіндік береді, осы Жоспарда оларды мал жаю мен демалудың бір – екі циклі бар төрт жолақты жайылым айналымы жүйесінде пайдалану көзделеді. Күнтізбелік график отау мерзімі мен дәрежесін өзгертеді.</w:t>
      </w:r>
    </w:p>
    <w:bookmarkEnd w:id="41"/>
    <w:bookmarkStart w:name="z50" w:id="42"/>
    <w:p>
      <w:pPr>
        <w:spacing w:after="0"/>
        <w:ind w:left="0"/>
        <w:jc w:val="both"/>
      </w:pPr>
      <w:r>
        <w:rPr>
          <w:rFonts w:ascii="Times New Roman"/>
          <w:b w:val="false"/>
          <w:i w:val="false"/>
          <w:color w:val="000000"/>
          <w:sz w:val="28"/>
        </w:rPr>
        <w:t>
      Барлық табиғи жайылымдар маусымдық пайдалану бойынша көктемгі-жазғы-күзгі болып табылады.</w:t>
      </w:r>
    </w:p>
    <w:bookmarkEnd w:id="42"/>
    <w:bookmarkStart w:name="z51" w:id="43"/>
    <w:p>
      <w:pPr>
        <w:spacing w:after="0"/>
        <w:ind w:left="0"/>
        <w:jc w:val="both"/>
      </w:pPr>
      <w:r>
        <w:rPr>
          <w:rFonts w:ascii="Times New Roman"/>
          <w:b w:val="false"/>
          <w:i w:val="false"/>
          <w:color w:val="000000"/>
          <w:sz w:val="28"/>
        </w:rPr>
        <w:t>
      Азықтық алқаптар мал табындарына мынадай қағидаттар бойынша бекітіледі: елді мекендердің маңында тұрғындардың жеке малы және ірі қара малдың төлі 6 айға дейін жайылады. Қалған мал топтарына жайылымның алыс учаскелері бөлінеді.</w:t>
      </w:r>
    </w:p>
    <w:bookmarkEnd w:id="43"/>
    <w:bookmarkStart w:name="z52" w:id="44"/>
    <w:p>
      <w:pPr>
        <w:spacing w:after="0"/>
        <w:ind w:left="0"/>
        <w:jc w:val="both"/>
      </w:pPr>
      <w:r>
        <w:rPr>
          <w:rFonts w:ascii="Times New Roman"/>
          <w:b w:val="false"/>
          <w:i w:val="false"/>
          <w:color w:val="000000"/>
          <w:sz w:val="28"/>
        </w:rPr>
        <w:t>
      Табиғи жем-шөп алқаптарының геоботаникалық шолуы, мәдени-техникалық жағдайының картограммасы және табиғи жем-шөп алқаптарын ұтымды пайдалану бойынша ұсыныстар, контурлық парақ, геоботаникалық картаға легенда, 2018 жылы "Азаматтарға арналған үкімет" мемлекеттік корпорациясы" коммерциялық емес акционерлік қоғамының Солтүстік Қазақстан облысы бойынша филиалымен жасалған.</w:t>
      </w:r>
    </w:p>
    <w:bookmarkEnd w:id="44"/>
    <w:bookmarkStart w:name="z53" w:id="45"/>
    <w:p>
      <w:pPr>
        <w:spacing w:after="0"/>
        <w:ind w:left="0"/>
        <w:jc w:val="both"/>
      </w:pPr>
      <w:r>
        <w:rPr>
          <w:rFonts w:ascii="Times New Roman"/>
          <w:b w:val="false"/>
          <w:i w:val="false"/>
          <w:color w:val="000000"/>
          <w:sz w:val="28"/>
        </w:rPr>
        <w:t>
      Ауданның өсімдік жамылғысы әр түрлі. Олардың ішіндегі ең көп таралған өсімдіктер дәнді, сложноцветный, крестоцветный тұқымдасынан. Табиғи жем-шөп алқаптарының өсімдік жамылғысы жайылымның тұрақты әсерін сезінеді, нәтижесінде жекелеген жерлерде жем-шөп жағынан құнды, төмен өсетін дәнді дақылдар алмастырылады.</w:t>
      </w:r>
    </w:p>
    <w:bookmarkEnd w:id="45"/>
    <w:bookmarkStart w:name="z54" w:id="46"/>
    <w:p>
      <w:pPr>
        <w:spacing w:after="0"/>
        <w:ind w:left="0"/>
        <w:jc w:val="both"/>
      </w:pPr>
      <w:r>
        <w:rPr>
          <w:rFonts w:ascii="Times New Roman"/>
          <w:b w:val="false"/>
          <w:i w:val="false"/>
          <w:color w:val="000000"/>
          <w:sz w:val="28"/>
        </w:rPr>
        <w:t>
      Ботаникалық-азықтық Зерттеудің мақсаты жайылым аумағын дұрыс ұйымдастыру және орналастыру үшін азықтық алқаптарды сандық және сапалық есепке алу болып табылады. Жайылымдарды пайдалану кезінде оларға жүктемені дұрыс бөліп, шөптердің биологиясының ерекшеліктерін ескеру қажет.</w:t>
      </w:r>
    </w:p>
    <w:bookmarkEnd w:id="46"/>
    <w:bookmarkStart w:name="z55" w:id="47"/>
    <w:p>
      <w:pPr>
        <w:spacing w:after="0"/>
        <w:ind w:left="0"/>
        <w:jc w:val="both"/>
      </w:pPr>
      <w:r>
        <w:rPr>
          <w:rFonts w:ascii="Times New Roman"/>
          <w:b w:val="false"/>
          <w:i w:val="false"/>
          <w:color w:val="000000"/>
          <w:sz w:val="28"/>
        </w:rPr>
        <w:t>
      Аумақтың көп бөлігі егістік және жайылым болып табылады. Жайылымдар көктемде, жазда және күзде мал жаю үшін қолданылады.</w:t>
      </w:r>
    </w:p>
    <w:bookmarkEnd w:id="47"/>
    <w:bookmarkStart w:name="z56" w:id="48"/>
    <w:p>
      <w:pPr>
        <w:spacing w:after="0"/>
        <w:ind w:left="0"/>
        <w:jc w:val="both"/>
      </w:pPr>
      <w:r>
        <w:rPr>
          <w:rFonts w:ascii="Times New Roman"/>
          <w:b w:val="false"/>
          <w:i w:val="false"/>
          <w:color w:val="000000"/>
          <w:sz w:val="28"/>
        </w:rPr>
        <w:t>
      Аудан аумағында өзендер, тоғандар мен копандар ағып жатыр, жануарларды суару тікелей су көздерінен жүзеге асырылады, бұл малдың суға деген қажеттілігін толығымен қанағаттандырады. Барлық су көздеріндегі су сапалы, мал суаруға жарамды. Суару орындары ыңғайлы кіреберістермен жабдықталуы тиіс. Жағалаулар жұмсақ, жеткілікті ұзындығы мен ені болуы керек, бұл бір уақытта гурттың көп бөлігін суаруға мүмкіндік береді.</w:t>
      </w:r>
    </w:p>
    <w:bookmarkEnd w:id="48"/>
    <w:bookmarkStart w:name="z57" w:id="49"/>
    <w:p>
      <w:pPr>
        <w:spacing w:after="0"/>
        <w:ind w:left="0"/>
        <w:jc w:val="both"/>
      </w:pPr>
      <w:r>
        <w:rPr>
          <w:rFonts w:ascii="Times New Roman"/>
          <w:b w:val="false"/>
          <w:i w:val="false"/>
          <w:color w:val="000000"/>
          <w:sz w:val="28"/>
        </w:rPr>
        <w:t>
      Есептеу кезінде ауыл шаруашылығы жануарларының түрлері бойынша орташа тәуліктік суды тұтынуды есепке алынды:</w:t>
      </w:r>
    </w:p>
    <w:bookmarkEnd w:id="49"/>
    <w:bookmarkStart w:name="z58" w:id="50"/>
    <w:p>
      <w:pPr>
        <w:spacing w:after="0"/>
        <w:ind w:left="0"/>
        <w:jc w:val="both"/>
      </w:pPr>
      <w:r>
        <w:rPr>
          <w:rFonts w:ascii="Times New Roman"/>
          <w:b w:val="false"/>
          <w:i w:val="false"/>
          <w:color w:val="000000"/>
          <w:sz w:val="28"/>
        </w:rPr>
        <w:t>
      ірі қара мен жылқы үшін 30-55 литр;</w:t>
      </w:r>
    </w:p>
    <w:bookmarkEnd w:id="50"/>
    <w:bookmarkStart w:name="z59" w:id="51"/>
    <w:p>
      <w:pPr>
        <w:spacing w:after="0"/>
        <w:ind w:left="0"/>
        <w:jc w:val="both"/>
      </w:pPr>
      <w:r>
        <w:rPr>
          <w:rFonts w:ascii="Times New Roman"/>
          <w:b w:val="false"/>
          <w:i w:val="false"/>
          <w:color w:val="000000"/>
          <w:sz w:val="28"/>
        </w:rPr>
        <w:t>
      1-2 жастағы жас жануарлар үшін 15-25 литр;</w:t>
      </w:r>
    </w:p>
    <w:bookmarkEnd w:id="51"/>
    <w:bookmarkStart w:name="z60" w:id="52"/>
    <w:p>
      <w:pPr>
        <w:spacing w:after="0"/>
        <w:ind w:left="0"/>
        <w:jc w:val="both"/>
      </w:pPr>
      <w:r>
        <w:rPr>
          <w:rFonts w:ascii="Times New Roman"/>
          <w:b w:val="false"/>
          <w:i w:val="false"/>
          <w:color w:val="000000"/>
          <w:sz w:val="28"/>
        </w:rPr>
        <w:t>
      бір жасқа дейінгі жас жануарлар үшін 10-20 литр;</w:t>
      </w:r>
    </w:p>
    <w:bookmarkEnd w:id="52"/>
    <w:bookmarkStart w:name="z61" w:id="53"/>
    <w:p>
      <w:pPr>
        <w:spacing w:after="0"/>
        <w:ind w:left="0"/>
        <w:jc w:val="both"/>
      </w:pPr>
      <w:r>
        <w:rPr>
          <w:rFonts w:ascii="Times New Roman"/>
          <w:b w:val="false"/>
          <w:i w:val="false"/>
          <w:color w:val="000000"/>
          <w:sz w:val="28"/>
        </w:rPr>
        <w:t>
      қой мен ешкі үшін 3-5 литр;</w:t>
      </w:r>
    </w:p>
    <w:bookmarkEnd w:id="53"/>
    <w:bookmarkStart w:name="z62" w:id="54"/>
    <w:p>
      <w:pPr>
        <w:spacing w:after="0"/>
        <w:ind w:left="0"/>
        <w:jc w:val="both"/>
      </w:pPr>
      <w:r>
        <w:rPr>
          <w:rFonts w:ascii="Times New Roman"/>
          <w:b w:val="false"/>
          <w:i w:val="false"/>
          <w:color w:val="000000"/>
          <w:sz w:val="28"/>
        </w:rPr>
        <w:t>
      қозылар үшін 1-2 литр.</w:t>
      </w:r>
    </w:p>
    <w:bookmarkEnd w:id="54"/>
    <w:bookmarkStart w:name="z63" w:id="55"/>
    <w:p>
      <w:pPr>
        <w:spacing w:after="0"/>
        <w:ind w:left="0"/>
        <w:jc w:val="both"/>
      </w:pPr>
      <w:r>
        <w:rPr>
          <w:rFonts w:ascii="Times New Roman"/>
          <w:b w:val="false"/>
          <w:i w:val="false"/>
          <w:color w:val="000000"/>
          <w:sz w:val="28"/>
        </w:rPr>
        <w:t>
      Жайылымнан суару алаңына дейінгі рұқсат етілген қашықтық:</w:t>
      </w:r>
    </w:p>
    <w:bookmarkEnd w:id="55"/>
    <w:bookmarkStart w:name="z64" w:id="56"/>
    <w:p>
      <w:pPr>
        <w:spacing w:after="0"/>
        <w:ind w:left="0"/>
        <w:jc w:val="both"/>
      </w:pPr>
      <w:r>
        <w:rPr>
          <w:rFonts w:ascii="Times New Roman"/>
          <w:b w:val="false"/>
          <w:i w:val="false"/>
          <w:color w:val="000000"/>
          <w:sz w:val="28"/>
        </w:rPr>
        <w:t>
      сиырлар мен бұзаулар үшін – 1,5 км;</w:t>
      </w:r>
    </w:p>
    <w:bookmarkEnd w:id="56"/>
    <w:bookmarkStart w:name="z65" w:id="57"/>
    <w:p>
      <w:pPr>
        <w:spacing w:after="0"/>
        <w:ind w:left="0"/>
        <w:jc w:val="both"/>
      </w:pPr>
      <w:r>
        <w:rPr>
          <w:rFonts w:ascii="Times New Roman"/>
          <w:b w:val="false"/>
          <w:i w:val="false"/>
          <w:color w:val="000000"/>
          <w:sz w:val="28"/>
        </w:rPr>
        <w:t>
      жас малға – 2,5 км;</w:t>
      </w:r>
    </w:p>
    <w:bookmarkEnd w:id="57"/>
    <w:bookmarkStart w:name="z66" w:id="58"/>
    <w:p>
      <w:pPr>
        <w:spacing w:after="0"/>
        <w:ind w:left="0"/>
        <w:jc w:val="both"/>
      </w:pPr>
      <w:r>
        <w:rPr>
          <w:rFonts w:ascii="Times New Roman"/>
          <w:b w:val="false"/>
          <w:i w:val="false"/>
          <w:color w:val="000000"/>
          <w:sz w:val="28"/>
        </w:rPr>
        <w:t>
      қой мен ешкі үшін – 5 км-ге дейін;</w:t>
      </w:r>
    </w:p>
    <w:bookmarkEnd w:id="58"/>
    <w:bookmarkStart w:name="z67" w:id="59"/>
    <w:p>
      <w:pPr>
        <w:spacing w:after="0"/>
        <w:ind w:left="0"/>
        <w:jc w:val="both"/>
      </w:pPr>
      <w:r>
        <w:rPr>
          <w:rFonts w:ascii="Times New Roman"/>
          <w:b w:val="false"/>
          <w:i w:val="false"/>
          <w:color w:val="000000"/>
          <w:sz w:val="28"/>
        </w:rPr>
        <w:t>
      6-7 км-ге дейін жылқылар үшін.</w:t>
      </w:r>
    </w:p>
    <w:bookmarkEnd w:id="59"/>
    <w:bookmarkStart w:name="z68" w:id="60"/>
    <w:p>
      <w:pPr>
        <w:spacing w:after="0"/>
        <w:ind w:left="0"/>
        <w:jc w:val="both"/>
      </w:pPr>
      <w:r>
        <w:rPr>
          <w:rFonts w:ascii="Times New Roman"/>
          <w:b w:val="false"/>
          <w:i w:val="false"/>
          <w:color w:val="000000"/>
          <w:sz w:val="28"/>
        </w:rPr>
        <w:t>
      "Жайылымдардың жалпы алаңына түсетін жүктеменің шекті жол берілетін нормасын бекіту туралы" Қазақстан Республикасы Ауыл шаруашылығы министрінің 2015 жылғы 14 сәуірдегі № 3-3/332 бұйрығына (нормативтік құқықтық актілерді мемлекеттік тіркеу тізілімінде № 11064 болып тіркелген) (бұдан әрі - бұйрық) сәйкес, жүктеменің шекті жол берілетін нормасы, бірақ Уәлиханов ауданы жайылымдарының жалпы алаңы дала аймағы, кіші аймақтар – орташа қуаң дала, жайылымдардың түрі - шөптесінді кейде бұталанған.</w:t>
      </w:r>
    </w:p>
    <w:bookmarkEnd w:id="60"/>
    <w:bookmarkStart w:name="z69" w:id="61"/>
    <w:p>
      <w:pPr>
        <w:spacing w:after="0"/>
        <w:ind w:left="0"/>
        <w:jc w:val="both"/>
      </w:pPr>
      <w:r>
        <w:rPr>
          <w:rFonts w:ascii="Times New Roman"/>
          <w:b w:val="false"/>
          <w:i w:val="false"/>
          <w:color w:val="000000"/>
          <w:sz w:val="28"/>
        </w:rPr>
        <w:t>
      Жайылымның жасыл массасының өнімділігін, жануардың жасыл жемге күнделікті қажеттілігін және жайылым кезеңінің ұзақтығын біле отырып, жайылымның сыйымдылығын анықтауға болады.</w:t>
      </w:r>
    </w:p>
    <w:bookmarkEnd w:id="61"/>
    <w:bookmarkStart w:name="z70" w:id="62"/>
    <w:p>
      <w:pPr>
        <w:spacing w:after="0"/>
        <w:ind w:left="0"/>
        <w:jc w:val="both"/>
      </w:pPr>
      <w:r>
        <w:rPr>
          <w:rFonts w:ascii="Times New Roman"/>
          <w:b w:val="false"/>
          <w:i w:val="false"/>
          <w:color w:val="000000"/>
          <w:sz w:val="28"/>
        </w:rPr>
        <w:t>
      Әр түрлі жануарлардың жасыл жеміне күнделікті қажеттілікке қабылданған зоотехникалық нормаларға сәйкес анықталады. Келесі орташа нормаларды сақтай алып (бір жануарға күніне бір килограмм жасыл жем): сиырлар үшін - 40-75, бір жастан асқан жас мал үшін - 30-40, бір жасқа дейінгі жас жануарлар үшін - 15-25, қойлар үшін - 6-8 (құрғақ жемге байланысты дала аймақтарында - 3-6), қозылар үшін - 2-3, жылқылар үшін - 30-40.</w:t>
      </w:r>
    </w:p>
    <w:bookmarkEnd w:id="62"/>
    <w:bookmarkStart w:name="z71" w:id="63"/>
    <w:p>
      <w:pPr>
        <w:spacing w:after="0"/>
        <w:ind w:left="0"/>
        <w:jc w:val="both"/>
      </w:pPr>
      <w:r>
        <w:rPr>
          <w:rFonts w:ascii="Times New Roman"/>
          <w:b w:val="false"/>
          <w:i w:val="false"/>
          <w:color w:val="000000"/>
          <w:sz w:val="28"/>
        </w:rPr>
        <w:t>
      Дала аймағындағы жайылым кезеңінің ұзақтығы-180-190 күн.</w:t>
      </w:r>
    </w:p>
    <w:bookmarkEnd w:id="63"/>
    <w:bookmarkStart w:name="z72" w:id="64"/>
    <w:p>
      <w:pPr>
        <w:spacing w:after="0"/>
        <w:ind w:left="0"/>
        <w:jc w:val="both"/>
      </w:pPr>
      <w:r>
        <w:rPr>
          <w:rFonts w:ascii="Times New Roman"/>
          <w:b w:val="false"/>
          <w:i w:val="false"/>
          <w:color w:val="000000"/>
          <w:sz w:val="28"/>
        </w:rPr>
        <w:t>
      Бірнеше мал жаю жүйесі бар (мал жаю):</w:t>
      </w:r>
    </w:p>
    <w:bookmarkEnd w:id="64"/>
    <w:bookmarkStart w:name="z73" w:id="65"/>
    <w:p>
      <w:pPr>
        <w:spacing w:after="0"/>
        <w:ind w:left="0"/>
        <w:jc w:val="both"/>
      </w:pPr>
      <w:r>
        <w:rPr>
          <w:rFonts w:ascii="Times New Roman"/>
          <w:b w:val="false"/>
          <w:i w:val="false"/>
          <w:color w:val="000000"/>
          <w:sz w:val="28"/>
        </w:rPr>
        <w:t>
      - мал жайылым кезеңінде күн сайын жайылымда жайылып жүрген кезде еркін немесе жүйесіз жайылым;</w:t>
      </w:r>
    </w:p>
    <w:bookmarkEnd w:id="65"/>
    <w:bookmarkStart w:name="z74" w:id="66"/>
    <w:p>
      <w:pPr>
        <w:spacing w:after="0"/>
        <w:ind w:left="0"/>
        <w:jc w:val="both"/>
      </w:pPr>
      <w:r>
        <w:rPr>
          <w:rFonts w:ascii="Times New Roman"/>
          <w:b w:val="false"/>
          <w:i w:val="false"/>
          <w:color w:val="000000"/>
          <w:sz w:val="28"/>
        </w:rPr>
        <w:t>
      - мал жайылымның шағын учаскесінде жайылып жүрген кезде байлап бағу, содан кейін ол басқа учаскеге, содан кейін келесі учаскеге ауыстырылады;</w:t>
      </w:r>
    </w:p>
    <w:bookmarkEnd w:id="66"/>
    <w:bookmarkStart w:name="z75" w:id="67"/>
    <w:p>
      <w:pPr>
        <w:spacing w:after="0"/>
        <w:ind w:left="0"/>
        <w:jc w:val="both"/>
      </w:pPr>
      <w:r>
        <w:rPr>
          <w:rFonts w:ascii="Times New Roman"/>
          <w:b w:val="false"/>
          <w:i w:val="false"/>
          <w:color w:val="000000"/>
          <w:sz w:val="28"/>
        </w:rPr>
        <w:t>
      - жайылымдық жерді бірнеше қамалға бөліп, оларды кезекпен мал жаю кезінде жайылымдық жүйе.</w:t>
      </w:r>
    </w:p>
    <w:bookmarkEnd w:id="67"/>
    <w:bookmarkStart w:name="z76" w:id="68"/>
    <w:p>
      <w:pPr>
        <w:spacing w:after="0"/>
        <w:ind w:left="0"/>
        <w:jc w:val="both"/>
      </w:pPr>
      <w:r>
        <w:rPr>
          <w:rFonts w:ascii="Times New Roman"/>
          <w:b w:val="false"/>
          <w:i w:val="false"/>
          <w:color w:val="000000"/>
          <w:sz w:val="28"/>
        </w:rPr>
        <w:t>
      Жердің жай-күйін жақсарту және жайылым айналымы жүйесін жүргізу үшін ауыл шаруашылығы жануарларын бағуды енгізу қажет. Мал басының 47%-і жеке аулаларда, мал иелері 27 ауылдық елді мекенде тұрады, мал жайылымдарын пайдалана алмайды.</w:t>
      </w:r>
    </w:p>
    <w:bookmarkEnd w:id="68"/>
    <w:bookmarkStart w:name="z77" w:id="69"/>
    <w:p>
      <w:pPr>
        <w:spacing w:after="0"/>
        <w:ind w:left="0"/>
        <w:jc w:val="both"/>
      </w:pPr>
      <w:r>
        <w:rPr>
          <w:rFonts w:ascii="Times New Roman"/>
          <w:b w:val="false"/>
          <w:i w:val="false"/>
          <w:color w:val="000000"/>
          <w:sz w:val="28"/>
        </w:rPr>
        <w:t>
      Елді мекендерде өнімді жайылымдар, ірі қара мал табындары, қой мен ешкі отары, жылқы табындары жоқ.</w:t>
      </w:r>
    </w:p>
    <w:bookmarkEnd w:id="69"/>
    <w:bookmarkStart w:name="z78" w:id="70"/>
    <w:p>
      <w:pPr>
        <w:spacing w:after="0"/>
        <w:ind w:left="0"/>
        <w:jc w:val="both"/>
      </w:pPr>
      <w:r>
        <w:rPr>
          <w:rFonts w:ascii="Times New Roman"/>
          <w:b w:val="false"/>
          <w:i w:val="false"/>
          <w:color w:val="000000"/>
          <w:sz w:val="28"/>
        </w:rPr>
        <w:t>
      Ауданның елді мекендерінде бар мал басын азықтандыру үшін қысқы уақытта мал иелеріне ауданның шаруа қожалықтарынан және жем өндіретін маусымдық бригадаларынан жем сатып алу ұсынылады.</w:t>
      </w:r>
    </w:p>
    <w:bookmarkEnd w:id="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1-қосымшасы</w:t>
            </w:r>
          </w:p>
        </w:tc>
      </w:tr>
    </w:tbl>
    <w:bookmarkStart w:name="z86" w:id="71"/>
    <w:p>
      <w:pPr>
        <w:spacing w:after="0"/>
        <w:ind w:left="0"/>
        <w:jc w:val="left"/>
      </w:pPr>
      <w:r>
        <w:rPr>
          <w:rFonts w:ascii="Times New Roman"/>
          <w:b/>
          <w:i w:val="false"/>
          <w:color w:val="000000"/>
        </w:rPr>
        <w:t xml:space="preserve"> 1-кесте. Жайылымдарын жерлердің санаттары бойынша бөлу, гектар</w:t>
      </w:r>
    </w:p>
    <w:bookmarkEnd w:id="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санаттары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48241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Ақтүйесай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37949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Бидайық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145768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196187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153193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Қулыкөл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596446000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Кішкенекөл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23677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121492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21997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504983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729833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1-қосымшасы</w:t>
            </w:r>
          </w:p>
        </w:tc>
      </w:tr>
    </w:tbl>
    <w:bookmarkStart w:name="z94" w:id="72"/>
    <w:p>
      <w:pPr>
        <w:spacing w:after="0"/>
        <w:ind w:left="0"/>
        <w:jc w:val="left"/>
      </w:pPr>
      <w:r>
        <w:rPr>
          <w:rFonts w:ascii="Times New Roman"/>
          <w:b/>
          <w:i w:val="false"/>
          <w:color w:val="000000"/>
        </w:rPr>
        <w:t xml:space="preserve"> 2-кесте. Елді мекеннің жайылымдарын бөлу, гектар</w:t>
      </w:r>
    </w:p>
    <w:bookmarkEnd w:id="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алаңдары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аридтық</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Қарашілік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596449200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Ұлан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596449300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Ақтүйесай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Ақтүйесай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Күзексай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596433200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596433300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596434100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Тілеусай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596434500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Бидайық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Бидайық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596435200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Жұмысшы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596435300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596435400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Қаратерек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Қаратерек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Малқара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596445400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Аққұдық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Золотая Нива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596443580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596441100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Жасқайрат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596441500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Қулыкөл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Қулыкөл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596446100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596446200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596446300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Кішкенекөл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Кішкенекөл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Қарамырза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596437200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596437180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Телжан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Телжан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Көбенсай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596447200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1-қосымшасы</w:t>
            </w:r>
          </w:p>
        </w:tc>
      </w:tr>
    </w:tbl>
    <w:bookmarkStart w:name="z102" w:id="73"/>
    <w:p>
      <w:pPr>
        <w:spacing w:after="0"/>
        <w:ind w:left="0"/>
        <w:jc w:val="left"/>
      </w:pPr>
      <w:r>
        <w:rPr>
          <w:rFonts w:ascii="Times New Roman"/>
          <w:b/>
          <w:i w:val="false"/>
          <w:color w:val="000000"/>
        </w:rPr>
        <w:t xml:space="preserve"> 3-кесте. Жер учаскесіне құқық белгілейтін және сәйкестендіру құжаттары негізінде меншік иелері мен жер пайдаланушылар туралы мәлеметтер</w:t>
      </w:r>
    </w:p>
    <w:bookmarkEnd w:id="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меншік иелері мен жер пайдаланушылардың атаулары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"Булатов", Булатов Тлеуберген Ерденович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15-162-031-082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"Булатов", Булатов Тлеуберген Ерденович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15-162-031-172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"Кристина", Басов Александр Анатольевич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15-162-031-130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"Жакен Жархын", Жакен Жархын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15-162-022-082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"Паншер", Жукенов Сейдулла Габдугалиевич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15-162-031-087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"Жолдасбаев", Жолдасбаев Саян Кайрбекович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15-162-031-032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"Жолдасбаев", Жолдасбаев Саян Кайрбекович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15-162-031-083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"Сунгат 2001", Исбулатов Хуат Кабдикаримович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15-162-031-029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"Ернар", Кусаинов Маули Муслимови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15-162-022-017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"Узбай", Маликов Нуртай Амантаевич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15-162-022-081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"Узбай", Маликов Нуртай Амантаевич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15-162-022-085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"Сагандыков", Сагандыков Юмшил Кабдулаулы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15-162-031-170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"Акбота", Амзенов Нуржан Жанатович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15-162-024-061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Дән", Шамшуали Ербол Ерланулы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15-162-031-185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"Бекбаев", Елубаева Алма Калижановна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15-162-018-140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"Бекбаев", Елубаева Алма Калижановна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15-162-030-099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"Бекбаев", Елубаева Алма Калижановна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15-162-030-118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"Ташмаков", Ташмаков Сайран Токтаро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15-162-018-084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"Ташмаков", Ташмаков Сайран Токтаро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15-162-018-153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"Ташмаков", Ташмаков Сайран Токтаро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15-162-018-152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"Пана", Аскаров Алибек Казбекович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15-162-018-211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"Ер-Нұр", Жанжигитов Ерлан Базарбаевич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15-162-019-083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"Ер-Нұр", Жанжигитов Ерлан Базарбаевич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15-162-019-084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"Ахмедия", Ахмедьянов Асылзада Нигметович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15-162-019-057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"Пана", Аскаров Алибек Казбекович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15-162-020-184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"Пана", Аскаров Алибек Казбекович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15-162-020-229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"Казбек", Есенгожин Болат Косакбаевич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15-162-020-217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"Казбек", Есенгожин Болат Косакбаевич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15-162-020-219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"Казбек", Есенгожин Болат Косакбаевич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15-162-020-220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"Казбек", Есенгожин Болат Косакбаевич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15-162-020-221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 Иманов Адильбек 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15-162-020-207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Касимов Магытай 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15-162-020-208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"Егемен", Куйшбаев Назымбек Ботаевич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15-162-020-213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"Салимжан", Кожагулов Сабит Салимжанович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15-162-029-108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"Амантай", Катаев Саят Амангельдинович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15-162-020-161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 Малгаждаров Кенес Какенович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15-162-029-076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 Муханов Даурен Кадырович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15-162-029-094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"Тын-Нуржан", Оспанов Жаныбек Тыныбекович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15-162-019-079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"Тын-Нуржан", Оспанов Жаныбек Тыныбекович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15-162-019-080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"Тын-Нуржан", Оспанов Жаныбек Тыныбекович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15-162-019-086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"Тын-Нуржан", Оспанов Жаныбек Тыныбекович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15-162-019-094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"Тын-Нуржан", Оспанов Жаныбек Тыныбекович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15-162-029-104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"Тлек", Токубаева Сауле Каскатаевна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"Самира", Солтаналин Асет Салиевич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15-162-021-096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"Сагандыков", Сагандыков Юмшил Кабдулаулы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15-162-043-032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"Акбота", Амзенов Нуржан Жанатович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15-162-043-044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"Акбота", Амзенов Нуржан Жанатович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15-162-043-045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"Сункар", Карбай Сеитжан Жанболатұлы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15-162-047-020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"Темирбек Агро", Темирбеков Нурсултан Жанботаевич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15-162-047-019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"Сункар-202", Сыздыков Курмет Сарсембаевич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15-162-047-023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"Сарыадыр", Айтмагамбетов Маулет Нурмагамбетович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15-162-046-010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"Сарыадыр", Айтмагамбетов Маулет Нурмагамбетович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15-162-046-011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"Сарыадыр", Айтмагамбетов Маулет Нурмагамбетович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15-162-044-019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 Рсмагамбетов Дархан Мухамиядиярович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15-162-046-030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 Рсмагамбетов Дархан Мухамиядиярович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15-162-046-029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"Дарын", Сулейменов Жылкыбай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15-162-046-039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"Ахмади", Қонар Әлфараби Абылайханұлы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15-162-044-039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"Жаскайрат-79", Сапаров Рауан Кайрбекович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15-162-046-041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 Жаркенов Нурбек 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15-162-045-084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 Жаркенов Нурбек 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15-162-045-013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"Елешкей", Шаймағанбетов Кенжеғара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15-162-045-002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"Елешкей", Шаймағанбетов Кенжеғара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15-162-045-009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"Елешкей", Шаймағанбетов Кенжеғара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15-162-045-022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"Сматаев", Сматаев Аманжол Хаметович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15-162-045-005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 Жумагулов Рифагат Тулегенович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15-162-045-041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"Булак", Азмагамбетов Ергалий Максутович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15-162-023-055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"Булак", Азмагамбетов Ергалий Максутович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15-162-023-085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"Булак", Азмагамбетов Ергалий Максутович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15-162-023-094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"Амирбек", Амербеков Сайранбек Кунтасович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15-162-023-028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"Акбота", Амзенов Нуржан Жанатович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15-162-023-031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"Балжан", Байменов Базар Мендигалиевич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15-162-025-137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"Акжан", Смаилова Маираш Нурлановна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15-162-025-117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"Бектасов", Бектасов Сагындык Исенгалиевич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15-162-028-042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"Бектасов", Бектасов Сагындык Исенгалиевич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15-162-028-132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"Бектасов", Бектасов Сагындык Исенгалиевич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15-162-028-133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"Bolashak", Ахметова Батима Карибаевна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15-162-028-011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"Беркут", Оспа Владимир Леонидович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15-162-028-006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"Беркут", Оспа Владимир Леонидович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15-162-028-113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"Харлам", Харланова Мария Федоровна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15-162-027-082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"Акбота", Амзенов Нуржан Жанатович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15-162-028-101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"Акбота", Амзенов Нуржан Жанатович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15-162-028-102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"Темирбек", Темирбеков Жанбота Махметович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15-162-031-154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"Темирбек", Темирбеков Жанбота Махметович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15-162-031-142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"Керей", Абилкаримов Кайрат Кажимжанович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15-162-031-155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"Керей", Абилкаримов Кайрат Кажимжанович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15-162-031-176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"Керей", Абилкаримов Кайрат Кажимжанович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15-162-031-177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"Ақ-қаин", Нургалиев Жанболат Карабаевич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15-162-031-157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"Ақ-қаин", Нургалиев Жанболат Карабаевич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15-162-031-162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Сулейменов Максат Адильбекович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15-162-031-186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Сулейменов Максат Адильбекович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15-162-031-156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"Жолдасбай-Агро", Жолдасбаев Суиндик Каирбекович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15-162-031-159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"Жолдасбай-Агро", Жолдасбаев Суиндик Каирбекович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15-162-031-160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"Байбатыр", Байбаатар Хуанышбек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15-162-022-077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"Байбатыр", Байбаатар Хуанышбек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15-162-022-078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"Актай", Билал Сархытжан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15-162-022-079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"Нурсалямов", Нурсалямов Ержан Ермекович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15-162-024-057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 Рахимов Жаслан Сабитович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15-162-031-167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 Тимиржанов Жумабек Каиргельдинович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15-162-031-166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Есенбаев Жанайдар Сакенович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15-162-031-020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"Алеуке", Чижевский Даниил Юрьевич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15-162-031-179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"Алеуке", Чижевский Даниил Юрьевич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15-162-031-180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"Болашак-Агро", Шакенов Канагат Борамбаевич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15-162-031-182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"Медерес",Кусаинова Рысалды Жанбурбаевна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15-162-018-150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"Жолдасбай-Агро", Жолдасбаев Суиндик Каирбекович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15-162-030-115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"Жолдасбай-Агро", Жолдасбаев Суиндик Каирбекович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15-162-030-114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"Жолдасбай-Агро", Жолдасбаев Суиндик Каирбекович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15-162-030-116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"Жолдасбай-Агро", Жолдасбаев Суиндик Каирбекович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15-162-018-172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"Жолдасбай-Агро", Жолдасбаев Суиндик Каирбекович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15-162-018-171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"Жолдасбай-Агро", Жолдасбаев Суиндик Каирбекович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15-162-030-129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"Жолдасбай-Агро", Жолдасбаев Суиндик Каирбекович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15-162-030-138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"Жолдасбай-Агро", Жолдасбаев Суиндик Каирбекович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15-162-030-103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"Төрт-түлік", Тлеубердин Серик Мухамедович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15-162-018-176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и К", Ибрагимов Серик Есмагамбетович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15-162-018-175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"Батш", Сулеев Дархан Амангельдинович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15-162-018-126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"Батш", Сулеев Дархан Амангельдинович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15-162-018-192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"Бахыт", Искаков Ерлан Косманович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15-162-018-193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"Болашак-Агро", Шакенов Канагат Борамбаевич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15-162-018-187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"Болашак-Агро", Шакенов Канагат Борамбаевич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Есенбаев Жанайдар Сакенович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15-162-030-150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"Ханшайым", Мұқат Данияр Маратұлы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15-162-030-149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"Нұржау", Нурбаева Ырысжан Олжабаевна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15-162-019-060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"Нұржау", Нурбаева Ырысжан Олжабаевна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15-162-019-059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"Нұрислам", Нургазин Нуртас Бахытжанович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15-162-026-042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"Арсен", Алимова Кундуз Сагынбаевна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15-162-019-063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"Алдияр", Сабитов Нурбол Кстаубаевич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15-162-019-067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"Алдияр", Сабитов Нурбол Кстаубаевич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15-162-019-068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"Бахыт", Искаков Ерлан Косманович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15-162-019-069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"Айкөркем", Хапиз Айбол Серікұлы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15-162-019-078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"Горюнов", Горюнов Константин Михайлович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15-162-019-077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"Горюнов", Горюнов Константин Михайлович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15-162-026-003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"Махатов", Махатов Жанат Хайыржанович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15-162-019-082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"Махатов", Махатов Жанат Хайыржанович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15-162-019-081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"Махатов", Махатов Жанат Хайыржанович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15-162-019-091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"Шымқорған", Тиллабеков Абдулкасым Махамбеткулович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15-162-019-090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"Шымқорған", Тиллабеков Абдулкасым Махамбетку-лович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15-162-026-044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"Шымқорған", Тиллабеков Абдулкасым Махамбетку-лович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15-162-026-045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"Шымқорған", Тиллабеков Абдулкасым Махамбеткулович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15-162-019-089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Ишманов Самат Куатович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15-162-019-092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"Бакиров", Бакиров Руслан Актайевич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15-162-019-102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"Доскин", Доскин Турлыбек Кадырбекович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15-162-029-021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"Қазанат", Жантлеуов Кенжебек Каирбекович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15-162-029-078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 Валиев Куаныш Куттымбетович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15-162-029-103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 Валиев Куаныш Куттымбетович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15-162-019-064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 Тимиржанов Жумабек Каиргельдинович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15-162-020-227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"Арлан", Алькенов Жангельды Хаиржанович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15-162-019-070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"Шыңғыс хан", Сатыбаев Нуржан Кенесович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15-162-029-109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"Шыңғыс хан", Сатыбаев Нуржан Кенесович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15-162-019-087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"Шыңғыс хан", Сатыбаев Нуржан Кенесович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15-162-019-088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"Айкөркем", Хапиз Айбол Серікұлы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15-162-019-095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"Айкөркем", Хапиз Айбол Серікұлы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15-162-019-097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"Айкөркем", Хапиз Айбол Серікұлы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15-162-019-096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"ALGA-АГРО", Тұрсынғазыұлы Айдын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15-162-021-091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"Арсен - 2023", Алиев Сейсен 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15-162-048-018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"Коксенгир", Амринов Канат Баяшевич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15-162-048-019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"Коксенгир", Амринов Канат Баяшевич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15-162-043-020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 Игликова Гульнар Саркеновна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15-162-043-037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"Мубарак", Кубулдин Мубарак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15-162-043-036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"Жайлау", Таршмаков Евгений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15-162-047-012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Карамендин Мерген Русланович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15-162-043-033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 Усин Ермек Зияшович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15-162-043-038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"Валентин", Мусакулов Алымжан Рахимжанович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15-162-047-014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"Найман", Ибрагимова Айгуль Наурызбаевна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15-162-043-039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"Баянбай", Амринова Жаныл Кабидолловна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15-162-047-013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"Ағайындылар-Т5", Макашев Ержан Токожанович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15-162-043-040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"Мейрманов", Мейрманов Даулет Габдуллаулы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15-162-043-042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"Айдарат", Жапаров Кайрат Бекетович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15-162-043-043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"Азамат-2019", Кулболдин Медет Рамазанович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15-162-043-046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"Жолдасбай-Агро", Жолдасбаев Суиндик Каирбекович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15-162-043-050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"Мирас", Конгожин Талгат Шортамбаевич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15-162-043-053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"Мөлдір", Муканов Даурен Даулетович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15-162-043-054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"Фора", Рожко Юрий Анатольевич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15-162-047-016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"ШӘРІП", Шәріп Арлан Болатұлы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15-162-047-024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Шакенов Серик Боранбаевич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15-162-047-022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"Атығай", Уразов Калхаман Ермекович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15-162-047-021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"Алмас", Кабдуали Алмас Юмшылулы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15-162-043-061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"Жасулан", Копенов Ерлан Жасуланович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15-162-043-034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"Елдос", Сайфиев Медгат Алкешевич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15-162-044-024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"Елдос", Сайфиев Медгат Алкешевич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15-162-044-033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"Досжан" Камаев Садыбек Аплашович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15-162-044-021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"Тулпар 2014", Конкаев Магауиден Есетович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15-162-044-023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"Акыл", Мухамеджанова Рысты Айтпаевна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15-162-046-013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"Ұлан", Мешелов Саят Талкенович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15-162-044-030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"Жандос", Кажигалиев Бекболат Жусупович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15-162-044-029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"Кайрат-55", Жакетов Нуржан Балташович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15-162-044-031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"Кайрат-55", Жакетов Нуржан Балташович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15-162-044-032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"Ниязбек", Манов Куантай Алимбекович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15-162-044-038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"Ансар", Рахимжанов Ертай Жантаевич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15-162-044-037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"Каусар",Рахимжанова Асемгуль Камидоллаевна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15-162-044-036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"Кантарбаев",Кантарбаев Темирбулат Каиргельдыевич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15-162-046-024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"Алинур",Усаханов Ерлан Жанбырбаевич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15-162-046-021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"Саян",Хасенов Саян Хабдельгазизович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15-162-046-020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"Шыңғыс Агро", Сергазин Сагиндик Гизатович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15-162-046-026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"Берекелі", Махметов Муса Гарипович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15-162-046-032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"Қыпшақ", Агбаев Самат Болатович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15-162-046-036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"Діңмұхамед", Мухамед-жанов Жаксылык Зияшевич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15-162-046-037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"Дамир", Нургалиев Нуржан Кайроллинович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15-162-046-038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түлек" Амантай Айторе Жанатұлы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15-162-046-042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"Даниял и К", Капышева Алтын Кусаиновна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15-162-045-018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"Елбол", Аренов Куаныш Сайлауович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15-162-045-011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"Тулпар", Булегенова Маржан Хасеновна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15-162-045-012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"Тулпар", Булегенова Маржан Хасеновна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15-162-045-042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"Таубекеш", Ибраев Еркебулан Сайлауович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15-162-045-014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"Мәди", Есин Дамир Нурашевич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15-162-045-025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"Мәди", Есин Дамир Нурашевич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15-162-045-026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"Мәди", Есин Дамир Нурашевич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15-162-045-027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"Каратал", Капышев Амандык Саагатович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15-162-045-024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"Қанжығалы", Кендирбеков Мереке Габлулмажитұлы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15-162-045-030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"Ғабдуали", Казиев Куаныш Сансызбаевич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15-162-045-023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"Тулпар 2014", Конкаев Магауиден Есетович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15-162-045-031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"Кемель", Идрисов Куандык Аубакирович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15-162-045-039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"Бахдаулет", Майкенов Жандавлет Жасуланович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15-162-045-034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"Бахдаулет", Майкенов Жандавлет Жасуланович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15-162-045-035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"Бахдаулет", Майкенов Жандавлет Жасуланович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15-162-045-036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"НурНаурыз", Жумагулов Кенжетай Мухамедрахимович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15-162-045-037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"Мүбәрак", Мубаракова Багдат Усербаевна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15-162-045-040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"Нұрмұхамед", Мухамедияров Фархат Кизя-тович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15-162-045-043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Жер", Омаров Айтуган Бахытович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15-162-045-046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 Нургалиева Гульмира Ермековна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15-162-032-042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"Қазанат", Жантлеуов Кенжебек Каирбекович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15-162-032-033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"Темирбек", Темирбеков Жанбота Махметович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15-162-032-040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"Жолдасбай-Агро", Жолдасбаев Суиндик Каирбекович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15-162-032-054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"Жолдасбай-Агро", Жолдасбаев Суиндик Каирбекович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15-162-032-055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"Жолдасбай-Агро", Жолдасбаев Суиндик Каирбекович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15-162-032-056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"Жолдасбай-Агро", Жолдасбаев Суиндик Каирбекович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15-162-032-065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"РАМНУР", Ахметов Нурлан Абулхаирович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15-162-032-058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 Ибрагимов Акылбай 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15-162-032-060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"Болашак-Агро", Шакенов Канагат Борамбаевич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15-162-032-059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"Нұрлы Болашақ", Койбагаров Куаныш Жакенович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15-162-032-062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"Уалихан-агро", Курымбаев Рымбек Амангельдыевич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15-162-032-068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"Ансар", Габдулуахитов Гельман Зеннатович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15-162-023-066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"Жолдасбай-Агро", Жолдасбаев Суиндик Каирбекович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15-162-025-145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"Жолдасбай-Агро", Жолдасбаев Суиндик Каирбекович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15-162-025-146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"Жолдасбай-Агро", Жолдасбаев Суиндик Каирбекович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15-162-023-091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"Жолдасбай-Агро", Жолдасбаев Суиндик Каирбекович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15-162-036-011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"Арлан", Дакенов Ерик Оразбаевич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15-162-023-090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"Алишер", Жусупов Каирбек Каримжанович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15-162-025-153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"Алишер", Жусупов Каирбек Каримжанович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15-162-025-154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"Данекер", Куандыков Серик Амангельдинович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15-162-025-096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"Асанали", Шәріп Қуаныш Дәулетбайұлы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15-162-025-159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 Нургалиева Гульмира Ермековна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15-162-028-114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 Нургалиева Гульмира Ермековна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15-162-028-115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"Азиза", Ромазанов Куандык Сайлауович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15-162-028-100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"Беков и К", Беков Азамат Жексенбаевич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15-162-028-089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"Беков и К", Беков Азамат Жексенбаевич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15-162-028-088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"Беков и К", Беков Азамат Жексенбаевич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15-162-027-088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"Беков и К", Беков Азамат Жексенбаевич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15-162-028-146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 Пшенбаев Марат Исполович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15-162-027-070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 Пшенбаев Марат Исполович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15-162-027-071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"Гарев и К", Гарев Владимир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15-162-027-090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 Раев Максут Габдуллативович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15-162-028-093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 Раев Максут Габдуллативович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15-162-028-032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 Раев Максут Габдуллативович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15-162-028-099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"Темирбек", Темирбеков Жанбота Махметович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15-162-028-141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"ЖасАр", Сергазинов Жасулан Хайырбекович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15-162-028-129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"Барс", Беков Жексенбай Ашенович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15-162-028-136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"Барс", Беков Жексенбай Ашенович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15-162-028-135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"Барс", Беков Жексенбай Ашенович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15-162-028-137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"Барс", Беков Жексенбай Ашенович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15-162-028-096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"Барс", Беков Жексенбай Ашенович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15-162-028-097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"Барс", Беков Жексенбай Ашенович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15-162-028-098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"Актай", Билал Сархытжан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15-162-028-139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"Елдар", Дюсеков Еркебулан Жусупбекович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15-162-028-140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"Алихан и К", Ахметжанов Шархан Есетович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15-162-028-142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"Бахыт", Искаков Ерлан Косманович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"Жаксылык", Жаксылыкова Алмагуль Ербулатовна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15-162-028-143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"Гранд Агро", Бектасов Руслан Сагындыкович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15-162-028-152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 Жантлеуов Акыл бек Канаткельдыевич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15-162-027-107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 Жантлеуов Акыл бек Канаткельдыевич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15-162-027-106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Кзылту-НАН"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15-162-024-059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Кзылту-НАН"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15-162-031-144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Кзылту-НАН"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15-162-031-150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15-162-022-064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15-162-022-065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15-162-024-047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15-162-022-058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15-162-022-059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15-162-022-060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15-162-022-061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15-162-031-124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"Unite-Инвест"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15-162-024-042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"Unite-Инвест"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15-162-022-080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"Unite-Инвест"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15-162-024-060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15-162-031-097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15-1620-31-098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15-162-031-101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15-162-031-107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15-162-031-111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15-162-031-112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"Kzyltu Nan GCK"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15-162-031-192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"Kzyltu Nan GCK"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15-162-031-117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"Kzyltu Nan GCK"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15-162-031-118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"Kzyltu Nan GCK"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15-162-031-190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"Kzyltu Nan GCK"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15-162-022-075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"Kzyltu Nan GCK"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15-162-024-033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"Kzyltu Nan GCK"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15-162-031-191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"Коллекторское агенство "AGRO GROUP COLLECTION""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15-162-024-063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"Коллекторское агенство "AGRO GROUP COLLECTION""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15-162-024-050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"Озат - 2023"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15-162-031-169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"Кзылту Астык"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15-162-030-061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"Кзылту Астык"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15-162-030-065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"Кзылту Астык"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15-162-018-092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"Кзылту Астык"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15-162-018-094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"Кзылту Астык"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15-162-018-095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"Кзылту Астык"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15-162-018-096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"Кзылту Астык"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15-162-030-110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"Кзылту Астык"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15-162-018-161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"Кзылту Астык"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15-162-018-162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"Кзылту Астык"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15-162-018-185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"Кзылту Астык"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15-162-030-104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"КЗЫЛТУ-АГРО"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15-162-030-123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"КЗЫЛТУ-АГРО"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15-162-018-189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"КЗЫЛТУ-АГРО"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15-162-030-124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"КЗЫЛТУ-АГРО"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15-162-030-139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"Коллекторское агенство "AGRO GROUP COLLECTION""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15-162-018-151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"Kzyltu Astyk GCK"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15-162-030-152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"Kzyltu Astyk GCK"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15-162-030-153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"Kzyltu Astyk GCK"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15-162-030-154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Кзылту-НАН"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15-162-026-031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Кзылту-НАН"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15-162-026-034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"Коллекторское агенство "AGRO GROUP COLLECTION""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15-162-026-030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"Коллекторское агенство "AGRO GROUP COLLECTION""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15-162-026-032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"Коллекторское агенство "AGRO GROUP COLLECTION""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15-162-026-037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"Коллекторское агенство "AGRO GROUP COLLECTION""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15-162-026-038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"Kzyltu Nan GCK"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15-162-019-101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"Kzyltu Nan GCK"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"Kzyltu Nan GCK"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15-162-026-047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"Kzyltu Nan GCK"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15-162-026-024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15-162-019-050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"Амангельды-Агр"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15-162-019-051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15-162-026-040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15-162-020-126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15-162-020-199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15-162-029-058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15-162-029-059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15-162-029-093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"Ардақ и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15-162-020-172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15-162-020-234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15-162-020-146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15-162-020-200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"Коллекторское агенство "AGRO GROUP COLLECTION""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15-162-029-088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Кзылту-НАН"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15-162-020-196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Кзылту-НАН"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15-162-029-068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Кзылту-НАН"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15-162-020-181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"Таймас"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15-162-020-139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Кзылту-НАН"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15-162-021-045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"Кожаби"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15-162-021-057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"Кожаби"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15-162-021-059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"Кожаби"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15-162-021-060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Кзылту-НАН"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15-162-043-015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Кзылту-НАН"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15-162-043-017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Кзылту-НАН"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15-162-043-018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Кзылту-НАН"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15-162-043-019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Кзылту-НАН"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15-162-043-020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Кзылту-НАН"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15-162-043-026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"Коллекторское агенство "AGRO GROUP COLLECTION""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15-162-043-023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"Коллекторское агенство "AGRO GROUP COLLECTION""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15-162-043-024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"Коллекторское агенство "AGRO GROUP COLLECTION""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15-162-043-025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"Золотая Нива Юг"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15-162-048-021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"Олжа-Атамекен"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15-162-043-049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"Олжа-Атамекен"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15-162-047-017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 KZ"</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15-162-047-018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"Барс-2050"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15-162-043-055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 СОЛТҮСТІК KZ"</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15-162-043-056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 СОЛТҮСТІК KZ"</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15-162-043-057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 СОЛТҮСТІК KZ"</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15-162-043-058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"Kzyltu Nan GCK"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15-162-044-041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"Kzyltu Nan GCK"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15-162-044-042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"Kzyltu Nan GCK"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15-162-044-043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"Kzyltu Nan GCK"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15-162-044-044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"Коллекторское агенство "AGRO GROUP COLLECTION""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15-162-044-009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"Unite-Инвест"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15-162-044-025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"Коллекторское агенство "AGRO GROUP COLLECTION""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15-162-045-049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15-162-032-034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15-162-032-035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15-162-032-036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15-162-032-037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"Агролизинг Кзылту"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"ДН-ТехноСервис"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15-162-032-043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"DN Agro"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15-162-032-019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"Kzyltu Nan GCK"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15-162-023-092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"Kzyltu Nan GCK"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15-162-023-093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"Kzyltu Nan GCK"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15-162-023-072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"Kzyltu Nan GCK"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15-162-025-138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"Kzyltu Nan GCK"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15-162-025-124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"Kzyltu Nan GCK"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15-162-025-114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"Kzyltu Astyk GCK"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15-162-025-160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"Коллекторское агенство "AGRO GROUP COLLECTION""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15-162-025-120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"Коллекторское агенство "AGRO GROUP COLLECTION""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15-162-025-125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"Коллекторское агенство "AGRO GROUP COLLECTION""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15-162-025-103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"Коллекторское агенство "AGRO GROUP COLLECTION""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15-162-025-129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"Каинды"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15-162-023-051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"Каинды"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15-162-023-086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Кзылту-НАН"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15-162-025-110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Кзылту-НАН"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15-162-025-130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Кзылту-НАН"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15-162-025-094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Кзылту-НАН"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15-162-025-101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Кзылту-НАН"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15-162-023-076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Кзылту-НАН"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15-162-025-140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Кзылту-НАН"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15-162-025-141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"Unite-Инвест"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15-162-025-143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"Unite-Инвест"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15-162-025-144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"Unite-Инвест"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15-162-025-149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"Unite-Инвест"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15-162-036-013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"Unite-Инвест"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15-162-025-158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15-162-036-012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 СОЛТҮСТІК KZ"</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15-162-036-015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"Коллекторское агенство "AGRO GROUP COLLECTION""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15-162-027-086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15-162-028-086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15-162-028-087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Нұр"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15-162-027-056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Нұр"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15-162-027-057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"Степной - 4"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15-162-027-073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"Степной - 4"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15-162-027-074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"Степной - 4"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15-162-027-078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"Степной - 4"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"Степной - 4"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"Степной - 4"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"Саяхат Әлі"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15-162-028-079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"Саяхат Әлі"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15-162-028-080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"Саяхат Әлі"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15-162-028-085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"Саяхат Әлі"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15-162-028-128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"Кзылту Астык"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15-162-028-092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"Кзылту Астык"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15-162-028-118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"Кзылту Астык"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15-162-028-119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"Кзылту Астык"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15-162-028-125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"КЗЫЛТУ-АГРО"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15-162-028-145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"КЗЫЛТУ-АГРО"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15-162-028-144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15-162-027-095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"Амирлан 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15-162-028-112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"Амирлан 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15-162-028-131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"Амирлан 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15-162-028-148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"Амирлан 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15-162-028-149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"Амирлан 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15-162-028-150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"Амирлан 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15-162-028-151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15-162-028-147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"Кобенсай"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15-162-027-068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"Кобенсай"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15-162-027-067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и компания"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15-162-018-169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и компания"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15-162-030-122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и компания"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15-162-018-206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АШӨК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 өндірістік кооператив "Досхан""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15-162-022-084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АШӨК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Ауыл шаруашылық өндірістік кооператив "УАЛИХАНОВ""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15-162-026-043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АШӨК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 өндірістік кооператив" АТИС 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15-162-019-098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АШӨК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Ауыл шаруашылық өндірістік кооператив" АТИС 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15-162-043-060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АШӨК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Ауыл шаруашылық өндірістік кооператив" АТИС 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15-162-043-059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АШӨК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Ауыл шаруашылық өндірістік кооператив "Досхан""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15-162-048-022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АШӨК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Ауыл шаруашылық өндірістік кооператив "Жаскайрат 2017""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15-162-046-023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АШӨК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Ауыл шаруашылық өндірістік кооператив "Жаскайрат 2017""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15-162-046-022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АШӨК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Ауыл шаруашылық өндірістік кооператив "Тамерлан-2017""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15-162-046-019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АШӨК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Ауыл шаруашылық өндірістік кооператив "Беркут""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15-162-046-025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АШӨК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Ауыл шаруашылық өндірістік кооператив"СПК "Kaz G Invest""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15-162-046-027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АШӨК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Ауыл шаруашылық өндірістік кооператив"СПК "Kaz G Invest""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15-162-044-026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АШӨК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Ауыл шаруашылық өндірістік кооператив"СПК "Kaz G Invest""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15-162-044-027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АШӨК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Ауыл шаруашылық өндірістік кооператив"СПК "Kaz G Invest""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15-162-044-028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АШӨК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Ауыл шаруашылық өндірістік кооператив "Тамерлан-2017""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15-162-045-021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АШӨК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Ауыл шаруашылық өндірістік кооператив "Тамерлан-2017""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15-162-045-044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АШӨК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 w:id="74"/>
          <w:p>
            <w:pPr>
              <w:spacing w:after="20"/>
              <w:ind w:left="20"/>
              <w:jc w:val="both"/>
            </w:pPr>
            <w:r>
              <w:rPr>
                <w:rFonts w:ascii="Times New Roman"/>
                <w:b w:val="false"/>
                <w:i w:val="false"/>
                <w:color w:val="000000"/>
                <w:sz w:val="20"/>
              </w:rPr>
              <w:t>
" Ауыл шаруашылық өндірістік кооператив</w:t>
            </w:r>
          </w:p>
          <w:bookmarkEnd w:id="74"/>
          <w:p>
            <w:pPr>
              <w:spacing w:after="20"/>
              <w:ind w:left="20"/>
              <w:jc w:val="both"/>
            </w:pPr>
            <w:r>
              <w:rPr>
                <w:rFonts w:ascii="Times New Roman"/>
                <w:b w:val="false"/>
                <w:i w:val="false"/>
                <w:color w:val="000000"/>
                <w:sz w:val="20"/>
              </w:rPr>
              <w:t>
"Тамерлан-2017""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15-162-045-045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АШӨК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Ауыл шаруашылық өндірістік кооператив "Кзылту-2016""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15-162-025-156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1-қосымшасы</w:t>
            </w:r>
          </w:p>
        </w:tc>
      </w:tr>
    </w:tbl>
    <w:bookmarkStart w:name="z111" w:id="75"/>
    <w:p>
      <w:pPr>
        <w:spacing w:after="0"/>
        <w:ind w:left="0"/>
        <w:jc w:val="left"/>
      </w:pPr>
      <w:r>
        <w:rPr>
          <w:rFonts w:ascii="Times New Roman"/>
          <w:b/>
          <w:i w:val="false"/>
          <w:color w:val="000000"/>
        </w:rPr>
        <w:t xml:space="preserve"> 4-кесте. Жайылымдарды бөлу</w:t>
      </w:r>
    </w:p>
    <w:bookmarkEnd w:id="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жайылымдардың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Қарашілік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Ұлан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596449300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Ақтүйесай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Ақтүйесай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Күзексай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596434100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Тілеусай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596434500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Бидайық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Бидайық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Жұмысшы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Малқара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Золотая Нива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596443580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Жасқайрат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596441500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Қулыкөл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Қулыкөл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596446100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596446200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596446300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Кішкенекөл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Кішкенекөл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Мортық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Қарамырза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596437180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Көбенсай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112" w:id="76"/>
    <w:p>
      <w:pPr>
        <w:spacing w:after="0"/>
        <w:ind w:left="0"/>
        <w:jc w:val="both"/>
      </w:pPr>
      <w:r>
        <w:rPr>
          <w:rFonts w:ascii="Times New Roman"/>
          <w:b w:val="false"/>
          <w:i w:val="false"/>
          <w:color w:val="000000"/>
          <w:sz w:val="28"/>
        </w:rPr>
        <w:t xml:space="preserve">
      Ауыл шаруашылығы жануарларын жаю үшін 26305,4 гектар жайылым қажет. </w:t>
      </w:r>
    </w:p>
    <w:bookmarkEnd w:id="76"/>
    <w:bookmarkStart w:name="z113" w:id="77"/>
    <w:p>
      <w:pPr>
        <w:spacing w:after="0"/>
        <w:ind w:left="0"/>
        <w:jc w:val="both"/>
      </w:pPr>
      <w:r>
        <w:rPr>
          <w:rFonts w:ascii="Times New Roman"/>
          <w:b w:val="false"/>
          <w:i w:val="false"/>
          <w:color w:val="000000"/>
          <w:sz w:val="28"/>
        </w:rPr>
        <w:t>
      112007 гектар алаңды алып жатқан көпшілік пайдаланатын жайылымдарда 16481 бас ірі қара мал, 33236 бас ұсақ мал, 9797 бас жылқы жайылады.</w:t>
      </w:r>
    </w:p>
    <w:bookmarkEnd w:id="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1-қосымшасы</w:t>
            </w:r>
          </w:p>
        </w:tc>
      </w:tr>
    </w:tbl>
    <w:bookmarkStart w:name="z121" w:id="78"/>
    <w:p>
      <w:pPr>
        <w:spacing w:after="0"/>
        <w:ind w:left="0"/>
        <w:jc w:val="left"/>
      </w:pPr>
      <w:r>
        <w:rPr>
          <w:rFonts w:ascii="Times New Roman"/>
          <w:b/>
          <w:i w:val="false"/>
          <w:color w:val="000000"/>
        </w:rPr>
        <w:t xml:space="preserve"> 5-кесте. Қосымша қажет етілетін жайылымдар</w:t>
      </w:r>
    </w:p>
    <w:bookmarkEnd w:id="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қойылыға тиіс жайылымдар,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596449100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Қарашілік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596449200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Ұлан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596449300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Ақтүйесай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Ақтүйесай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596433100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Күзексай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596433200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596433300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596434100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Тілеусай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596434500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Бидайық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Бидайық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596435000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596435200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Жұмысшы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596435300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596435400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Қаратерек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596445100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Малқара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596445400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Аққұдық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596443100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Золотая Нива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596443580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596441100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Жасқайрат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596441500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Қулыкөл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Қулыкөл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596446100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596446200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596446300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Кішкенекөл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Кішкенекөл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596430100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Мортық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596437100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Қарамырза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596437200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596437180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Телжан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596447100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Көбенсай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596447200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2-қосымшасы</w:t>
            </w:r>
          </w:p>
        </w:tc>
      </w:tr>
    </w:tbl>
    <w:bookmarkStart w:name="z129" w:id="79"/>
    <w:p>
      <w:pPr>
        <w:spacing w:after="0"/>
        <w:ind w:left="0"/>
        <w:jc w:val="left"/>
      </w:pPr>
      <w:r>
        <w:rPr>
          <w:rFonts w:ascii="Times New Roman"/>
          <w:b/>
          <w:i w:val="false"/>
          <w:color w:val="000000"/>
        </w:rPr>
        <w:t xml:space="preserve"> Аудан бойынша жайылымдарды геоботаникалық зерттеп-қарау мәліметтері</w:t>
      </w:r>
    </w:p>
    <w:bookmarkEnd w:id="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алқаптардыңжіктемесі бойынша және түсініксөз бойынша шифрлар, күні</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түрія</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гектар</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 луы</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 құрғақ массаның гектарына центнерден, азық бірлігінің гектарына центнерден, қорытылатын протеиннің гектарына килограмм маусымдар бойынша жайылымдық азық</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 азық бірлігінің гектарына центнерден (бөлгіш)</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 Жақсарту жөнінде ұсынылған шаралар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 бын дық</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 былатын жайы 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 тем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 а з</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ү з</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 ы с</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 w:id="80"/>
          <w:p>
            <w:pPr>
              <w:spacing w:after="20"/>
              <w:ind w:left="20"/>
              <w:jc w:val="both"/>
            </w:pPr>
            <w:r>
              <w:rPr>
                <w:rFonts w:ascii="Times New Roman"/>
                <w:b w:val="false"/>
                <w:i w:val="false"/>
                <w:color w:val="000000"/>
                <w:sz w:val="20"/>
              </w:rPr>
              <w:t>
16.08.18</w:t>
            </w:r>
          </w:p>
          <w:bookmarkEnd w:id="8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14г;3; </w:t>
            </w:r>
          </w:p>
          <w:p>
            <w:pPr>
              <w:spacing w:after="20"/>
              <w:ind w:left="20"/>
              <w:jc w:val="both"/>
            </w:pPr>
            <w:r>
              <w:rPr>
                <w:rFonts w:ascii="Times New Roman"/>
                <w:b w:val="false"/>
                <w:i w:val="false"/>
                <w:color w:val="000000"/>
                <w:sz w:val="20"/>
              </w:rPr>
              <w:t>
С-2г</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топырақты шаян тәріздес ауыр саздақ сортаңдардағы дәнді-жусанды-форб (жормалы бидай шөптері, бөртпелер, эстрагон жусандары, кәдімгі мыңжылдық шөптер)</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 ылым</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11094</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13689</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жайылым малдың барлық түрлері, қалайылау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81"/>
          <w:p>
            <w:pPr>
              <w:spacing w:after="20"/>
              <w:ind w:left="20"/>
              <w:jc w:val="both"/>
            </w:pPr>
            <w:r>
              <w:rPr>
                <w:rFonts w:ascii="Times New Roman"/>
                <w:b w:val="false"/>
                <w:i w:val="false"/>
                <w:color w:val="000000"/>
                <w:sz w:val="20"/>
              </w:rPr>
              <w:t>
17.08.18</w:t>
            </w:r>
          </w:p>
          <w:bookmarkEnd w:id="8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5Б;14в; </w:t>
            </w:r>
          </w:p>
          <w:p>
            <w:pPr>
              <w:spacing w:after="20"/>
              <w:ind w:left="20"/>
              <w:jc w:val="both"/>
            </w:pPr>
            <w:r>
              <w:rPr>
                <w:rFonts w:ascii="Times New Roman"/>
                <w:b w:val="false"/>
                <w:i w:val="false"/>
                <w:color w:val="000000"/>
                <w:sz w:val="20"/>
              </w:rPr>
              <w:t>
С-2г</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ауыр сазды қара топырақ сортаңдарындағы дәнді-жусан (бетеге, жіңішке тонкогон, жібек жусан)</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 ылым</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5394</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82"/>
          <w:p>
            <w:pPr>
              <w:spacing w:after="20"/>
              <w:ind w:left="20"/>
              <w:jc w:val="both"/>
            </w:pPr>
            <w:r>
              <w:rPr>
                <w:rFonts w:ascii="Times New Roman"/>
                <w:b w:val="false"/>
                <w:i w:val="false"/>
                <w:color w:val="000000"/>
                <w:sz w:val="20"/>
              </w:rPr>
              <w:t>
16.08.18</w:t>
            </w:r>
          </w:p>
          <w:bookmarkEnd w:id="82"/>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С-2г</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Житняков-қара топырақты шаян тәріздес ауыр саздақ сортаңдардағы жусан (тарақ тәрізді бидай шөптері, қырық бром, эстрагон жусаны)</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 Жай ылым</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6317</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 тын жайылым</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6820</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бітелген</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жайылым малдың барлық түрлері, көпжылдық шөптерді себу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 w:id="83"/>
          <w:p>
            <w:pPr>
              <w:spacing w:after="20"/>
              <w:ind w:left="20"/>
              <w:jc w:val="both"/>
            </w:pPr>
            <w:r>
              <w:rPr>
                <w:rFonts w:ascii="Times New Roman"/>
                <w:b w:val="false"/>
                <w:i w:val="false"/>
                <w:color w:val="000000"/>
                <w:sz w:val="20"/>
              </w:rPr>
              <w:t>
16.08.18</w:t>
            </w:r>
          </w:p>
          <w:bookmarkEnd w:id="83"/>
          <w:p>
            <w:pPr>
              <w:spacing w:after="20"/>
              <w:ind w:left="20"/>
              <w:jc w:val="both"/>
            </w:pPr>
            <w:r>
              <w:rPr>
                <w:rFonts w:ascii="Times New Roman"/>
                <w:b w:val="false"/>
                <w:i w:val="false"/>
                <w:color w:val="000000"/>
                <w:sz w:val="20"/>
              </w:rPr>
              <w:t>
</w:t>
            </w:r>
            <w:r>
              <w:rPr>
                <w:rFonts w:ascii="Times New Roman"/>
                <w:b w:val="false"/>
                <w:i w:val="false"/>
                <w:color w:val="000000"/>
                <w:sz w:val="20"/>
              </w:rPr>
              <w:t>14д;</w:t>
            </w:r>
          </w:p>
          <w:p>
            <w:pPr>
              <w:spacing w:after="20"/>
              <w:ind w:left="20"/>
              <w:jc w:val="both"/>
            </w:pPr>
            <w:r>
              <w:rPr>
                <w:rFonts w:ascii="Times New Roman"/>
                <w:b w:val="false"/>
                <w:i w:val="false"/>
                <w:color w:val="000000"/>
                <w:sz w:val="20"/>
              </w:rPr>
              <w:t>
С-2г</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Бетеге-жусанды-қара топырақты шаянтекті ауыр саздақ сортаңдар (бетеге, жібек жусан, кәдімгі жусан).</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 ылым</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8954</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бітілген</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жайылым малдың барлық түрлері, қалайылау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84"/>
          <w:p>
            <w:pPr>
              <w:spacing w:after="20"/>
              <w:ind w:left="20"/>
              <w:jc w:val="both"/>
            </w:pPr>
            <w:r>
              <w:rPr>
                <w:rFonts w:ascii="Times New Roman"/>
                <w:b w:val="false"/>
                <w:i w:val="false"/>
                <w:color w:val="000000"/>
                <w:sz w:val="20"/>
              </w:rPr>
              <w:t>
17.08.18</w:t>
            </w:r>
          </w:p>
          <w:bookmarkEnd w:id="84"/>
          <w:p>
            <w:pPr>
              <w:spacing w:after="20"/>
              <w:ind w:left="20"/>
              <w:jc w:val="both"/>
            </w:pPr>
            <w:r>
              <w:rPr>
                <w:rFonts w:ascii="Times New Roman"/>
                <w:b w:val="false"/>
                <w:i w:val="false"/>
                <w:color w:val="000000"/>
                <w:sz w:val="20"/>
              </w:rPr>
              <w:t>
</w:t>
            </w:r>
            <w:r>
              <w:rPr>
                <w:rFonts w:ascii="Times New Roman"/>
                <w:b w:val="false"/>
                <w:i w:val="false"/>
                <w:color w:val="000000"/>
                <w:sz w:val="20"/>
              </w:rPr>
              <w:t>1;</w:t>
            </w:r>
          </w:p>
          <w:p>
            <w:pPr>
              <w:spacing w:after="20"/>
              <w:ind w:left="20"/>
              <w:jc w:val="both"/>
            </w:pPr>
            <w:r>
              <w:rPr>
                <w:rFonts w:ascii="Times New Roman"/>
                <w:b w:val="false"/>
                <w:i w:val="false"/>
                <w:color w:val="000000"/>
                <w:sz w:val="20"/>
              </w:rPr>
              <w:t>
С-2г</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Қауырсынды-жусанды-қара топырақтағы ауыр сазды сортаңдар (жеңіл шөптер, қауырсынды шөптер, түйнектерді шалфейлер, Кермек гмелина, дала шалфейлері)</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 ылым</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3368</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Мезгіл-мезгіл шабылатын жайылым</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жайылым малдың барлық түрлері, таңдамалы көлбеу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 w:id="85"/>
          <w:p>
            <w:pPr>
              <w:spacing w:after="20"/>
              <w:ind w:left="20"/>
              <w:jc w:val="both"/>
            </w:pPr>
            <w:r>
              <w:rPr>
                <w:rFonts w:ascii="Times New Roman"/>
                <w:b w:val="false"/>
                <w:i w:val="false"/>
                <w:color w:val="000000"/>
                <w:sz w:val="20"/>
              </w:rPr>
              <w:t>
17.08.18</w:t>
            </w:r>
          </w:p>
          <w:bookmarkEnd w:id="85"/>
          <w:p>
            <w:pPr>
              <w:spacing w:after="20"/>
              <w:ind w:left="20"/>
              <w:jc w:val="both"/>
            </w:pPr>
            <w:r>
              <w:rPr>
                <w:rFonts w:ascii="Times New Roman"/>
                <w:b w:val="false"/>
                <w:i w:val="false"/>
                <w:color w:val="000000"/>
                <w:sz w:val="20"/>
              </w:rPr>
              <w:t>
</w:t>
            </w:r>
            <w:r>
              <w:rPr>
                <w:rFonts w:ascii="Times New Roman"/>
                <w:b w:val="false"/>
                <w:i w:val="false"/>
                <w:color w:val="000000"/>
                <w:sz w:val="20"/>
              </w:rPr>
              <w:t>11А;</w:t>
            </w:r>
          </w:p>
          <w:p>
            <w:pPr>
              <w:spacing w:after="20"/>
              <w:ind w:left="20"/>
              <w:jc w:val="both"/>
            </w:pPr>
            <w:r>
              <w:rPr>
                <w:rFonts w:ascii="Times New Roman"/>
                <w:b w:val="false"/>
                <w:i w:val="false"/>
                <w:color w:val="000000"/>
                <w:sz w:val="20"/>
              </w:rPr>
              <w:t>
С-2г</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Шалғынды-қара топырақты ауыр саздақ (қамысты шөп, сусымалы бидай, жалпақ эрингиум, жалпақ жапырақты жусан)</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 ылым</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15427</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 w:id="86"/>
          <w:p>
            <w:pPr>
              <w:spacing w:after="20"/>
              <w:ind w:left="20"/>
              <w:jc w:val="both"/>
            </w:pPr>
            <w:r>
              <w:rPr>
                <w:rFonts w:ascii="Times New Roman"/>
                <w:b w:val="false"/>
                <w:i w:val="false"/>
                <w:color w:val="000000"/>
                <w:sz w:val="20"/>
              </w:rPr>
              <w:t>
17.08.18</w:t>
            </w:r>
          </w:p>
          <w:bookmarkEnd w:id="86"/>
          <w:p>
            <w:pPr>
              <w:spacing w:after="20"/>
              <w:ind w:left="20"/>
              <w:jc w:val="both"/>
            </w:pPr>
            <w:r>
              <w:rPr>
                <w:rFonts w:ascii="Times New Roman"/>
                <w:b w:val="false"/>
                <w:i w:val="false"/>
                <w:color w:val="000000"/>
                <w:sz w:val="20"/>
              </w:rPr>
              <w:t>
</w:t>
            </w:r>
            <w:r>
              <w:rPr>
                <w:rFonts w:ascii="Times New Roman"/>
                <w:b w:val="false"/>
                <w:i w:val="false"/>
                <w:color w:val="000000"/>
                <w:sz w:val="20"/>
              </w:rPr>
              <w:t>14ж;</w:t>
            </w:r>
          </w:p>
          <w:p>
            <w:pPr>
              <w:spacing w:after="20"/>
              <w:ind w:left="20"/>
              <w:jc w:val="both"/>
            </w:pPr>
            <w:r>
              <w:rPr>
                <w:rFonts w:ascii="Times New Roman"/>
                <w:b w:val="false"/>
                <w:i w:val="false"/>
                <w:color w:val="000000"/>
                <w:sz w:val="20"/>
              </w:rPr>
              <w:t>
С-2а</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Кәдімгі орташа тереңдікте, ашық сазды қара топырақтарда (шығыс сілті, тышқан, понтикалық жусан)</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 Жай ылым</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21471</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 тын жайылым</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7800</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жайылым малдың барлық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 w:id="87"/>
          <w:p>
            <w:pPr>
              <w:spacing w:after="20"/>
              <w:ind w:left="20"/>
              <w:jc w:val="both"/>
            </w:pPr>
            <w:r>
              <w:rPr>
                <w:rFonts w:ascii="Times New Roman"/>
                <w:b w:val="false"/>
                <w:i w:val="false"/>
                <w:color w:val="000000"/>
                <w:sz w:val="20"/>
              </w:rPr>
              <w:t>
18.08.18</w:t>
            </w:r>
          </w:p>
          <w:bookmarkEnd w:id="87"/>
          <w:p>
            <w:pPr>
              <w:spacing w:after="20"/>
              <w:ind w:left="20"/>
              <w:jc w:val="both"/>
            </w:pPr>
            <w:r>
              <w:rPr>
                <w:rFonts w:ascii="Times New Roman"/>
                <w:b w:val="false"/>
                <w:i w:val="false"/>
                <w:color w:val="000000"/>
                <w:sz w:val="20"/>
              </w:rPr>
              <w:t>
</w:t>
            </w:r>
            <w:r>
              <w:rPr>
                <w:rFonts w:ascii="Times New Roman"/>
                <w:b w:val="false"/>
                <w:i w:val="false"/>
                <w:color w:val="000000"/>
                <w:sz w:val="20"/>
              </w:rPr>
              <w:t>4а;</w:t>
            </w:r>
          </w:p>
          <w:p>
            <w:pPr>
              <w:spacing w:after="20"/>
              <w:ind w:left="20"/>
              <w:jc w:val="both"/>
            </w:pPr>
            <w:r>
              <w:rPr>
                <w:rFonts w:ascii="Times New Roman"/>
                <w:b w:val="false"/>
                <w:i w:val="false"/>
                <w:color w:val="000000"/>
                <w:sz w:val="20"/>
              </w:rPr>
              <w:t>
С-2г</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сазды қара топырақ сортаңдарындағы жусан-бетеге (жібектей жусан, бетеге)</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 ылым</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22799</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өңделген</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жайылым малдың барлық түрлері, жайылымдық жүктемені азайту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 w:id="88"/>
          <w:p>
            <w:pPr>
              <w:spacing w:after="20"/>
              <w:ind w:left="20"/>
              <w:jc w:val="both"/>
            </w:pPr>
            <w:r>
              <w:rPr>
                <w:rFonts w:ascii="Times New Roman"/>
                <w:b w:val="false"/>
                <w:i w:val="false"/>
                <w:color w:val="000000"/>
                <w:sz w:val="20"/>
              </w:rPr>
              <w:t>
17.08.18</w:t>
            </w:r>
          </w:p>
          <w:bookmarkEnd w:id="88"/>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С-4г</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сазды шалғынды сортаңдардағы Бескольницево-форб (жұқа бескольница, сүйелді квиноа, еуропалық сортаң)</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 ылым</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17,74</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22207</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жайылым малдың барлық түрлері, жайылымдық жүктемені азайту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 w:id="89"/>
          <w:p>
            <w:pPr>
              <w:spacing w:after="20"/>
              <w:ind w:left="20"/>
              <w:jc w:val="both"/>
            </w:pPr>
            <w:r>
              <w:rPr>
                <w:rFonts w:ascii="Times New Roman"/>
                <w:b w:val="false"/>
                <w:i w:val="false"/>
                <w:color w:val="000000"/>
                <w:sz w:val="20"/>
              </w:rPr>
              <w:t>
17.08.18</w:t>
            </w:r>
          </w:p>
          <w:bookmarkEnd w:id="89"/>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С-6а</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 қара топырақты ауыр саздақ топырақтағы қамысты шөп (жердегі қамысты шөп, кәдімгі қамыс)</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 ылым</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8143</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нылмайды</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жайылым ірі қара, жылқы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3-қосымшасы</w:t>
            </w:r>
          </w:p>
        </w:tc>
      </w:tr>
    </w:tbl>
    <w:bookmarkStart w:name="z157" w:id="90"/>
    <w:p>
      <w:pPr>
        <w:spacing w:after="0"/>
        <w:ind w:left="0"/>
        <w:jc w:val="left"/>
      </w:pPr>
      <w:r>
        <w:rPr>
          <w:rFonts w:ascii="Times New Roman"/>
          <w:b/>
          <w:i w:val="false"/>
          <w:color w:val="000000"/>
        </w:rPr>
        <w:t xml:space="preserve"> 1-кесте. Жайылымдық инфрақұрылым объектілері туралы және ауыл шаруашылығы жануарлардын айдап өтуге арналған сервитуттар туралы мәлеметтер</w:t>
      </w:r>
    </w:p>
    <w:bookmarkEnd w:id="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объектілер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Сібір жарасы көмінділері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Сою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Суару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3-қосымшасы</w:t>
            </w:r>
          </w:p>
        </w:tc>
      </w:tr>
    </w:tbl>
    <w:bookmarkStart w:name="z165" w:id="91"/>
    <w:p>
      <w:pPr>
        <w:spacing w:after="0"/>
        <w:ind w:left="0"/>
        <w:jc w:val="left"/>
      </w:pPr>
      <w:r>
        <w:rPr>
          <w:rFonts w:ascii="Times New Roman"/>
          <w:b/>
          <w:i w:val="false"/>
          <w:color w:val="000000"/>
        </w:rPr>
        <w:t xml:space="preserve"> 2-кесте. Аудан аумағында орналасқан ветеринарлық-санитарлық нысандар туралы мәлеметтер </w:t>
      </w:r>
    </w:p>
    <w:bookmarkEnd w:id="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 мен пункттер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Сою алаңдары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қорымдары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Сібір жарасы көмінділері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596449000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Ақтүйесай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596433000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596434000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Бидайық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596435000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Қаратерек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596445000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596443000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Қулыкөл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596446000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Кішкенекөл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596437000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Телжан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596447000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4-қосымшасы</w:t>
            </w:r>
          </w:p>
        </w:tc>
      </w:tr>
    </w:tbl>
    <w:bookmarkStart w:name="z173" w:id="92"/>
    <w:p>
      <w:pPr>
        <w:spacing w:after="0"/>
        <w:ind w:left="0"/>
        <w:jc w:val="left"/>
      </w:pPr>
      <w:r>
        <w:rPr>
          <w:rFonts w:ascii="Times New Roman"/>
          <w:b/>
          <w:i w:val="false"/>
          <w:color w:val="000000"/>
        </w:rPr>
        <w:t xml:space="preserve"> 1-кесте. Ауыл шаруашылығы жануарларының иелерін көрсете отырып, олардың саны туралы деректер</w:t>
      </w:r>
    </w:p>
    <w:bookmarkEnd w:id="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иесі / Кәсіпкер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Ешкі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жеке ауласы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 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"Сұңқар" 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Сункар-2022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Бейсембай Ильясович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Абдукаримов Серик Солтанбекович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Абдукаримова Бийбекуль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Абдукаримова Зауре Каиржановна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Абдыкаримов Зейнил Султанович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Абдыкаримова Айгуль Зеиниловна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Абжанов Марат Зылгарович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Абилкаримов Кайрат Кажимжанович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Абилькаримова Алтынай Касымжановна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Абрамов Денис Юрьевич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Абылкаримов Жумагали Касымович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Аверин Павел Валентинович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Айдархан Омирбек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Акылбеков Сапаргали Турсумбаевич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Амербеков Адиль Нуржанович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Атрощенко Сергей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Манап Хайдарович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Ауенов Зинулла Жумажанович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Ахметкалиев Мереке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Ахметкалиев Сапар Хабибуллинович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Галымжан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Зарлык Хабибуллинович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Байбаатар Хуанышбек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Байбатыр Алтынбек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Байбатыров Оразбай Каиржанович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Байбатырулы Еламан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Байдюсенов Бекжан Кенжебекович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Баранич Виктор Николевич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Басов Александр Анатольевич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Баянбатыр Сонгобек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Бегалин Аян Султанович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Бегалин Жандос Султанович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Бегалина Майра Естаевна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Беда Артем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Бейсенов Серик Копешулы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Беказинов Арман Дюсембаев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Беказинов Дюсембай Асалбекович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Бекбулатова Карлыгаш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Беккожин Аблхан Олжабаевич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Беккожин Руслан Габдулхамитович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Бердебекова Анаргуль Амангельдиновна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Бидюк Татьяна Ивановна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Богданович Елена Григорьевна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Булатов Тлеуберген Ерденович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Булатов Тлеуберген Ерденович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Булатова Нуржамиля Абылхасовна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Воронина Ксения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Галеева Назира Абдешевна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Галымбахыт Жамагат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Гольштейн Нина Дмитриевна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Демиденко Виктор Прокопьевич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Досумов Хасан Кабиевич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Дюсенова Кайша Жабыковна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Ермичой Александр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Ескендиров Максат Жаксылыкович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Жапаров Асхат Еркешевич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Жукенов Айтжамал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Жукенов Алятай Сабитович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Жукенов Бахтыбай Хабдуганиевич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Жукенов Ертай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Жукенов Зейнулла Габдугалиевич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Жукенов Сейдулла Габдугалиевич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Игликов Жанат Амангельдинович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Игликова Жания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Иманшаев Кайрат Танибергенович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"Балта Керей"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Даулет Бакытович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Кусаин Бакытович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Хасен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Исбулатов Болатхан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Исбулатов Хуат Кабдикаримович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Исмаилова Тлеудес Кабдуалиевна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Исмухамбетов Адиль 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Какеш Ермурат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Какеш Жарас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Какеш Каир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Какеш Нурвэг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Каментиков Арман Шиябиденович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Канафин Сагынтай Джамбулович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Канафин Фазыл Джамбулович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Кантарбаев Хаиргельды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Капаргазин Бауржан Нурумжанович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Капаров Жанат Сапарбекович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Капаров Мурат Сапарбекович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Карашулаков Серик Зейнуллаевич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Карбай Сеитжан Жанболатұлы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Кенина Хаиржамал Пазыловна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Киндрас Ирина Алексеевна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Кожахметова Слушаш Николаевна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Койшибаев Сагыныш Сеильбекович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Кудайкулов Сейтмукан Тасымович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Кудайкулов Мадилхан Тасымович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Кудайкулов 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Кудайкулов Тасым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Маули Муслимович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Кусайын Есполат Таскенулы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"Акбота"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"Жакен Жархын"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Кыдырбаев Дидар Нуржигитович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Липитенко Мария Федоровна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Лохан Александр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Макимов Адыхлан Амангельдинович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Макимов Берик Амангельдинович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Макимов Кайролла Рамазанович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Макимов Мухамед Жумашович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Макимов Шайдула Жумашевич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Макимов Шаймухамбет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Макимова Светлана Викторовна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Максутов Махмут Манапович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Мамиров Данияр Насырович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Мамиров Досжан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Мамирова Ляззат Кургановна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Мамирова Ырымжан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Мандаев Бахыт Олжабаевич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Махибаев Ергали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Махибаев Сейсен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Махметов Ермек Сейсенбаевич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Махметов Жанат Болатович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Махметов Руслан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Махметова Гульнар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Махметова Шарипжамал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Мельник Владимир Степанович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Молдагалиев Бауржан Жылкайдарович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Жумадил Екпинович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Амантай 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Мукушев Кайрат Каиржанович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Мусайбеков Серик Барлыбаевич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Нугманов Есемжан Естаевич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Нурахметов Амантай Нурахметович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Нурахметов Сагындык Амантаевич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Нурбаев Азамат Аскарович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Нурбаева Карлыга Жумашовна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Жанболат Карабаевич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 Амантай Айдосович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Нурислямов Ринат Рафаэльевич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Нурмуханов 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Нурмуханов Мурат Кабиденович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Нурмуханова 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Нурпат Лиза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Нурсалямов Ермек Нурсалямович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Нурышев Сунгат Хайртаевич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Хаирбулат Аубакирович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Пазюк Евгений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Пазюк Леонид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Пирущий Игорь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Пирущий Валерий Валерьевич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Пирущий Валерий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Производственный кооператив "СПК "Акбулак""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Производственный кооператив "СПК "Досхан""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Байкебай Салтаевич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Романюк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Романюк Адам Никитович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Романюк Сергей Адамович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Сабиров Булат Жанболатович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Сабиров Сергей Рашитович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Сагнаева Балхия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Даулет Ережепович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Сайфудинов Серик Хисматович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Сапарова Алмагуль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Семякин Павел Михайлович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Смаркалов Виталий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"Кзылту-16"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Столяров Николай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Тургунбек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Сулейменова Наргиз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Султанбеков 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Султанбеков Булат Махметович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Султанбеков Рахметолла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Султанова Баян Тажидденовна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Курмет Сарсембаевич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Тазетдинов Дауренбай Каиркенович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Талтакаев Канат Барлыбаевич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Талтакаева Бибигуль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Ташенов Жанат Рустемович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Темирбаев Бурумбай Жаксинбаевич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Темиржанов Берик Курганович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Темиржанов Серик Корганович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Темиржанов Талгат Курганович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Тлегенов Кабыкен Жунусович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Токимова Алмагуль Кабиболловна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Токимова Гульжан Кабиболовна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Томенко Василий Григорьевич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"Орда Солтүстік KZ"</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Женис Багдатович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Тургунбеков Манап Кажакпарович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Турсунбаева Галия Жанбулатовна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Тяжков Валерий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Тяжкова Татьяна Дмитриевна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Утебаев Бауыржан Курмашевич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"Ак-каин"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"Дружба"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"Дружба" Сулейменов Максат Адильбекович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"ЖасАр"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"Кантарбаев"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"Керей"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"Султан"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Халимова Оксана Викторовна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Хасанова Наталья Юрьевна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 Анатолий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 Антонина Анатольевна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Хлобыстов Петр Михайлович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Хусаинов Адилбек Жумабекович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Хусаинов Ермек Жумабекович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Хусаинова Нагима Уановна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Чемодуров Артем Юрьевич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Чемодуров Вячеслав Юрьевич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Шайзадинов Балташ Зияиденович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Шакирова Халима Бинаковна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Шалышкин Виктор Вячеславович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Шаней Галамбахат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Шахман Иван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Шуахбаев Данияр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Шуахбаева Нургайша Усербаевна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Ақтүесай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YsqAQ</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Жақсылық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Жумабай-Зика Мухитович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Темирхан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Абильдин Ермурат Хаиржанович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Абильжанов Дюсембай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Марат Омиртасович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Адилов Марат Газизович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Айтибаева Айман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Акулай Гаусар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Акулай Бишат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Акулай Жанибек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Алдабергенов Бакитжан Рахимжанович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Алдабергенов Болтбек Жунусович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Алдабергенов Галымжан Рахимжанович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Алдабергенов Намгымжан Рахимжанович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Алдабергенов Сабыржан Рахимжанович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Алдабергенов Темирбек Жунусович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Алдабергенов Турсынбек Жунусович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Алимов Эрбол Нурланович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Алимов Естай Нурланович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Альжанова Кулпаш Калиевна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Альжанова Сауле Карбаевна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Амбицкая Зоя Владимировна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Амиргалин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Аникеев Валерии Анатольевич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Ануарбеков Толеген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Арынбай Хаисар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Токтар Ахмедиянович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Турлыбек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Ахмедов Ильяс Рустамович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Алимтай Атыгаевич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Ербол Бахыткелдыевич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Мухтар Атыгайевич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Бакыткелды Атыгаевич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Габбас Мухамедкалиевич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Ильшат Файзуллович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Мурат Атыгаевич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Талгат Мухамедкалиевич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Аяганов Акылбек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Аяганов Балта Жарбаевич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Аяганов Сабыр Муратбекович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Аяганов Серик Муратбекович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Байболов Абай Асыгатбекович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Байсеитов Мейрам Мурзабаевич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Бакеев Жантас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Балтабаева Слушаш Рахимовна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Бапин Сакен Есенович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Бегалин Еркин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Бейсекенов Казтай Зарипович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Бектемиров Турабай Аубакирович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Бибатыров Сунгат Даирович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Боронбаев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Ботжанов Кажтай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Булгарин Нурлан Ануарович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Бычков Леонид Алексеевич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Бычкова Александра Федоровна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Виноградский Николай Захарович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Вишняускас Олег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Волосюк Тамара Кузминична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Габбасов Ержан Разиденович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Даиров Бауыржан Нурдаулетович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Джанисов Бакытжан 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Джунусов Айбек Тюлешович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Добиянов Дастан Боранбаевич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Добиянов Кудайберген Оразович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Добьянов Оралган Боранбаевич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Дьяченко Олег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Есмаганбетов Гадылбек Еренович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Жанайдаров Каиргильды Туякович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Жанжигитова Даляш Сагындыковна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Жансейт Мамырбек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Жапаров Абай Смагулович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Жапаров Самат 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Жасуланов Бауыржан Жасуланович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Жауаров Орынбасар Жунусович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Жетыбаев Мухаметкали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Жетыбаев Серик Темиртасович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Жубанишев Жунусбек Ескендирович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Жубанишева Зауреш Ескендировна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Жаслан Калижанович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Жумалин Кажтай Хасиетович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Жусалин Танырберген Есильбаевич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Жанибек Ермекович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Турлыбек Ермекович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Амангельды Каримжанович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Ермек Ануарбекович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Абзал Жарлыгапов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Ерсаин Жарлыгапович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Жарылгап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Жумагельды Есмуханович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Серикбай Туркеевич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Иважанов Сагындык оспанович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Иванченко Светлана Николаевна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Ильиных Андрей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"Айдос"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"ДИАС"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"ЕРБОЛ"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"ЖУСУПОВ Ж.Е"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"Мусина" Мусина Жанаргуль Олжабаевна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"Хадиров"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Исина Светлана Дмитриевна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Ерлан Косманович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Искакова Жумабике Сисембаевна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Кабдуова Алтынжан Жексенбаевна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Кабдуова Кумысжан Жексенбаевна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Кабышев Ерлан Сайткенович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Кабышев Нургали Сайткенович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Кабышева Гульнур Ергалиевна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Каденов Зияш Сапарович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Каденов Кияш Сапарович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Кадиров Мукажан Манапович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Кадыржанова Кульбану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Кажакпаров Рустам Ермекович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Кажакпарова Лаззат Боранбаевна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Кажуев Каирулла Бакаевич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Казбек Сансызбаевич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Калиниченко Елена Михайловна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Калымов Кайржан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Капарова Роза Зайденовна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Кизиденов Марат Кисамиденович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Сабыржан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Галимжан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Козлов Сергей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Коробер Сергей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Косинов Владимир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Кравченко Петр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Ксебаев Ризабек Бекболатович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Ксебаева Ботагоз Шаймерденовна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Кудияров Кабдолла Кабаканович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Амангелды Каиргнльдинович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Ерден Идрисович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Ерлан Асылбекович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Сеельбек Ислямович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Кусаинова Багдат Ислямовна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Кусайнов Кайрат Мадельханович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Кусленов Кайрат Ашкенович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Кусметов Толеген Шаяманович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Кушнерук Александр Дмитриевич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"Мухамед"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"Ташмаков"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Лебедев Владимир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Лохан Сергей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Лукьянов Михаил Алексеевич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Лымарь Валерий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Лымарь Юрий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Магубаев Боранбай Сарсембаевич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Магубаев Марат Сарсембаевич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Мадениет Уажгали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Мадиев Госман Сапарович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Мадиев Сапар Жунусович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Мажитов Серик Нурланович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Майгарин Бейсен Саттарович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Малютин Сергей Леонидович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Маныбаев Серикбай Зейнелгабиденович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Маныбаева Гульмира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Марусова Татьяна Егоровна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Маханбетова Кульшира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Махметов Курман Хасенович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Махметов Мурат Касенович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Мубараков Токсан Аблаевич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Мукаров Сайран Оракович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Мурай Виктор Андреевич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Мурай Павел Андреевич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Аскар Каиргельдинович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Мухтар Бакытжан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Мырышов Туяк Есмаганович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Наукин Аян Даулетбаевич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Ниязова Кульбарам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Новиков Андрей Генадьевич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Новоселова Светлана Прокофьевна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Нурахметов Канат( Арман) Амиржанович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Нургазин Амангельды Абдрахманович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Нургазин Гадылбек Абдрахманович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Нургазин Ермек Абдрахманович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Нургазин Рустем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Нурсеитов Беглан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Нуртазин Берик Кабиденович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Ольшевский Игорь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Оразалина Акжаркын Рамазановна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Биржан Капанович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Казбек Сидратович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Сабит Капанович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Бакия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Ошакбаева Найман Жакуповна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Павлючек Сергей Никитич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товарищество Искаков и Компания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Приходько Алексей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Производственный кооператив "СПК "Кузексай"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Пустовой Владимир Григорьевич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Пустовой Николай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Серик Задаевич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Рамазанова Карашаш Задановна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Асет Хамитович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Сабитов Жаслан Геннадьевич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Сабитова Алия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Асылбек Хасенович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Рашат Хасенович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Сагынжан Талгатович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Берик Мустахович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Галымжан Хамитович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Марат Кагирович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Саутбеков Ержан Амантаевич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Сейсенбаев Мурат Амангельдинович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Сейткалиев Бейбит Бейсенбекович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Сейтхалиев Аскар Бейсенбекович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Сендиков Аскар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Сихимов Бейбит Токонович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Толеубай Байсеитович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Смагулова Алтыншаш Калиевна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Смаилова Динара Аужановна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Старков Александр Григорьевич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Старков Василий Григорьевич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Старкова Надежда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Суендыкова Флюра Калимуловна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Сулеев Дархан Амангельдинович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Халит Койшибаевич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Сулеменов Арман(Канат) 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Тажиева Салават Толеубайқызы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Ташимов Нурлан Тлеулесович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Ташимов Тлеулес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Ташмаков Сайран Токтарович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Темиргалина Лаззат Гафуровна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 Серикжан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Тлеужанов Каирнас Каирбекович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Тогжанов Толеген Адиевич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Тогжанова Гульмира Оралбековна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Токимов Аблай Мубаракович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Токимов Ерик Кабдешович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Токимов Каиржан Мубаракович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"Андреевка-СК"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Туякбаев Алтай 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Туякбаев Ерик 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Тютюева Наталья Александровна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Уалиев Жоламан Мажитович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Уалиев Серик Мажитович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Уразов Арман Ергалиевич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Федотов Сергей Аркадьевич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"Төрт-түлік"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"Бакыт"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"Ибрагимов"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Хадиров Гаитмухамед Орынбаевич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 Мереке 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 Сагдат 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 Сагнай 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Мендыгали Беркимбаевич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Даулет Магауевич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Хасенова Умуткер Туяковна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Чайкина Надежда Ефимовна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Шайсултанов Берик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Шалабаева Корлан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Шахимов Сабыржан Кажкенович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Абильдин Олжас Рамазанович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Аушахметов Каирбек Сеилбекович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Ашимов Кадылбек Кошанович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Баяндин Жанат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Бельгибаев Абай Хамидоллович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Бельгибаев Аскар Жамалиевич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Бельгибаева Сапура Темиргалиевна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Бельгубаев Бахытхан Нигметович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Бельгубаев Иманхамида Нигметович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Бельгубаев Хорхыт Нигметович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Бельгубаев Бахытжан Хамидоллинович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Бельгубаева Ботагоз Хамидолловна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Билялова Бакыш Жанбековна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Бисин Айтбай Кайноллович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Гизатулина Карлагаш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Гуржий Анастасия Николаевна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Есимов Куанышбек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Жанбаков Алтай Барлыбаевич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Жантыбаев Мейрам Молдакаримович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Жумажанов Болатбек Альмуханович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Сабыржан Турсунович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Идиятова Радий Ринатович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"Утекин" Утекин Санжар Хаирбулатович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Исакова Дариха Жолдыбаевна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Кажгабиев Касиет Сарманович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Казинова Айман Казиновна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Солтанмахмет Токтарович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Копеев Толеубай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Куандыков Каныш Даирович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Кудияров Кабдолла Кабаканович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Кудияров Кабдрашит Кабаканович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Кудияров Канат Кабдрашитович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Курманбаев Бекболат Алжанович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Магнаев Жанбырбай Темиргалиевич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Малгаждаров Конысбай Кайржанович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Мухангалиев Балтабай Берликович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Нургазин Нуртас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Куляш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Охапов Аслан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Сабитов Нурбол Кстаубаевич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Серик Жумабаевич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Вахит Койшубаевич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Салим Сейпишевич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Такажанов Жетпис Мантаевич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Темербаев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Темирбеков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Темирханов Амантай Мамырханович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Темирханов Хамидат Мамирханович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"Арсен"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"Бакиров"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"Горюнов"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"Махатов"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"Нуржау"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"Нұрислам"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"Сарыкөл"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Кусаин Кенесович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Бидайық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"Пана"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Абдиров Қайдар Аскерович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Абдрахманова Алтын Мухтаровна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Абдрахманова Асима Жахияновна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Абдрахманова Асия Сабыровна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Абельдин Токтас Каирович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Абельдинов Сакен Бекзадович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Абилкакимова Асия Тулешевна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Абилкакимова Гульмайра Мухатовна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Абилтаев Берик Шопанович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Абильдин ЖК "Абильдин" Толеубаевич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Абильдин Толеубай Каирович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Абильжанов Бахит Аскарович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Адикенов Маралбек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Адикенов Таймс Баритович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Адыкенов Ануарбек Канафьевич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Адыкенов Кайролла Мешелевич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Адыкенова Кымбат Канафьевна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Айкешов Манат Турлыбекович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Айкешова Разия Зияшевна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Айтхожин Азамат Сапаргалиевич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Айтхожин Амангельды Сапаргалиевич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Алимбаев Аман Ермекович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Алькенов Канат Хаиржанович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Алькенов Амантай Хаиржанович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Алькенов Жанат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Алькенов Жангельды Хаиржанович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Аменов Бейбут Серкешович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Асаев Орынтай Курманович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Амангельды Калелович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Дулат Рустемович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Рустем Асатович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Саян Асатович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Саяуш Асатович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Аубакирова Баян Кумарбековна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Ахмедкалымов Мейрам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Ахмедьянов Асылзада Нигметович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Жанат Абулхаирович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Каирберген Жаукенович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Ашимов Ермек Сагтаевич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Ашимов Жанабай Сагтаевич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Ашимов Нуртай Сагтаевич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Аязбеков Арман Оралович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Аязбеков Карим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Аязбеков Орал Какимович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Байжуманов Медет Боранбаевич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Байманов Аблайхан 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Байсеитов Мурзабек Шаханович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Балтабеков Жексенбай Темкенович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Балташов Мурат Саткенович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Баспаков Анатолий Токтасович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Бегжанова Рауза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Бейсембаев Жанибек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Бекжанов Асылбек Ескенович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Бекжанов Есим Нурушович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Бекжанов Жоламан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Билялов Махамбет Байзурович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Бирманов Акбар Алыпкаримович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Бирманов Гадыльбек Алыпкаримович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Валиев Жоламан Куттумбетович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Гайдай Николай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Грин Андрей Вильмельмович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Даиров Бауыржан Нурдаулетович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Даиров Магыжан Нурдаулетович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Даиров Сеитхан Нурдаулетович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Даиров Сейтжан Нурдаулетович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Даиров Серикжан Нурдаулетович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Ералин Орал Олжабаевич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Ералин Серик Оралович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Ербаев Бердимурат Газизович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Ербаев Нурбек Салимович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Ербаев Сеилбек Салимович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Ермеков Капар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Есенгожин 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Ескендиров Орынбай Мухаметкалиевич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Еслямов Дастан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Еслямова Мамила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Жамалиденова Камаря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Жапарова Нургул Сулейменовна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Жармагамбетов Мереке 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Жармаганбетов Бахыткельди 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Жахин Кайрат Кенжебулатович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Жахин Самат Кенжеболатович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Жетписов Бектас Мухамеджанович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Жетписов Даулет Бектасович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Жумуков Асылбек Какимович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Жумуков Думан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Жумуков Жангельды Какимович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Бауыржан Хасенович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Бекжан Турсынович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Турсын Кабиевич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Азамат Рахметуллинович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Заярнюк Вячеслав Яковлевич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Заярнюк Илья Тимофеевич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Гадылбек Сыздыкович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Серик Сыздыкович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Ибраева Шолпан Калаевна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Идрисова Алтын Боранбаевна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Идрисова Гульнар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Салтанат Есдаулетович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Кенес Ержанович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Мухамед Ермекович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Токсанбай Ержанович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Ильяшев Аблай Катаевич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Ильяшев Жасулан Толеутаевич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Ильяшев Рамазан Мухамедрахимович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Ильяшов Рамазан Толеутаевич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Илюбаев Амиржан Кабжанович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Илюбаева Асия Мусаевна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Имагамбетов Мейрам Зендинович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Имаганбетов Алмас Зендинович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Имаганбетов Амангельды Зендинович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Имаганбетов Досым Аблаевич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Имаганбетов Саян Манарбекович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Иманалин Ерик Аманжолович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Иманалин Сайлау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Иманалин Серик Аманжолович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Иманалина Амина Какеновна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Иманалина Салтанат Зикеновна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Иманов Ахмет Бектурович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"Омарова"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"Куралай"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"Тимур" Ахметов Болат Абулхаирович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Исин Аманжол Жумабекович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Серик Темиртасович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Искакова Культай Маулиевна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Кабипов Естай Ануарбекович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Кабипов Куаныш Жуматаевич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Кабышев Муратбек Тасымович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Каденов Аблай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Кажатов Даурен амантаевич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Кайданов Хасен Омиржанович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Кайкенов Алибек Абылгазинович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Кайроллин Адилет Толегенович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Каламбитов Замир Куканович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Галы Мажкенович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Карбаева Нургиза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Каркошев Сайран Бопышевич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Каркошева Жазира Масгутовна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Карымжанова Раиса Мухаметкалиевна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Касимов Базарбай 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Касимов Даулет Тайкенович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Касимов Ерканат Тайкенович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Касимов Есканат Тайкенович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Касимов Есмурат Тайкенович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Касимов Магытай 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Касимов Руслан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Касимова Динара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Катаев Саят Амангельдинович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 Фархад Асқарұлы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Кожагулов Бауржан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Кожагулов Бауржан Касымович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Кожагулов Галимжан Салимжанович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Кожагулов Сабит Салимжанович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Кожагулов Сабыржан Касымович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Кожагулов Сеилжан Салимжанович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Кожагулов Фархат Сабитович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Кожанов Дастан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Копенов Бортебай Батаевич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Косинова Тамара Александровна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Кудайкулов Бекен Толеубаевич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Кудайкулов Жумабай Ильяшович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Кудайкулов Толеубай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Куйшбаев Назымбек Ботаевич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Купиев Садыржан Казбекович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Аскар Насырович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Ерлан Кенесович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Мереке Ерденбаевич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Кусаинова Меруерт Муратовна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Кусайн Мереке Тотаулы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Кусакаев Сагындык Альмуханович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"Иман"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"Тлек"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Мажиков Жанат Балтабекович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Мажиков Марат Балтабекович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Мажитов Мурат Камбарович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Мажитов Нурхат Камбарович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Мажитов Сунгат Камбарович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Макашев Бауржан Дюсембаевич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Макашев Назымбек Дюсембаевич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Максимова Оксана Николаевна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Малгаждаров Кенес Какенович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Малгаждаров Мереке Какенович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Маликов Маулит Магауович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Маликов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Манапов Ерсайын Курмашович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Менкеева Тайара Топиевна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Абубакир Бекетович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Мукаров Сайран Оракович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Роллан 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Мусина Жибек Раушановна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Мусралин Бахай Касимович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Мусралин Дюсенбай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Азамат Амангельдиевич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Мстафин Кулынтай Шиянович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Мутушев Амангельды Кабиденович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Мутушев Мират Амангельдинович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Муфтахидинов Сайфулла Минмуллович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Мухамадеев Халель Фаридович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Мухамадиев Фарит Газизович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Мухамадиева Асия Фаритовна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Жанат Мигашович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МухамеджановМанарбек Жанбырбаевич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Омарбек Олжабаевич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Анаргуль Жанбербаевна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Мухамедьяров Аян Болатович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Мухамедьяров Болат Казович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Мухамедьяров Еркин Болатович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Нугманов Алдаберген Ергалиевич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Нургазин Мухат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 Ерденбай Хапизович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 Сабыр Келденбаевич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 Серик Хапизович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Нуркин Адильбек Жаскайратович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Нуркина Махаббат Жумабаевна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Нурланов Зиннат Талгатович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Агыбай Мугсунович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Жанат Муксунович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Мурат Казкенович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Серик Ануарбекович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Оразов Марат Кайруллиевич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Аслан Жумабекович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Дастан Айдарович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Жаныбек Тыныбекович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Канат Амантаевич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Кунслу Таусккеловна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Халима Абдрашитовна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Приль Ляззат Хабидоллиевна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Прокопьева Александр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Ракишев Берик Шайкенович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Ракишев Досман Шайкенович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Ракишев Каирболат Шайкенович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Ракишев Кайролла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Ракишев Сеильбек Кайроллович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Ракишев Серик Кайроллович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Ракишева Жибек Мажкеновна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Рыскулов Адильбек Сейбекович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Сабитов Медет Тасбулатович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Сагдаш Еркеш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Садуов Ибрай Есимович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Салимов Турсынбек Абдулович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Сандыбаев Рахметулла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Олжатай Жумабаевич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Сатанова Самал Райсовна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Сатыбалдин Амангельды Солтанович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Сатыбалдин Мейрам Солтанович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Саханов Амангельды Ескендирович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Сейпилов Тлеген Фазылович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Сейпилов Тлеулес Фазылович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Сейпилова Бахытжамал Балтабаевна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Сергазин Багдат Ахатович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Сергазин Рахат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Куаныш Ермекович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Смагулова Салтанат Нагимовна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Сосумбаев Ержан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Адлет Алибекович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Султангазина Кульшара Зикеновна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Ерлан Тохтарбекович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Тайжанов Бекайдар Бимешович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Тайжанов Кайдар Жамалбекович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Тасболатов Байболат Сагындыкович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Тлеукабылов Зейнулла Слямбекович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Тлеукабылов Рамазан Слямбекович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Тлеукабылова Надежда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Токубаев Нуртай Каскатаевич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Токубаева Салима Кабдуашевна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Токубаева Сауле Каскатаевна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Тукеев Болатбек Камашевич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Тукеев Тохтарбек Солтанович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Тукеев Тулеген Солтанович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Тукеева Дариха Солтановна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Уаисов Сансызбай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 Сайран Ашербекович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"Айкөркем"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"Арлан"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"Доскин"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"Елдана"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"КАДЫР"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"Куаныш"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"Простор"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"Тұрсынгүл"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Адильбек Советович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Азамат Советович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 Жанбек Тукенович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 Талгат Ибраевич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Хамитова Салима Ибраевна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Хамутбаева Бахыт Газизовна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Амангельды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Олжабай Ауганбаевич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Турлубек Тулюбаевич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Хаукенов Аманжол Султанович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Хаукенов Бейбит Аманжолович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Хаукенов Сайран Аманжолович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Червонный Сергей Павлович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Шайдин Руслан Аскарович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Шайдина Тлек Зияиденовна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Шаймерденов Кажмурат Дюсембаевич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Шаймуратов Агибай Амантаевич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Шаймуратов Богенбай Амантаевич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Шаймуратов Нариман Амантаевич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Шайсултанов Арман Болатханович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Шайсултанов Болатхан Хамидулович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Шайсултанов Турлыхан Хамидуллинович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Шамабараков Куаныш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Абай Каирович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Аскар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Омурзак Назымбекович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Амантай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Ауилбек Амантаевич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Ахат Нурланович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Талгат Нурланов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Шахметов Кайрат Камонович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Шахметова Ляззат Олжабаевна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Штайнбрехер Виталий Яковлевич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"Kaz G Invest"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"Тулпар-2014"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Кызкенов Жандос Амантаевич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Жанибек Туякович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Алдабергенов Асылбек Баплыбаевич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Амантай Айторе Жанатұлы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Бабаев Бейсембай Мадинович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Баймуханов Жанарбек Каиртаевич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Баймуханов Манарбек Каиртаевич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Бижигитов Ерболат Заидович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Битниев Ержан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Букенов Ербол Отябрятович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Досумбекова Зауреш Мухтаевна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Жакетов Бекжан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Каиртай Абдуллаисович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Жаналиев Нурбек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Жукенов Медет 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Исабеков Мейрам Талкенович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Исин Ренат Кайырбекович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Ерсаин Нурмуханович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Какенов Аблайхан Конарович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Каламова Малика Алкеновна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Мереке Кабдуллаевич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Кенжебаев Серик Файзуллинович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Кзыкенов Жанат Амантаевич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Курмангазин Казбек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Курмангазин Серижан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"Амир"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"Сарыадыр"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Магубаев Ермек Жумабаевич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Маденов Бахытгельды Жортарович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Манов Алимбек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Манов Ерлан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Манов Канатай Алимбекович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Манов Куантай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Айбек Жолдыбаевич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Кайрбек Жасуланович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Мутеев Кайыр Химаевич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Данайым Саттарович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Жоламан Саттарович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Нокин Сарсенбай Амантаевич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Нугманова Умит Мешеловна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Ерден Шайхинович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Ержан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Ержан Кайруллинович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Кайролла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Мейрам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Оразбай Балтинович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Сайлау Ергалиевич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Производственный кооператив "сельскохозяйственный производственный кооператив "Кайсар"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Есжан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Аблайхан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Мухаметал Омарович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Сабиров Елеген Рабкенович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Самуратов Еркен Сембаевич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Самуратов Ермек Сембаиевич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Рауан Каирбекович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Саргулаков Каир 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Сельскохозяйственный производственный кооператив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Дархан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Жетпис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Жетписбай Нурганович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 Сергей Сергеевич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Солтангазин Андабай Калмуханович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Айбек Жылкыбаевич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Жылкыбай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Серикбай Ашимович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Мейрман Рашитович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Темиралина Кымбат Шакаровна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Темірхан Фархат Сабырұлы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Уалиахметов Дулат Жамантаевич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Усаханов Ерлан Жанбырбаевич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Усейнов Самат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"Елдос"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 Кайрат-55"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"Акыл"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"Ақтомар"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"Дамир"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"Диас"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"Дінмұхаммед"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"Досжан"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"Жандос" Кажгалиев Бекболат Жусупович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"Жас түлек"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"Кайрат" Текжанов Сайран Касиетович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"Каусар" Рахимжанова Асемгуль Кайроллаевна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"Кыпшак"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"Ниязбек"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"Саян" Хасенов Саян Хабдельгазизович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"Улан"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 Манарбек Жылкыбаевич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Шайхин Динмухамед Каржауович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Шайхин Серик Асылханович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Мурат Еслямович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Абай Сапарбекович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Едил Санзызбаевич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Шарипова Кульпан Ашимовна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"НҰР"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Абдували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Айданов Тулеубай Нуржанович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Айткенова Шолпан Калкеновна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 Нурбулат Сабрович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Альжанова Татьяна Танатаровна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Аязбаев Темирболат Турарович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Баймуханов Жумабай Маукенович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Беисов Мухаметкалы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 Махабат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Ерлан Абдимауленович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Бексеитов Темирбек Темирбулатович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Гавриш Валентина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Жалмагамбетова Нурания Кокушовна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Жалмаганбетова Светлана Петровна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Зейдикенов Берлик Коканович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Игликов Есмагул Каппасович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Игликов Бакиткельды Каппасович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Бауржан Солтанулы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Бауржан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Ильяшев Уалихан Амантаевич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Ильяшева Махаббат Рамазановна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"ИНСАР"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"АКМОЛ"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Секир Бакытович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Кабдуали Алмас Юмшылулы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Казкенов Саин Казкенович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Калимов Мухтыбай Сатыбаевич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Кошебенова Ырысты Шарипкызы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Крыжановский Сергей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Кубышев Бауыржан Айткенович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Кулболдин Рамазан Манапулы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Кулболдина Гульбахыт Рамазановна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Кулбулдин Мубарак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"Сагандыков"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Жанат Карбаевич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Олексив Андрей Михайлович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Куаныш Секербаевич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Несип Жумановна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Рожко Юрий Анатольевич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Сагандыков Юмшыл Кабдуалиулы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Сапаргалиев Жанболат Сайлаубекулы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Сатыбалдин Сагындык Айдаркенович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Сериков Кенжегали Кабдуалиевич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 Василий Генадьевич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"АТИС 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Сүлеймен Ерсін Әділбекұлы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Таршмаков Евгений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Тлеубаев Жомарт Галимтасович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"Золотая Нива ЮГ"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Тулеубиев Куаныш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Тулеубиев Серик Кабибуллович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"Ағайындылар-Т5"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"Азамат"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"Азамат-2019"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"Алмас"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"Баянбай"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"Валентин" Клюев Валентин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"Ильяс"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"Коксенгир"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"Мейрманов"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"Мирас"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"Мөлдір"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"ЩАКУ"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Қаратерек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Мират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Абылханов Манас Абылошович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 Еркин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Еркен Калижанович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Ауталипов Айтмаган 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Ахмедин Бауржан Бейбитович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Бегалиев Ануар Қожантайұлы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Бекбаев Галы Алкенович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Бесембаев Мухамичан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Блаханов Есмухамет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Данияров Рустем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Есмуханов 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Жумабай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Жанжигитов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Жанжигитов Нурлан Базарбаевич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Данияр Сарсенбаевич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"Құлагер" Жанжигитов Ерлан Базарбаевич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Кабжанова Гульсум Муратовна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Кажмуратова Салтанат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Мадияр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Канаев 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Куанышбек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Кокаев Мантай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Арман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Кусаинова Марияш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Моор Алексей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Амангельды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Габдолла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Курманбек Кайроллинович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Талгат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Мукышев Айтжан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Мукышева Алия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Мурзагулов Олжас Жумабаевич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Мусекенов Айтжан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Мусекенов Габит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Муханов Мобарак Хайроллинович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 Жаналык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 Кажмукан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Тасбулатов Агыбай Ермекович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Утебеков Зайырбек Мырзабекович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"ALGA-AГРО"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Кішкенекөл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Сагалиев Мирзабулат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"Айлана"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"Айрин"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"Актай"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"Анастасия"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"Казына"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"Сергей"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"Тыржанов"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"Кусаинов"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"Өндіріс"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"Темирбулатов"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"Керемет"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"Тамерлан"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Сунгат 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Абдрахманова Гулбала Ерденовна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Абдурахманов Аман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Абеева Жаныл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Абельдин Токтас Каирович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 Галмурат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Абжанов Канат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Абикеев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Абикеев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Абикеев Адлбек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Абикеев Акылбек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Абикеев Сапарбек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Абикеев Шокан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Абилин Бек 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Абилина Акмарал Жумабековна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Абильдин Толеубай Каирович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Женис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Бахытжан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Ержан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Абишева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Абишева Хавва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Абулхаиров Ермек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Абуталипов 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Абуталипов Жанибек Еслямбекович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Агзамов Талгат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Адикенов Каирбек Мешелович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Адикенов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Адильжанова Перизат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Адмаев Виктор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Адыкенов Ануарбек Канафьевич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Адыкенов Кайролла Мешелевич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Азманов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Аитжанов Мейрамбек Сагитович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Айкешов Манат Турлыбекович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Аймурзаева Бану Байкеевна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Айтишева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Айтмагамбетов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Айтмаганбетов Сагындык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Айтмаганов Турсунбек Сыздыкович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Айтмуханов 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Айтхожин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Айтыбаева Айсулу Рахмановна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Аккужин Бауржан Капашевич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Алдабаев Байгали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Алдабаев 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Алдабаева Кульнар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Алибаев Сакен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Алибаев Талгат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Алижанов Жанат Амангельдинович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Алижанов Руслан Зайниденович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Алижанова Жанар Зайниденовна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Алимбаев Кабиден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Алимбаев Каирбай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Алимов Амангельды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Алимов Бауржан Султанович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Алимова Улжан Нуржановна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Алин Мереке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Алин Мухамеджан 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Алинов Сапарбек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Алкенов Канат Хаиржанович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Алтаев Ерлан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Алькенов Амантай Хаиржанович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Алькенов Жанат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Амангельдин Казбек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Амангельдинов Адильбек Амержанович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Амангельдинов Алибек Амиржанович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Амангельдинов Алмас Бауржанович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Амангельдинов Бауржан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Амангельдинова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Амирбеков Ерик Сайранович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Амрин 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Амрин Танерберген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Анафин Алибек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Анафин Курман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Анафин Рахметолла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Анафин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Анафина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Апкенов Актай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Аплесанов Сагит Фазулович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Аралбаева Нафиса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Аргимбаева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Аргимбаев 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Аргимбаева Сауле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Аринов Тлекбай Толеубаевич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Артемьев Юрий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Арыкбаев Ануарбек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Арыкбаев Аслан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Арыкбаев Ержан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Арыкбаев Жаслан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Арыкбаев Куаныш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Арыкбаева Айнаш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Сабыржан Солтанович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Асылов 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Аткенов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Атыгаев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Атыгаев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Жанат Кусайнович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Алтынбек Тажиденович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Еркин Асылханович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Жанат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Исмаил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Мурат Темирболатович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Темирбулат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Аубакирова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Аубакирова Рауза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Аугалиев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Ауганов 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Ауталипов 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Аханов Серик Олжабаевич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Ахмедова Гульнар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Ахметбеков Бахытжан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Бахтияр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Ерлан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Кайдар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Манап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Нурлан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Серик Шаренович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Тлеген Султанович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Уалихан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Айман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Зайда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Алия Абугалиевна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Алия Ислямовна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Батима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Батима Каирбековна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Зауре Шахмановна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ЖК "Капитал"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Рауза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Ахметулина Бибигуль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Ашибаева Жаныл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Ашимов Нуртай Сагтаевич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Аширбеков Марат Калижанович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Ашуова Алтын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Аяганов Мухамедкаир Кусаинович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Аяганова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Бағашар Қуанжан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Бағашар Үсенжан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Баетов Каирбек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Байбулатов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Байкадамова Гульмира Айтжановна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Баймагамбетова Роза Анатольевна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Байменов Дархан Бахитович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Бакирбасова Гульмира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Балтабаев Жанат Жумагулович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Балтабаев 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Барлыбаев Сагадат Толыбаевич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Бастамитов Бауржан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Баяндин Жанат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Баянов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Баянов 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Баянов Сакен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Бегайдаров Зейнулла Куандыкович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Бегайдарова Сая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Бейсембаев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Бейсембаев Азамат Сансызбаевич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Бейсембаев Бекежан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Бейсембаев Данияр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Бейсембаев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Бейсембаев Манарбек Шарипович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Бейсембаев Турсумбек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Бейсембаева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Бейсембаева Гулден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Бейсембекова Татыбала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Бейсенов Азамат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Бейсенов Асылхан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Бейсенов Нуржан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Бейсенов 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Бейсенов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Бейсенов Канат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Бейсенова Кульбагда Даулетхановна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Бейсенова Кулзада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Бекаристанова Лейла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Бекарыстанов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Бекбаев Азамат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Бекбаев Айман Алкенович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Бекбаев Руслан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Бекбалтин Жумагельды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Бекбулатов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Бекбулатов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Бекбулатов Дастан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Бекжанов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Бекжанов Арман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Бекжанов Жоламан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Бекишев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Бекман Нұрислам Қайратұлы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Бекмуханова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Бекте6миров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Бектемиров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Бектемиров Аубакир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Бектемиров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Бектемиров Турсын Ульмесекович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Бельгибаев Алпыс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Бельгибаев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Бесикеев Аскар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Бесикеева Нурсулу Шамшиденовна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Бешимов Асет Хаирбулатович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Бешимов Рустем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Бигазина Бахыт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Бижанов Азамат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Бижанов Ерболат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Бижанов Ержан Асыгатович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Бижанов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Билал Бокнай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Билал Жанай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Билал коконай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Билял Билимтай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Билялова Камария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Бимбетова Райхан Даутбековна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Бимендин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Бисебеков Дастан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Бисебекова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Бисембаев Алмас Алдажумаевич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Богданов Валерий Леонидович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Болатбаев Талгат Бейсенбаевич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Бондарь Сергей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 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 Корганбек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 Турсунбек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Боранбаева Сауле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Боранбай ЖК "Ербол"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Боташев Конысбай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Боткин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Бралин Сабыржан Нурмаганбетович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Буралкиев Омирхан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Валеев Бауыржан Ермекович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Валеев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Валеев 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Валиев Жоламан Куттумбетович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Витт Светлана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Высоцкий 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Габбасов Бакыт Рамазанович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Габбасов Ерболат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Габбасов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Габбасов Жанатбек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Габбасова Сара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Габдуллина Культай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Гаврилов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Газизов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Гаммер Ольга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Гарипов Ильшат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Гарипова Разина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Герасименко Нина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Гибадилов Толеген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Гфбдулин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Даиров ЖК "Алишер"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Даиров Меирбек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Даиров Серикбай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Даулетжанов 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Даулиев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Дегтярев Иван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Демишева Нелли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Джусупов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Докеев 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Донанов Асылбек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Досалин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Доскин Акылбек Гадилбекович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Доскин Амангелди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Доскин Аманжол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Доскин Берик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Доскина Маркеш Назымовна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Доскина 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Дюсембеков 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Дюсембеков Талгат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Дюсембеков Талгат Абдыкаримович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Дюсембеков Талгат Базаргалиевич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Дюсенбаев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Дюсенбай Елдиар Арманұлы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Дюсенбеков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Дюсенов Аскар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Дюсенов Аблай Кабиденович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Дюсенов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Дюсенов Хумарбек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Дюсенова Алла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Егинбаев Кенес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Едирисова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Елубаев Маргулан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Ельмаганов Олжас Толегенович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Ельмаганов Толеген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Ельмаганова Айнагуль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Ербаев Нурбек Салимович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Ербаев Сеилбек Салимович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Ерболат Шоканайұлы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Ергазин Болат Барлыбаевич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Ерденбаев Дархан Аблаевич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Ережепов Каирболат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Ермеков Рустем Амангельдинович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Есеев Айтмукан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Есенов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Есенов Сембек Шамринович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Есенов Серикбай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Есимов Куанышбек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Ескендиров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Ескендиров 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Ескендиров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Ескендиров 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Ескенов Зейнулла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Ескенов Куаныш Зейнуллаевич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Еслямов Рустем Еркинович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Есманов Сеильхан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Есмуханова Галина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Ещанов Ерденбай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Жагапаров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Жагапаров 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Жагапаров Мухамед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Жагапарова Зауре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Жагипаров Жанат Кайыргалиевич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Жагопаров Галымжан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Жагопаров Дюсенбай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Жайщиков Жетписпай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Жакенов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Жакенов Азамат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Жакенов 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Жакенов Жумабек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Жакенов 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Жаксылыков Каирбай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Жаксылыков Каирбек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Жаксылыкова Алмагуль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Айткали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Жалелов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Жаманов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Жаманов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Жамантикова Алия Рахимовна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Жанай Алтынбек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Жанай Алмас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Жанай Нурберген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Жанай Нурболат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Жанболатов Муратбек Айтмухаметович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Жанбыршин Амангельды Жаскайратович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Жанбыршин Бауыржан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Жансеит Хурметбек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Жантасов Ахмет Машенович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Жантлеуов Каиргельды Каирбекович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Жантлеуова Сара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Жапаров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Жапаров Бекмухамбет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Жапаров Еркеш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Жапаров Куаныш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Жапаров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Жаркенов Ербол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Жаркенов 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Жаркенов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Жаркин 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Жаркин Ринат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Жармагамбетов Токмаганбет 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Жауаров Азамат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Жауаров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Жауарова Даметкен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Жахина Айсулу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Жекебаева Зоя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Жекебатыров Асан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Жекебатырова Мариям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Жексембаев Сакен Амалгадинович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Жексенбаев Серик Амалгадинович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Жетписов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Жолдасбаев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Жолдасбаева Алма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Жолдыбаев Аян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Жолдыбаев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Жолдыбаев Гайдар Бакытжанович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Жолдыбаев Сагидолла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Жолдыбаева Жанна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Жолдыбаева Кумисжан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Жолдыбаева Лариса Федоровна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Жукенов Куаныш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Жукенов Жанбырбай Икрамович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Жукин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Данияр Сарсенбаевич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Жумагулова Нургайша Карбаевна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Жумажанов Сайлаубек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Жумажанова Анара Кенжебаевна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Жумалин Кажтай Хасиетович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Жумалин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Жумалин 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Жуманалин Жангельды Жаркенович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Жуманалин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Жуманалин Кенжебай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Жуманалин Толеутай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Жуманова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Жуманова Маира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Сакен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Азамат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Берик Балтинович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Дюсембай Балтавич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Кумар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Медет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Омар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Сакен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Сакен Сапарович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Журсунов Бахыт Темиртасович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Жусупбеков 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Ермек Ануарбекович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Мади Сембаевич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Загоруйко Александр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Заиров Бауржан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Заиров И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Заиров Нурбек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Закарин Серикбай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Закарин Серикбай Закариевич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Закиров Елубай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Зейнулин Каирбек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Зейнулин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Зикенов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Зияшев Балгамбек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Иболдин Руслан Жумабаевич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Муратхан Есмаганбетович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Махсат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Талгат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Абзал Жарлыгапович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Кайролла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Ибраева Гульнар Есболатовна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Ибраева Роза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Сабит Галиаскарович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Ерлан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Икенов Ерлан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Алдан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Ерлан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Жантас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Жумабек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Манарбек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Самат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Ильясова Алтыншаш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Ильясова Даметкен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Ильяшев Жаслан Катаевич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Ильяшева Ардак Маратовна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Ильяшов Манарбек Катаевич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Ильяшов Мырзабай Катаевич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Ильяшов Рамазан Толеутаевич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Имаков Арыстанбек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Имакова Балжан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Иманбаев Азамат Манарбекович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 Талгат Имангалиевич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Иманкулов 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Имансалыков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Иманхан Куанган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 Мереке"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"Эльдар"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"Арыкбаев"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"ЕрНур"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"Кажкен"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"Никита"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"Шахдияр"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"АйСат"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"Абылайхан" Хасенов Абылайхан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"Алди"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"Алихан"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"Арсен" Муфтахитденов Талгат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"Асем"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"Асыл" Серикбаева Жазира Кажимовна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"Багдатов" Багдатов Сабит 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"Балтабаев"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"Балтабеков" Балтабаев Руслан Искакович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"Бейбарыс"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"Дария" Рахимжанов Нурлан Каиргельдинович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"Дина" Бекмуханбет Динара Ережепкызы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"Әділ" Жагапаров Жанат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"Жакенов" Жакенов 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"Ибрагим" Жагапаров Ибрагим 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"Ислам"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"Каракат"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"Карбаев"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"Керей" Койбагаров Усербай Таупыкович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"Кусленов Е.Б."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"Қазына" Сыздыков Шайдолла 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"Лейсан" Темиргалиев Мурат Асылбекович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"Мансур"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"Мансур"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"Мусина" Мусина Жанаргуль Олжабаевна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"Нарижан" Касымова Анар Кенжебаевна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"Нукенов" Нукенов Олжас Амангельдинович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"Нурушкин"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"Тастубаев"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"Утекин"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"Арыкбаев.Ж.А."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"Жансейт"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"Ильясов"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"НУР"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Исабекова Алтын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Исабекова Динара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Исенов Берик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Исин Нуржан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Исин Берик Зияденович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Исин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Исин Мубарак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Исина Батима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Алтынбек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Кабдолла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Искакова Амирхан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Искакова Багдат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Искакова Жумабике Сисембаевна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Итенов Жексембай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Кабдлуахитов Амангельды Зеннатович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Кабдуалиев Балгабай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Кабдуалиев 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Кабдылуахитов Асыгат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Кабдылуахитов Асыл Асыгатович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Кабдылуахитов Ерназар Асыгатович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Кабдырашитов Бауыржан 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Кабжанов Манарбек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Кабинова 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Кабуйдуллин Нурбек Маратович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Кабылкак 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Кабылкак 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Кадирова Куляш Кайниденовна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Кадырбаев 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Кадырбаев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Кадыров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Кадыров Сабыржан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Кажатов Куаныш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Кажибаев Куаныш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Кажимуратов Еркебулан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Кажкенов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Кажкенов Жанарбек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Кажкенов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Кажмуратов 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Кажтаева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Казинова Айман Казиновна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Казымжанов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Каиргелди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Каиржанов 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Каймуллина Зауреш Жумажановна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Кайролла Алмас Бауржанұлы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Какеш Ермурат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Какимжан Ришат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Какимов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Каламбитов Замир Куканович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Калдыгулов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Дастан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Алмас Казбекович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Дастан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Жексенбай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Нуртай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Саян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 Айман Камашовна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 Динара Ермекбаевна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Калина Назгуль Аблайхановна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Калипенов Ринат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Калитанов Муратбек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Калиханов Жайык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Калиш Галина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Калман Бейбит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Камижанов Ержан Жумажанович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Канапьянов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Канапьянов Руслан Каиржанович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Канафин Курманбек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Канафин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Капаров 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Капаров Жумабай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Капаров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Карабаева Айтжамал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Каратаев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Каратаев Ербол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Карелина Светлана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Карибаев Берик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Карикбулов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Бахтияр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Журсун Рашатович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Тайбасар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Каримова Айжан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Каримова Кулара Айтмухановна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Каркошева Куляш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Касимов Кунтуар Нурланович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Касимов Серикбай Айтжанович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Каскарбаев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Казбек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Серикбай Вах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Кауазов Лухман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Кащеев 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Кащеев С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Кежкина Балумариям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Керейбай Арман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Кешкин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Кизиденов Кисамиден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Кильдау Александр Адамович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Кисамиденов 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Кожажметов Нурлыгаен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Азамат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Жанат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С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Кожкин Жаслан Сагиндыкович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Кожкин Сагиндык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Койбагаров Аскер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Койбагаров Куаныш Жакенович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Койбагарова Асель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Койшибаев Аманжол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Койшкенова Злиха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Кокаев Асылхан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Кокаев Мантай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Кокаев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Конгожина 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Коржумбаев Мурат Газизович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Коржумбаева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Коркитов Бауыржан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Коркитов 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Корпебаев Касым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Корытова Людмила Анатольевна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Коспанов Алтай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Коткова 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Кошжанов Камбар Кошжанович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Кошжасов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Кошманов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Кошманов 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Куанова Райхан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Кубигенова Сымбат Аманжоловна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Кудайкулов Бекен Толеубаевич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Кузбаев Амангельды Каметканович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Куйтенов Сунгат Сталович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 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Курмангалиева Бакытжан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Курмангалиева Замзагуль Амангельдиевна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Курманов Азамат Байсугурович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Курманов 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Курымбаев Рымбек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Канат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Кусахаева Жамал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Кусбекова Роза Садыковна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Кусленов Аманжол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Кусленова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Кусленова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Кушманов Женис Хайыргельдинович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Кушманов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Кушманов Рашид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"Макишов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"Бекбаев"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"Жандос"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"Жолдасбаев" Жолдасбаев Саян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"Мухамед"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Кызырова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Кызырова Нургайша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Кыстаубаев Шалабай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Қажкен Тлек Манарбекұлы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Қайрбекова Болатбек Оразбекұлы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Лысовенко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Магауов Елтай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Магауов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Мажиков Марат Балтабекович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Мажитов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Мажитов Болат Куанышевич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Мажитов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Мажитов Жанарбек Сайранович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Мажитов Муратбек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Мажитова Бауртай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Мазун Аркадий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Мазун Сергей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Макашев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Макашев Арман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Макашев Бекижан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Макашев Дюсенбай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Макашев Ержан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Макашев Мирас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Макашев Токажан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Макашева Эльмира Сериковна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Макенов Хайрбек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Макишев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Малаев Адилет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Маликов 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Маликов Нуртай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Маликова Ботагоз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Маляренко Любовь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Мамилин Сагдат Кабдоллинович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Мамрин Беимбет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Мамырханов 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Манапов Талгат Нурмухамбетович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Манатов Бектияр Абдирашидұлы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Мандаев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Маннап Айгерим Айтмукановна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Марченко Надежда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Махамбетов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Махатов Е 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Махатов ЖК "Махатов"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Махметов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Махметова Айгуль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Машкенов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Мендин Руслан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Молдагулов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Молдагулов Ерлан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Молдахметов Манарбек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Молдахметов 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Молдобаев Дюсенбай Ульшибаевич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Мукажанова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Азамат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Жуматай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Сеильбек Тотаевич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Сейльбек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Жанат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Кажмурат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Нурахмет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Султан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Мукашева Роза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Мукашов 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Мулдагулов Арман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Мулдашев Серик Балтаевич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Мусайбеков Амангельди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Мусайбеков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Мусайбеков Арыстанбек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Мусайбеков Гайнулла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Мусайбеков 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Мусайбеков Канаш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Мусайбеков Хабибола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Мусайбекова Гульжан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Мусайбекова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Адильбек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Баймурат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Жаслан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Сыздык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Мусралин Мухамеджан Каиржанович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Канат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Кулынтай Шиянович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Талгат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Мустафина Сауле Балтаевна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Муталапов 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Муталапов Мухтар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Мутушев Мират Амангельдинович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Муфтахитденов Муратбек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Мухаев Барлыбай Бахытович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Мухаев Ерболат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Мухажанов Хасан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Дастан Жанбырбаевич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Манарбек Жанбырбаевич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Мухамеджанова Анаргуль Жанбербаевна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Мухамеджаров Аргын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Мухамеджаров 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Мухамеджаров Нурлан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Мухамедияр Қайыралла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Мухамедьяр Гульмира нигматовна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Мухамедьяров Гарифулла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Мухамедьяров Зейнулла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Мухамедьяров Кабибулла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Мухамедьяров Талгат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Мухамедьяров Талгат Казович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Мухаметалин Аибек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Мухаметалина жанна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Мухаметжанов Рахметолла Кенесович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Муханов Сунгат Бекетович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Муханов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Муханова Бахытжамал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Наденов Валери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Нажмиденов Гибадат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Наурызбаев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Негметова Жадра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Нигметов Жанбрбай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Ниязбеков Бахытбек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Нугманов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Нугманов Асылбек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Нугманов Ербол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Нугуманов Даулетжан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Нукенов Монтай Тулеуович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Нуралин Амантай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Нуралин 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Нуралин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Нуралин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Нуралин Сакен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Нуралин Хаби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Нуралина Зада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Нурахметов Сагындык Амантаевич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Нурахметов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Нурахметов Серик Оразович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Нургазин Нуртас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Нурлан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Орынбай Ермекович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 Ерденбай Хапизович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 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Нурмаганбетов Серик Базарович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Нурмаганбетов Азамат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Нурмаганбетов Арман сагидуллович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Нурмаганбетов Бейсенбай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Нурмаганбетов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Нурмаганбетов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Нурмаганбетова 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Нурмагзамов Жасулан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Нурмагзамов Кайржан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Нурмуханбетова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Нурушев Куаныш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Нурушкин Серик Габдуалиевич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Нурхатов Ботажан Касымович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Нюденов Михаил Валерьевич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Ожанов Серик Рамазанович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Олжабаев Бауыржан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Олжабаев Кайдар Майкенович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Ордабай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Бахытжан Аубакирович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Даулет Шаймуратович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Магжан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Маулит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Рамазан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Рустем Кабибуллаевич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Асемгуль Сатвалдыевна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Омирзаков 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Омирзаков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 Ерболат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Оразалы Салия Сыздыковна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Оралов Мухамедхали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Ордабаев 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Айдар Тыныбекович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Ерик Зейнуллович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Ж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Айслу Тауеккеловна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Охас Амангельды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Охмат Владимир 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Охмат Сергей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Павлюк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Пальчин Владимир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Папуша Владимир 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Пахомова 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"СПК "Уалиханов"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Плескацевич Иван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Приль Сергей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Производственный кооператив "СПК "Кишкенеколь"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Ракишев Досман Шайкенович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 Ернар Еркінұлы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Ильяс Дюсембиевич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Бауржан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Амангельды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Жаналык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Ханыбек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Рахимова Гульнар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Рахметуллин 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Рахымжанов Медет Жаналыкович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Репин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Репин Сергей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Рыскельдин Жанат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Рыскельдин Руслан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Рыскельдин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Рыскулов Адильбек Сеибкович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Сагандыков Амангельды Уралбаевич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Сагандыков Темиржан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Сагандыкова Сандугаш Кульяшевна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Сагимбаев Тулеген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Сагимбаева Раушангуль Салимжановна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Сагиндыков Жаркын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Сагиндыков Медет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Сагиндыков Мейрам Даулетович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Сагитов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Садбеков Мират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Садбекова Гульнар Еренгаиповна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Булат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Самат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Санат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Сеилбек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Садвокасов 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Садвокасов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Садуов Асыльбек Еслямович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Садуов Казбек Еслямович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Садуов Нурлыбек Ислямович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Садуова 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Сабит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Саинов Салим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Сайнов 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Сайткен Гульнар Жексенбайкызы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Сайфиев Медгат Алкешевич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Сакенов Канат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Салимбаев Серик Егинбаевич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Салимов Болат Мейрамбекович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Саматов Амангельды Саматович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Сандыбаев Рустем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Саниев Амангельды Капарович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Саниев Манарбек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Гадилбек Мухтарович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Сапарова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 Сабыржан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 Жанболат Сайманович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 Мерген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 Сагидолла Койшибаевич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Сарбасова Жанаркуль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Сарсекеев 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Жанайдар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Сарсенбаева Кульбану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 Кажмурат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Сарымсаков Зарлык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Сатанов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Сатанова Анаргуль Кабыкеновна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Сатанова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Сатбалдин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Сатвалдин Жанат Осербаевич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Сатимов Бекзада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Сатыбаев Жанарбек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Сатыбаев Т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Сатыбаев Шортанбай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Сатыбалдин Сапар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Сатыбалдина Мактай Идрисовна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Саханов Аманжол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Саханов Ерболат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Саханов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Сегизбаев Казыбаев Нагмашович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Сеитов Жанат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Сеитова Шолпан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Сеитова Лейла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Сейпилов Бейбут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Сейтенов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Сейтенов Нурлыбек Галымбаевич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Сейтенов Рахимжан Галымбаевич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Сейтенова Асемгуль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Сейтимов Жанболат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Сейткалиев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Сейткин Каир Рамазанович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Сейтмагамбетов Амангельды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Сейтмаганбетов Айбек Амангельдинович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Сергазин Каирбек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Сергазин Омирбек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Сергазина Галиям Барлыбаевна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Сергазина ЖК "Сергазина"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Сергазинов Жаслан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Сергазинов Сайран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Серикбаев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Серикбайев Асыл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Серикова Диана ЖК "Азамат"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СКОФ РГКП на ПХВ "Республиканская Ветеринарная лаборатория КВКиН МСХ РК"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Базарбай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Каиргельды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Куаныш Ермекович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Марат Каримович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Нурмухан Кожанович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Серик Жумабаевич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Хаиргельды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Смаков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Смоляков Александр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Сокитбаев Куаныш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Солоха Владимир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Степа Иван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Сулеименов Аскар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Асаин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Аскар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Сулейменова 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Султанбеков Мереке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Болат Бекмуратович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Ержан Оралбекович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К. 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Манарбек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Мереке Зейнашевич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Сабит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Салим Сейпишевич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Султанова Жанар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Сундетова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Суюндиков Асылхан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Ерлан Кайроллаевич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Нурбек Орынбаевич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Нурбек Рымбекович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Табылдинов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Таженов Бауыржан Сейфуллинович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Таженов Куат Бауыржанович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Таичинов Наиль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Тайжанов Айдар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Тайчинов 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Талғатұлы Мерей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Талипов Талгат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Талтакаев Кенжеболат Рахимович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Талтакаев Турлыбек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Талтакаев Хасен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Тасболатов 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Тастубаев Бауржан Сагындыкович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Тастубаев Боранбай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Тастубаев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Тастубаев Сембай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Таткеев Елубай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Таттыгожин Карбай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Ташкин 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Ташкин Сайран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Ташкин Санжар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Ташкин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Ташкина Алия Амиржанқызы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Ташходжаев Асрал Сайдакбарович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Телемисов 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Тельжанов Испол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Тельжанов Секебай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Темирбаев Азамат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Темирбаев Талгат Нурмаганбетович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Темирбеков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Темирбеков Нурсултан Жанботаевич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 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Темиржанов Берик Курганович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Темирбеков Болат Хаиргельдинович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Темиржанов Тыныбек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Темиржанова Мария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Темиржанова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Темиржанова Салтанат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Темирханов Жанат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Темирханов Медет Мамырханович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Темирханов Сансызбай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Темирханов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"DN Agro"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"Агролизинг Кзылту"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"Аман"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"Барс-2050"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 "Кожаби"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Токен Бекжан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Токенов Канат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Токенова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Токимов Каиржан Мубаракович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Токимов Мереке Кабдошевич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Токушев Кабдулла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Толеуов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"Unite-Инвест"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"ДН- техносервис"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"ANT AGRO"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"Анара"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Топонбаева Бибинур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Тораев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Тораев Сарсенбай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Тулекпаев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Тулеубаев Аманжол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Тулеубаев Сайран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Туреханов Мухит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Турсумбаев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Турсунова Сагдат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Тыржанова Дариха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Тютин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Уажанов Серик Рахметович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Уаисов Турсынгали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Уальханов Бахытжан Тазабекович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Уахитова Айгерим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Удовыченков Виталий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Удовыченкова 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Умаров Висхан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Ундетбай Барша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Уразов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Утебаев Бакытжан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Утебаев Бауржан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Утебаев Бауыржан Кошкинбаевич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Утебаев Ербол Бауржанович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Утебаева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Утебаева Алтыншаш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Утекин Аян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Утекин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Утекин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Утекин Толеген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Утекина Кадиша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Утекина Раушан Мейрамбековна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Утеубаев Жаслан Булатбекович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Утешева Айман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Утигенов Олег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Уткин Федор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 Найман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 Шыңғыс 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"Айдарат""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"Актай"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"Алихан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"Алуа"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ФХҚ"Бек"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"Болашак-Агро"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"Болашак-Агро"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"Габдуали"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"ЖасАр"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"Казанат"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"Кайнар"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"Нариман"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"Рамнур"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"Уалихан-агро"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"Ханшайым"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"Шах"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"Жолдасбай-Агро"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"Темирбек"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Хабалхаг Рахат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Хабибуллов Азамат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Хамардын Мейрамгуль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Саян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Хамзина Альмира Аскербаевна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Хамзина Молдир Толегеновна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 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Ханафин Жумажан Тасбулатович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Алмас Есильбаевич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Руслан Ергалиевич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Ардак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Батырхан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Бахыт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Бектай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Есильбай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Жолымбет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Нурбек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Нурмаганбет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Орал Галимжанович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Торехан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Хасенова Гульденбай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Хасенова ЖК "Хасенова"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Хасенова Кайша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Хасенова Кульбарам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Хисамиденов Бакыт Баймуратович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Хусаинов Жанибек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Хусаинов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Хусаинов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Хусаинов Игилик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Хусаинов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Хусаинов Канат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Хусаинов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Хусаинов Шамиль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Хусаинова Салтанат Кабжановна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Хусайнов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Чаймурат Жанарбек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Шабаров Тулеутай Умралинович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Шаимов Бейбут Мереленович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Шаимов Каиргельды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Шаимов Сеильбек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Шаимов Сембай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Шаимов Тыныбек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Шаимова Фатима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Шайкенов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Шайкенов Еркин Кенесович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Шайменов Жанбырбай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Шаймурат Ермурат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Шаймурат Санак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Шаймурат Токтыбак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Шаймурат Токтыкан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Шаймуратов Агибай Амантаевич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Шаймуратов Нариман Амантаевич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Шайсултанов Нурлыбек Талгатович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Шайхимов 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Шайхин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Шакенов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Шакенов Агибай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Шакенов Ардак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Шакенов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Шакенов Кайрат Бетыкович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Шакенов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Шакенов Самат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Шакенова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Шакенова Марияш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Шакиров Рахметолла Бектемирович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Шалтыков Аманжол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Шалтыков Жаслан Ибраимович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Шамелов Аблай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Шамелов Акылбай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Шамелов Кайролла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Шамелов Мереке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Шамурин Рамазан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Шамурина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Шамурина Маркеш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Шамшнуров 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Шамшуалиев 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Шамшуалиев Толеген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Шамшуалиева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Шапкенов Амангельды Жабатаевич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Шаримов Зеннат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Шаримов Зеннат Аманжолович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Абзал Еслямович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Аман Еслямович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Манарбек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Нурлан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Сакен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Хасен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Шарипова зинаида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Шарманов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Шаткенов Аскар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Шаткенов Нурдаулет Боранович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Шахметов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 Тлеген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Шокенов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Шокенов 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Шотбаев Амиржан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Шотбаев Канат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Шпак 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Шпак Виктор Анатольевич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Шукенов Асет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Щербаков 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"Каримжанов 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Ермек 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Мурат Абдрахманович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Авдикерим Иврай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Авдикерим Керем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Авдкерем Буйдахман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Азмаганбет Ермек Максутулы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Азмаганбетов Ергалий Максутович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Аитжанов Мейрамбек Сагитович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 Мереке Толеубаевич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Айтжанова Кульпаш Абильдановна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Айтиш Канат Кайратулы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Айтмаганов Бегендык Сыздыкович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Айтмаганов Жанат Турсунович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Айтмаганов Турсунбек Сыздыкович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Акпанов Жуматай Кенесович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Акпанова Жанаргуль Хажмухановна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Алдабергенов Дастан Тастанович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Алеев Толеутай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Алембаев Валихан Кулкенович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Аменов Жанас Еркинович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Аменов Женис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Амербеков Сайран Кунтасович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Амербеков Сайранбек Кунтасович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Аргунбаев Кайргелди Усербаевич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Аргунбаева Слушаш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Ануарбек Турарович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Ахметулин Бейсембай Кобенбаевич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Байгонов Серик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Байгонов Хажмухан Кайрович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Байменов Базар Мендигалиевич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Байменов Дархан Бахитович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Бейсембаев Азамат Сансызбаевич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Белялов Толеу Бужкенович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Бондарцев Владимир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Габдулуахитов Гельман Зеннатович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Голубев Виктор Анатольевич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Дакенов Абай Ермекович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Дегтярев Иван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Есимбеков Нурбек Серикбаевич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Есмуханов Нургельды Каиргельдинович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Жагипаров Болат Рамазанович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Жайлыбаев Максат Абидуллаевич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Жексембаев Сакен Амалгадинович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Жексембаев Амалгадин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Берик Балтинович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Дюсембай Балтавич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Каирбек Каримжанович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 Талгат Имангалиевич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Иманкулов Канат Мухаметкалиевич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Иманкулов Мират Мухаметкалиевич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 Каирболат Зиноллинович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 Толеген Зиноллаевич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Еркен Кабиденович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Кабдылуахитов Асыгат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Кабдылуахитов Асыл Асыгатович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Кабдылуахитов Ерназар Асыгатович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Кадралин Базаржан Кьяшевич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Кадыров Асыл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Кажкенов Темиртас Аскенович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Камалиденов Кусниден Нажмиденович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Каментиков Тлек Кайратович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Канапьянов Ерлан Мубаракович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Капкенов Канат Капезович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Каримова Данагуль Журсуновна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Керем Нурбакыт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Биржан Самигатович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Контарбаев Багда Нурахметович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Кусаенов Бектай Толегенович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Кусаенов Жандарбек Толегенович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Кайрош Толегенович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Кушукбаева Кульбагда Каирбаевна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Кызырова Сауле Зияшовна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Левшевич Владимир Михайлович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Махметов Седдых топашевич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Молдабаев Марат Олжабаевич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Молдобаев Дюсенбай Ульшибаевич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Мукатаева Гульминур Олжабаевна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Жанарбек Серикбаевич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Нугманов Каиркен Нуркенович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Нурланов Алимбек Майкенович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Нуров Толибджон Зайнидинович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 Марат Аушахимович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Олжабаев Кайдар Майкенович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Олжабаев Сансызбай Какваевич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Олжабаева Айчан Имекешовна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Олжабаева Ботагоз Жумабаевна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Даулет Шаймуратович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Жанат Амангельдинович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Манар Рахимжанович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Мурат Амангелбдинович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Омбаев Хаджимурат 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Саян Иманжанович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Секербай Кусаинович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Бауржан Дюсембиевич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Ильяс Дюсембиевич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Оразбай Дюсембиевич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Рутковская Анна Карловна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Сагиндыков Келден Кабиевич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Сагиндыков Ырыскельды Каримбаевич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Сагиндыкова Жаукарай Каимолловна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Сагиндыкова Мая Амангельдиновна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Сагиндыкова Зибагуль Салыковна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Садуов Асыльбек Еслямович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Нурлан Амантаевич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Садыкова Баглан Амантаевна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Садыкова Жаркын Амантаевна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Сапаргалиев Айнабай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 Кайрулла Ергозаевич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Сатканов Жангельды Темирбаевич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Сатканова Меруерт Ермековна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Сеильбеков Бекзат Адильбекович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Сеитов Жанат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Сергазин Омирбек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Сергазин Талгат Омирбекович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Берик Зейнуллович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Смаилова Роза Кенесовна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Смайлов Марат Амангельдыевич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Амангельды Сатыбалдинович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Тарасов Валерий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Темирбулатов Кайрат Айтуткамедович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Тулемисов Канат Жиангереевич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Тулендинов Сагыныш Оразалинович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Уахитов Талгат Тулегенович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Утепбергенов Кайсалам Хасенович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"Арлан"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Бауыржан Кенесович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Ерсаин Кенесович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Хасанов Сергей Расулович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Галымжан Гиззатович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Ержан Гиззатович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Кызайыр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Марат Казбекович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Шабаров Тулеутай Умралинович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Шаимов Сембай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Шакиров Рахметолла Бектемирович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Даулетбай Курмангалиевич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Каирбек Имекешович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Шварц Василий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Шварц Даниил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Шварц Иван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Шварц Ираида Андреевна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Қулыкөл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"ТАС-ТЕМІР"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"Ислам"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"Мадина"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"Сельскохозяйственный пройзводственный кооператив" Тамерлан-2017"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Кайыр Тулешулы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 Болатбек Кенжетаевич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 Кенжетай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Абильдин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Акбасов Дуйсенбай Какимович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Алкенов Арман Капарови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Алтаев Казбек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Алтаев Каирбек Джамбулович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Альжанова Ормбасар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Алькенов Арман Капарович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Амершинов Мирас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Амиржанов Кайртай Аитимович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Амиржанов Олжатай Бопишевич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Аренов Бейсенбай Тулеубаевич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Аренов Куаныш Сайлауович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Кайрат Имангалиевич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Атабаев Серик Шоханович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Амангельдды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Бейсенбай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Галымбек Макаевич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Совет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Ауталипов Кайырбек Ахмедияулы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Ауталипова Гульнар Шекенбаевна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Ахмедьянова Тлеулес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Биржан Ермекович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Дархан Ермекулы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Кабибола Бейсембаевич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Сембе Бейсембайулы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Ашимов Еркебулан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Ашимов Еркебулан Мукаманович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Ашимов Жансері Жаманбаевич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Ашимов Жомарт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Ашимов Иманмагзам Балташевич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Ашимова Асель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Байбахин Канат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Баймаганбетов Ануар Сулейменов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Баймульдин Амангельды Каиргельдинович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Баймульдинова Зайраш Шарипбаевна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Баймышов Куаныш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Балпанов Ербол Халелович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Балташ Ерұлан Иманмағзаұлы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Барлыбаев Махамбет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Барлыбаев Сагадат Толыбаевич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Баязитов Самат Алатаевич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Баязитов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Баязитов Жемис Алатаевич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Бекжигитов Кабиден Имахметович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Бекниязов Сембай Кабжанович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Бердыгулов Балабек Каляпович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Бердыгулов Бейсенбай Каляпович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Бескарин Саламат Сиражевич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Бескарин Манарбек Сиражович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Битикеев Алмас Кабакбайұлы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Битекеев Бахытжан Кабакпаевич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Битикеев Рауан Тогайбаевич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Болатов Жанас Бейбутович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Букаев Айтбай Хамитович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Булегенов Быржан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Булегенов Ерден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Булегенов Жанибек Каиргельдинович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Булегенова Асель Михашовна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Булегенова Маржан Хасеновна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Габбасов Ардак Акбарович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Габдуллин Калжан Манапович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Гептинг Владимир Валентинович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Дарханова Гульмира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Досжанов Ерболат Нуртазаевич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Досжанов Кайырболат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Досимов Маратбек Калиакпарович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Досимов Калиакпар Камкенович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Дуйсенова Алтыншаш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Дюсенов Айтбай Максутович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Дюсенов Ардак Максутович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Еркенов Саткен Майкенович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Ермагамбетов Жанат Кошербаевич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Есжанов Жангазы Закирович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Әдият ЖК "Дария"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Жамалиов Саян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Жаркенов Мейрамбек 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Жаркенов Айдар Арынович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Жаркенов Казбек 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Жаркенов Нурбек 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Жахин Дюсенбай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Жахин Ерсаин Бадыкович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Жахина Жанима Химаевна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Жекибаев Алпыс Нурахметович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Жекин Ертай Сиражевич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Жексембаев Габит Жумабайулы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Жексенбаев Галымжан Сенбайевич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Жексенбаев Айдос Жумабаевич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Жексенбаев Нұрайым Сенбаевич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Кайрат Ильяшевич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Айнабек Мухаметалиевич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Бейбит Хаметович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Гиноят Хаметович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Ерлан Зикенович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Кенжетай Мухамедрахимович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Рифагат Тулегенович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Жумадилов Айтмуханбет Бакирович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жумадилов Елубай Шиликбаевич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Кабылхамит Ботаевич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Кабжан Ботанович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Жұмабай Әділет Ғабитұлы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Жылкайдаров Аян Нургазинович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Зейнелов Айбек Расулович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Зейнулин Жолдас Папашевич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Зейнуллин Болат Папашевич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Айбек Сайлауович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Ибраева Жаркынай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Идрисова Ардак Амангельдыевна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Икенов Бауржан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Ильяшев Жанбырбай Какимович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"Каримова"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"Шарипбаев Н.М." Шарипбаев Нурлыбек Муратбекович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"Мутишева"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"Әсия"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Хамзе 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Кабдуалиев Азамат Киденович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Кабжалалов Олжатай Егинбайулы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Кабжалаова Торгын Егинбаевна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Кабжанов Нурбек Каирбекович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Кабиденов Самир 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Кабильденов Чингиз Куандыкович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Кабылдин Айбек Зайкенович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Кажтаев Асмас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Кажтаев Кайрат Жамантаевич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Казиев Куаныш Сансызбаевич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Каирбаев Гадлет Куандыкович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Каирбаев Куандык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Кайдаров Магаша Кайрбекович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Какенов Азамат Бауыржанович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Какимов Аманжол Аскарович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Какимов Руслан Аскарович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Канат Альменович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Калтенов Нуржан Куандыкович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Кантарбаев Кайролла Каирмукашулы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Кантарбаева Кумус Закирқызы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Капышев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Капышев Марат Койшынович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Капышев Сагат Койшынович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Капышева Ырысгул Жанболсыновна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Капышева Айнур Сагатовна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Капышева Алтын Кусаиновна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Капышов Жанат Койшынович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Каримжанов Амантай Зейнуллинович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Каримжанов Балахан Зейноллинович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Каримжанов Ержан Зейнуллинович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Асылхан Ерденович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Кендербаев Мереке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Кендирбаев Казбек Кабдулмажитович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Кендирбаев Мереке Габдулмажитулы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Кендирбаев Мертай Кабдулмажитович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Кенжебаев Кумарбек Айткенович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Кожанов Тайыр Каратайулы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Конторбаев Калыаскар Каирмукашевич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Коржинбаев Каиргельды Саккозинович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"Данияр"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Қайыржан Бақытбек Темиршоұлы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Магзумова Мария Саламатовна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Магзумова Светлана Сагымбаевна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Макулов Ержан Аюпович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Макулов Кайкен Аюпович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Малтаева Ляззат Тауекелкызы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Масабаева Ляззат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Маханов Жантлеу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Маханов Думан Сайлауович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Маханов Жанбырбай Кабыкенович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Маханов Мухаметалы Жунусович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Маханов Сагат Кабыкенович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Маханов Уалихан курманалиевич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Медхатов Асланбек Манарбекович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Муксунов Есенгельды Кайруллаулы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Муратов Ерболат Мухаметулы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Мустаев Берик Тлегенович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Мутишев Бауыржан Шалыбаевич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Мухамедин Бауыржан Гумарович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Мухамедин Жумабай Кумарулы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Мухамедияров Фархат Кизятович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Мухамедьяров Асылбек Кабдешулы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Мухаметкаримов Ербол Аманжолович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Мухаметкаримов Жанат Адиятулы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Мухаметкаримов Канат Адиятович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Мухатаев Самат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Нурахметов Базарбай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Ерден Шайхинович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Нуржаксин Галы Кажибаевич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Нуржаксин Жумабай Кажибаевич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Нуркешов Жумагельды Нуркешович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НурпауиденовОразбай Кайриденович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 Дулат Сеилханович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Нуртазин Амирхан Мустахимович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Нурумбаев Серик Сейлулдинович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Нұғыман Қайратұлы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Нұрлан Батырхан Маратұлы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Бахыт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Болатбек Султанович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Каирбек Султанович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 Талгат Дуйсенбаевич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Оразымбетов Еслям Сунгатович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Аманбай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Беймбет Аманбаевич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Каир Негимович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Производственный кооператив "СПК "Беркут"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Асан Зияшович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Ержан Асанович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Жангельды Мусылманбекович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Мухтар Боткенович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Рахметжанов Жанибек Хамидуллинович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Рахметуллин Куаныш Айтмаганбетович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Сабиров Серик Жанбырбаевич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Сагындыков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Сагындыков Кендебай Смагулович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Марат Нурланович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Садвакасова Мараш курмангалиевна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Садыгулов Бауыржан Усербаевич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Садыкова Разия Мухамедкаликызы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Самерова Шамшинур Мустаковна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Самуратов Еркен Сембаевич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Рауан Шалабайұлы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Сарсенбеков Темиршот Кайыржанович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Сартаев Бакытжан 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Сембаев Ерболат Серикбаевич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Сембаев Тогызбай Серикпаевич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Сергазин Сагындык Гизатович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Сманов Жолдас Бадельханович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Сматаев Аманжол Хаметович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Сулейменова Наргиз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Тапалов 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Ташмагамбетова Кукеш Кияшовна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Темешев Канат Нажмиденович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Темешев Берик Зайниденович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Темешов Кажмухан Зайниденович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Темешов Талгат Нажмиденович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 Аманбай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Тубекбаев Асхат Мадиевич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Тукенов Аманжол Узакович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Тукенов Елдос Кундакбаевич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Тукенов Талапкер Кундакбаевич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Тулеубаев Анарбек Токишевич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Тулеубаева Орынбасар Кабкеновна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Тулешов Куандык Елеусизович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Тулешов Куаныш Елеусизович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Турлыбаев Бейбит Сальменович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Турлыбаев Кайдар Сальменович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Турумтаев Кайрат Еслямович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Укеев Айтбай Ашимович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Утепов Жумабай Картбаевич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"Щыңғыс 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 Бахдаулет"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 Каратал"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"Берекелі"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"Габдуали"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"Даниял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"Кемел"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"Қанжығалы"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"Мади"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"НурНаурыз"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"Таубекеш"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"Туған Жер"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"Тулпар"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"Елбол"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Дюсенбай Рахманович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Муталлап Рахманович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Нурлан Кабдырахманович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Хамкин Қажмурат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Сагыдат Уахитович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Совет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Шаймағанбет Кенжеқара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Шакиров Айбек Уалиевич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Шакиров Жасулан 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Шакиров Нурлан 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Шапауов Қайырберген Аштаевич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Шарипбаев Муратбек Шаимерденович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Женис Кабиденович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Саулет 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Шарипова Нуржамал Сальменқызы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 Женис Жумабекович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 Серик Нугманович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 Кайрат Нугманулы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Шілікбай Акжігіт Елубайұлы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Шылтынаев Багланбай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Телжан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Сабит Амангельдинович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Абдрахманова Наушарбан Толегеновна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Абсаттаров Мырзалы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Адильбаева Карлыгаш Манаповна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Азмаганбетов Ермек Оралбекович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Айтимов Ануарбек Сагандыкович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Айтмаганбетова Сания Калкеновна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Айтмаканов Жусупбек Досекович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Акремхан Багила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Алин Нурбек Олжабаевич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Атыгаев Беркут Габдрахманович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Еркин Асылханович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Ермек Асылханович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Токтар Ахмедиянович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Ауганова Зайра Мажитовна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Бабасанова Галина Бекмуратовна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Байболов Агибай Асыгатбекович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Байболов Абай Асыгатбекович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Байболов Жуматай Асыгатбекович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Байболов Олжетай Асыгатбекович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Байдрахманов Валихан Абильманович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Баспаков Серик Анатольевич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Бектурова Алма Маруановна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Бисекеев Калиаскар Жармакович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Болатов Жанат Жаксыкельдинович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Бондаренко Геннадий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Боткин Сеилхан Ахметбекович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Габбасов Амангельды Кайдарович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Габбасов Ержан Разиденович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Габбасов Жаксыгельды Кайдарович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Галиев Султангазы Катенович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Гарев Владимир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Гришаков Виктор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Айсауле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Досханин Дархан Кайрошевич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Досханин Нуртаза Кабыкенович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Досханина Шолпан Мукашевна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Дюсеков Еркебулан Жусупбекович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Дюсенбаева Алтын Еслямбековна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Еликпаев Куваныш Нажитович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Еликпаев Ришат Куанышевич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Есмуханов Нурлан Нуртазаевич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Есмуханов Нуртаза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Жагсилаг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Жагслаг Дүйсен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Жанкин Иркен Булатович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Жахин Бахыт Нугуманович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Жумабаева Айгуль Сарсенбековна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Жанибек Солтанбекович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"Магубаев"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"Наргиз"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"Шортаев Амангельды Оразалиевич"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"Канат"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Аскербек 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Дюсенбай 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Жанболат Кайрденович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Мурат 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Искакова Ботагоз Тургаевна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Исмаилов Кунанбай Исмаилович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Кадиров Нуржан Манапович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Кадиров Гомар Манапович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Кажатов Даулет Амантаевич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Кажымуратов Самат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Калкенова Каусар Каировна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Кальтенбергер Оксана Викторовна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Канафин Кабиболла Негматович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Капаров Ерболат Зайденович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Карымжанов Ермек Гадилович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Карымжанов Заиыр Гадылович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Кнаус Марина Давыдовна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Кожназарова Сулушаш Абдикаримовна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Козлов Виталий Юрьевич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Копейкина Галина Алефтиновна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Ксебаева Мейрамгуль Бекбулатовна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"Данияр"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Лохан Александр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Магазин ЖК "Ислам"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Магауин Бауржан Тезекбаевич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Магубаев Боранбай Сарсембаевич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Магубаев Марат Сарсембаевич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Мамилин Елеубай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Махметов Айдын Шамшиденович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Миронюк Юлия Александровна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Мирошниченко Наталья Федоровна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Гибрат Омарбекович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Куаныш Маулеевич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Мухамеджаров Сапарбек Атгаевич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Мухамедьяров Акылбек Гибададович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Нургазин Ерген Тулегенович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 Владимир Леонидович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Мурат Бекбалтаевич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Шайкен Бекбалтович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Приходько Алексей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Производственный кооператив "СПК "Кузексай"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Пшембаева Карлыгаш Шаменовна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Пшенбаев Испол Шаяхметович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Пшенбаев Марат Исполович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Пшенбаева Бахытжан Нигметовна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Байкебай Салтаевич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Ромазанов Куандык Сайлауович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Рудь Людмила Степановна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Сагимбаев Асылхан Ахметбекович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Садуов Болатбек Есимович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Садуов Серик Есимович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Садуова Гульнар Хажмухановна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Хаирбек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Сарсембаев Женис Жумажанович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Аскербек Зейнуллинович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Танатаров Нурмухамбет Гаинуливич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Темиржанов Канат Каиржанович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Тлеукабылов Ануар Карембекович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"Саяхат Әлі"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Уалиев Талгат Даниярович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Ужкеева Айерке Асхатовна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Урбан Василий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 Нурлан Мажитович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Утегенова Гульнарай Есимовна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Утигенов Ерлан Мажитович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Утигенов Сарсимбай Мажитович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Фазуллин Алмаз Юнысович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Фазуллин Альберт Юнысович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"Азиза"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"Гранд-Агро"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"Елдар"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Хайдаров Рыстымбек Сансызбайевич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Бакытжан 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Рызабек Серикбаевич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Харланов Виктор Михайлович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Канат Хабиденович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Тельжан Кульмашевич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Шварц Сергей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Шәріп Арлан Болатұлы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Шихов Алик Михайлович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Шихов Муса Михайлович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Шокенов Асет Асанович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Шокенов Асхат Асанович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Шокенова Бибинур Шамшиденовна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Шортаева Назира Мантаевна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Шохтах Жанасхан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Шохтых Аманкельди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Щур Николай Иосифович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Щур Ренат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Яцура Николай Семенович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Яшинский Виктор Михайлович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4-қосымшасы</w:t>
            </w:r>
          </w:p>
        </w:tc>
      </w:tr>
    </w:tbl>
    <w:bookmarkStart w:name="z181" w:id="93"/>
    <w:p>
      <w:pPr>
        <w:spacing w:after="0"/>
        <w:ind w:left="0"/>
        <w:jc w:val="left"/>
      </w:pPr>
      <w:r>
        <w:rPr>
          <w:rFonts w:ascii="Times New Roman"/>
          <w:b/>
          <w:i w:val="false"/>
          <w:color w:val="000000"/>
        </w:rPr>
        <w:t xml:space="preserve"> 2-кесте. Үйірлердің, отарлардың, табындардың саны туралы мәлеметтер</w:t>
      </w:r>
    </w:p>
    <w:bookmarkEnd w:id="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жіктеушінің коды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596449100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Қарашілік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596449200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Ұлан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596449300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Ақтүйесай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Ақтүйесай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596433100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Күзексай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596433200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596433300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596434100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Тілеусай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596434500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Бидайық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Бидайық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596435000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596435200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Жұмысшы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596435300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596435400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Қаратерек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Қаратерек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596445100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Малқара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596445400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596443100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Золотая Нива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596443580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Жасқайрат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596441500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Қулыкөл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Қулыкөл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596446100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596446200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596446300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Кішкенекөл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Кішкенекөл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596430100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Мортық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596437100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Қарамырза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596437200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596437180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Телжан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Телжан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596447100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Көбенсай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596447200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4-қосымшасы</w:t>
            </w:r>
          </w:p>
        </w:tc>
      </w:tr>
    </w:tbl>
    <w:bookmarkStart w:name="z189" w:id="94"/>
    <w:p>
      <w:pPr>
        <w:spacing w:after="0"/>
        <w:ind w:left="0"/>
        <w:jc w:val="left"/>
      </w:pPr>
      <w:r>
        <w:rPr>
          <w:rFonts w:ascii="Times New Roman"/>
          <w:b/>
          <w:i w:val="false"/>
          <w:color w:val="000000"/>
        </w:rPr>
        <w:t xml:space="preserve"> 3-кесте. Шалғайдағы жайылымдарда жаю үшін ауыл шаруашылығы жануарлары басының саны туралы мәлеметтер</w:t>
      </w:r>
    </w:p>
    <w:bookmarkEnd w:id="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жіктеушінің коды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596449100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Қарашілік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596449200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Ұлан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596449300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Ақтүйесай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Ақтүйесай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596433100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Күзексай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596433200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596433300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596434100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Тілеусай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596434500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Бидайық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Бидайық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596435000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596435200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Жұмысшы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596435300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596435400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Қаратерек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Қаратерек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596445100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Малқара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596445400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596443100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Золотая Нива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596443580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Жасқайрат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596441500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Қулыкөл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Қулыкөл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596446100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596446200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596446300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Кішкенекөл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Кішкенекөл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596430100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Мортық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596437100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Қарамырза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596437200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596437180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Телжан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Телжан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596447100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Көбенсай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596447200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5-қосымшасы</w:t>
            </w:r>
          </w:p>
        </w:tc>
      </w:tr>
    </w:tbl>
    <w:bookmarkStart w:name="z197" w:id="95"/>
    <w:p>
      <w:pPr>
        <w:spacing w:after="0"/>
        <w:ind w:left="0"/>
        <w:jc w:val="left"/>
      </w:pPr>
      <w:r>
        <w:rPr>
          <w:rFonts w:ascii="Times New Roman"/>
          <w:b/>
          <w:i w:val="false"/>
          <w:color w:val="000000"/>
        </w:rPr>
        <w:t xml:space="preserve"> Ұсынылатын жайылым айналымдарының схемалары</w:t>
      </w:r>
    </w:p>
    <w:bookmarkEnd w:id="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участков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участкесі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участкесі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участкесі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участкесі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Бесінші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мезгілі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участкесі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6-қосымшасы</w:t>
            </w:r>
          </w:p>
        </w:tc>
      </w:tr>
    </w:tbl>
    <w:bookmarkStart w:name="z205" w:id="96"/>
    <w:p>
      <w:pPr>
        <w:spacing w:after="0"/>
        <w:ind w:left="0"/>
        <w:jc w:val="left"/>
      </w:pPr>
      <w:r>
        <w:rPr>
          <w:rFonts w:ascii="Times New Roman"/>
          <w:b/>
          <w:i w:val="false"/>
          <w:color w:val="000000"/>
        </w:rPr>
        <w:t xml:space="preserve"> Әкімшілік-аумақтық бірлік аумағында жайылымдардың орналасуы 1 схемасы (картасы)</w:t>
      </w:r>
    </w:p>
    <w:bookmarkEnd w:id="96"/>
    <w:bookmarkStart w:name="z206"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8105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6-қосымшасы</w:t>
            </w:r>
          </w:p>
        </w:tc>
      </w:tr>
    </w:tbl>
    <w:bookmarkStart w:name="z214" w:id="98"/>
    <w:p>
      <w:pPr>
        <w:spacing w:after="0"/>
        <w:ind w:left="0"/>
        <w:jc w:val="left"/>
      </w:pPr>
      <w:r>
        <w:rPr>
          <w:rFonts w:ascii="Times New Roman"/>
          <w:b/>
          <w:i w:val="false"/>
          <w:color w:val="000000"/>
        </w:rPr>
        <w:t xml:space="preserve"> Әкімшілік-аумақтық бірлік аумағында жайылымдардың орналасуы 2-схемасы (картасы)</w:t>
      </w:r>
    </w:p>
    <w:bookmarkEnd w:id="98"/>
    <w:bookmarkStart w:name="z215"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6-қосымшасы</w:t>
            </w:r>
          </w:p>
        </w:tc>
      </w:tr>
    </w:tbl>
    <w:bookmarkStart w:name="z223" w:id="100"/>
    <w:p>
      <w:pPr>
        <w:spacing w:after="0"/>
        <w:ind w:left="0"/>
        <w:jc w:val="left"/>
      </w:pPr>
      <w:r>
        <w:rPr>
          <w:rFonts w:ascii="Times New Roman"/>
          <w:b/>
          <w:i w:val="false"/>
          <w:color w:val="000000"/>
        </w:rPr>
        <w:t xml:space="preserve"> Әкімшілік-аумақтық бірлік аумағында жайылымдардың орналасуы 3-схемасы (картасы)</w:t>
      </w:r>
    </w:p>
    <w:bookmarkEnd w:id="100"/>
    <w:bookmarkStart w:name="z224"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8105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6-қосымшасы</w:t>
            </w:r>
          </w:p>
        </w:tc>
      </w:tr>
    </w:tbl>
    <w:bookmarkStart w:name="z232" w:id="102"/>
    <w:p>
      <w:pPr>
        <w:spacing w:after="0"/>
        <w:ind w:left="0"/>
        <w:jc w:val="left"/>
      </w:pPr>
      <w:r>
        <w:rPr>
          <w:rFonts w:ascii="Times New Roman"/>
          <w:b/>
          <w:i w:val="false"/>
          <w:color w:val="000000"/>
        </w:rPr>
        <w:t xml:space="preserve"> Әкімшілік-аумақтық бірлік аумағында жайылымдардың орналасуы 4- схемасы (картасы)</w:t>
      </w:r>
    </w:p>
    <w:bookmarkEnd w:id="102"/>
    <w:bookmarkStart w:name="z233"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8105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6-қосымшасы</w:t>
            </w:r>
          </w:p>
        </w:tc>
      </w:tr>
    </w:tbl>
    <w:bookmarkStart w:name="z241" w:id="104"/>
    <w:p>
      <w:pPr>
        <w:spacing w:after="0"/>
        <w:ind w:left="0"/>
        <w:jc w:val="left"/>
      </w:pPr>
      <w:r>
        <w:rPr>
          <w:rFonts w:ascii="Times New Roman"/>
          <w:b/>
          <w:i w:val="false"/>
          <w:color w:val="000000"/>
        </w:rPr>
        <w:t xml:space="preserve"> Әкімшілік-аумақтық бірлік аумағында жайылымдардың орналасуы 5- схемасы (картасы)</w:t>
      </w:r>
    </w:p>
    <w:bookmarkEnd w:id="104"/>
    <w:bookmarkStart w:name="z242"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810500" cy="1046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046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6-қосымшасы</w:t>
            </w:r>
          </w:p>
        </w:tc>
      </w:tr>
    </w:tbl>
    <w:bookmarkStart w:name="z250" w:id="106"/>
    <w:p>
      <w:pPr>
        <w:spacing w:after="0"/>
        <w:ind w:left="0"/>
        <w:jc w:val="left"/>
      </w:pPr>
      <w:r>
        <w:rPr>
          <w:rFonts w:ascii="Times New Roman"/>
          <w:b/>
          <w:i w:val="false"/>
          <w:color w:val="000000"/>
        </w:rPr>
        <w:t xml:space="preserve"> Әкімшілік-аумақтық бірлік аумағында жайылымдардың орналасуы 6- схемасы (картасы)</w:t>
      </w:r>
    </w:p>
    <w:bookmarkEnd w:id="106"/>
    <w:bookmarkStart w:name="z251"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7810500" cy="1076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076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6-қосымшасы</w:t>
            </w:r>
          </w:p>
        </w:tc>
      </w:tr>
    </w:tbl>
    <w:bookmarkStart w:name="z259" w:id="108"/>
    <w:p>
      <w:pPr>
        <w:spacing w:after="0"/>
        <w:ind w:left="0"/>
        <w:jc w:val="left"/>
      </w:pPr>
      <w:r>
        <w:rPr>
          <w:rFonts w:ascii="Times New Roman"/>
          <w:b/>
          <w:i w:val="false"/>
          <w:color w:val="000000"/>
        </w:rPr>
        <w:t xml:space="preserve"> Әкімшілік-аумақтық бірлік аумағында жайылымдардың орналасуы 7- схемасы (картасы)</w:t>
      </w:r>
    </w:p>
    <w:bookmarkEnd w:id="108"/>
    <w:bookmarkStart w:name="z260"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7810500" cy="957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957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6-қосымшасы</w:t>
            </w:r>
          </w:p>
        </w:tc>
      </w:tr>
    </w:tbl>
    <w:bookmarkStart w:name="z268" w:id="110"/>
    <w:p>
      <w:pPr>
        <w:spacing w:after="0"/>
        <w:ind w:left="0"/>
        <w:jc w:val="left"/>
      </w:pPr>
      <w:r>
        <w:rPr>
          <w:rFonts w:ascii="Times New Roman"/>
          <w:b/>
          <w:i w:val="false"/>
          <w:color w:val="000000"/>
        </w:rPr>
        <w:t xml:space="preserve"> Әкімшілік-аумақтық бірлік аумағында жайылымдардың орналасуы 8- схемасы (картасы)</w:t>
      </w:r>
    </w:p>
    <w:bookmarkEnd w:id="110"/>
    <w:bookmarkStart w:name="z269"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7810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6-қосымшасы</w:t>
            </w:r>
          </w:p>
        </w:tc>
      </w:tr>
    </w:tbl>
    <w:bookmarkStart w:name="z277" w:id="112"/>
    <w:p>
      <w:pPr>
        <w:spacing w:after="0"/>
        <w:ind w:left="0"/>
        <w:jc w:val="both"/>
      </w:pPr>
      <w:r>
        <w:rPr>
          <w:rFonts w:ascii="Times New Roman"/>
          <w:b w:val="false"/>
          <w:i w:val="false"/>
          <w:color w:val="000000"/>
          <w:sz w:val="28"/>
        </w:rPr>
        <w:t>
      Әкімшілік-аумақтық бірлік аумағында жайылымдардың орналасуы 9-схемасы (картасы)</w:t>
      </w:r>
    </w:p>
    <w:bookmarkEnd w:id="112"/>
    <w:bookmarkStart w:name="z278"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7810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6-қосымшасы</w:t>
            </w:r>
          </w:p>
        </w:tc>
      </w:tr>
    </w:tbl>
    <w:bookmarkStart w:name="z286" w:id="114"/>
    <w:p>
      <w:pPr>
        <w:spacing w:after="0"/>
        <w:ind w:left="0"/>
        <w:jc w:val="left"/>
      </w:pPr>
      <w:r>
        <w:rPr>
          <w:rFonts w:ascii="Times New Roman"/>
          <w:b/>
          <w:i w:val="false"/>
          <w:color w:val="000000"/>
        </w:rPr>
        <w:t xml:space="preserve"> Әкімшілік-аумақтық бірлік аумағында жайылымдардың орналасуы 10- схемасы (картасы)</w:t>
      </w:r>
    </w:p>
    <w:bookmarkEnd w:id="114"/>
    <w:bookmarkStart w:name="z287"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78105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6-қосымшасы</w:t>
            </w:r>
          </w:p>
        </w:tc>
      </w:tr>
    </w:tbl>
    <w:bookmarkStart w:name="z295" w:id="116"/>
    <w:p>
      <w:pPr>
        <w:spacing w:after="0"/>
        <w:ind w:left="0"/>
        <w:jc w:val="left"/>
      </w:pPr>
      <w:r>
        <w:rPr>
          <w:rFonts w:ascii="Times New Roman"/>
          <w:b/>
          <w:i w:val="false"/>
          <w:color w:val="000000"/>
        </w:rPr>
        <w:t xml:space="preserve"> Әкімшілік-аумақтық бірлік аумағында жайылымдардың орналасуы 11- схемасы (картасы)</w:t>
      </w:r>
    </w:p>
    <w:bookmarkEnd w:id="116"/>
    <w:bookmarkStart w:name="z296"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78105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7-қосымшасы</w:t>
            </w:r>
          </w:p>
        </w:tc>
      </w:tr>
    </w:tbl>
    <w:bookmarkStart w:name="z304" w:id="118"/>
    <w:p>
      <w:pPr>
        <w:spacing w:after="0"/>
        <w:ind w:left="0"/>
        <w:jc w:val="left"/>
      </w:pPr>
      <w:r>
        <w:rPr>
          <w:rFonts w:ascii="Times New Roman"/>
          <w:b/>
          <w:i w:val="false"/>
          <w:color w:val="000000"/>
        </w:rPr>
        <w:t xml:space="preserve"> Жеке ауладағы ауыл шаруашылығы жануарларын жаю бойынша халықтың мұқтаждығына арналған жайылымдар, оның ішінде қоғамдық жайылымдар белгіленген 1- схемасы (картасы)</w:t>
      </w:r>
    </w:p>
    <w:bookmarkEnd w:id="118"/>
    <w:bookmarkStart w:name="z305"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7810500" cy="621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621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7-қосымшасы</w:t>
            </w:r>
          </w:p>
        </w:tc>
      </w:tr>
    </w:tbl>
    <w:bookmarkStart w:name="z313" w:id="120"/>
    <w:p>
      <w:pPr>
        <w:spacing w:after="0"/>
        <w:ind w:left="0"/>
        <w:jc w:val="left"/>
      </w:pPr>
      <w:r>
        <w:rPr>
          <w:rFonts w:ascii="Times New Roman"/>
          <w:b/>
          <w:i w:val="false"/>
          <w:color w:val="000000"/>
        </w:rPr>
        <w:t xml:space="preserve"> Жеке ауладағы ауыл шаруашылығы жануарларын жаю бойынша халықтың мұқтаждығына арналған жайылымдар, оның ішінде қоғамдық жайылымдар белгіленген 2- схемасы (картасы)</w:t>
      </w:r>
    </w:p>
    <w:bookmarkEnd w:id="120"/>
    <w:bookmarkStart w:name="z314"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7810500" cy="920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920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8-қосымшасы</w:t>
            </w:r>
          </w:p>
        </w:tc>
      </w:tr>
    </w:tbl>
    <w:bookmarkStart w:name="z322" w:id="122"/>
    <w:p>
      <w:pPr>
        <w:spacing w:after="0"/>
        <w:ind w:left="0"/>
        <w:jc w:val="left"/>
      </w:pPr>
      <w:r>
        <w:rPr>
          <w:rFonts w:ascii="Times New Roman"/>
          <w:b/>
          <w:i w:val="false"/>
          <w:color w:val="000000"/>
        </w:rPr>
        <w:t xml:space="preserve"> Жайылымдарды геоботаникалық зерттеп-қарау негізінде ұсынылатын жайылым айналымдарының схемалары, ұсынылатын жайылым айналымдарының схемалары көрсетілген 1-схемасы (картасы)</w:t>
      </w:r>
    </w:p>
    <w:bookmarkEnd w:id="122"/>
    <w:bookmarkStart w:name="z323"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78105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8-қосымшасы</w:t>
            </w:r>
          </w:p>
        </w:tc>
      </w:tr>
    </w:tbl>
    <w:bookmarkStart w:name="z331" w:id="124"/>
    <w:p>
      <w:pPr>
        <w:spacing w:after="0"/>
        <w:ind w:left="0"/>
        <w:jc w:val="left"/>
      </w:pPr>
      <w:r>
        <w:rPr>
          <w:rFonts w:ascii="Times New Roman"/>
          <w:b/>
          <w:i w:val="false"/>
          <w:color w:val="000000"/>
        </w:rPr>
        <w:t xml:space="preserve"> Жайылымдарды геоботаникалық зерттеп-қарау негізінде ұсынылатын жайылым айналымдарының схемалары, ұсынылатын жайылым айналымдарының схемалары көрсетілген 2- схемасы (картасы)</w:t>
      </w:r>
    </w:p>
    <w:bookmarkEnd w:id="124"/>
    <w:bookmarkStart w:name="z332"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78105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646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8-қосымшасы</w:t>
            </w:r>
          </w:p>
        </w:tc>
      </w:tr>
    </w:tbl>
    <w:bookmarkStart w:name="z340" w:id="126"/>
    <w:p>
      <w:pPr>
        <w:spacing w:after="0"/>
        <w:ind w:left="0"/>
        <w:jc w:val="left"/>
      </w:pPr>
      <w:r>
        <w:rPr>
          <w:rFonts w:ascii="Times New Roman"/>
          <w:b/>
          <w:i w:val="false"/>
          <w:color w:val="000000"/>
        </w:rPr>
        <w:t xml:space="preserve"> Жайылымдарды геоботаникалық зерттеп-қарау негізінде ұсынылатын жайылым айналымдарының схемалары, ұсынылатын жайылым айналымдарының схемалары көрсетілген 3- схемасы (картасы)</w:t>
      </w:r>
    </w:p>
    <w:bookmarkEnd w:id="126"/>
    <w:bookmarkStart w:name="z341" w:id="127"/>
    <w:p>
      <w:pPr>
        <w:spacing w:after="0"/>
        <w:ind w:left="0"/>
        <w:jc w:val="both"/>
      </w:pPr>
      <w:r>
        <w:rPr>
          <w:rFonts w:ascii="Times New Roman"/>
          <w:b w:val="false"/>
          <w:i w:val="false"/>
          <w:color w:val="000000"/>
          <w:sz w:val="28"/>
        </w:rPr>
        <w:t xml:space="preserve">
      </w:t>
      </w:r>
    </w:p>
    <w:bookmarkEnd w:id="127"/>
    <w:p>
      <w:pPr>
        <w:spacing w:after="0"/>
        <w:ind w:left="0"/>
        <w:jc w:val="both"/>
      </w:pPr>
      <w:r>
        <w:drawing>
          <wp:inline distT="0" distB="0" distL="0" distR="0">
            <wp:extent cx="7810500" cy="922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922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8-қосымшасы</w:t>
            </w:r>
          </w:p>
        </w:tc>
      </w:tr>
    </w:tbl>
    <w:bookmarkStart w:name="z349" w:id="128"/>
    <w:p>
      <w:pPr>
        <w:spacing w:after="0"/>
        <w:ind w:left="0"/>
        <w:jc w:val="left"/>
      </w:pPr>
      <w:r>
        <w:rPr>
          <w:rFonts w:ascii="Times New Roman"/>
          <w:b/>
          <w:i w:val="false"/>
          <w:color w:val="000000"/>
        </w:rPr>
        <w:t xml:space="preserve"> Жайылымдарды геоботаникалық зерттеп-қарау негізінде ұсынылатын жайылым айналымдарының схемалары, ұсынылатын жайылым айналымдарының схемалары көрсетілген 4-схемасы (картасы)</w:t>
      </w:r>
    </w:p>
    <w:bookmarkEnd w:id="128"/>
    <w:bookmarkStart w:name="z350"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8-қосымшасы</w:t>
            </w:r>
          </w:p>
        </w:tc>
      </w:tr>
    </w:tbl>
    <w:bookmarkStart w:name="z358" w:id="130"/>
    <w:p>
      <w:pPr>
        <w:spacing w:after="0"/>
        <w:ind w:left="0"/>
        <w:jc w:val="left"/>
      </w:pPr>
      <w:r>
        <w:rPr>
          <w:rFonts w:ascii="Times New Roman"/>
          <w:b/>
          <w:i w:val="false"/>
          <w:color w:val="000000"/>
        </w:rPr>
        <w:t xml:space="preserve"> Жайылымдарды геоботаникалық зерттеп-қарау негізінде ұсынылатын жайылым айналымдарының схемалары, ұсынылатын жайылым айналымдарының схемалары көрсетілген 5-схемасы (картасы)</w:t>
      </w:r>
    </w:p>
    <w:bookmarkEnd w:id="130"/>
    <w:bookmarkStart w:name="z359"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7810500" cy="1117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117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8-қосымшасы</w:t>
            </w:r>
          </w:p>
        </w:tc>
      </w:tr>
    </w:tbl>
    <w:bookmarkStart w:name="z367" w:id="132"/>
    <w:p>
      <w:pPr>
        <w:spacing w:after="0"/>
        <w:ind w:left="0"/>
        <w:jc w:val="left"/>
      </w:pPr>
      <w:r>
        <w:rPr>
          <w:rFonts w:ascii="Times New Roman"/>
          <w:b/>
          <w:i w:val="false"/>
          <w:color w:val="000000"/>
        </w:rPr>
        <w:t xml:space="preserve"> Жайылымдарды геоботаникалық зерттеп-қарау негізінде ұсынылатын жайылым айналымдарының схемалары, ұсынылатын жайылым айналымдарының схемалары көрсетілген 6-схемасы (картасы)</w:t>
      </w:r>
    </w:p>
    <w:bookmarkEnd w:id="132"/>
    <w:bookmarkStart w:name="z368" w:id="133"/>
    <w:p>
      <w:pPr>
        <w:spacing w:after="0"/>
        <w:ind w:left="0"/>
        <w:jc w:val="both"/>
      </w:pPr>
      <w:r>
        <w:rPr>
          <w:rFonts w:ascii="Times New Roman"/>
          <w:b w:val="false"/>
          <w:i w:val="false"/>
          <w:color w:val="000000"/>
          <w:sz w:val="28"/>
        </w:rPr>
        <w:t xml:space="preserve">
      </w:t>
      </w:r>
    </w:p>
    <w:bookmarkEnd w:id="133"/>
    <w:p>
      <w:pPr>
        <w:spacing w:after="0"/>
        <w:ind w:left="0"/>
        <w:jc w:val="both"/>
      </w:pPr>
      <w:r>
        <w:drawing>
          <wp:inline distT="0" distB="0" distL="0" distR="0">
            <wp:extent cx="78105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8-қосымшасы</w:t>
            </w:r>
          </w:p>
        </w:tc>
      </w:tr>
    </w:tbl>
    <w:bookmarkStart w:name="z376" w:id="134"/>
    <w:p>
      <w:pPr>
        <w:spacing w:after="0"/>
        <w:ind w:left="0"/>
        <w:jc w:val="left"/>
      </w:pPr>
      <w:r>
        <w:rPr>
          <w:rFonts w:ascii="Times New Roman"/>
          <w:b/>
          <w:i w:val="false"/>
          <w:color w:val="000000"/>
        </w:rPr>
        <w:t xml:space="preserve"> Жайылымдарды геоботаникалық зерттеп-қарау негізінде ұсынылатын жайылым айналымдарының схемалары, ұсынылатын жайылым айналымдарының схемалары көрсетілген 7-схемасы (картасы)</w:t>
      </w:r>
    </w:p>
    <w:bookmarkEnd w:id="134"/>
    <w:bookmarkStart w:name="z377"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78105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8-қосымшасы</w:t>
            </w:r>
          </w:p>
        </w:tc>
      </w:tr>
    </w:tbl>
    <w:bookmarkStart w:name="z385" w:id="136"/>
    <w:p>
      <w:pPr>
        <w:spacing w:after="0"/>
        <w:ind w:left="0"/>
        <w:jc w:val="left"/>
      </w:pPr>
      <w:r>
        <w:rPr>
          <w:rFonts w:ascii="Times New Roman"/>
          <w:b/>
          <w:i w:val="false"/>
          <w:color w:val="000000"/>
        </w:rPr>
        <w:t xml:space="preserve"> Жайылымдарды геоботаникалық зерттеп-қарау негізінде ұсынылатын жайылым айналымдарының схемалары, ұсынылатын жайылым айналымдарының схемалары көрсетілген 8-схемасы (картасы)</w:t>
      </w:r>
    </w:p>
    <w:bookmarkEnd w:id="136"/>
    <w:bookmarkStart w:name="z386"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8-қосымшасы</w:t>
            </w:r>
          </w:p>
        </w:tc>
      </w:tr>
    </w:tbl>
    <w:bookmarkStart w:name="z394" w:id="138"/>
    <w:p>
      <w:pPr>
        <w:spacing w:after="0"/>
        <w:ind w:left="0"/>
        <w:jc w:val="left"/>
      </w:pPr>
      <w:r>
        <w:rPr>
          <w:rFonts w:ascii="Times New Roman"/>
          <w:b/>
          <w:i w:val="false"/>
          <w:color w:val="000000"/>
        </w:rPr>
        <w:t xml:space="preserve"> Жайылымдарды геоботаникалық зерттеп-қарау негізінде ұсынылатын жайылым айналымдарының схемалары, ұсынылатын жайылым айналымдарының схемалары көрсетілген 9-схемасы (картасы)</w:t>
      </w:r>
    </w:p>
    <w:bookmarkEnd w:id="138"/>
    <w:bookmarkStart w:name="z395"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78105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8-қосымшасы</w:t>
            </w:r>
          </w:p>
        </w:tc>
      </w:tr>
    </w:tbl>
    <w:bookmarkStart w:name="z403" w:id="140"/>
    <w:p>
      <w:pPr>
        <w:spacing w:after="0"/>
        <w:ind w:left="0"/>
        <w:jc w:val="left"/>
      </w:pPr>
      <w:r>
        <w:rPr>
          <w:rFonts w:ascii="Times New Roman"/>
          <w:b/>
          <w:i w:val="false"/>
          <w:color w:val="000000"/>
        </w:rPr>
        <w:t xml:space="preserve"> Жайылымдарды геоботаникалық зерттеп-қарау негізінде ұсынылатын жайылым айналымдарының схемалары, ұсынылатын жайылым айналымдарының схемалары көрсетілген 10-схемасы (картасы)</w:t>
      </w:r>
    </w:p>
    <w:bookmarkEnd w:id="140"/>
    <w:bookmarkStart w:name="z404" w:id="141"/>
    <w:p>
      <w:pPr>
        <w:spacing w:after="0"/>
        <w:ind w:left="0"/>
        <w:jc w:val="both"/>
      </w:pPr>
      <w:r>
        <w:rPr>
          <w:rFonts w:ascii="Times New Roman"/>
          <w:b w:val="false"/>
          <w:i w:val="false"/>
          <w:color w:val="000000"/>
          <w:sz w:val="28"/>
        </w:rPr>
        <w:t xml:space="preserve">
      </w:t>
      </w:r>
    </w:p>
    <w:bookmarkEnd w:id="141"/>
    <w:p>
      <w:pPr>
        <w:spacing w:after="0"/>
        <w:ind w:left="0"/>
        <w:jc w:val="both"/>
      </w:pPr>
      <w:r>
        <w:drawing>
          <wp:inline distT="0" distB="0" distL="0" distR="0">
            <wp:extent cx="7810500" cy="1010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010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8-қосымшасы</w:t>
            </w:r>
          </w:p>
        </w:tc>
      </w:tr>
    </w:tbl>
    <w:bookmarkStart w:name="z412" w:id="142"/>
    <w:p>
      <w:pPr>
        <w:spacing w:after="0"/>
        <w:ind w:left="0"/>
        <w:jc w:val="left"/>
      </w:pPr>
      <w:r>
        <w:rPr>
          <w:rFonts w:ascii="Times New Roman"/>
          <w:b/>
          <w:i w:val="false"/>
          <w:color w:val="000000"/>
        </w:rPr>
        <w:t xml:space="preserve"> Жайылымдарды геоботаникалық зерттеп-қарау негізінде ұсынылатын жайылым айналымдарының схемалары, ұсынылатын жайылым айналымдарының схемалары көрсетілген 11- схемасы (картасы)</w:t>
      </w:r>
    </w:p>
    <w:bookmarkEnd w:id="142"/>
    <w:bookmarkStart w:name="z413"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78105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9-қосымшасы</w:t>
            </w:r>
          </w:p>
        </w:tc>
      </w:tr>
    </w:tbl>
    <w:bookmarkStart w:name="z421" w:id="144"/>
    <w:p>
      <w:pPr>
        <w:spacing w:after="0"/>
        <w:ind w:left="0"/>
        <w:jc w:val="left"/>
      </w:pPr>
      <w:r>
        <w:rPr>
          <w:rFonts w:ascii="Times New Roman"/>
          <w:b/>
          <w:i w:val="false"/>
          <w:color w:val="000000"/>
        </w:rPr>
        <w:t xml:space="preserve"> Ауыл шаруашылығы жануарларын айдауға арналған сервитуттар, мал айдайтын трассалар және жайылымдық инфрақұрылымның өзге де объектілер, көрсететін 1- схемасы (картасы)</w:t>
      </w:r>
    </w:p>
    <w:bookmarkEnd w:id="144"/>
    <w:bookmarkStart w:name="z422"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7810500" cy="914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914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9-қосымшасы</w:t>
            </w:r>
          </w:p>
        </w:tc>
      </w:tr>
    </w:tbl>
    <w:bookmarkStart w:name="z430" w:id="146"/>
    <w:p>
      <w:pPr>
        <w:spacing w:after="0"/>
        <w:ind w:left="0"/>
        <w:jc w:val="left"/>
      </w:pPr>
      <w:r>
        <w:rPr>
          <w:rFonts w:ascii="Times New Roman"/>
          <w:b/>
          <w:i w:val="false"/>
          <w:color w:val="000000"/>
        </w:rPr>
        <w:t xml:space="preserve"> Ауыл шаруашылығы жануарларын айдауға арналған сервитуттар, мал айдайтын трассалар және жайылымдық инфрақұрылымның өзге де объектілер, көрсететін 2- схемасы (картасы)</w:t>
      </w:r>
    </w:p>
    <w:bookmarkEnd w:id="146"/>
    <w:bookmarkStart w:name="z431" w:id="147"/>
    <w:p>
      <w:pPr>
        <w:spacing w:after="0"/>
        <w:ind w:left="0"/>
        <w:jc w:val="both"/>
      </w:pPr>
      <w:r>
        <w:rPr>
          <w:rFonts w:ascii="Times New Roman"/>
          <w:b w:val="false"/>
          <w:i w:val="false"/>
          <w:color w:val="000000"/>
          <w:sz w:val="28"/>
        </w:rPr>
        <w:t xml:space="preserve">
      </w:t>
      </w:r>
    </w:p>
    <w:bookmarkEnd w:id="147"/>
    <w:p>
      <w:pPr>
        <w:spacing w:after="0"/>
        <w:ind w:left="0"/>
        <w:jc w:val="both"/>
      </w:pPr>
      <w:r>
        <w:drawing>
          <wp:inline distT="0" distB="0" distL="0" distR="0">
            <wp:extent cx="78105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9-қосымшасы</w:t>
            </w:r>
          </w:p>
        </w:tc>
      </w:tr>
    </w:tbl>
    <w:bookmarkStart w:name="z439" w:id="148"/>
    <w:p>
      <w:pPr>
        <w:spacing w:after="0"/>
        <w:ind w:left="0"/>
        <w:jc w:val="left"/>
      </w:pPr>
      <w:r>
        <w:rPr>
          <w:rFonts w:ascii="Times New Roman"/>
          <w:b/>
          <w:i w:val="false"/>
          <w:color w:val="000000"/>
        </w:rPr>
        <w:t xml:space="preserve"> Ауыл шаруашылығы жануарларын айдауға арналған сервитуттар, мал айдайтын трассалар және жайылымдық инфрақұрылымның өзге де объектілер, көрсететін 3- схемасы (картасы)</w:t>
      </w:r>
    </w:p>
    <w:bookmarkEnd w:id="148"/>
    <w:bookmarkStart w:name="z440"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7810500" cy="1042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1042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9-қосымшасы</w:t>
            </w:r>
          </w:p>
        </w:tc>
      </w:tr>
    </w:tbl>
    <w:bookmarkStart w:name="z448" w:id="150"/>
    <w:p>
      <w:pPr>
        <w:spacing w:after="0"/>
        <w:ind w:left="0"/>
        <w:jc w:val="left"/>
      </w:pPr>
      <w:r>
        <w:rPr>
          <w:rFonts w:ascii="Times New Roman"/>
          <w:b/>
          <w:i w:val="false"/>
          <w:color w:val="000000"/>
        </w:rPr>
        <w:t xml:space="preserve"> Ауыл шаруашылығы жануарларын айдауға арналған сервитуттар, мал айдайтын трассалар және жайылымдық инфрақұрылымның өзге де объектілер, көрсететін 4- схемасы (картасы)</w:t>
      </w:r>
    </w:p>
    <w:bookmarkEnd w:id="150"/>
    <w:bookmarkStart w:name="z449" w:id="151"/>
    <w:p>
      <w:pPr>
        <w:spacing w:after="0"/>
        <w:ind w:left="0"/>
        <w:jc w:val="both"/>
      </w:pPr>
      <w:r>
        <w:rPr>
          <w:rFonts w:ascii="Times New Roman"/>
          <w:b w:val="false"/>
          <w:i w:val="false"/>
          <w:color w:val="000000"/>
          <w:sz w:val="28"/>
        </w:rPr>
        <w:t xml:space="preserve">
      </w:t>
      </w:r>
    </w:p>
    <w:bookmarkEnd w:id="151"/>
    <w:p>
      <w:pPr>
        <w:spacing w:after="0"/>
        <w:ind w:left="0"/>
        <w:jc w:val="both"/>
      </w:pPr>
      <w:r>
        <w:drawing>
          <wp:inline distT="0" distB="0" distL="0" distR="0">
            <wp:extent cx="78105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9-қосымшасы</w:t>
            </w:r>
          </w:p>
        </w:tc>
      </w:tr>
    </w:tbl>
    <w:bookmarkStart w:name="z457" w:id="152"/>
    <w:p>
      <w:pPr>
        <w:spacing w:after="0"/>
        <w:ind w:left="0"/>
        <w:jc w:val="left"/>
      </w:pPr>
      <w:r>
        <w:rPr>
          <w:rFonts w:ascii="Times New Roman"/>
          <w:b/>
          <w:i w:val="false"/>
          <w:color w:val="000000"/>
        </w:rPr>
        <w:t xml:space="preserve"> Ауыл шаруашылығы жануарларын айдауға арналған сервитуттар, мал айдайтын трассалар және жайылымдық инфрақұрылымның өзге де объектілер, көрсететін 5- схемасы (картасы)</w:t>
      </w:r>
    </w:p>
    <w:bookmarkEnd w:id="152"/>
    <w:bookmarkStart w:name="z458" w:id="153"/>
    <w:p>
      <w:pPr>
        <w:spacing w:after="0"/>
        <w:ind w:left="0"/>
        <w:jc w:val="both"/>
      </w:pPr>
      <w:r>
        <w:rPr>
          <w:rFonts w:ascii="Times New Roman"/>
          <w:b w:val="false"/>
          <w:i w:val="false"/>
          <w:color w:val="000000"/>
          <w:sz w:val="28"/>
        </w:rPr>
        <w:t xml:space="preserve">
      </w:t>
      </w:r>
    </w:p>
    <w:bookmarkEnd w:id="153"/>
    <w:p>
      <w:pPr>
        <w:spacing w:after="0"/>
        <w:ind w:left="0"/>
        <w:jc w:val="both"/>
      </w:pPr>
      <w:r>
        <w:drawing>
          <wp:inline distT="0" distB="0" distL="0" distR="0">
            <wp:extent cx="7810500" cy="1201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1201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9-қосымшасы</w:t>
            </w:r>
          </w:p>
        </w:tc>
      </w:tr>
    </w:tbl>
    <w:bookmarkStart w:name="z466" w:id="154"/>
    <w:p>
      <w:pPr>
        <w:spacing w:after="0"/>
        <w:ind w:left="0"/>
        <w:jc w:val="left"/>
      </w:pPr>
      <w:r>
        <w:rPr>
          <w:rFonts w:ascii="Times New Roman"/>
          <w:b/>
          <w:i w:val="false"/>
          <w:color w:val="000000"/>
        </w:rPr>
        <w:t xml:space="preserve"> Ауыл шаруашылығы жануарларын айдауға арналған сервитуттар, мал айдайтын трассалар және жайылымдық инфрақұрылымның өзге де объектілер, көрсететін 6- схемасы (картасы)</w:t>
      </w:r>
    </w:p>
    <w:bookmarkEnd w:id="154"/>
    <w:bookmarkStart w:name="z467" w:id="155"/>
    <w:p>
      <w:pPr>
        <w:spacing w:after="0"/>
        <w:ind w:left="0"/>
        <w:jc w:val="both"/>
      </w:pPr>
      <w:r>
        <w:rPr>
          <w:rFonts w:ascii="Times New Roman"/>
          <w:b w:val="false"/>
          <w:i w:val="false"/>
          <w:color w:val="000000"/>
          <w:sz w:val="28"/>
        </w:rPr>
        <w:t xml:space="preserve">
      </w:t>
      </w:r>
    </w:p>
    <w:bookmarkEnd w:id="155"/>
    <w:p>
      <w:pPr>
        <w:spacing w:after="0"/>
        <w:ind w:left="0"/>
        <w:jc w:val="both"/>
      </w:pPr>
      <w:r>
        <w:drawing>
          <wp:inline distT="0" distB="0" distL="0" distR="0">
            <wp:extent cx="7810500" cy="1240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1240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9-қосымшасы</w:t>
            </w:r>
          </w:p>
        </w:tc>
      </w:tr>
    </w:tbl>
    <w:bookmarkStart w:name="z475" w:id="156"/>
    <w:p>
      <w:pPr>
        <w:spacing w:after="0"/>
        <w:ind w:left="0"/>
        <w:jc w:val="left"/>
      </w:pPr>
      <w:r>
        <w:rPr>
          <w:rFonts w:ascii="Times New Roman"/>
          <w:b/>
          <w:i w:val="false"/>
          <w:color w:val="000000"/>
        </w:rPr>
        <w:t xml:space="preserve"> Ауыл шаруашылығы жануарларын айдауға арналған сервитуттар, мал айдайтын трассалар және жайылымдық инфрақұрылымның өзге де объектілер, көрсететін 7- схемасы (картасы)</w:t>
      </w:r>
    </w:p>
    <w:bookmarkEnd w:id="156"/>
    <w:bookmarkStart w:name="z476" w:id="157"/>
    <w:p>
      <w:pPr>
        <w:spacing w:after="0"/>
        <w:ind w:left="0"/>
        <w:jc w:val="both"/>
      </w:pPr>
      <w:r>
        <w:rPr>
          <w:rFonts w:ascii="Times New Roman"/>
          <w:b w:val="false"/>
          <w:i w:val="false"/>
          <w:color w:val="000000"/>
          <w:sz w:val="28"/>
        </w:rPr>
        <w:t xml:space="preserve">
      </w:t>
      </w:r>
    </w:p>
    <w:bookmarkEnd w:id="157"/>
    <w:p>
      <w:pPr>
        <w:spacing w:after="0"/>
        <w:ind w:left="0"/>
        <w:jc w:val="both"/>
      </w:pPr>
      <w:r>
        <w:drawing>
          <wp:inline distT="0" distB="0" distL="0" distR="0">
            <wp:extent cx="7810500" cy="1261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1261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9-қосымшасы</w:t>
            </w:r>
          </w:p>
        </w:tc>
      </w:tr>
    </w:tbl>
    <w:bookmarkStart w:name="z484" w:id="158"/>
    <w:p>
      <w:pPr>
        <w:spacing w:after="0"/>
        <w:ind w:left="0"/>
        <w:jc w:val="left"/>
      </w:pPr>
      <w:r>
        <w:rPr>
          <w:rFonts w:ascii="Times New Roman"/>
          <w:b/>
          <w:i w:val="false"/>
          <w:color w:val="000000"/>
        </w:rPr>
        <w:t xml:space="preserve"> Ауыл шаруашылығы жануарларын айдауға арналған сервитуттар, мал айдайтын трассалар және жайылымдық инфрақұрылымның өзге де объектілер, көрсететін 8- схемасы (картасы)</w:t>
      </w:r>
    </w:p>
    <w:bookmarkEnd w:id="158"/>
    <w:bookmarkStart w:name="z485" w:id="159"/>
    <w:p>
      <w:pPr>
        <w:spacing w:after="0"/>
        <w:ind w:left="0"/>
        <w:jc w:val="both"/>
      </w:pPr>
      <w:r>
        <w:rPr>
          <w:rFonts w:ascii="Times New Roman"/>
          <w:b w:val="false"/>
          <w:i w:val="false"/>
          <w:color w:val="000000"/>
          <w:sz w:val="28"/>
        </w:rPr>
        <w:t xml:space="preserve">
      </w:t>
      </w:r>
    </w:p>
    <w:bookmarkEnd w:id="159"/>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9-қосымшасы</w:t>
            </w:r>
          </w:p>
        </w:tc>
      </w:tr>
    </w:tbl>
    <w:bookmarkStart w:name="z493" w:id="160"/>
    <w:p>
      <w:pPr>
        <w:spacing w:after="0"/>
        <w:ind w:left="0"/>
        <w:jc w:val="left"/>
      </w:pPr>
      <w:r>
        <w:rPr>
          <w:rFonts w:ascii="Times New Roman"/>
          <w:b/>
          <w:i w:val="false"/>
          <w:color w:val="000000"/>
        </w:rPr>
        <w:t xml:space="preserve"> Ауыл шаруашылығы жануарларын айдауға арналған сервитуттар, мал айдайтын трассалар және жайылымдық инфрақұрылымның өзге де объектілер, көрсететін 9-схемасы (картасы)</w:t>
      </w:r>
    </w:p>
    <w:bookmarkEnd w:id="160"/>
    <w:bookmarkStart w:name="z494" w:id="161"/>
    <w:p>
      <w:pPr>
        <w:spacing w:after="0"/>
        <w:ind w:left="0"/>
        <w:jc w:val="both"/>
      </w:pPr>
      <w:r>
        <w:rPr>
          <w:rFonts w:ascii="Times New Roman"/>
          <w:b w:val="false"/>
          <w:i w:val="false"/>
          <w:color w:val="000000"/>
          <w:sz w:val="28"/>
        </w:rPr>
        <w:t xml:space="preserve">
      </w:t>
      </w:r>
    </w:p>
    <w:bookmarkEnd w:id="161"/>
    <w:p>
      <w:pPr>
        <w:spacing w:after="0"/>
        <w:ind w:left="0"/>
        <w:jc w:val="both"/>
      </w:pPr>
      <w:r>
        <w:drawing>
          <wp:inline distT="0" distB="0" distL="0" distR="0">
            <wp:extent cx="78105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9-қосымшасы</w:t>
            </w:r>
          </w:p>
        </w:tc>
      </w:tr>
    </w:tbl>
    <w:bookmarkStart w:name="z502" w:id="162"/>
    <w:p>
      <w:pPr>
        <w:spacing w:after="0"/>
        <w:ind w:left="0"/>
        <w:jc w:val="left"/>
      </w:pPr>
      <w:r>
        <w:rPr>
          <w:rFonts w:ascii="Times New Roman"/>
          <w:b/>
          <w:i w:val="false"/>
          <w:color w:val="000000"/>
        </w:rPr>
        <w:t xml:space="preserve"> Ауыл шаруашылығы жануарларын айдауға арналған сервитуттар, мал айдайтын трассалар және жайылымдық инфрақұрылымның өзге де объектілер, көрсететін 10-схемасы (картасы)</w:t>
      </w:r>
    </w:p>
    <w:bookmarkEnd w:id="162"/>
    <w:bookmarkStart w:name="z503" w:id="163"/>
    <w:p>
      <w:pPr>
        <w:spacing w:after="0"/>
        <w:ind w:left="0"/>
        <w:jc w:val="both"/>
      </w:pPr>
      <w:r>
        <w:rPr>
          <w:rFonts w:ascii="Times New Roman"/>
          <w:b w:val="false"/>
          <w:i w:val="false"/>
          <w:color w:val="000000"/>
          <w:sz w:val="28"/>
        </w:rPr>
        <w:t xml:space="preserve">
      </w:t>
      </w:r>
    </w:p>
    <w:bookmarkEnd w:id="163"/>
    <w:p>
      <w:pPr>
        <w:spacing w:after="0"/>
        <w:ind w:left="0"/>
        <w:jc w:val="both"/>
      </w:pPr>
      <w:r>
        <w:drawing>
          <wp:inline distT="0" distB="0" distL="0" distR="0">
            <wp:extent cx="7810500" cy="1101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1101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9-қосымшасы</w:t>
            </w:r>
          </w:p>
        </w:tc>
      </w:tr>
    </w:tbl>
    <w:bookmarkStart w:name="z511" w:id="164"/>
    <w:p>
      <w:pPr>
        <w:spacing w:after="0"/>
        <w:ind w:left="0"/>
        <w:jc w:val="left"/>
      </w:pPr>
      <w:r>
        <w:rPr>
          <w:rFonts w:ascii="Times New Roman"/>
          <w:b/>
          <w:i w:val="false"/>
          <w:color w:val="000000"/>
        </w:rPr>
        <w:t xml:space="preserve"> Ауыл шаруашылығы жануарларын айдауға арналған сервитуттар, мал айдайтын трассалар және жайылымдық инфрақұрылымның өзге де объектілер, көрсететін 11- схемасы (картасы)</w:t>
      </w:r>
    </w:p>
    <w:bookmarkEnd w:id="164"/>
    <w:bookmarkStart w:name="z512" w:id="165"/>
    <w:p>
      <w:pPr>
        <w:spacing w:after="0"/>
        <w:ind w:left="0"/>
        <w:jc w:val="both"/>
      </w:pPr>
      <w:r>
        <w:rPr>
          <w:rFonts w:ascii="Times New Roman"/>
          <w:b w:val="false"/>
          <w:i w:val="false"/>
          <w:color w:val="000000"/>
          <w:sz w:val="28"/>
        </w:rPr>
        <w:t xml:space="preserve">
      </w:t>
      </w:r>
    </w:p>
    <w:bookmarkEnd w:id="165"/>
    <w:p>
      <w:pPr>
        <w:spacing w:after="0"/>
        <w:ind w:left="0"/>
        <w:jc w:val="both"/>
      </w:pPr>
      <w:r>
        <w:drawing>
          <wp:inline distT="0" distB="0" distL="0" distR="0">
            <wp:extent cx="7810500" cy="1012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1012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10-қосымшасы</w:t>
            </w:r>
          </w:p>
        </w:tc>
      </w:tr>
    </w:tbl>
    <w:bookmarkStart w:name="z520" w:id="166"/>
    <w:p>
      <w:pPr>
        <w:spacing w:after="0"/>
        <w:ind w:left="0"/>
        <w:jc w:val="left"/>
      </w:pPr>
      <w:r>
        <w:rPr>
          <w:rFonts w:ascii="Times New Roman"/>
          <w:b/>
          <w:i w:val="false"/>
          <w:color w:val="000000"/>
        </w:rPr>
        <w:t xml:space="preserve"> Жайылымды пайдаланушыларға жер пайдалануға берілуі мүмкін жайылымдар белгіленген 1- схемасы (картасы)</w:t>
      </w:r>
    </w:p>
    <w:bookmarkEnd w:id="166"/>
    <w:bookmarkStart w:name="z521" w:id="167"/>
    <w:p>
      <w:pPr>
        <w:spacing w:after="0"/>
        <w:ind w:left="0"/>
        <w:jc w:val="both"/>
      </w:pPr>
      <w:r>
        <w:rPr>
          <w:rFonts w:ascii="Times New Roman"/>
          <w:b w:val="false"/>
          <w:i w:val="false"/>
          <w:color w:val="000000"/>
          <w:sz w:val="28"/>
        </w:rPr>
        <w:t xml:space="preserve">
      </w:t>
      </w:r>
    </w:p>
    <w:bookmarkEnd w:id="167"/>
    <w:p>
      <w:pPr>
        <w:spacing w:after="0"/>
        <w:ind w:left="0"/>
        <w:jc w:val="both"/>
      </w:pPr>
      <w:r>
        <w:drawing>
          <wp:inline distT="0" distB="0" distL="0" distR="0">
            <wp:extent cx="78105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11-қосымшасы</w:t>
            </w:r>
          </w:p>
        </w:tc>
      </w:tr>
    </w:tbl>
    <w:bookmarkStart w:name="z529" w:id="168"/>
    <w:p>
      <w:pPr>
        <w:spacing w:after="0"/>
        <w:ind w:left="0"/>
        <w:jc w:val="left"/>
      </w:pPr>
      <w:r>
        <w:rPr>
          <w:rFonts w:ascii="Times New Roman"/>
          <w:b/>
          <w:i w:val="false"/>
          <w:color w:val="000000"/>
        </w:rPr>
        <w:t xml:space="preserve">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жануарлардың су көздеріне қарай жүріп-тұру маршруттары көрсетіледі қол жеткізу 1-схемасы (картасы)</w:t>
      </w:r>
    </w:p>
    <w:bookmarkEnd w:id="168"/>
    <w:bookmarkStart w:name="z530" w:id="169"/>
    <w:p>
      <w:pPr>
        <w:spacing w:after="0"/>
        <w:ind w:left="0"/>
        <w:jc w:val="both"/>
      </w:pPr>
      <w:r>
        <w:rPr>
          <w:rFonts w:ascii="Times New Roman"/>
          <w:b w:val="false"/>
          <w:i w:val="false"/>
          <w:color w:val="000000"/>
          <w:sz w:val="28"/>
        </w:rPr>
        <w:t xml:space="preserve">
      </w:t>
      </w:r>
    </w:p>
    <w:bookmarkEnd w:id="169"/>
    <w:p>
      <w:pPr>
        <w:spacing w:after="0"/>
        <w:ind w:left="0"/>
        <w:jc w:val="both"/>
      </w:pPr>
      <w:r>
        <w:drawing>
          <wp:inline distT="0" distB="0" distL="0" distR="0">
            <wp:extent cx="78105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11-қосымшасы</w:t>
            </w:r>
          </w:p>
        </w:tc>
      </w:tr>
    </w:tbl>
    <w:bookmarkStart w:name="z538" w:id="170"/>
    <w:p>
      <w:pPr>
        <w:spacing w:after="0"/>
        <w:ind w:left="0"/>
        <w:jc w:val="left"/>
      </w:pPr>
      <w:r>
        <w:rPr>
          <w:rFonts w:ascii="Times New Roman"/>
          <w:b/>
          <w:i w:val="false"/>
          <w:color w:val="000000"/>
        </w:rPr>
        <w:t xml:space="preserve">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жануарлардың су көздеріне қарай жүріп-тұру маршруттары көрсетіледі қол жеткізу 2- схемасы (картасы)</w:t>
      </w:r>
    </w:p>
    <w:bookmarkEnd w:id="170"/>
    <w:bookmarkStart w:name="z539" w:id="171"/>
    <w:p>
      <w:pPr>
        <w:spacing w:after="0"/>
        <w:ind w:left="0"/>
        <w:jc w:val="both"/>
      </w:pPr>
      <w:r>
        <w:rPr>
          <w:rFonts w:ascii="Times New Roman"/>
          <w:b w:val="false"/>
          <w:i w:val="false"/>
          <w:color w:val="000000"/>
          <w:sz w:val="28"/>
        </w:rPr>
        <w:t xml:space="preserve">
      </w:t>
      </w:r>
    </w:p>
    <w:bookmarkEnd w:id="171"/>
    <w:p>
      <w:pPr>
        <w:spacing w:after="0"/>
        <w:ind w:left="0"/>
        <w:jc w:val="both"/>
      </w:pPr>
      <w:r>
        <w:drawing>
          <wp:inline distT="0" distB="0" distL="0" distR="0">
            <wp:extent cx="78105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11-қосымшасы</w:t>
            </w:r>
          </w:p>
        </w:tc>
      </w:tr>
    </w:tbl>
    <w:bookmarkStart w:name="z547" w:id="172"/>
    <w:p>
      <w:pPr>
        <w:spacing w:after="0"/>
        <w:ind w:left="0"/>
        <w:jc w:val="left"/>
      </w:pPr>
      <w:r>
        <w:rPr>
          <w:rFonts w:ascii="Times New Roman"/>
          <w:b/>
          <w:i w:val="false"/>
          <w:color w:val="000000"/>
        </w:rPr>
        <w:t xml:space="preserve">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жануарлардың су көздеріне қарай жүріп-тұру маршруттары көрсетіледі қол жеткізу 3- схемасы (картасы)</w:t>
      </w:r>
    </w:p>
    <w:bookmarkEnd w:id="172"/>
    <w:bookmarkStart w:name="z548" w:id="173"/>
    <w:p>
      <w:pPr>
        <w:spacing w:after="0"/>
        <w:ind w:left="0"/>
        <w:jc w:val="both"/>
      </w:pPr>
      <w:r>
        <w:rPr>
          <w:rFonts w:ascii="Times New Roman"/>
          <w:b w:val="false"/>
          <w:i w:val="false"/>
          <w:color w:val="000000"/>
          <w:sz w:val="28"/>
        </w:rPr>
        <w:t xml:space="preserve">
      </w:t>
      </w:r>
    </w:p>
    <w:bookmarkEnd w:id="173"/>
    <w:p>
      <w:pPr>
        <w:spacing w:after="0"/>
        <w:ind w:left="0"/>
        <w:jc w:val="both"/>
      </w:pPr>
      <w:r>
        <w:drawing>
          <wp:inline distT="0" distB="0" distL="0" distR="0">
            <wp:extent cx="78105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11-қосымшасы</w:t>
            </w:r>
          </w:p>
        </w:tc>
      </w:tr>
    </w:tbl>
    <w:bookmarkStart w:name="z556" w:id="174"/>
    <w:p>
      <w:pPr>
        <w:spacing w:after="0"/>
        <w:ind w:left="0"/>
        <w:jc w:val="left"/>
      </w:pPr>
      <w:r>
        <w:rPr>
          <w:rFonts w:ascii="Times New Roman"/>
          <w:b/>
          <w:i w:val="false"/>
          <w:color w:val="000000"/>
        </w:rPr>
        <w:t xml:space="preserve">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жануарлардың су көздеріне қарай жүріп-тұру маршруттары көрсетіледі қол жеткізу 4-схемасы (картасы)</w:t>
      </w:r>
    </w:p>
    <w:bookmarkEnd w:id="174"/>
    <w:bookmarkStart w:name="z557" w:id="175"/>
    <w:p>
      <w:pPr>
        <w:spacing w:after="0"/>
        <w:ind w:left="0"/>
        <w:jc w:val="both"/>
      </w:pPr>
      <w:r>
        <w:rPr>
          <w:rFonts w:ascii="Times New Roman"/>
          <w:b w:val="false"/>
          <w:i w:val="false"/>
          <w:color w:val="000000"/>
          <w:sz w:val="28"/>
        </w:rPr>
        <w:t xml:space="preserve">
      </w:t>
      </w:r>
    </w:p>
    <w:bookmarkEnd w:id="175"/>
    <w:p>
      <w:pPr>
        <w:spacing w:after="0"/>
        <w:ind w:left="0"/>
        <w:jc w:val="both"/>
      </w:pPr>
      <w:r>
        <w:drawing>
          <wp:inline distT="0" distB="0" distL="0" distR="0">
            <wp:extent cx="78105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736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11-қосымшасы</w:t>
            </w:r>
          </w:p>
        </w:tc>
      </w:tr>
    </w:tbl>
    <w:bookmarkStart w:name="z565" w:id="176"/>
    <w:p>
      <w:pPr>
        <w:spacing w:after="0"/>
        <w:ind w:left="0"/>
        <w:jc w:val="left"/>
      </w:pPr>
      <w:r>
        <w:rPr>
          <w:rFonts w:ascii="Times New Roman"/>
          <w:b/>
          <w:i w:val="false"/>
          <w:color w:val="000000"/>
        </w:rPr>
        <w:t xml:space="preserve">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жануарлардың су көздеріне қарай жүріп-тұру маршруттары көрсетіледі қол жеткізу 5-схемасы (картасы)</w:t>
      </w:r>
    </w:p>
    <w:bookmarkEnd w:id="176"/>
    <w:bookmarkStart w:name="z566" w:id="177"/>
    <w:p>
      <w:pPr>
        <w:spacing w:after="0"/>
        <w:ind w:left="0"/>
        <w:jc w:val="both"/>
      </w:pPr>
      <w:r>
        <w:rPr>
          <w:rFonts w:ascii="Times New Roman"/>
          <w:b w:val="false"/>
          <w:i w:val="false"/>
          <w:color w:val="000000"/>
          <w:sz w:val="28"/>
        </w:rPr>
        <w:t xml:space="preserve">
      </w:t>
      </w:r>
    </w:p>
    <w:bookmarkEnd w:id="177"/>
    <w:p>
      <w:pPr>
        <w:spacing w:after="0"/>
        <w:ind w:left="0"/>
        <w:jc w:val="both"/>
      </w:pPr>
      <w:r>
        <w:drawing>
          <wp:inline distT="0" distB="0" distL="0" distR="0">
            <wp:extent cx="7810500" cy="1176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1176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11-қосымшасы</w:t>
            </w:r>
          </w:p>
        </w:tc>
      </w:tr>
    </w:tbl>
    <w:bookmarkStart w:name="z574" w:id="178"/>
    <w:p>
      <w:pPr>
        <w:spacing w:after="0"/>
        <w:ind w:left="0"/>
        <w:jc w:val="left"/>
      </w:pPr>
      <w:r>
        <w:rPr>
          <w:rFonts w:ascii="Times New Roman"/>
          <w:b/>
          <w:i w:val="false"/>
          <w:color w:val="000000"/>
        </w:rPr>
        <w:t xml:space="preserve">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жануарлардың су көздеріне қарай жүріп-тұру маршруттары көрсетіледі қол жеткізу 6-схемасы (картасы)</w:t>
      </w:r>
    </w:p>
    <w:bookmarkEnd w:id="178"/>
    <w:bookmarkStart w:name="z575" w:id="179"/>
    <w:p>
      <w:pPr>
        <w:spacing w:after="0"/>
        <w:ind w:left="0"/>
        <w:jc w:val="both"/>
      </w:pPr>
      <w:r>
        <w:rPr>
          <w:rFonts w:ascii="Times New Roman"/>
          <w:b w:val="false"/>
          <w:i w:val="false"/>
          <w:color w:val="000000"/>
          <w:sz w:val="28"/>
        </w:rPr>
        <w:t xml:space="preserve">
      </w:t>
      </w:r>
    </w:p>
    <w:bookmarkEnd w:id="179"/>
    <w:p>
      <w:pPr>
        <w:spacing w:after="0"/>
        <w:ind w:left="0"/>
        <w:jc w:val="both"/>
      </w:pPr>
      <w:r>
        <w:drawing>
          <wp:inline distT="0" distB="0" distL="0" distR="0">
            <wp:extent cx="7810500" cy="1125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1125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11-қосымшасы</w:t>
            </w:r>
          </w:p>
        </w:tc>
      </w:tr>
    </w:tbl>
    <w:bookmarkStart w:name="z583" w:id="180"/>
    <w:p>
      <w:pPr>
        <w:spacing w:after="0"/>
        <w:ind w:left="0"/>
        <w:jc w:val="left"/>
      </w:pPr>
      <w:r>
        <w:rPr>
          <w:rFonts w:ascii="Times New Roman"/>
          <w:b/>
          <w:i w:val="false"/>
          <w:color w:val="000000"/>
        </w:rPr>
        <w:t xml:space="preserve">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жануарлардың су көздеріне қарай жүріп-тұру маршруттары көрсетіледі қол жеткізу 7- схемасы (картасы)</w:t>
      </w:r>
    </w:p>
    <w:bookmarkEnd w:id="180"/>
    <w:bookmarkStart w:name="z584" w:id="181"/>
    <w:p>
      <w:pPr>
        <w:spacing w:after="0"/>
        <w:ind w:left="0"/>
        <w:jc w:val="both"/>
      </w:pPr>
      <w:r>
        <w:rPr>
          <w:rFonts w:ascii="Times New Roman"/>
          <w:b w:val="false"/>
          <w:i w:val="false"/>
          <w:color w:val="000000"/>
          <w:sz w:val="28"/>
        </w:rPr>
        <w:t xml:space="preserve">
      </w:t>
      </w:r>
    </w:p>
    <w:bookmarkEnd w:id="181"/>
    <w:p>
      <w:pPr>
        <w:spacing w:after="0"/>
        <w:ind w:left="0"/>
        <w:jc w:val="both"/>
      </w:pPr>
      <w:r>
        <w:drawing>
          <wp:inline distT="0" distB="0" distL="0" distR="0">
            <wp:extent cx="7810500" cy="1065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1065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11-қосымшасы</w:t>
            </w:r>
          </w:p>
        </w:tc>
      </w:tr>
    </w:tbl>
    <w:bookmarkStart w:name="z592" w:id="182"/>
    <w:p>
      <w:pPr>
        <w:spacing w:after="0"/>
        <w:ind w:left="0"/>
        <w:jc w:val="left"/>
      </w:pPr>
      <w:r>
        <w:rPr>
          <w:rFonts w:ascii="Times New Roman"/>
          <w:b/>
          <w:i w:val="false"/>
          <w:color w:val="000000"/>
        </w:rPr>
        <w:t xml:space="preserve">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жануарлардың су көздеріне қарай жүріп-тұру маршруттары көрсетіледі қол жеткізу 8-схемасы (картасы)</w:t>
      </w:r>
    </w:p>
    <w:bookmarkEnd w:id="182"/>
    <w:bookmarkStart w:name="z593" w:id="183"/>
    <w:p>
      <w:pPr>
        <w:spacing w:after="0"/>
        <w:ind w:left="0"/>
        <w:jc w:val="both"/>
      </w:pPr>
      <w:r>
        <w:rPr>
          <w:rFonts w:ascii="Times New Roman"/>
          <w:b w:val="false"/>
          <w:i w:val="false"/>
          <w:color w:val="000000"/>
          <w:sz w:val="28"/>
        </w:rPr>
        <w:t xml:space="preserve">
      </w:t>
      </w:r>
    </w:p>
    <w:bookmarkEnd w:id="183"/>
    <w:p>
      <w:pPr>
        <w:spacing w:after="0"/>
        <w:ind w:left="0"/>
        <w:jc w:val="both"/>
      </w:pPr>
      <w:r>
        <w:drawing>
          <wp:inline distT="0" distB="0" distL="0" distR="0">
            <wp:extent cx="7810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11-қосымшасы</w:t>
            </w:r>
          </w:p>
        </w:tc>
      </w:tr>
    </w:tbl>
    <w:bookmarkStart w:name="z601" w:id="184"/>
    <w:p>
      <w:pPr>
        <w:spacing w:after="0"/>
        <w:ind w:left="0"/>
        <w:jc w:val="left"/>
      </w:pPr>
      <w:r>
        <w:rPr>
          <w:rFonts w:ascii="Times New Roman"/>
          <w:b/>
          <w:i w:val="false"/>
          <w:color w:val="000000"/>
        </w:rPr>
        <w:t xml:space="preserve">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жануарлардың су көздеріне қарай жүріп-тұру маршруттары көрсетіледі қол жеткізу 9-схемасы (картасы)</w:t>
      </w:r>
    </w:p>
    <w:bookmarkEnd w:id="184"/>
    <w:bookmarkStart w:name="z602" w:id="185"/>
    <w:p>
      <w:pPr>
        <w:spacing w:after="0"/>
        <w:ind w:left="0"/>
        <w:jc w:val="both"/>
      </w:pPr>
      <w:r>
        <w:rPr>
          <w:rFonts w:ascii="Times New Roman"/>
          <w:b w:val="false"/>
          <w:i w:val="false"/>
          <w:color w:val="000000"/>
          <w:sz w:val="28"/>
        </w:rPr>
        <w:t xml:space="preserve">
      </w:t>
      </w:r>
    </w:p>
    <w:bookmarkEnd w:id="185"/>
    <w:p>
      <w:pPr>
        <w:spacing w:after="0"/>
        <w:ind w:left="0"/>
        <w:jc w:val="both"/>
      </w:pPr>
      <w:r>
        <w:drawing>
          <wp:inline distT="0" distB="0" distL="0" distR="0">
            <wp:extent cx="78105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11-қосымшасы</w:t>
            </w:r>
          </w:p>
        </w:tc>
      </w:tr>
    </w:tbl>
    <w:bookmarkStart w:name="z610" w:id="186"/>
    <w:p>
      <w:pPr>
        <w:spacing w:after="0"/>
        <w:ind w:left="0"/>
        <w:jc w:val="left"/>
      </w:pPr>
      <w:r>
        <w:rPr>
          <w:rFonts w:ascii="Times New Roman"/>
          <w:b/>
          <w:i w:val="false"/>
          <w:color w:val="000000"/>
        </w:rPr>
        <w:t xml:space="preserve">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жануарлардың су көздеріне қарай жүріп-тұру маршруттары көрсетіледі қол жеткізу 10-схемасы (картасы)</w:t>
      </w:r>
    </w:p>
    <w:bookmarkEnd w:id="186"/>
    <w:bookmarkStart w:name="z611" w:id="187"/>
    <w:p>
      <w:pPr>
        <w:spacing w:after="0"/>
        <w:ind w:left="0"/>
        <w:jc w:val="both"/>
      </w:pPr>
      <w:r>
        <w:rPr>
          <w:rFonts w:ascii="Times New Roman"/>
          <w:b w:val="false"/>
          <w:i w:val="false"/>
          <w:color w:val="000000"/>
          <w:sz w:val="28"/>
        </w:rPr>
        <w:t xml:space="preserve">
      </w:t>
      </w:r>
    </w:p>
    <w:bookmarkEnd w:id="187"/>
    <w:p>
      <w:pPr>
        <w:spacing w:after="0"/>
        <w:ind w:left="0"/>
        <w:jc w:val="both"/>
      </w:pPr>
      <w:r>
        <w:drawing>
          <wp:inline distT="0" distB="0" distL="0" distR="0">
            <wp:extent cx="7810500" cy="984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984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Уәлиханов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11-қосымшасы</w:t>
            </w:r>
          </w:p>
        </w:tc>
      </w:tr>
    </w:tbl>
    <w:bookmarkStart w:name="z619" w:id="188"/>
    <w:p>
      <w:pPr>
        <w:spacing w:after="0"/>
        <w:ind w:left="0"/>
        <w:jc w:val="left"/>
      </w:pPr>
      <w:r>
        <w:rPr>
          <w:rFonts w:ascii="Times New Roman"/>
          <w:b/>
          <w:i w:val="false"/>
          <w:color w:val="000000"/>
        </w:rPr>
        <w:t xml:space="preserve">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жануарлардың су көздеріне қарай жүріп-тұру маршруттары көрсетіледі қол жеткізу 11- схемасы (картасы)</w:t>
      </w:r>
    </w:p>
    <w:bookmarkEnd w:id="188"/>
    <w:bookmarkStart w:name="z620" w:id="189"/>
    <w:p>
      <w:pPr>
        <w:spacing w:after="0"/>
        <w:ind w:left="0"/>
        <w:jc w:val="both"/>
      </w:pPr>
      <w:r>
        <w:rPr>
          <w:rFonts w:ascii="Times New Roman"/>
          <w:b w:val="false"/>
          <w:i w:val="false"/>
          <w:color w:val="000000"/>
          <w:sz w:val="28"/>
        </w:rPr>
        <w:t xml:space="preserve">
      </w:t>
      </w:r>
    </w:p>
    <w:bookmarkEnd w:id="189"/>
    <w:p>
      <w:pPr>
        <w:spacing w:after="0"/>
        <w:ind w:left="0"/>
        <w:jc w:val="both"/>
      </w:pPr>
      <w:r>
        <w:drawing>
          <wp:inline distT="0" distB="0" distL="0" distR="0">
            <wp:extent cx="7810500" cy="887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887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