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33e141" w14:textId="633e14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Тасқала ауданы бойынша 2025-2029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Тасқала аудандық мәслихатының 2024 жылғы 20 желтоқсандағы № 29-6 шешімі</w:t>
      </w:r>
    </w:p>
    <w:p>
      <w:pPr>
        <w:spacing w:after="0"/>
        <w:ind w:left="0"/>
        <w:jc w:val="both"/>
      </w:pPr>
      <w:bookmarkStart w:name="z3" w:id="0"/>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Тасқала аудандық мәслихаты ШЕШІМ ҚАБЫЛДАДЫ:</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Тасқала ауданы бойынша 2025-2029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Бисенғалиева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аудандық мәслихатының</w:t>
            </w:r>
            <w:r>
              <w:br/>
            </w:r>
            <w:r>
              <w:rPr>
                <w:rFonts w:ascii="Times New Roman"/>
                <w:b w:val="false"/>
                <w:i w:val="false"/>
                <w:color w:val="000000"/>
                <w:sz w:val="20"/>
              </w:rPr>
              <w:t>2024 жылғы 20 желтоқсандағы</w:t>
            </w:r>
            <w:r>
              <w:br/>
            </w:r>
            <w:r>
              <w:rPr>
                <w:rFonts w:ascii="Times New Roman"/>
                <w:b w:val="false"/>
                <w:i w:val="false"/>
                <w:color w:val="000000"/>
                <w:sz w:val="20"/>
              </w:rPr>
              <w:t>№29-6 шешіміне қосымша</w:t>
            </w:r>
          </w:p>
        </w:tc>
      </w:tr>
    </w:tbl>
    <w:bookmarkStart w:name="z8" w:id="3"/>
    <w:p>
      <w:pPr>
        <w:spacing w:after="0"/>
        <w:ind w:left="0"/>
        <w:jc w:val="left"/>
      </w:pPr>
      <w:r>
        <w:rPr>
          <w:rFonts w:ascii="Times New Roman"/>
          <w:b/>
          <w:i w:val="false"/>
          <w:color w:val="000000"/>
        </w:rPr>
        <w:t xml:space="preserve"> 2025-2029 жылдарға арналған Тасқала ауданы бойынша жайылымдарды басқару және оларды пайдалану жөніндегі жоспар</w:t>
      </w:r>
    </w:p>
    <w:bookmarkEnd w:id="3"/>
    <w:bookmarkStart w:name="z9" w:id="4"/>
    <w:p>
      <w:pPr>
        <w:spacing w:after="0"/>
        <w:ind w:left="0"/>
        <w:jc w:val="both"/>
      </w:pPr>
      <w:r>
        <w:rPr>
          <w:rFonts w:ascii="Times New Roman"/>
          <w:b w:val="false"/>
          <w:i w:val="false"/>
          <w:color w:val="000000"/>
          <w:sz w:val="28"/>
        </w:rPr>
        <w:t xml:space="preserve">
      Батыс Қазақстан облысы Тасқала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Республикасының 2017 жылғы</w:t>
      </w:r>
    </w:p>
    <w:bookmarkEnd w:id="4"/>
    <w:bookmarkStart w:name="z10" w:id="5"/>
    <w:p>
      <w:pPr>
        <w:spacing w:after="0"/>
        <w:ind w:left="0"/>
        <w:jc w:val="both"/>
      </w:pPr>
      <w:r>
        <w:rPr>
          <w:rFonts w:ascii="Times New Roman"/>
          <w:b w:val="false"/>
          <w:i w:val="false"/>
          <w:color w:val="000000"/>
          <w:sz w:val="28"/>
        </w:rPr>
        <w:t xml:space="preserve">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1" w:id="6"/>
    <w:p>
      <w:pPr>
        <w:spacing w:after="0"/>
        <w:ind w:left="0"/>
        <w:jc w:val="both"/>
      </w:pPr>
      <w:r>
        <w:rPr>
          <w:rFonts w:ascii="Times New Roman"/>
          <w:b w:val="false"/>
          <w:i w:val="false"/>
          <w:color w:val="000000"/>
          <w:sz w:val="28"/>
        </w:rPr>
        <w:t>
      Жоспарды әзірлеген кезде мыналар ескеріледі:</w:t>
      </w:r>
    </w:p>
    <w:bookmarkEnd w:id="6"/>
    <w:bookmarkStart w:name="z12" w:id="7"/>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bookmarkEnd w:id="7"/>
    <w:bookmarkStart w:name="z13" w:id="8"/>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bookmarkEnd w:id="8"/>
    <w:bookmarkStart w:name="z14" w:id="9"/>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w:t>
      </w:r>
      <w:r>
        <w:rPr>
          <w:rFonts w:ascii="Times New Roman"/>
          <w:b w:val="false"/>
          <w:i w:val="false"/>
          <w:color w:val="000000"/>
          <w:sz w:val="28"/>
        </w:rPr>
        <w:t>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bookmarkEnd w:id="9"/>
    <w:bookmarkStart w:name="z15" w:id="10"/>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bookmarkEnd w:id="10"/>
    <w:bookmarkStart w:name="z16" w:id="11"/>
    <w:p>
      <w:pPr>
        <w:spacing w:after="0"/>
        <w:ind w:left="0"/>
        <w:jc w:val="both"/>
      </w:pPr>
      <w:r>
        <w:rPr>
          <w:rFonts w:ascii="Times New Roman"/>
          <w:b w:val="false"/>
          <w:i w:val="false"/>
          <w:color w:val="000000"/>
          <w:sz w:val="28"/>
        </w:rPr>
        <w:t xml:space="preserve">
      5) осы Жоспарға 4-қосымшаның </w:t>
      </w:r>
      <w:r>
        <w:rPr>
          <w:rFonts w:ascii="Times New Roman"/>
          <w:b w:val="false"/>
          <w:i w:val="false"/>
          <w:color w:val="000000"/>
          <w:sz w:val="28"/>
        </w:rPr>
        <w:t>1-кестесіне</w:t>
      </w:r>
      <w:r>
        <w:rPr>
          <w:rFonts w:ascii="Times New Roman"/>
          <w:b w:val="false"/>
          <w:i w:val="false"/>
          <w:color w:val="000000"/>
          <w:sz w:val="28"/>
        </w:rPr>
        <w:t xml:space="preserve">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bookmarkEnd w:id="11"/>
    <w:bookmarkStart w:name="z17" w:id="12"/>
    <w:p>
      <w:pPr>
        <w:spacing w:after="0"/>
        <w:ind w:left="0"/>
        <w:jc w:val="both"/>
      </w:pPr>
      <w:r>
        <w:rPr>
          <w:rFonts w:ascii="Times New Roman"/>
          <w:b w:val="false"/>
          <w:i w:val="false"/>
          <w:color w:val="000000"/>
          <w:sz w:val="28"/>
        </w:rPr>
        <w:t xml:space="preserve">
      6) осы Жоспарға 4-қосымшаның </w:t>
      </w:r>
      <w:r>
        <w:rPr>
          <w:rFonts w:ascii="Times New Roman"/>
          <w:b w:val="false"/>
          <w:i w:val="false"/>
          <w:color w:val="000000"/>
          <w:sz w:val="28"/>
        </w:rPr>
        <w:t>2-кестесіне</w:t>
      </w:r>
      <w:r>
        <w:rPr>
          <w:rFonts w:ascii="Times New Roman"/>
          <w:b w:val="false"/>
          <w:i w:val="false"/>
          <w:color w:val="000000"/>
          <w:sz w:val="28"/>
        </w:rPr>
        <w:t xml:space="preserve">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2"/>
    <w:bookmarkStart w:name="z18" w:id="13"/>
    <w:p>
      <w:pPr>
        <w:spacing w:after="0"/>
        <w:ind w:left="0"/>
        <w:jc w:val="both"/>
      </w:pPr>
      <w:r>
        <w:rPr>
          <w:rFonts w:ascii="Times New Roman"/>
          <w:b w:val="false"/>
          <w:i w:val="false"/>
          <w:color w:val="000000"/>
          <w:sz w:val="28"/>
        </w:rPr>
        <w:t xml:space="preserve">
      7) осы Жоспарға 4-қосымшаның </w:t>
      </w:r>
      <w:r>
        <w:rPr>
          <w:rFonts w:ascii="Times New Roman"/>
          <w:b w:val="false"/>
          <w:i w:val="false"/>
          <w:color w:val="000000"/>
          <w:sz w:val="28"/>
        </w:rPr>
        <w:t>3-кестесіне</w:t>
      </w:r>
      <w:r>
        <w:rPr>
          <w:rFonts w:ascii="Times New Roman"/>
          <w:b w:val="false"/>
          <w:i w:val="false"/>
          <w:color w:val="000000"/>
          <w:sz w:val="28"/>
        </w:rPr>
        <w:t xml:space="preserve"> сәйкес нысан бойынша шалғайдағы жайылымдарда жаю үшін ауыл шаруашылығы жануарлары басының саны туралы мәліметтер.</w:t>
      </w:r>
    </w:p>
    <w:bookmarkEnd w:id="13"/>
    <w:bookmarkStart w:name="z19" w:id="14"/>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bookmarkEnd w:id="14"/>
    <w:bookmarkStart w:name="z20" w:id="15"/>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bookmarkEnd w:id="15"/>
    <w:bookmarkStart w:name="z21" w:id="16"/>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End w:id="16"/>
    <w:bookmarkStart w:name="z22" w:id="17"/>
    <w:p>
      <w:pPr>
        <w:spacing w:after="0"/>
        <w:ind w:left="0"/>
        <w:jc w:val="both"/>
      </w:pPr>
      <w:r>
        <w:rPr>
          <w:rFonts w:ascii="Times New Roman"/>
          <w:b w:val="false"/>
          <w:i w:val="false"/>
          <w:color w:val="000000"/>
          <w:sz w:val="28"/>
        </w:rPr>
        <w:t>
      4. Жоспарда мынадай қосымшалар қамтылған:</w:t>
      </w:r>
    </w:p>
    <w:bookmarkEnd w:id="17"/>
    <w:bookmarkStart w:name="z23" w:id="18"/>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18"/>
    <w:bookmarkStart w:name="z24" w:id="19"/>
    <w:p>
      <w:pPr>
        <w:spacing w:after="0"/>
        <w:ind w:left="0"/>
        <w:jc w:val="both"/>
      </w:pPr>
      <w:r>
        <w:rPr>
          <w:rFonts w:ascii="Times New Roman"/>
          <w:b w:val="false"/>
          <w:i w:val="false"/>
          <w:color w:val="000000"/>
          <w:sz w:val="28"/>
        </w:rPr>
        <w:t>
      2)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
    <w:bookmarkStart w:name="z25" w:id="20"/>
    <w:p>
      <w:pPr>
        <w:spacing w:after="0"/>
        <w:ind w:left="0"/>
        <w:jc w:val="both"/>
      </w:pPr>
      <w:r>
        <w:rPr>
          <w:rFonts w:ascii="Times New Roman"/>
          <w:b w:val="false"/>
          <w:i w:val="false"/>
          <w:color w:val="000000"/>
          <w:sz w:val="28"/>
        </w:rPr>
        <w:t>
      3)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0"/>
    <w:bookmarkStart w:name="z26" w:id="21"/>
    <w:p>
      <w:pPr>
        <w:spacing w:after="0"/>
        <w:ind w:left="0"/>
        <w:jc w:val="both"/>
      </w:pPr>
      <w:r>
        <w:rPr>
          <w:rFonts w:ascii="Times New Roman"/>
          <w:b w:val="false"/>
          <w:i w:val="false"/>
          <w:color w:val="000000"/>
          <w:sz w:val="28"/>
        </w:rPr>
        <w:t>
      4)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
    <w:bookmarkStart w:name="z27" w:id="22"/>
    <w:p>
      <w:pPr>
        <w:spacing w:after="0"/>
        <w:ind w:left="0"/>
        <w:jc w:val="both"/>
      </w:pPr>
      <w:r>
        <w:rPr>
          <w:rFonts w:ascii="Times New Roman"/>
          <w:b w:val="false"/>
          <w:i w:val="false"/>
          <w:color w:val="000000"/>
          <w:sz w:val="28"/>
        </w:rPr>
        <w:t>
      5)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
    <w:bookmarkStart w:name="z28" w:id="23"/>
    <w:p>
      <w:pPr>
        <w:spacing w:after="0"/>
        <w:ind w:left="0"/>
        <w:jc w:val="both"/>
      </w:pPr>
      <w:r>
        <w:rPr>
          <w:rFonts w:ascii="Times New Roman"/>
          <w:b w:val="false"/>
          <w:i w:val="false"/>
          <w:color w:val="000000"/>
          <w:sz w:val="28"/>
        </w:rPr>
        <w:t>
      6)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3"/>
    <w:bookmarkStart w:name="z29" w:id="24"/>
    <w:p>
      <w:pPr>
        <w:spacing w:after="0"/>
        <w:ind w:left="0"/>
        <w:jc w:val="both"/>
      </w:pPr>
      <w:r>
        <w:rPr>
          <w:rFonts w:ascii="Times New Roman"/>
          <w:b w:val="false"/>
          <w:i w:val="false"/>
          <w:color w:val="000000"/>
          <w:sz w:val="28"/>
        </w:rPr>
        <w:t>
      7) тиісті әкімшілік-аумақтық бірлікте жайылымдарды ұтымды пайдалану үшін қажетті талаптар:</w:t>
      </w:r>
    </w:p>
    <w:bookmarkEnd w:id="24"/>
    <w:bookmarkStart w:name="z30" w:id="25"/>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bookmarkEnd w:id="25"/>
    <w:bookmarkStart w:name="z31" w:id="26"/>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bookmarkEnd w:id="26"/>
    <w:bookmarkStart w:name="z32" w:id="27"/>
    <w:p>
      <w:pPr>
        <w:spacing w:after="0"/>
        <w:ind w:left="0"/>
        <w:jc w:val="both"/>
      </w:pPr>
      <w:r>
        <w:rPr>
          <w:rFonts w:ascii="Times New Roman"/>
          <w:b w:val="false"/>
          <w:i w:val="false"/>
          <w:color w:val="000000"/>
          <w:sz w:val="28"/>
        </w:rPr>
        <w:t>
      жайылым алаңдарын жекеленген өріс учаскелеріне бөлу;</w:t>
      </w:r>
    </w:p>
    <w:bookmarkEnd w:id="27"/>
    <w:bookmarkStart w:name="z33" w:id="28"/>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bookmarkEnd w:id="28"/>
    <w:bookmarkStart w:name="z34" w:id="29"/>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bookmarkEnd w:id="29"/>
    <w:bookmarkStart w:name="z35" w:id="30"/>
    <w:p>
      <w:pPr>
        <w:spacing w:after="0"/>
        <w:ind w:left="0"/>
        <w:jc w:val="both"/>
      </w:pPr>
      <w:r>
        <w:rPr>
          <w:rFonts w:ascii="Times New Roman"/>
          <w:b w:val="false"/>
          <w:i w:val="false"/>
          <w:color w:val="000000"/>
          <w:sz w:val="28"/>
        </w:rPr>
        <w:t>
      Әкімшілік-аумақтық бөлініс бойынша Тасқала ауданында 9 ауылдық округтер, 28 ауылдық елді - мекендер орналасқан.</w:t>
      </w:r>
    </w:p>
    <w:bookmarkEnd w:id="30"/>
    <w:bookmarkStart w:name="z36" w:id="31"/>
    <w:p>
      <w:pPr>
        <w:spacing w:after="0"/>
        <w:ind w:left="0"/>
        <w:jc w:val="both"/>
      </w:pPr>
      <w:r>
        <w:rPr>
          <w:rFonts w:ascii="Times New Roman"/>
          <w:b w:val="false"/>
          <w:i w:val="false"/>
          <w:color w:val="000000"/>
          <w:sz w:val="28"/>
        </w:rPr>
        <w:t>
      Тасқала ауданының жалпы көлемі 806 805 га, оның ішінде жайылымдық жерлер 357081,1 га.</w:t>
      </w:r>
    </w:p>
    <w:bookmarkEnd w:id="31"/>
    <w:bookmarkStart w:name="z37" w:id="32"/>
    <w:p>
      <w:pPr>
        <w:spacing w:after="0"/>
        <w:ind w:left="0"/>
        <w:jc w:val="both"/>
      </w:pPr>
      <w:r>
        <w:rPr>
          <w:rFonts w:ascii="Times New Roman"/>
          <w:b w:val="false"/>
          <w:i w:val="false"/>
          <w:color w:val="000000"/>
          <w:sz w:val="28"/>
        </w:rPr>
        <w:t>
      Санаттар бойынша жерлер бөлінісі:</w:t>
      </w:r>
    </w:p>
    <w:bookmarkEnd w:id="32"/>
    <w:bookmarkStart w:name="z38" w:id="33"/>
    <w:p>
      <w:pPr>
        <w:spacing w:after="0"/>
        <w:ind w:left="0"/>
        <w:jc w:val="both"/>
      </w:pPr>
      <w:r>
        <w:rPr>
          <w:rFonts w:ascii="Times New Roman"/>
          <w:b w:val="false"/>
          <w:i w:val="false"/>
          <w:color w:val="000000"/>
          <w:sz w:val="28"/>
        </w:rPr>
        <w:t>
      ауыл шаруашылығы мақсатындағы жерлер – 555935,5 га;</w:t>
      </w:r>
    </w:p>
    <w:bookmarkEnd w:id="33"/>
    <w:bookmarkStart w:name="z39" w:id="34"/>
    <w:p>
      <w:pPr>
        <w:spacing w:after="0"/>
        <w:ind w:left="0"/>
        <w:jc w:val="both"/>
      </w:pPr>
      <w:r>
        <w:rPr>
          <w:rFonts w:ascii="Times New Roman"/>
          <w:b w:val="false"/>
          <w:i w:val="false"/>
          <w:color w:val="000000"/>
          <w:sz w:val="28"/>
        </w:rPr>
        <w:t>
      елді мекен жерлері – 134 577 га;</w:t>
      </w:r>
    </w:p>
    <w:bookmarkEnd w:id="34"/>
    <w:bookmarkStart w:name="z40" w:id="35"/>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3008 га;</w:t>
      </w:r>
    </w:p>
    <w:bookmarkEnd w:id="35"/>
    <w:bookmarkStart w:name="z41" w:id="36"/>
    <w:p>
      <w:pPr>
        <w:spacing w:after="0"/>
        <w:ind w:left="0"/>
        <w:jc w:val="both"/>
      </w:pPr>
      <w:r>
        <w:rPr>
          <w:rFonts w:ascii="Times New Roman"/>
          <w:b w:val="false"/>
          <w:i w:val="false"/>
          <w:color w:val="000000"/>
          <w:sz w:val="28"/>
        </w:rPr>
        <w:t>
      ерекше қорғалатын табиғи аумақтардың жерi, сауықтыру мақсатындағы, рекреациялық және тарихи-мәдени мақсаттағы жерлер – 175 га;</w:t>
      </w:r>
    </w:p>
    <w:bookmarkEnd w:id="36"/>
    <w:bookmarkStart w:name="z42" w:id="37"/>
    <w:p>
      <w:pPr>
        <w:spacing w:after="0"/>
        <w:ind w:left="0"/>
        <w:jc w:val="both"/>
      </w:pPr>
      <w:r>
        <w:rPr>
          <w:rFonts w:ascii="Times New Roman"/>
          <w:b w:val="false"/>
          <w:i w:val="false"/>
          <w:color w:val="000000"/>
          <w:sz w:val="28"/>
        </w:rPr>
        <w:t>
      су қорының жерлері – 978 га;</w:t>
      </w:r>
    </w:p>
    <w:bookmarkEnd w:id="37"/>
    <w:bookmarkStart w:name="z43" w:id="38"/>
    <w:p>
      <w:pPr>
        <w:spacing w:after="0"/>
        <w:ind w:left="0"/>
        <w:jc w:val="both"/>
      </w:pPr>
      <w:r>
        <w:rPr>
          <w:rFonts w:ascii="Times New Roman"/>
          <w:b w:val="false"/>
          <w:i w:val="false"/>
          <w:color w:val="000000"/>
          <w:sz w:val="28"/>
        </w:rPr>
        <w:t>
      қордағы жерлер – 111131,5 га.</w:t>
      </w:r>
    </w:p>
    <w:bookmarkEnd w:id="38"/>
    <w:bookmarkStart w:name="z44" w:id="39"/>
    <w:p>
      <w:pPr>
        <w:spacing w:after="0"/>
        <w:ind w:left="0"/>
        <w:jc w:val="both"/>
      </w:pPr>
      <w:r>
        <w:rPr>
          <w:rFonts w:ascii="Times New Roman"/>
          <w:b w:val="false"/>
          <w:i w:val="false"/>
          <w:color w:val="000000"/>
          <w:sz w:val="28"/>
        </w:rPr>
        <w:t>
      орман қорының жерлері – 1000 га.</w:t>
      </w:r>
    </w:p>
    <w:bookmarkEnd w:id="39"/>
    <w:bookmarkStart w:name="z45" w:id="40"/>
    <w:p>
      <w:pPr>
        <w:spacing w:after="0"/>
        <w:ind w:left="0"/>
        <w:jc w:val="both"/>
      </w:pPr>
      <w:r>
        <w:rPr>
          <w:rFonts w:ascii="Times New Roman"/>
          <w:b w:val="false"/>
          <w:i w:val="false"/>
          <w:color w:val="000000"/>
          <w:sz w:val="28"/>
        </w:rPr>
        <w:t>
      Жайылымдар ауданның табиғи-климаттық ерекшелігіне байланысты табиғи жайылымдар болып табылады. Екпе және аридтік жайылымдар аудан аумағында жоқ.</w:t>
      </w:r>
    </w:p>
    <w:bookmarkEnd w:id="40"/>
    <w:bookmarkStart w:name="z46" w:id="41"/>
    <w:p>
      <w:pPr>
        <w:spacing w:after="0"/>
        <w:ind w:left="0"/>
        <w:jc w:val="both"/>
      </w:pPr>
      <w:r>
        <w:rPr>
          <w:rFonts w:ascii="Times New Roman"/>
          <w:b w:val="false"/>
          <w:i w:val="false"/>
          <w:color w:val="000000"/>
          <w:sz w:val="28"/>
        </w:rPr>
        <w:t>
      Топырағы солтүстіктен оңтүстікке қарай қоңыр каштан, каштан (қоңырқай) және ашық каштан топырақтары басым.</w:t>
      </w:r>
    </w:p>
    <w:bookmarkEnd w:id="41"/>
    <w:bookmarkStart w:name="z47" w:id="42"/>
    <w:p>
      <w:pPr>
        <w:spacing w:after="0"/>
        <w:ind w:left="0"/>
        <w:jc w:val="both"/>
      </w:pPr>
      <w:r>
        <w:rPr>
          <w:rFonts w:ascii="Times New Roman"/>
          <w:b w:val="false"/>
          <w:i w:val="false"/>
          <w:color w:val="000000"/>
          <w:sz w:val="28"/>
        </w:rPr>
        <w:t>
      Өсімдік жамылғысы құрамы сояу түбірлі (қалампыр, гүлкірке), тамырсабақтылар (бурыл бөденешөп, қызылбояулар), атпа бұтақ сабақтылар (жусан) және шымды (түймедақ, ақ жусанды бетеге) тектес өсімдіктерден тұрады.</w:t>
      </w:r>
    </w:p>
    <w:bookmarkEnd w:id="42"/>
    <w:bookmarkStart w:name="z48" w:id="43"/>
    <w:p>
      <w:pPr>
        <w:spacing w:after="0"/>
        <w:ind w:left="0"/>
        <w:jc w:val="both"/>
      </w:pPr>
      <w:r>
        <w:rPr>
          <w:rFonts w:ascii="Times New Roman"/>
          <w:b w:val="false"/>
          <w:i w:val="false"/>
          <w:color w:val="000000"/>
          <w:sz w:val="28"/>
        </w:rPr>
        <w:t>
      1978 жылы жүргізілген жайылымдарды геоботаникалық тексерісінің деректеріне сәйкес жайылымдық алқаптардың орташа өнімділігі 3,5 центнер/га құрайды.</w:t>
      </w:r>
    </w:p>
    <w:bookmarkEnd w:id="43"/>
    <w:bookmarkStart w:name="z49" w:id="44"/>
    <w:p>
      <w:pPr>
        <w:spacing w:after="0"/>
        <w:ind w:left="0"/>
        <w:jc w:val="both"/>
      </w:pPr>
      <w:r>
        <w:rPr>
          <w:rFonts w:ascii="Times New Roman"/>
          <w:b w:val="false"/>
          <w:i w:val="false"/>
          <w:color w:val="000000"/>
          <w:sz w:val="28"/>
        </w:rPr>
        <w:t>
      Жайылымдардағы жемдердің қоры ұзақтығы 180-200 күн жайылым кезеңінде пайдаланылады.</w:t>
      </w:r>
    </w:p>
    <w:bookmarkEnd w:id="44"/>
    <w:bookmarkStart w:name="z50" w:id="45"/>
    <w:p>
      <w:pPr>
        <w:spacing w:after="0"/>
        <w:ind w:left="0"/>
        <w:jc w:val="both"/>
      </w:pPr>
      <w:r>
        <w:rPr>
          <w:rFonts w:ascii="Times New Roman"/>
          <w:b w:val="false"/>
          <w:i w:val="false"/>
          <w:color w:val="000000"/>
          <w:sz w:val="28"/>
        </w:rPr>
        <w:t>
      Аудан аумағындағы негізігі жайылым пайдаланушылары ауыл шаруашылығы құрылымдары болып табылады. Аудан тұрғындарының мал басы елді-мекендерге тиесілі жерлерде бағылады.</w:t>
      </w:r>
    </w:p>
    <w:bookmarkEnd w:id="45"/>
    <w:bookmarkStart w:name="z51" w:id="46"/>
    <w:p>
      <w:pPr>
        <w:spacing w:after="0"/>
        <w:ind w:left="0"/>
        <w:jc w:val="both"/>
      </w:pPr>
      <w:r>
        <w:rPr>
          <w:rFonts w:ascii="Times New Roman"/>
          <w:b w:val="false"/>
          <w:i w:val="false"/>
          <w:color w:val="000000"/>
          <w:sz w:val="28"/>
        </w:rPr>
        <w:t>
      Ауданда 3 мал дәрігерлік пункттері, 11 мал тоғыту орындары, 16 мал көмінділері бар.</w:t>
      </w:r>
    </w:p>
    <w:bookmarkEnd w:id="46"/>
    <w:bookmarkStart w:name="z52" w:id="47"/>
    <w:p>
      <w:pPr>
        <w:spacing w:after="0"/>
        <w:ind w:left="0"/>
        <w:jc w:val="both"/>
      </w:pPr>
      <w:r>
        <w:rPr>
          <w:rFonts w:ascii="Times New Roman"/>
          <w:b w:val="false"/>
          <w:i w:val="false"/>
          <w:color w:val="000000"/>
          <w:sz w:val="28"/>
        </w:rPr>
        <w:t>
      Қазіргі уақытта Тасқала ауданында тұрғындарда мүйізді ірі қара 8242 бас, ұсақ мал 34443 бас, 3262 бас жылқы, шаруа қожалықтары мен заңды тұлғаларда мүйізді ірі қара-36757 бас, ұсақ мал-63476, жылқы-14937 саналады. Жалпы аудан бойынша 44999 бас ірі қара, 97919 бас ұсақ мал, 18199 бас жылқы.</w:t>
      </w:r>
    </w:p>
    <w:bookmarkEnd w:id="47"/>
    <w:bookmarkStart w:name="z53" w:id="48"/>
    <w:p>
      <w:pPr>
        <w:spacing w:after="0"/>
        <w:ind w:left="0"/>
        <w:jc w:val="both"/>
      </w:pPr>
      <w:r>
        <w:rPr>
          <w:rFonts w:ascii="Times New Roman"/>
          <w:b w:val="false"/>
          <w:i w:val="false"/>
          <w:color w:val="000000"/>
          <w:sz w:val="28"/>
        </w:rPr>
        <w:t>
      Ауыл шаруашылығы жануарларының мал басын ұстау бойынша аудандағы жайылымдарға жалпы қажеттілік 4200 гектарды құрайды, оның ішінде Амангелді ауылдық округінде 100 га, Достық ауылдық округінде 2400 га, Мерей ауылдық округінде 1700 га. Жайылымдық жерлердің қалыптасқан қажеттілігі босалқы жерлерден жайылымдарды беру, сондай-ақ мал шаруашылығымен айналыспайтын жер иеленушілерден алып қойылған жайылымдарды қайтару есебінен толтырылуы тиіс. Қазіргі таңда Тасқала ауданының босалқы жер қорында 44444 га жайылымдық жер учаскелері бар.</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жоспарына 1-қосымша</w:t>
            </w:r>
          </w:p>
        </w:tc>
      </w:tr>
    </w:tbl>
    <w:bookmarkStart w:name="z55" w:id="49"/>
    <w:p>
      <w:pPr>
        <w:spacing w:after="0"/>
        <w:ind w:left="0"/>
        <w:jc w:val="both"/>
      </w:pPr>
      <w:r>
        <w:rPr>
          <w:rFonts w:ascii="Times New Roman"/>
          <w:b w:val="false"/>
          <w:i w:val="false"/>
          <w:color w:val="000000"/>
          <w:sz w:val="28"/>
        </w:rPr>
        <w:t>
      Өңірдің жер балансының және мемлекеттік жер кадастрының ақпараттық жүйесінің деректері</w:t>
      </w:r>
    </w:p>
    <w:bookmarkEnd w:id="49"/>
    <w:bookmarkStart w:name="z56" w:id="50"/>
    <w:p>
      <w:pPr>
        <w:spacing w:after="0"/>
        <w:ind w:left="0"/>
        <w:jc w:val="both"/>
      </w:pPr>
      <w:r>
        <w:rPr>
          <w:rFonts w:ascii="Times New Roman"/>
          <w:b w:val="false"/>
          <w:i w:val="false"/>
          <w:color w:val="000000"/>
          <w:sz w:val="28"/>
        </w:rPr>
        <w:t>
      1-кесте. Тасқала ауданы жайылымдарын жерлердің санаттары бойынша бөлу, мың гектар</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66,5469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148,2189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90,6987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125,0794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51,7063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Шежін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555,9355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806,805</w:t>
            </w:r>
          </w:p>
        </w:tc>
      </w:tr>
    </w:tbl>
    <w:bookmarkStart w:name="z57" w:id="51"/>
    <w:p>
      <w:pPr>
        <w:spacing w:after="0"/>
        <w:ind w:left="0"/>
        <w:jc w:val="both"/>
      </w:pPr>
      <w:r>
        <w:rPr>
          <w:rFonts w:ascii="Times New Roman"/>
          <w:b w:val="false"/>
          <w:i w:val="false"/>
          <w:color w:val="000000"/>
          <w:sz w:val="28"/>
        </w:rPr>
        <w:t>
      2-кесте. Елді мекеннің жайылымдарын бөлу, мың гектар</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p>
            <w:pPr>
              <w:spacing w:after="20"/>
              <w:ind w:left="20"/>
              <w:jc w:val="both"/>
            </w:pPr>
            <w:r>
              <w:rPr>
                <w:rFonts w:ascii="Times New Roman"/>
                <w:b w:val="false"/>
                <w:i w:val="false"/>
                <w:color w:val="000000"/>
                <w:sz w:val="20"/>
              </w:rPr>
              <w:t>№</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 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Ақкүтір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Кеңжайлау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Қалмақша бын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Еменжар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8" w:id="52"/>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Мурат Кайршеевич "Абилов 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700215300639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Нурлан Куанович "Емқанат"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710715301360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Абутали Абдульманов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551043301060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Ажбаев Руслан Лазарович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720726301828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Айдашева Елена Жагопаровна "Малаев Мади"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720929401005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Айжариков Аслан Талапович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Айжарыков Ринат Сагынгалеевич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801216301815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Аймаганбетов Ербол Самигуллович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691108400652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Айтасова Магира Айтжановна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750220401551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Айткужин Тлеген Туремуратович "Тлеген"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610913300823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Айтмукашева Дамиля Алгабасовна "Игілік"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620907401420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08-124-010-316</w:t>
            </w:r>
          </w:p>
          <w:p>
            <w:pPr>
              <w:spacing w:after="20"/>
              <w:ind w:left="20"/>
              <w:jc w:val="both"/>
            </w:pPr>
            <w:r>
              <w:rPr>
                <w:rFonts w:ascii="Times New Roman"/>
                <w:b w:val="false"/>
                <w:i w:val="false"/>
                <w:color w:val="000000"/>
                <w:sz w:val="20"/>
              </w:rPr>
              <w:t>08-124-042-258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Алдабеков Сатбай Толегенович "Әмірхан"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770507301450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Алмагамбетов Берккали Омаргалиевич "Алмагамбетов"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820905300566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Альмурзин Жаркын Магазович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711030301260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Сары-тау Жолдауулы "Аманбаев"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770625302201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08-124-014-056</w:t>
            </w:r>
          </w:p>
          <w:p>
            <w:pPr>
              <w:spacing w:after="20"/>
              <w:ind w:left="20"/>
              <w:jc w:val="both"/>
            </w:pPr>
            <w:r>
              <w:rPr>
                <w:rFonts w:ascii="Times New Roman"/>
                <w:b w:val="false"/>
                <w:i w:val="false"/>
                <w:color w:val="000000"/>
                <w:sz w:val="20"/>
              </w:rPr>
              <w:t>08-124-014-166</w:t>
            </w:r>
          </w:p>
          <w:p>
            <w:pPr>
              <w:spacing w:after="20"/>
              <w:ind w:left="20"/>
              <w:jc w:val="both"/>
            </w:pPr>
            <w:r>
              <w:rPr>
                <w:rFonts w:ascii="Times New Roman"/>
                <w:b w:val="false"/>
                <w:i w:val="false"/>
                <w:color w:val="000000"/>
                <w:sz w:val="20"/>
              </w:rPr>
              <w:t>08-124-022-256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Айдын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901202351013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Берик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7780712301644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Данияр Бауржанович "Өркен"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761022302849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08-124-010-320</w:t>
            </w:r>
          </w:p>
          <w:p>
            <w:pPr>
              <w:spacing w:after="20"/>
              <w:ind w:left="20"/>
              <w:jc w:val="both"/>
            </w:pPr>
            <w:r>
              <w:rPr>
                <w:rFonts w:ascii="Times New Roman"/>
                <w:b w:val="false"/>
                <w:i w:val="false"/>
                <w:color w:val="000000"/>
                <w:sz w:val="20"/>
              </w:rPr>
              <w:t>08-124-010-288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Амрахов Алихан  Абдулгей 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570701302609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Асанова Кымбат Сапаргалиевна  "Аманеглді"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450329400147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Аубаков Шерхан Сансызбаевич  "Нурхан"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820823301777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08-124-042-187</w:t>
            </w:r>
          </w:p>
          <w:p>
            <w:pPr>
              <w:spacing w:after="20"/>
              <w:ind w:left="20"/>
              <w:jc w:val="both"/>
            </w:pPr>
            <w:r>
              <w:rPr>
                <w:rFonts w:ascii="Times New Roman"/>
                <w:b w:val="false"/>
                <w:i w:val="false"/>
                <w:color w:val="000000"/>
                <w:sz w:val="20"/>
              </w:rPr>
              <w:t>08-124-042-201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Аубекиров Сулейман Зайдушевич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660517302509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Абай Утегенович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690815300815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08-124-047-038</w:t>
            </w:r>
          </w:p>
          <w:p>
            <w:pPr>
              <w:spacing w:after="20"/>
              <w:ind w:left="20"/>
              <w:jc w:val="both"/>
            </w:pPr>
            <w:r>
              <w:rPr>
                <w:rFonts w:ascii="Times New Roman"/>
                <w:b w:val="false"/>
                <w:i w:val="false"/>
                <w:color w:val="000000"/>
                <w:sz w:val="20"/>
              </w:rPr>
              <w:t>08-124-047-037</w:t>
            </w:r>
          </w:p>
          <w:p>
            <w:pPr>
              <w:spacing w:after="20"/>
              <w:ind w:left="20"/>
              <w:jc w:val="both"/>
            </w:pPr>
            <w:r>
              <w:rPr>
                <w:rFonts w:ascii="Times New Roman"/>
                <w:b w:val="false"/>
                <w:i w:val="false"/>
                <w:color w:val="000000"/>
                <w:sz w:val="20"/>
              </w:rPr>
              <w:t>08-124-047-198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Насипкали Сагинбаевич "Рауан"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730210300727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08-124-005-256</w:t>
            </w:r>
          </w:p>
          <w:p>
            <w:pPr>
              <w:spacing w:after="20"/>
              <w:ind w:left="20"/>
              <w:jc w:val="both"/>
            </w:pPr>
            <w:r>
              <w:rPr>
                <w:rFonts w:ascii="Times New Roman"/>
                <w:b w:val="false"/>
                <w:i w:val="false"/>
                <w:color w:val="000000"/>
                <w:sz w:val="20"/>
              </w:rPr>
              <w:t>08-124-005-257</w:t>
            </w:r>
          </w:p>
          <w:p>
            <w:pPr>
              <w:spacing w:after="20"/>
              <w:ind w:left="20"/>
              <w:jc w:val="both"/>
            </w:pPr>
            <w:r>
              <w:rPr>
                <w:rFonts w:ascii="Times New Roman"/>
                <w:b w:val="false"/>
                <w:i w:val="false"/>
                <w:color w:val="000000"/>
                <w:sz w:val="20"/>
              </w:rPr>
              <w:t>08-124-005-258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Сапаргали Сагинбаевич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630817302316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Ашиков Султангали Жумагельдиевич "Мерлан"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590420302000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Нурлан Рашитович "Аюпов"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650728300815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08-124-022-349</w:t>
            </w:r>
          </w:p>
          <w:p>
            <w:pPr>
              <w:spacing w:after="20"/>
              <w:ind w:left="20"/>
              <w:jc w:val="both"/>
            </w:pPr>
            <w:r>
              <w:rPr>
                <w:rFonts w:ascii="Times New Roman"/>
                <w:b w:val="false"/>
                <w:i w:val="false"/>
                <w:color w:val="000000"/>
                <w:sz w:val="20"/>
              </w:rPr>
              <w:t>08-124-022-348</w:t>
            </w:r>
          </w:p>
          <w:p>
            <w:pPr>
              <w:spacing w:after="20"/>
              <w:ind w:left="20"/>
              <w:jc w:val="both"/>
            </w:pPr>
            <w:r>
              <w:rPr>
                <w:rFonts w:ascii="Times New Roman"/>
                <w:b w:val="false"/>
                <w:i w:val="false"/>
                <w:color w:val="000000"/>
                <w:sz w:val="20"/>
              </w:rPr>
              <w:t>08-124-022-402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Ержан Мулдагалиевич  "Ерсұлтан"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791016303007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Мулдагали Камышевич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531206300598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08-124-036-314</w:t>
            </w:r>
          </w:p>
          <w:p>
            <w:pPr>
              <w:spacing w:after="20"/>
              <w:ind w:left="20"/>
              <w:jc w:val="both"/>
            </w:pPr>
            <w:r>
              <w:rPr>
                <w:rFonts w:ascii="Times New Roman"/>
                <w:b w:val="false"/>
                <w:i w:val="false"/>
                <w:color w:val="000000"/>
                <w:sz w:val="20"/>
              </w:rPr>
              <w:t>08-124-036-422</w:t>
            </w:r>
          </w:p>
          <w:p>
            <w:pPr>
              <w:spacing w:after="20"/>
              <w:ind w:left="20"/>
              <w:jc w:val="both"/>
            </w:pPr>
            <w:r>
              <w:rPr>
                <w:rFonts w:ascii="Times New Roman"/>
                <w:b w:val="false"/>
                <w:i w:val="false"/>
                <w:color w:val="000000"/>
                <w:sz w:val="20"/>
              </w:rPr>
              <w:t>08-124-036-420</w:t>
            </w:r>
          </w:p>
          <w:p>
            <w:pPr>
              <w:spacing w:after="20"/>
              <w:ind w:left="20"/>
              <w:jc w:val="both"/>
            </w:pPr>
            <w:r>
              <w:rPr>
                <w:rFonts w:ascii="Times New Roman"/>
                <w:b w:val="false"/>
                <w:i w:val="false"/>
                <w:color w:val="000000"/>
                <w:sz w:val="20"/>
              </w:rPr>
              <w:t>08-124-036-421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Өркен Анарбекұлы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931216351005 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08-124-018-260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Байгазиев Абат Карткожанович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770518303357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08-124-047-122</w:t>
            </w:r>
          </w:p>
          <w:p>
            <w:pPr>
              <w:spacing w:after="20"/>
              <w:ind w:left="20"/>
              <w:jc w:val="both"/>
            </w:pPr>
            <w:r>
              <w:rPr>
                <w:rFonts w:ascii="Times New Roman"/>
                <w:b w:val="false"/>
                <w:i w:val="false"/>
                <w:color w:val="000000"/>
                <w:sz w:val="20"/>
              </w:rPr>
              <w:t>08-124-047-173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Мухамбет Сагиденович  "Али"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490224301026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08-124-030-840</w:t>
            </w:r>
          </w:p>
          <w:p>
            <w:pPr>
              <w:spacing w:after="20"/>
              <w:ind w:left="20"/>
              <w:jc w:val="both"/>
            </w:pPr>
            <w:r>
              <w:rPr>
                <w:rFonts w:ascii="Times New Roman"/>
                <w:b w:val="false"/>
                <w:i w:val="false"/>
                <w:color w:val="000000"/>
                <w:sz w:val="20"/>
              </w:rPr>
              <w:t>08-124-030-801</w:t>
            </w:r>
          </w:p>
          <w:p>
            <w:pPr>
              <w:spacing w:after="20"/>
              <w:ind w:left="20"/>
              <w:jc w:val="both"/>
            </w:pPr>
            <w:r>
              <w:rPr>
                <w:rFonts w:ascii="Times New Roman"/>
                <w:b w:val="false"/>
                <w:i w:val="false"/>
                <w:color w:val="000000"/>
                <w:sz w:val="20"/>
              </w:rPr>
              <w:t>08-124-030-901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Баймуратова Гульсара Изимовна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610827401464 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Бакесова Жанна Габдулловна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760306400453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08-124-036-271</w:t>
            </w:r>
          </w:p>
          <w:p>
            <w:pPr>
              <w:spacing w:after="20"/>
              <w:ind w:left="20"/>
              <w:jc w:val="both"/>
            </w:pPr>
            <w:r>
              <w:rPr>
                <w:rFonts w:ascii="Times New Roman"/>
                <w:b w:val="false"/>
                <w:i w:val="false"/>
                <w:color w:val="000000"/>
                <w:sz w:val="20"/>
              </w:rPr>
              <w:t>08-124-036-272</w:t>
            </w:r>
          </w:p>
          <w:p>
            <w:pPr>
              <w:spacing w:after="20"/>
              <w:ind w:left="20"/>
              <w:jc w:val="both"/>
            </w:pPr>
            <w:r>
              <w:rPr>
                <w:rFonts w:ascii="Times New Roman"/>
                <w:b w:val="false"/>
                <w:i w:val="false"/>
                <w:color w:val="000000"/>
                <w:sz w:val="20"/>
              </w:rPr>
              <w:t>08-124-047-210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Балмулдин Жанболат Ерболатович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590214401445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Бармушева Асима Адольфовна "Ашы"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441020401136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08-124-047-169</w:t>
            </w:r>
          </w:p>
          <w:p>
            <w:pPr>
              <w:spacing w:after="20"/>
              <w:ind w:left="20"/>
              <w:jc w:val="both"/>
            </w:pPr>
            <w:r>
              <w:rPr>
                <w:rFonts w:ascii="Times New Roman"/>
                <w:b w:val="false"/>
                <w:i w:val="false"/>
                <w:color w:val="000000"/>
                <w:sz w:val="20"/>
              </w:rPr>
              <w:t>08-124-047-170</w:t>
            </w:r>
          </w:p>
          <w:p>
            <w:pPr>
              <w:spacing w:after="20"/>
              <w:ind w:left="20"/>
              <w:jc w:val="both"/>
            </w:pPr>
            <w:r>
              <w:rPr>
                <w:rFonts w:ascii="Times New Roman"/>
                <w:b w:val="false"/>
                <w:i w:val="false"/>
                <w:color w:val="000000"/>
                <w:sz w:val="20"/>
              </w:rPr>
              <w:t>08-124-047-081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Бахаев Асылбек Нариманович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08-124-036-315</w:t>
            </w:r>
          </w:p>
          <w:p>
            <w:pPr>
              <w:spacing w:after="20"/>
              <w:ind w:left="20"/>
              <w:jc w:val="both"/>
            </w:pPr>
            <w:r>
              <w:rPr>
                <w:rFonts w:ascii="Times New Roman"/>
                <w:b w:val="false"/>
                <w:i w:val="false"/>
                <w:color w:val="000000"/>
                <w:sz w:val="20"/>
              </w:rPr>
              <w:t>08-124-036-316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Бахашев Мурадым Алибекович "Әлнұр"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880805300335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Бекеев Каиргалий Бисенович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421202300563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Бекмуханов Мендеш Айпенович  "Бекмуханов"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710810301585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Бауржан Хайрханович  "Бектасов"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631020302663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08-124-036-333</w:t>
            </w:r>
          </w:p>
          <w:p>
            <w:pPr>
              <w:spacing w:after="20"/>
              <w:ind w:left="20"/>
              <w:jc w:val="both"/>
            </w:pPr>
            <w:r>
              <w:rPr>
                <w:rFonts w:ascii="Times New Roman"/>
                <w:b w:val="false"/>
                <w:i w:val="false"/>
                <w:color w:val="000000"/>
                <w:sz w:val="20"/>
              </w:rPr>
              <w:t>08-124-036-334</w:t>
            </w:r>
          </w:p>
          <w:p>
            <w:pPr>
              <w:spacing w:after="20"/>
              <w:ind w:left="20"/>
              <w:jc w:val="both"/>
            </w:pPr>
            <w:r>
              <w:rPr>
                <w:rFonts w:ascii="Times New Roman"/>
                <w:b w:val="false"/>
                <w:i w:val="false"/>
                <w:color w:val="000000"/>
                <w:sz w:val="20"/>
              </w:rPr>
              <w:t>08-124-036-346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Бектияров Еркебулан Казиоллинович  "Кара Бура"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85103300278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Бектурганов Алпамыс Мингазиевич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480520300164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08-124-036-315</w:t>
            </w:r>
          </w:p>
          <w:p>
            <w:pPr>
              <w:spacing w:after="20"/>
              <w:ind w:left="20"/>
              <w:jc w:val="both"/>
            </w:pPr>
            <w:r>
              <w:rPr>
                <w:rFonts w:ascii="Times New Roman"/>
                <w:b w:val="false"/>
                <w:i w:val="false"/>
                <w:color w:val="000000"/>
                <w:sz w:val="20"/>
              </w:rPr>
              <w:t>08-124-036-316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Бектыбаев Махамбет Мухамбеткалиевич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650727300871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Бигалиев Арман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781017303131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Бикмурзин Базаргали Алабергенович  "Бикмурзин"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640310301274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Бисекенов Орынтай Кажиахметович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581008300382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Хайрат Бахыткереевич  "Аягүл"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660628300457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Бисингалиев Азамат Сундетович "Азамат"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851026301722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08-124-042-209</w:t>
            </w:r>
          </w:p>
          <w:p>
            <w:pPr>
              <w:spacing w:after="20"/>
              <w:ind w:left="20"/>
              <w:jc w:val="both"/>
            </w:pPr>
            <w:r>
              <w:rPr>
                <w:rFonts w:ascii="Times New Roman"/>
                <w:b w:val="false"/>
                <w:i w:val="false"/>
                <w:color w:val="000000"/>
                <w:sz w:val="20"/>
              </w:rPr>
              <w:t>08-124-042-210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Бисингалиев Амангельды Куанышевич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781106302254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08-124-042-265</w:t>
            </w:r>
          </w:p>
          <w:p>
            <w:pPr>
              <w:spacing w:after="20"/>
              <w:ind w:left="20"/>
              <w:jc w:val="both"/>
            </w:pPr>
            <w:r>
              <w:rPr>
                <w:rFonts w:ascii="Times New Roman"/>
                <w:b w:val="false"/>
                <w:i w:val="false"/>
                <w:color w:val="000000"/>
                <w:sz w:val="20"/>
              </w:rPr>
              <w:t>08-124-042-102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Сейткерей Валиевич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650121301299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Бектемир Нурымович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790303300078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Жандос Суйншкалиевич  "Жандос"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850522300331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08-124-047-164</w:t>
            </w:r>
          </w:p>
          <w:p>
            <w:pPr>
              <w:spacing w:after="20"/>
              <w:ind w:left="20"/>
              <w:jc w:val="both"/>
            </w:pPr>
            <w:r>
              <w:rPr>
                <w:rFonts w:ascii="Times New Roman"/>
                <w:b w:val="false"/>
                <w:i w:val="false"/>
                <w:color w:val="000000"/>
                <w:sz w:val="20"/>
              </w:rPr>
              <w:t>08-124-047-202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Женис Уралбаевич  "Болашақ"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840215300816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08-124-047-187</w:t>
            </w:r>
          </w:p>
          <w:p>
            <w:pPr>
              <w:spacing w:after="20"/>
              <w:ind w:left="20"/>
              <w:jc w:val="both"/>
            </w:pPr>
            <w:r>
              <w:rPr>
                <w:rFonts w:ascii="Times New Roman"/>
                <w:b w:val="false"/>
                <w:i w:val="false"/>
                <w:color w:val="000000"/>
                <w:sz w:val="20"/>
              </w:rPr>
              <w:t>08-124-047-188</w:t>
            </w:r>
          </w:p>
          <w:p>
            <w:pPr>
              <w:spacing w:after="20"/>
              <w:ind w:left="20"/>
              <w:jc w:val="both"/>
            </w:pPr>
            <w:r>
              <w:rPr>
                <w:rFonts w:ascii="Times New Roman"/>
                <w:b w:val="false"/>
                <w:i w:val="false"/>
                <w:color w:val="000000"/>
                <w:sz w:val="20"/>
              </w:rPr>
              <w:t>08-124-047-136</w:t>
            </w:r>
          </w:p>
          <w:p>
            <w:pPr>
              <w:spacing w:after="20"/>
              <w:ind w:left="20"/>
              <w:jc w:val="both"/>
            </w:pPr>
            <w:r>
              <w:rPr>
                <w:rFonts w:ascii="Times New Roman"/>
                <w:b w:val="false"/>
                <w:i w:val="false"/>
                <w:color w:val="000000"/>
                <w:sz w:val="20"/>
              </w:rPr>
              <w:t>08-124-047-162</w:t>
            </w:r>
          </w:p>
          <w:p>
            <w:pPr>
              <w:spacing w:after="20"/>
              <w:ind w:left="20"/>
              <w:jc w:val="both"/>
            </w:pPr>
            <w:r>
              <w:rPr>
                <w:rFonts w:ascii="Times New Roman"/>
                <w:b w:val="false"/>
                <w:i w:val="false"/>
                <w:color w:val="000000"/>
                <w:sz w:val="20"/>
              </w:rPr>
              <w:t>08-124-047-163</w:t>
            </w:r>
          </w:p>
          <w:p>
            <w:pPr>
              <w:spacing w:after="20"/>
              <w:ind w:left="20"/>
              <w:jc w:val="both"/>
            </w:pPr>
            <w:r>
              <w:rPr>
                <w:rFonts w:ascii="Times New Roman"/>
                <w:b w:val="false"/>
                <w:i w:val="false"/>
                <w:color w:val="000000"/>
                <w:sz w:val="20"/>
              </w:rPr>
              <w:t>08-124-047-220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Габдулова Гульбаршын Бегалиевна "Габдулова"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611122401983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Габжанов Санат  "Бірлік плюс "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800119302765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08-124-036-369</w:t>
            </w:r>
          </w:p>
          <w:p>
            <w:pPr>
              <w:spacing w:after="20"/>
              <w:ind w:left="20"/>
              <w:jc w:val="both"/>
            </w:pPr>
            <w:r>
              <w:rPr>
                <w:rFonts w:ascii="Times New Roman"/>
                <w:b w:val="false"/>
                <w:i w:val="false"/>
                <w:color w:val="000000"/>
                <w:sz w:val="20"/>
              </w:rPr>
              <w:t>08-124-036-335</w:t>
            </w:r>
          </w:p>
          <w:p>
            <w:pPr>
              <w:spacing w:after="20"/>
              <w:ind w:left="20"/>
              <w:jc w:val="both"/>
            </w:pPr>
            <w:r>
              <w:rPr>
                <w:rFonts w:ascii="Times New Roman"/>
                <w:b w:val="false"/>
                <w:i w:val="false"/>
                <w:color w:val="000000"/>
                <w:sz w:val="20"/>
              </w:rPr>
              <w:t>08-124-036-336</w:t>
            </w:r>
          </w:p>
          <w:p>
            <w:pPr>
              <w:spacing w:after="20"/>
              <w:ind w:left="20"/>
              <w:jc w:val="both"/>
            </w:pPr>
            <w:r>
              <w:rPr>
                <w:rFonts w:ascii="Times New Roman"/>
                <w:b w:val="false"/>
                <w:i w:val="false"/>
                <w:color w:val="000000"/>
                <w:sz w:val="20"/>
              </w:rPr>
              <w:t>08-124-036-337</w:t>
            </w:r>
          </w:p>
          <w:p>
            <w:pPr>
              <w:spacing w:after="20"/>
              <w:ind w:left="20"/>
              <w:jc w:val="both"/>
            </w:pPr>
            <w:r>
              <w:rPr>
                <w:rFonts w:ascii="Times New Roman"/>
                <w:b w:val="false"/>
                <w:i w:val="false"/>
                <w:color w:val="000000"/>
                <w:sz w:val="20"/>
              </w:rPr>
              <w:t>08-124-036-338</w:t>
            </w:r>
          </w:p>
          <w:p>
            <w:pPr>
              <w:spacing w:after="20"/>
              <w:ind w:left="20"/>
              <w:jc w:val="both"/>
            </w:pPr>
            <w:r>
              <w:rPr>
                <w:rFonts w:ascii="Times New Roman"/>
                <w:b w:val="false"/>
                <w:i w:val="false"/>
                <w:color w:val="000000"/>
                <w:sz w:val="20"/>
              </w:rPr>
              <w:t>08-124-036-340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Гайсина Айгуль Нурбергеновна  "Ханшайым"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860901401457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08-124-047-180</w:t>
            </w:r>
          </w:p>
          <w:p>
            <w:pPr>
              <w:spacing w:after="20"/>
              <w:ind w:left="20"/>
              <w:jc w:val="both"/>
            </w:pPr>
            <w:r>
              <w:rPr>
                <w:rFonts w:ascii="Times New Roman"/>
                <w:b w:val="false"/>
                <w:i w:val="false"/>
                <w:color w:val="000000"/>
                <w:sz w:val="20"/>
              </w:rPr>
              <w:t>08-124-047-209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Геметдинов Анарбек Базарбаевич  "Жаңа ауыл"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741107303439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Гиметдинова Миршат Муратовна "Рахат"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880320450956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Гитинов Магомедгаджи Магомедович  "Гитинов"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610705399049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08-124-022-298</w:t>
            </w:r>
          </w:p>
          <w:p>
            <w:pPr>
              <w:spacing w:after="20"/>
              <w:ind w:left="20"/>
              <w:jc w:val="both"/>
            </w:pPr>
            <w:r>
              <w:rPr>
                <w:rFonts w:ascii="Times New Roman"/>
                <w:b w:val="false"/>
                <w:i w:val="false"/>
                <w:color w:val="000000"/>
                <w:sz w:val="20"/>
              </w:rPr>
              <w:t>08-124-022-373</w:t>
            </w:r>
          </w:p>
          <w:p>
            <w:pPr>
              <w:spacing w:after="20"/>
              <w:ind w:left="20"/>
              <w:jc w:val="both"/>
            </w:pPr>
            <w:r>
              <w:rPr>
                <w:rFonts w:ascii="Times New Roman"/>
                <w:b w:val="false"/>
                <w:i w:val="false"/>
                <w:color w:val="000000"/>
                <w:sz w:val="20"/>
              </w:rPr>
              <w:t>08-124-022-374</w:t>
            </w:r>
          </w:p>
          <w:p>
            <w:pPr>
              <w:spacing w:after="20"/>
              <w:ind w:left="20"/>
              <w:jc w:val="both"/>
            </w:pPr>
            <w:r>
              <w:rPr>
                <w:rFonts w:ascii="Times New Roman"/>
                <w:b w:val="false"/>
                <w:i w:val="false"/>
                <w:color w:val="000000"/>
                <w:sz w:val="20"/>
              </w:rPr>
              <w:t>08-124-022-394</w:t>
            </w:r>
          </w:p>
          <w:p>
            <w:pPr>
              <w:spacing w:after="20"/>
              <w:ind w:left="20"/>
              <w:jc w:val="both"/>
            </w:pPr>
            <w:r>
              <w:rPr>
                <w:rFonts w:ascii="Times New Roman"/>
                <w:b w:val="false"/>
                <w:i w:val="false"/>
                <w:color w:val="000000"/>
                <w:sz w:val="20"/>
              </w:rPr>
              <w:t>08-124-022-395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 Адилбек Бекболатович, "Айша"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850816300374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08-124-030-903</w:t>
            </w:r>
          </w:p>
          <w:p>
            <w:pPr>
              <w:spacing w:after="20"/>
              <w:ind w:left="20"/>
              <w:jc w:val="both"/>
            </w:pPr>
            <w:r>
              <w:rPr>
                <w:rFonts w:ascii="Times New Roman"/>
                <w:b w:val="false"/>
                <w:i w:val="false"/>
                <w:color w:val="000000"/>
                <w:sz w:val="20"/>
              </w:rPr>
              <w:t>08-124-022-424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Гумаров Хазибек Хамзинович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580930301579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Гусейнов Залумхан Зубаирович "Расул"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501116300434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Давлетов Рысқали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550118300570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 Султангали Кадрбаевич  "Орынхан"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780514301579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Даулеткалиев Арман Куспанович "Тана"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660313302718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08-124-016-021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Фархад Султанович  "Даулетов"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810218301290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Даумов Тлек   "Жалғас"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740122301362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08-124-042-186</w:t>
            </w:r>
          </w:p>
          <w:p>
            <w:pPr>
              <w:spacing w:after="20"/>
              <w:ind w:left="20"/>
              <w:jc w:val="both"/>
            </w:pPr>
            <w:r>
              <w:rPr>
                <w:rFonts w:ascii="Times New Roman"/>
                <w:b w:val="false"/>
                <w:i w:val="false"/>
                <w:color w:val="000000"/>
                <w:sz w:val="20"/>
              </w:rPr>
              <w:t>08-124-042-222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Джагапаров Фазыл Тлекешевич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630222301889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08-124-047-177</w:t>
            </w:r>
          </w:p>
          <w:p>
            <w:pPr>
              <w:spacing w:after="20"/>
              <w:ind w:left="20"/>
              <w:jc w:val="both"/>
            </w:pPr>
            <w:r>
              <w:rPr>
                <w:rFonts w:ascii="Times New Roman"/>
                <w:b w:val="false"/>
                <w:i w:val="false"/>
                <w:color w:val="000000"/>
                <w:sz w:val="20"/>
              </w:rPr>
              <w:t>08-124-047-067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Джалкатов Акылбек Кайратович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911205350942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Джангужиев Суюнгерей Исламович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491104300593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08-124-036-121</w:t>
            </w:r>
          </w:p>
          <w:p>
            <w:pPr>
              <w:spacing w:after="20"/>
              <w:ind w:left="20"/>
              <w:jc w:val="both"/>
            </w:pPr>
            <w:r>
              <w:rPr>
                <w:rFonts w:ascii="Times New Roman"/>
                <w:b w:val="false"/>
                <w:i w:val="false"/>
                <w:color w:val="000000"/>
                <w:sz w:val="20"/>
              </w:rPr>
              <w:t>08-124-036-161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Джапаров Ринат Ранильевич "Абдула"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840222300547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Джубандыков Замир Талапович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660624300722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08-124-010-274</w:t>
            </w:r>
          </w:p>
          <w:p>
            <w:pPr>
              <w:spacing w:after="20"/>
              <w:ind w:left="20"/>
              <w:jc w:val="both"/>
            </w:pPr>
            <w:r>
              <w:rPr>
                <w:rFonts w:ascii="Times New Roman"/>
                <w:b w:val="false"/>
                <w:i w:val="false"/>
                <w:color w:val="000000"/>
                <w:sz w:val="20"/>
              </w:rPr>
              <w:t>08-124-014-199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Джубанышкалиев Ержан Бакитович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660621300489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08-124-014-009</w:t>
            </w:r>
          </w:p>
          <w:p>
            <w:pPr>
              <w:spacing w:after="20"/>
              <w:ind w:left="20"/>
              <w:jc w:val="both"/>
            </w:pPr>
            <w:r>
              <w:rPr>
                <w:rFonts w:ascii="Times New Roman"/>
                <w:b w:val="false"/>
                <w:i w:val="false"/>
                <w:color w:val="000000"/>
                <w:sz w:val="20"/>
              </w:rPr>
              <w:t>08-124-014-144</w:t>
            </w:r>
          </w:p>
          <w:p>
            <w:pPr>
              <w:spacing w:after="20"/>
              <w:ind w:left="20"/>
              <w:jc w:val="both"/>
            </w:pPr>
            <w:r>
              <w:rPr>
                <w:rFonts w:ascii="Times New Roman"/>
                <w:b w:val="false"/>
                <w:i w:val="false"/>
                <w:color w:val="000000"/>
                <w:sz w:val="20"/>
              </w:rPr>
              <w:t>08-124-010-247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 Алмаз Маратович "Алмаз"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690305300624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 Тастайбек Махамбетович "Махамбет"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590119301849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08-124-030-013</w:t>
            </w:r>
          </w:p>
          <w:p>
            <w:pPr>
              <w:spacing w:after="20"/>
              <w:ind w:left="20"/>
              <w:jc w:val="both"/>
            </w:pPr>
            <w:r>
              <w:rPr>
                <w:rFonts w:ascii="Times New Roman"/>
                <w:b w:val="false"/>
                <w:i w:val="false"/>
                <w:color w:val="000000"/>
                <w:sz w:val="20"/>
              </w:rPr>
              <w:t>08-124-030-822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 Марат Таблдиевич "Қорған"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860416302353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Доскалиев Нуркен Жардемович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750502302020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Дуйсекешев Азамат Ажимович "Райымбек"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650107300726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08-124-047-123</w:t>
            </w:r>
          </w:p>
          <w:p>
            <w:pPr>
              <w:spacing w:after="20"/>
              <w:ind w:left="20"/>
              <w:jc w:val="both"/>
            </w:pPr>
            <w:r>
              <w:rPr>
                <w:rFonts w:ascii="Times New Roman"/>
                <w:b w:val="false"/>
                <w:i w:val="false"/>
                <w:color w:val="000000"/>
                <w:sz w:val="20"/>
              </w:rPr>
              <w:t>08-124-047-149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Дуйсенгалиев Жасулан Ерсаинович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771008301310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08-124-005-284 </w:t>
            </w:r>
          </w:p>
          <w:p>
            <w:pPr>
              <w:spacing w:after="20"/>
              <w:ind w:left="20"/>
              <w:jc w:val="both"/>
            </w:pPr>
            <w:r>
              <w:rPr>
                <w:rFonts w:ascii="Times New Roman"/>
                <w:b w:val="false"/>
                <w:i w:val="false"/>
                <w:color w:val="000000"/>
                <w:sz w:val="20"/>
              </w:rPr>
              <w:t>08-124-005-304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Тельжан Аманжолович "Аманжол"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710404302159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08-124-018-016</w:t>
            </w:r>
          </w:p>
          <w:p>
            <w:pPr>
              <w:spacing w:after="20"/>
              <w:ind w:left="20"/>
              <w:jc w:val="both"/>
            </w:pPr>
            <w:r>
              <w:rPr>
                <w:rFonts w:ascii="Times New Roman"/>
                <w:b w:val="false"/>
                <w:i w:val="false"/>
                <w:color w:val="000000"/>
                <w:sz w:val="20"/>
              </w:rPr>
              <w:t>08-124-018-017</w:t>
            </w:r>
          </w:p>
          <w:p>
            <w:pPr>
              <w:spacing w:after="20"/>
              <w:ind w:left="20"/>
              <w:jc w:val="both"/>
            </w:pPr>
            <w:r>
              <w:rPr>
                <w:rFonts w:ascii="Times New Roman"/>
                <w:b w:val="false"/>
                <w:i w:val="false"/>
                <w:color w:val="000000"/>
                <w:sz w:val="20"/>
              </w:rPr>
              <w:t>08-124-018-056</w:t>
            </w:r>
          </w:p>
          <w:p>
            <w:pPr>
              <w:spacing w:after="20"/>
              <w:ind w:left="20"/>
              <w:jc w:val="both"/>
            </w:pPr>
            <w:r>
              <w:rPr>
                <w:rFonts w:ascii="Times New Roman"/>
                <w:b w:val="false"/>
                <w:i w:val="false"/>
                <w:color w:val="000000"/>
                <w:sz w:val="20"/>
              </w:rPr>
              <w:t>08-124-018-181</w:t>
            </w:r>
          </w:p>
          <w:p>
            <w:pPr>
              <w:spacing w:after="20"/>
              <w:ind w:left="20"/>
              <w:jc w:val="both"/>
            </w:pPr>
            <w:r>
              <w:rPr>
                <w:rFonts w:ascii="Times New Roman"/>
                <w:b w:val="false"/>
                <w:i w:val="false"/>
                <w:color w:val="000000"/>
                <w:sz w:val="20"/>
              </w:rPr>
              <w:t>08-124-018-183</w:t>
            </w:r>
          </w:p>
          <w:p>
            <w:pPr>
              <w:spacing w:after="20"/>
              <w:ind w:left="20"/>
              <w:jc w:val="both"/>
            </w:pPr>
            <w:r>
              <w:rPr>
                <w:rFonts w:ascii="Times New Roman"/>
                <w:b w:val="false"/>
                <w:i w:val="false"/>
                <w:color w:val="000000"/>
                <w:sz w:val="20"/>
              </w:rPr>
              <w:t>08-124-018-223</w:t>
            </w:r>
          </w:p>
          <w:p>
            <w:pPr>
              <w:spacing w:after="20"/>
              <w:ind w:left="20"/>
              <w:jc w:val="both"/>
            </w:pPr>
            <w:r>
              <w:rPr>
                <w:rFonts w:ascii="Times New Roman"/>
                <w:b w:val="false"/>
                <w:i w:val="false"/>
                <w:color w:val="000000"/>
                <w:sz w:val="20"/>
              </w:rPr>
              <w:t>08-124-018-203</w:t>
            </w:r>
          </w:p>
          <w:p>
            <w:pPr>
              <w:spacing w:after="20"/>
              <w:ind w:left="20"/>
              <w:jc w:val="both"/>
            </w:pPr>
            <w:r>
              <w:rPr>
                <w:rFonts w:ascii="Times New Roman"/>
                <w:b w:val="false"/>
                <w:i w:val="false"/>
                <w:color w:val="000000"/>
                <w:sz w:val="20"/>
              </w:rPr>
              <w:t>08-124-018-182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Дуйсенова Фариза Хафизовна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710224401147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08-124-016-020</w:t>
            </w:r>
          </w:p>
          <w:p>
            <w:pPr>
              <w:spacing w:after="20"/>
              <w:ind w:left="20"/>
              <w:jc w:val="both"/>
            </w:pPr>
            <w:r>
              <w:rPr>
                <w:rFonts w:ascii="Times New Roman"/>
                <w:b w:val="false"/>
                <w:i w:val="false"/>
                <w:color w:val="000000"/>
                <w:sz w:val="20"/>
              </w:rPr>
              <w:t>08-124-018-224</w:t>
            </w:r>
          </w:p>
          <w:p>
            <w:pPr>
              <w:spacing w:after="20"/>
              <w:ind w:left="20"/>
              <w:jc w:val="both"/>
            </w:pPr>
            <w:r>
              <w:rPr>
                <w:rFonts w:ascii="Times New Roman"/>
                <w:b w:val="false"/>
                <w:i w:val="false"/>
                <w:color w:val="000000"/>
                <w:sz w:val="20"/>
              </w:rPr>
              <w:t>08-124-018-226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Дюсалиев Ерлан Ибраимович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841226300747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Дюсенгалиева Сабиля Кадргалиевна "Құрылысшы"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430101415815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Едильбаев Булат Жумашович "Раушан"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400101321848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08-124-030-814</w:t>
            </w:r>
          </w:p>
          <w:p>
            <w:pPr>
              <w:spacing w:after="20"/>
              <w:ind w:left="20"/>
              <w:jc w:val="both"/>
            </w:pPr>
            <w:r>
              <w:rPr>
                <w:rFonts w:ascii="Times New Roman"/>
                <w:b w:val="false"/>
                <w:i w:val="false"/>
                <w:color w:val="000000"/>
                <w:sz w:val="20"/>
              </w:rPr>
              <w:t>08-124-030-818</w:t>
            </w:r>
          </w:p>
          <w:p>
            <w:pPr>
              <w:spacing w:after="20"/>
              <w:ind w:left="20"/>
              <w:jc w:val="both"/>
            </w:pPr>
            <w:r>
              <w:rPr>
                <w:rFonts w:ascii="Times New Roman"/>
                <w:b w:val="false"/>
                <w:i w:val="false"/>
                <w:color w:val="000000"/>
                <w:sz w:val="20"/>
              </w:rPr>
              <w:t>08-124-030-842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Ербулатова Бакыт Кажгалиевна "Лаула"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491214401447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08-124-022-017</w:t>
            </w:r>
          </w:p>
          <w:p>
            <w:pPr>
              <w:spacing w:after="20"/>
              <w:ind w:left="20"/>
              <w:jc w:val="both"/>
            </w:pPr>
            <w:r>
              <w:rPr>
                <w:rFonts w:ascii="Times New Roman"/>
                <w:b w:val="false"/>
                <w:i w:val="false"/>
                <w:color w:val="000000"/>
                <w:sz w:val="20"/>
              </w:rPr>
              <w:t>08-124-022-033</w:t>
            </w:r>
          </w:p>
          <w:p>
            <w:pPr>
              <w:spacing w:after="20"/>
              <w:ind w:left="20"/>
              <w:jc w:val="both"/>
            </w:pPr>
            <w:r>
              <w:rPr>
                <w:rFonts w:ascii="Times New Roman"/>
                <w:b w:val="false"/>
                <w:i w:val="false"/>
                <w:color w:val="000000"/>
                <w:sz w:val="20"/>
              </w:rPr>
              <w:t>08-124-022-347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Ердос Ержігітұлы Құлтай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810911301367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Ерикбаев Еркингали Куанович "Нурбек"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550725301806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08-124-047-199</w:t>
            </w:r>
          </w:p>
          <w:p>
            <w:pPr>
              <w:spacing w:after="20"/>
              <w:ind w:left="20"/>
              <w:jc w:val="both"/>
            </w:pPr>
            <w:r>
              <w:rPr>
                <w:rFonts w:ascii="Times New Roman"/>
                <w:b w:val="false"/>
                <w:i w:val="false"/>
                <w:color w:val="000000"/>
                <w:sz w:val="20"/>
              </w:rPr>
              <w:t>08-124-047-069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Ерикбаев Нурум Куанович "Ерикбаев"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570616301619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Ермеккалиева Кадича Талгатовна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Ермуханов Берик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760101313296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Ермуханова Калампыр Темиргалиевна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510201404058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Ерниязов Нуртай Максутович "Максот"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770101302669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08-124-042-028</w:t>
            </w:r>
          </w:p>
          <w:p>
            <w:pPr>
              <w:spacing w:after="20"/>
              <w:ind w:left="20"/>
              <w:jc w:val="both"/>
            </w:pPr>
            <w:r>
              <w:rPr>
                <w:rFonts w:ascii="Times New Roman"/>
                <w:b w:val="false"/>
                <w:i w:val="false"/>
                <w:color w:val="000000"/>
                <w:sz w:val="20"/>
              </w:rPr>
              <w:t>08-124-042-116</w:t>
            </w:r>
          </w:p>
          <w:p>
            <w:pPr>
              <w:spacing w:after="20"/>
              <w:ind w:left="20"/>
              <w:jc w:val="both"/>
            </w:pPr>
            <w:r>
              <w:rPr>
                <w:rFonts w:ascii="Times New Roman"/>
                <w:b w:val="false"/>
                <w:i w:val="false"/>
                <w:color w:val="000000"/>
                <w:sz w:val="20"/>
              </w:rPr>
              <w:t>08-124-042-150</w:t>
            </w:r>
          </w:p>
          <w:p>
            <w:pPr>
              <w:spacing w:after="20"/>
              <w:ind w:left="20"/>
              <w:jc w:val="both"/>
            </w:pPr>
            <w:r>
              <w:rPr>
                <w:rFonts w:ascii="Times New Roman"/>
                <w:b w:val="false"/>
                <w:i w:val="false"/>
                <w:color w:val="000000"/>
                <w:sz w:val="20"/>
              </w:rPr>
              <w:t>08-124-042-165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Ерсариев Нуржан Саткамбаевич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641112300460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08-124-036-427</w:t>
            </w:r>
          </w:p>
          <w:p>
            <w:pPr>
              <w:spacing w:after="20"/>
              <w:ind w:left="20"/>
              <w:jc w:val="both"/>
            </w:pPr>
            <w:r>
              <w:rPr>
                <w:rFonts w:ascii="Times New Roman"/>
                <w:b w:val="false"/>
                <w:i w:val="false"/>
                <w:color w:val="000000"/>
                <w:sz w:val="20"/>
              </w:rPr>
              <w:t>08-124-036-428</w:t>
            </w:r>
          </w:p>
          <w:p>
            <w:pPr>
              <w:spacing w:after="20"/>
              <w:ind w:left="20"/>
              <w:jc w:val="both"/>
            </w:pPr>
            <w:r>
              <w:rPr>
                <w:rFonts w:ascii="Times New Roman"/>
                <w:b w:val="false"/>
                <w:i w:val="false"/>
                <w:color w:val="000000"/>
                <w:sz w:val="20"/>
              </w:rPr>
              <w:t>08-124-036-469</w:t>
            </w:r>
          </w:p>
          <w:p>
            <w:pPr>
              <w:spacing w:after="20"/>
              <w:ind w:left="20"/>
              <w:jc w:val="both"/>
            </w:pPr>
            <w:r>
              <w:rPr>
                <w:rFonts w:ascii="Times New Roman"/>
                <w:b w:val="false"/>
                <w:i w:val="false"/>
                <w:color w:val="000000"/>
                <w:sz w:val="20"/>
              </w:rPr>
              <w:t>08-124-036-468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Есбулаев Даурен Кушенович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740912302098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Жакиев Абилкаир Абдикапарович  "Ақпан"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540301302768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08-124-036-395</w:t>
            </w:r>
          </w:p>
          <w:p>
            <w:pPr>
              <w:spacing w:after="20"/>
              <w:ind w:left="20"/>
              <w:jc w:val="both"/>
            </w:pPr>
            <w:r>
              <w:rPr>
                <w:rFonts w:ascii="Times New Roman"/>
                <w:b w:val="false"/>
                <w:i w:val="false"/>
                <w:color w:val="000000"/>
                <w:sz w:val="20"/>
              </w:rPr>
              <w:t>08-124-036-409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Жаксыгулов Салауат Жаунбайевич  "Жауынбай"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730316302757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08-124-018-541</w:t>
            </w:r>
          </w:p>
          <w:p>
            <w:pPr>
              <w:spacing w:after="20"/>
              <w:ind w:left="20"/>
              <w:jc w:val="both"/>
            </w:pPr>
            <w:r>
              <w:rPr>
                <w:rFonts w:ascii="Times New Roman"/>
                <w:b w:val="false"/>
                <w:i w:val="false"/>
                <w:color w:val="000000"/>
                <w:sz w:val="20"/>
              </w:rPr>
              <w:t>08-124-018-542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Жалбурин Есенгали Ишангалиевич "Ақыл"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481205300799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08-124-030-071</w:t>
            </w:r>
          </w:p>
          <w:p>
            <w:pPr>
              <w:spacing w:after="20"/>
              <w:ind w:left="20"/>
              <w:jc w:val="both"/>
            </w:pPr>
            <w:r>
              <w:rPr>
                <w:rFonts w:ascii="Times New Roman"/>
                <w:b w:val="false"/>
                <w:i w:val="false"/>
                <w:color w:val="000000"/>
                <w:sz w:val="20"/>
              </w:rPr>
              <w:t>08-124-030-867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Жалмурзин Берик Жеткиншекович  "Азат"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751213300482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08-124-047-120</w:t>
            </w:r>
          </w:p>
          <w:p>
            <w:pPr>
              <w:spacing w:after="20"/>
              <w:ind w:left="20"/>
              <w:jc w:val="both"/>
            </w:pPr>
            <w:r>
              <w:rPr>
                <w:rFonts w:ascii="Times New Roman"/>
                <w:b w:val="false"/>
                <w:i w:val="false"/>
                <w:color w:val="000000"/>
                <w:sz w:val="20"/>
              </w:rPr>
              <w:t>08-124-047-148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Жалмуханбетов Ербол Тлегенович "Еркін"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720227302546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Жалмуханбетова Ақкенже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470922401182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Жамансариев Жарас Николаевич "Арай"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611214301359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08-124-036-266 08-124-036-429</w:t>
            </w:r>
          </w:p>
          <w:p>
            <w:pPr>
              <w:spacing w:after="20"/>
              <w:ind w:left="20"/>
              <w:jc w:val="both"/>
            </w:pPr>
            <w:r>
              <w:rPr>
                <w:rFonts w:ascii="Times New Roman"/>
                <w:b w:val="false"/>
                <w:i w:val="false"/>
                <w:color w:val="000000"/>
                <w:sz w:val="20"/>
              </w:rPr>
              <w:t>08-124-036-452</w:t>
            </w:r>
          </w:p>
          <w:p>
            <w:pPr>
              <w:spacing w:after="20"/>
              <w:ind w:left="20"/>
              <w:jc w:val="both"/>
            </w:pPr>
            <w:r>
              <w:rPr>
                <w:rFonts w:ascii="Times New Roman"/>
                <w:b w:val="false"/>
                <w:i w:val="false"/>
                <w:color w:val="000000"/>
                <w:sz w:val="20"/>
              </w:rPr>
              <w:t>08-124-036-467</w:t>
            </w:r>
          </w:p>
          <w:p>
            <w:pPr>
              <w:spacing w:after="20"/>
              <w:ind w:left="20"/>
              <w:jc w:val="both"/>
            </w:pPr>
            <w:r>
              <w:rPr>
                <w:rFonts w:ascii="Times New Roman"/>
                <w:b w:val="false"/>
                <w:i w:val="false"/>
                <w:color w:val="000000"/>
                <w:sz w:val="20"/>
              </w:rPr>
              <w:t>08-124-022-273</w:t>
            </w:r>
          </w:p>
          <w:p>
            <w:pPr>
              <w:spacing w:after="20"/>
              <w:ind w:left="20"/>
              <w:jc w:val="both"/>
            </w:pPr>
            <w:r>
              <w:rPr>
                <w:rFonts w:ascii="Times New Roman"/>
                <w:b w:val="false"/>
                <w:i w:val="false"/>
                <w:color w:val="000000"/>
                <w:sz w:val="20"/>
              </w:rPr>
              <w:t>08-124-022-278</w:t>
            </w:r>
          </w:p>
          <w:p>
            <w:pPr>
              <w:spacing w:after="20"/>
              <w:ind w:left="20"/>
              <w:jc w:val="both"/>
            </w:pPr>
            <w:r>
              <w:rPr>
                <w:rFonts w:ascii="Times New Roman"/>
                <w:b w:val="false"/>
                <w:i w:val="false"/>
                <w:color w:val="000000"/>
                <w:sz w:val="20"/>
              </w:rPr>
              <w:t>08-124-022-332</w:t>
            </w:r>
          </w:p>
          <w:p>
            <w:pPr>
              <w:spacing w:after="20"/>
              <w:ind w:left="20"/>
              <w:jc w:val="both"/>
            </w:pPr>
            <w:r>
              <w:rPr>
                <w:rFonts w:ascii="Times New Roman"/>
                <w:b w:val="false"/>
                <w:i w:val="false"/>
                <w:color w:val="000000"/>
                <w:sz w:val="20"/>
              </w:rPr>
              <w:t>08-124-022-333</w:t>
            </w:r>
          </w:p>
          <w:p>
            <w:pPr>
              <w:spacing w:after="20"/>
              <w:ind w:left="20"/>
              <w:jc w:val="both"/>
            </w:pPr>
            <w:r>
              <w:rPr>
                <w:rFonts w:ascii="Times New Roman"/>
                <w:b w:val="false"/>
                <w:i w:val="false"/>
                <w:color w:val="000000"/>
                <w:sz w:val="20"/>
              </w:rPr>
              <w:t>08-124-022-334</w:t>
            </w:r>
          </w:p>
          <w:p>
            <w:pPr>
              <w:spacing w:after="20"/>
              <w:ind w:left="20"/>
              <w:jc w:val="both"/>
            </w:pPr>
            <w:r>
              <w:rPr>
                <w:rFonts w:ascii="Times New Roman"/>
                <w:b w:val="false"/>
                <w:i w:val="false"/>
                <w:color w:val="000000"/>
                <w:sz w:val="20"/>
              </w:rPr>
              <w:t>08-124-023-638</w:t>
            </w:r>
          </w:p>
          <w:p>
            <w:pPr>
              <w:spacing w:after="20"/>
              <w:ind w:left="20"/>
              <w:jc w:val="both"/>
            </w:pPr>
            <w:r>
              <w:rPr>
                <w:rFonts w:ascii="Times New Roman"/>
                <w:b w:val="false"/>
                <w:i w:val="false"/>
                <w:color w:val="000000"/>
                <w:sz w:val="20"/>
              </w:rPr>
              <w:t>08-124-010-336</w:t>
            </w:r>
          </w:p>
          <w:p>
            <w:pPr>
              <w:spacing w:after="20"/>
              <w:ind w:left="20"/>
              <w:jc w:val="both"/>
            </w:pPr>
            <w:r>
              <w:rPr>
                <w:rFonts w:ascii="Times New Roman"/>
                <w:b w:val="false"/>
                <w:i w:val="false"/>
                <w:color w:val="000000"/>
                <w:sz w:val="20"/>
              </w:rPr>
              <w:t>08-124-010-283</w:t>
            </w:r>
          </w:p>
          <w:p>
            <w:pPr>
              <w:spacing w:after="20"/>
              <w:ind w:left="20"/>
              <w:jc w:val="both"/>
            </w:pPr>
            <w:r>
              <w:rPr>
                <w:rFonts w:ascii="Times New Roman"/>
                <w:b w:val="false"/>
                <w:i w:val="false"/>
                <w:color w:val="000000"/>
                <w:sz w:val="20"/>
              </w:rPr>
              <w:t>08-124-010-284</w:t>
            </w:r>
          </w:p>
          <w:p>
            <w:pPr>
              <w:spacing w:after="20"/>
              <w:ind w:left="20"/>
              <w:jc w:val="both"/>
            </w:pPr>
            <w:r>
              <w:rPr>
                <w:rFonts w:ascii="Times New Roman"/>
                <w:b w:val="false"/>
                <w:i w:val="false"/>
                <w:color w:val="000000"/>
                <w:sz w:val="20"/>
              </w:rPr>
              <w:t>08-124-036-390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 Садыр Уахитович "Жанаев"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630726300662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08-124-036-356</w:t>
            </w:r>
          </w:p>
          <w:p>
            <w:pPr>
              <w:spacing w:after="20"/>
              <w:ind w:left="20"/>
              <w:jc w:val="both"/>
            </w:pPr>
            <w:r>
              <w:rPr>
                <w:rFonts w:ascii="Times New Roman"/>
                <w:b w:val="false"/>
                <w:i w:val="false"/>
                <w:color w:val="000000"/>
                <w:sz w:val="20"/>
              </w:rPr>
              <w:t>08-124-047-015</w:t>
            </w:r>
          </w:p>
          <w:p>
            <w:pPr>
              <w:spacing w:after="20"/>
              <w:ind w:left="20"/>
              <w:jc w:val="both"/>
            </w:pPr>
            <w:r>
              <w:rPr>
                <w:rFonts w:ascii="Times New Roman"/>
                <w:b w:val="false"/>
                <w:i w:val="false"/>
                <w:color w:val="000000"/>
                <w:sz w:val="20"/>
              </w:rPr>
              <w:t>08-124-047-140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Жанакова Алтынай Хабибуллаевна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660910400476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Жанакова Эльмира Нурмухановна "Нива"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690725401957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08-124-022-370</w:t>
            </w:r>
          </w:p>
          <w:p>
            <w:pPr>
              <w:spacing w:after="20"/>
              <w:ind w:left="20"/>
              <w:jc w:val="both"/>
            </w:pPr>
            <w:r>
              <w:rPr>
                <w:rFonts w:ascii="Times New Roman"/>
                <w:b w:val="false"/>
                <w:i w:val="false"/>
                <w:color w:val="000000"/>
                <w:sz w:val="20"/>
              </w:rPr>
              <w:t>08-124-022-371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Жанекенов Маркс Хаменович  "Зулхарнай"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621224301593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08-124-036-367</w:t>
            </w:r>
          </w:p>
          <w:p>
            <w:pPr>
              <w:spacing w:after="20"/>
              <w:ind w:left="20"/>
              <w:jc w:val="both"/>
            </w:pPr>
            <w:r>
              <w:rPr>
                <w:rFonts w:ascii="Times New Roman"/>
                <w:b w:val="false"/>
                <w:i w:val="false"/>
                <w:color w:val="000000"/>
                <w:sz w:val="20"/>
              </w:rPr>
              <w:t>08-124-047-017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Жанкабаев Бауыржан Закариевич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750629302735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08-124-042-139</w:t>
            </w:r>
          </w:p>
          <w:p>
            <w:pPr>
              <w:spacing w:after="20"/>
              <w:ind w:left="20"/>
              <w:jc w:val="both"/>
            </w:pPr>
            <w:r>
              <w:rPr>
                <w:rFonts w:ascii="Times New Roman"/>
                <w:b w:val="false"/>
                <w:i w:val="false"/>
                <w:color w:val="000000"/>
                <w:sz w:val="20"/>
              </w:rPr>
              <w:t>08-124-042-183</w:t>
            </w:r>
          </w:p>
          <w:p>
            <w:pPr>
              <w:spacing w:after="20"/>
              <w:ind w:left="20"/>
              <w:jc w:val="both"/>
            </w:pPr>
            <w:r>
              <w:rPr>
                <w:rFonts w:ascii="Times New Roman"/>
                <w:b w:val="false"/>
                <w:i w:val="false"/>
                <w:color w:val="000000"/>
                <w:sz w:val="20"/>
              </w:rPr>
              <w:t>08-124-018-205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Жанкабаев Ержан Захарьевич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810703301732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08-124-042-255</w:t>
            </w:r>
          </w:p>
          <w:p>
            <w:pPr>
              <w:spacing w:after="20"/>
              <w:ind w:left="20"/>
              <w:jc w:val="both"/>
            </w:pPr>
            <w:r>
              <w:rPr>
                <w:rFonts w:ascii="Times New Roman"/>
                <w:b w:val="false"/>
                <w:i w:val="false"/>
                <w:color w:val="000000"/>
                <w:sz w:val="20"/>
              </w:rPr>
              <w:t>08-124-042-256</w:t>
            </w:r>
          </w:p>
          <w:p>
            <w:pPr>
              <w:spacing w:after="20"/>
              <w:ind w:left="20"/>
              <w:jc w:val="both"/>
            </w:pPr>
            <w:r>
              <w:rPr>
                <w:rFonts w:ascii="Times New Roman"/>
                <w:b w:val="false"/>
                <w:i w:val="false"/>
                <w:color w:val="000000"/>
                <w:sz w:val="20"/>
              </w:rPr>
              <w:t>08-124-042-257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Тарих Булатович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700601301923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08-124-030-889</w:t>
            </w:r>
          </w:p>
          <w:p>
            <w:pPr>
              <w:spacing w:after="20"/>
              <w:ind w:left="20"/>
              <w:jc w:val="both"/>
            </w:pPr>
            <w:r>
              <w:rPr>
                <w:rFonts w:ascii="Times New Roman"/>
                <w:b w:val="false"/>
                <w:i w:val="false"/>
                <w:color w:val="000000"/>
                <w:sz w:val="20"/>
              </w:rPr>
              <w:t>08-124-030-002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Хамбар Хайратович "Мереке"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620807301084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08-124-030-014</w:t>
            </w:r>
          </w:p>
          <w:p>
            <w:pPr>
              <w:spacing w:after="20"/>
              <w:ind w:left="20"/>
              <w:jc w:val="both"/>
            </w:pPr>
            <w:r>
              <w:rPr>
                <w:rFonts w:ascii="Times New Roman"/>
                <w:b w:val="false"/>
                <w:i w:val="false"/>
                <w:color w:val="000000"/>
                <w:sz w:val="20"/>
              </w:rPr>
              <w:t>08-124-030-273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 Хамит Ермекович "Жексенов"ШҚ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610801303303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Жиеналиев Мендыгали Айткалиевич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500720301532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Жубанышева Клара Уразбековна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490215402923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Жулданова Нурганым Акмаевна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581122400953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08-124-030-833</w:t>
            </w:r>
          </w:p>
          <w:p>
            <w:pPr>
              <w:spacing w:after="20"/>
              <w:ind w:left="20"/>
              <w:jc w:val="both"/>
            </w:pPr>
            <w:r>
              <w:rPr>
                <w:rFonts w:ascii="Times New Roman"/>
                <w:b w:val="false"/>
                <w:i w:val="false"/>
                <w:color w:val="000000"/>
                <w:sz w:val="20"/>
              </w:rPr>
              <w:t>08-124-030-834</w:t>
            </w:r>
          </w:p>
          <w:p>
            <w:pPr>
              <w:spacing w:after="20"/>
              <w:ind w:left="20"/>
              <w:jc w:val="both"/>
            </w:pPr>
            <w:r>
              <w:rPr>
                <w:rFonts w:ascii="Times New Roman"/>
                <w:b w:val="false"/>
                <w:i w:val="false"/>
                <w:color w:val="000000"/>
                <w:sz w:val="20"/>
              </w:rPr>
              <w:t>08-124-030-897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Темиргалий "Дархан"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520523300696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Жылкайдар Сапиұлы" "Болашак"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621119302174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08-124-018-230</w:t>
            </w:r>
          </w:p>
          <w:p>
            <w:pPr>
              <w:spacing w:after="20"/>
              <w:ind w:left="20"/>
              <w:jc w:val="both"/>
            </w:pPr>
            <w:r>
              <w:rPr>
                <w:rFonts w:ascii="Times New Roman"/>
                <w:b w:val="false"/>
                <w:i w:val="false"/>
                <w:color w:val="000000"/>
                <w:sz w:val="20"/>
              </w:rPr>
              <w:t>08-124-018-231</w:t>
            </w:r>
          </w:p>
          <w:p>
            <w:pPr>
              <w:spacing w:after="20"/>
              <w:ind w:left="20"/>
              <w:jc w:val="both"/>
            </w:pPr>
            <w:r>
              <w:rPr>
                <w:rFonts w:ascii="Times New Roman"/>
                <w:b w:val="false"/>
                <w:i w:val="false"/>
                <w:color w:val="000000"/>
                <w:sz w:val="20"/>
              </w:rPr>
              <w:t>08-124-018-171</w:t>
            </w:r>
          </w:p>
          <w:p>
            <w:pPr>
              <w:spacing w:after="20"/>
              <w:ind w:left="20"/>
              <w:jc w:val="both"/>
            </w:pPr>
            <w:r>
              <w:rPr>
                <w:rFonts w:ascii="Times New Roman"/>
                <w:b w:val="false"/>
                <w:i w:val="false"/>
                <w:color w:val="000000"/>
                <w:sz w:val="20"/>
              </w:rPr>
              <w:t>08-124-018-193</w:t>
            </w:r>
          </w:p>
          <w:p>
            <w:pPr>
              <w:spacing w:after="20"/>
              <w:ind w:left="20"/>
              <w:jc w:val="both"/>
            </w:pPr>
            <w:r>
              <w:rPr>
                <w:rFonts w:ascii="Times New Roman"/>
                <w:b w:val="false"/>
                <w:i w:val="false"/>
                <w:color w:val="000000"/>
                <w:sz w:val="20"/>
              </w:rPr>
              <w:t>08-124-018-195</w:t>
            </w:r>
          </w:p>
          <w:p>
            <w:pPr>
              <w:spacing w:after="20"/>
              <w:ind w:left="20"/>
              <w:jc w:val="both"/>
            </w:pPr>
            <w:r>
              <w:rPr>
                <w:rFonts w:ascii="Times New Roman"/>
                <w:b w:val="false"/>
                <w:i w:val="false"/>
                <w:color w:val="000000"/>
                <w:sz w:val="20"/>
              </w:rPr>
              <w:t>08-124-018-172</w:t>
            </w:r>
          </w:p>
          <w:p>
            <w:pPr>
              <w:spacing w:after="20"/>
              <w:ind w:left="20"/>
              <w:jc w:val="both"/>
            </w:pPr>
            <w:r>
              <w:rPr>
                <w:rFonts w:ascii="Times New Roman"/>
                <w:b w:val="false"/>
                <w:i w:val="false"/>
                <w:color w:val="000000"/>
                <w:sz w:val="20"/>
              </w:rPr>
              <w:t>08-124-018-194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Жумина Райса Танашевна  "Ерхан"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Берик Макашевич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731107301500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08-124-010-346</w:t>
            </w:r>
          </w:p>
          <w:p>
            <w:pPr>
              <w:spacing w:after="20"/>
              <w:ind w:left="20"/>
              <w:jc w:val="both"/>
            </w:pPr>
            <w:r>
              <w:rPr>
                <w:rFonts w:ascii="Times New Roman"/>
                <w:b w:val="false"/>
                <w:i w:val="false"/>
                <w:color w:val="000000"/>
                <w:sz w:val="20"/>
              </w:rPr>
              <w:t>08-124-010-326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Закариянов Женис Махатович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900714350591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08-124-047-183</w:t>
            </w:r>
          </w:p>
          <w:p>
            <w:pPr>
              <w:spacing w:after="20"/>
              <w:ind w:left="20"/>
              <w:jc w:val="both"/>
            </w:pPr>
            <w:r>
              <w:rPr>
                <w:rFonts w:ascii="Times New Roman"/>
                <w:b w:val="false"/>
                <w:i w:val="false"/>
                <w:color w:val="000000"/>
                <w:sz w:val="20"/>
              </w:rPr>
              <w:t>08-124-047-018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Закирова Фаруза Бахитжановна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691215402244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Зделеуов Койшибай "Жаналық"ШҚ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470306300991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08-124-010-005</w:t>
            </w:r>
          </w:p>
          <w:p>
            <w:pPr>
              <w:spacing w:after="20"/>
              <w:ind w:left="20"/>
              <w:jc w:val="both"/>
            </w:pPr>
            <w:r>
              <w:rPr>
                <w:rFonts w:ascii="Times New Roman"/>
                <w:b w:val="false"/>
                <w:i w:val="false"/>
                <w:color w:val="000000"/>
                <w:sz w:val="20"/>
              </w:rPr>
              <w:t>08-124-010-369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Ибатова Фания Хафизовна "Ибатова"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790114401969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08-124-047-174</w:t>
            </w:r>
          </w:p>
          <w:p>
            <w:pPr>
              <w:spacing w:after="20"/>
              <w:ind w:left="20"/>
              <w:jc w:val="both"/>
            </w:pPr>
            <w:r>
              <w:rPr>
                <w:rFonts w:ascii="Times New Roman"/>
                <w:b w:val="false"/>
                <w:i w:val="false"/>
                <w:color w:val="000000"/>
                <w:sz w:val="20"/>
              </w:rPr>
              <w:t>08-124-047-228</w:t>
            </w:r>
          </w:p>
          <w:p>
            <w:pPr>
              <w:spacing w:after="20"/>
              <w:ind w:left="20"/>
              <w:jc w:val="both"/>
            </w:pPr>
            <w:r>
              <w:rPr>
                <w:rFonts w:ascii="Times New Roman"/>
                <w:b w:val="false"/>
                <w:i w:val="false"/>
                <w:color w:val="000000"/>
                <w:sz w:val="20"/>
              </w:rPr>
              <w:t>08-124-047-235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Мурат Елеуович "Мұрагер"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561011301274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Нурлан Елеуович "Бауыржан"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531108301503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08-124-010-331</w:t>
            </w:r>
          </w:p>
          <w:p>
            <w:pPr>
              <w:spacing w:after="20"/>
              <w:ind w:left="20"/>
              <w:jc w:val="both"/>
            </w:pPr>
            <w:r>
              <w:rPr>
                <w:rFonts w:ascii="Times New Roman"/>
                <w:b w:val="false"/>
                <w:i w:val="false"/>
                <w:color w:val="000000"/>
                <w:sz w:val="20"/>
              </w:rPr>
              <w:t>08-124-042-289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Ижмухамбетов Ирсаин Куанович "Куаныш"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531031300448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08-124-018-234</w:t>
            </w:r>
          </w:p>
          <w:p>
            <w:pPr>
              <w:spacing w:after="20"/>
              <w:ind w:left="20"/>
              <w:jc w:val="both"/>
            </w:pPr>
            <w:r>
              <w:rPr>
                <w:rFonts w:ascii="Times New Roman"/>
                <w:b w:val="false"/>
                <w:i w:val="false"/>
                <w:color w:val="000000"/>
                <w:sz w:val="20"/>
              </w:rPr>
              <w:t>08-124-015-960</w:t>
            </w:r>
          </w:p>
          <w:p>
            <w:pPr>
              <w:spacing w:after="20"/>
              <w:ind w:left="20"/>
              <w:jc w:val="both"/>
            </w:pPr>
            <w:r>
              <w:rPr>
                <w:rFonts w:ascii="Times New Roman"/>
                <w:b w:val="false"/>
                <w:i w:val="false"/>
                <w:color w:val="000000"/>
                <w:sz w:val="20"/>
              </w:rPr>
              <w:t>08-124-018-022</w:t>
            </w:r>
          </w:p>
          <w:p>
            <w:pPr>
              <w:spacing w:after="20"/>
              <w:ind w:left="20"/>
              <w:jc w:val="both"/>
            </w:pPr>
            <w:r>
              <w:rPr>
                <w:rFonts w:ascii="Times New Roman"/>
                <w:b w:val="false"/>
                <w:i w:val="false"/>
                <w:color w:val="000000"/>
                <w:sz w:val="20"/>
              </w:rPr>
              <w:t>08-124-005-296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Избанов Батырхан Кажгалиевич "Ерлан"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841110302715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08-124-010-362</w:t>
            </w:r>
          </w:p>
          <w:p>
            <w:pPr>
              <w:spacing w:after="20"/>
              <w:ind w:left="20"/>
              <w:jc w:val="both"/>
            </w:pPr>
            <w:r>
              <w:rPr>
                <w:rFonts w:ascii="Times New Roman"/>
                <w:b w:val="false"/>
                <w:i w:val="false"/>
                <w:color w:val="000000"/>
                <w:sz w:val="20"/>
              </w:rPr>
              <w:t>08-124-022-423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Бейбит Талапович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860921301462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Гульбаршын Адиловна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87057778386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Иргалиев Сапаргалий Сакимгалиевич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551129301214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Ирменов Самигулла Мутигуллович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651203301752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Ирменова Гульжамал Бактыгуловна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751020400271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08-124-016-022</w:t>
            </w:r>
          </w:p>
          <w:p>
            <w:pPr>
              <w:spacing w:after="20"/>
              <w:ind w:left="20"/>
              <w:jc w:val="both"/>
            </w:pPr>
            <w:r>
              <w:rPr>
                <w:rFonts w:ascii="Times New Roman"/>
                <w:b w:val="false"/>
                <w:i w:val="false"/>
                <w:color w:val="000000"/>
                <w:sz w:val="20"/>
              </w:rPr>
              <w:t>08-124-016-023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Ирменова Джамиля Шартакбаевна "Бірлік ІІІ"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650504402186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08-124-005-269</w:t>
            </w:r>
          </w:p>
          <w:p>
            <w:pPr>
              <w:spacing w:after="20"/>
              <w:ind w:left="20"/>
              <w:jc w:val="both"/>
            </w:pPr>
            <w:r>
              <w:rPr>
                <w:rFonts w:ascii="Times New Roman"/>
                <w:b w:val="false"/>
                <w:i w:val="false"/>
                <w:color w:val="000000"/>
                <w:sz w:val="20"/>
              </w:rPr>
              <w:t>08-124-005-270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Исагалиев Мерлан Ажимович "Венера"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740715301475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Исказиев Бактыгерей Салихатович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 Турарбек Мажитович "Бесата"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661208301563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08-124-047-116</w:t>
            </w:r>
          </w:p>
          <w:p>
            <w:pPr>
              <w:spacing w:after="20"/>
              <w:ind w:left="20"/>
              <w:jc w:val="both"/>
            </w:pPr>
            <w:r>
              <w:rPr>
                <w:rFonts w:ascii="Times New Roman"/>
                <w:b w:val="false"/>
                <w:i w:val="false"/>
                <w:color w:val="000000"/>
                <w:sz w:val="20"/>
              </w:rPr>
              <w:t>08-124-047-153</w:t>
            </w:r>
          </w:p>
          <w:p>
            <w:pPr>
              <w:spacing w:after="20"/>
              <w:ind w:left="20"/>
              <w:jc w:val="both"/>
            </w:pPr>
            <w:r>
              <w:rPr>
                <w:rFonts w:ascii="Times New Roman"/>
                <w:b w:val="false"/>
                <w:i w:val="false"/>
                <w:color w:val="000000"/>
                <w:sz w:val="20"/>
              </w:rPr>
              <w:t>08-124-047-151</w:t>
            </w:r>
          </w:p>
          <w:p>
            <w:pPr>
              <w:spacing w:after="20"/>
              <w:ind w:left="20"/>
              <w:jc w:val="both"/>
            </w:pPr>
            <w:r>
              <w:rPr>
                <w:rFonts w:ascii="Times New Roman"/>
                <w:b w:val="false"/>
                <w:i w:val="false"/>
                <w:color w:val="000000"/>
                <w:sz w:val="20"/>
              </w:rPr>
              <w:t>08-124-047-152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Искалиева Майра Шахановна "Майра"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550117400958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08-124-030-853</w:t>
            </w:r>
          </w:p>
          <w:p>
            <w:pPr>
              <w:spacing w:after="20"/>
              <w:ind w:left="20"/>
              <w:jc w:val="both"/>
            </w:pPr>
            <w:r>
              <w:rPr>
                <w:rFonts w:ascii="Times New Roman"/>
                <w:b w:val="false"/>
                <w:i w:val="false"/>
                <w:color w:val="000000"/>
                <w:sz w:val="20"/>
              </w:rPr>
              <w:t>08-124-030-892</w:t>
            </w:r>
          </w:p>
          <w:p>
            <w:pPr>
              <w:spacing w:after="20"/>
              <w:ind w:left="20"/>
              <w:jc w:val="both"/>
            </w:pPr>
            <w:r>
              <w:rPr>
                <w:rFonts w:ascii="Times New Roman"/>
                <w:b w:val="false"/>
                <w:i w:val="false"/>
                <w:color w:val="000000"/>
                <w:sz w:val="20"/>
              </w:rPr>
              <w:t>08-124-018-218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Ислямгалиев Темирбек Темирханович "Нурлыбек"ШҚ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840306300731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Алтай Рашкалиевич "Алтай"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591006301659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Эрик Жасуланович "Беріш"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900719350737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08-124-030-864</w:t>
            </w:r>
          </w:p>
          <w:p>
            <w:pPr>
              <w:spacing w:after="20"/>
              <w:ind w:left="20"/>
              <w:jc w:val="both"/>
            </w:pPr>
            <w:r>
              <w:rPr>
                <w:rFonts w:ascii="Times New Roman"/>
                <w:b w:val="false"/>
                <w:i w:val="false"/>
                <w:color w:val="000000"/>
                <w:sz w:val="20"/>
              </w:rPr>
              <w:t>08-124-030-149</w:t>
            </w:r>
          </w:p>
          <w:p>
            <w:pPr>
              <w:spacing w:after="20"/>
              <w:ind w:left="20"/>
              <w:jc w:val="both"/>
            </w:pPr>
            <w:r>
              <w:rPr>
                <w:rFonts w:ascii="Times New Roman"/>
                <w:b w:val="false"/>
                <w:i w:val="false"/>
                <w:color w:val="000000"/>
                <w:sz w:val="20"/>
              </w:rPr>
              <w:t>08-124-030-145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 Жаксылық Ерсайынович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790306300829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Игорь Ильдарович "Ильшат"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710729300255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550320303008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Кадыркулов Мурат Габбасович "Сұнқар"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550629300618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 Мейрбек Муратович "Казбеков"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840816300437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08-124-047-121</w:t>
            </w:r>
          </w:p>
          <w:p>
            <w:pPr>
              <w:spacing w:after="20"/>
              <w:ind w:left="20"/>
              <w:jc w:val="both"/>
            </w:pPr>
            <w:r>
              <w:rPr>
                <w:rFonts w:ascii="Times New Roman"/>
                <w:b w:val="false"/>
                <w:i w:val="false"/>
                <w:color w:val="000000"/>
                <w:sz w:val="20"/>
              </w:rPr>
              <w:t>08-124-047-165</w:t>
            </w:r>
          </w:p>
          <w:p>
            <w:pPr>
              <w:spacing w:after="20"/>
              <w:ind w:left="20"/>
              <w:jc w:val="both"/>
            </w:pPr>
            <w:r>
              <w:rPr>
                <w:rFonts w:ascii="Times New Roman"/>
                <w:b w:val="false"/>
                <w:i w:val="false"/>
                <w:color w:val="000000"/>
                <w:sz w:val="20"/>
              </w:rPr>
              <w:t>08-124-047-132</w:t>
            </w:r>
          </w:p>
          <w:p>
            <w:pPr>
              <w:spacing w:after="20"/>
              <w:ind w:left="20"/>
              <w:jc w:val="both"/>
            </w:pPr>
            <w:r>
              <w:rPr>
                <w:rFonts w:ascii="Times New Roman"/>
                <w:b w:val="false"/>
                <w:i w:val="false"/>
                <w:color w:val="000000"/>
                <w:sz w:val="20"/>
              </w:rPr>
              <w:t>08-124-047-204</w:t>
            </w:r>
          </w:p>
          <w:p>
            <w:pPr>
              <w:spacing w:after="20"/>
              <w:ind w:left="20"/>
              <w:jc w:val="both"/>
            </w:pPr>
            <w:r>
              <w:rPr>
                <w:rFonts w:ascii="Times New Roman"/>
                <w:b w:val="false"/>
                <w:i w:val="false"/>
                <w:color w:val="000000"/>
                <w:sz w:val="20"/>
              </w:rPr>
              <w:t>08-124-047-205</w:t>
            </w:r>
          </w:p>
          <w:p>
            <w:pPr>
              <w:spacing w:after="20"/>
              <w:ind w:left="20"/>
              <w:jc w:val="both"/>
            </w:pPr>
            <w:r>
              <w:rPr>
                <w:rFonts w:ascii="Times New Roman"/>
                <w:b w:val="false"/>
                <w:i w:val="false"/>
                <w:color w:val="000000"/>
                <w:sz w:val="20"/>
              </w:rPr>
              <w:t>08-124-047-206</w:t>
            </w:r>
          </w:p>
          <w:p>
            <w:pPr>
              <w:spacing w:after="20"/>
              <w:ind w:left="20"/>
              <w:jc w:val="both"/>
            </w:pPr>
            <w:r>
              <w:rPr>
                <w:rFonts w:ascii="Times New Roman"/>
                <w:b w:val="false"/>
                <w:i w:val="false"/>
                <w:color w:val="000000"/>
                <w:sz w:val="20"/>
              </w:rPr>
              <w:t>08-124-047-224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Кайленов Сагадат Турарбекович "Кайленов"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760229301060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08-124-018-546</w:t>
            </w:r>
          </w:p>
          <w:p>
            <w:pPr>
              <w:spacing w:after="20"/>
              <w:ind w:left="20"/>
              <w:jc w:val="both"/>
            </w:pPr>
            <w:r>
              <w:rPr>
                <w:rFonts w:ascii="Times New Roman"/>
                <w:b w:val="false"/>
                <w:i w:val="false"/>
                <w:color w:val="000000"/>
                <w:sz w:val="20"/>
              </w:rPr>
              <w:t>08-124-018-249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Калмурзин Ерболат Гилимгалиевич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701109301634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08-124-047-207</w:t>
            </w:r>
          </w:p>
          <w:p>
            <w:pPr>
              <w:spacing w:after="20"/>
              <w:ind w:left="20"/>
              <w:jc w:val="both"/>
            </w:pPr>
            <w:r>
              <w:rPr>
                <w:rFonts w:ascii="Times New Roman"/>
                <w:b w:val="false"/>
                <w:i w:val="false"/>
                <w:color w:val="000000"/>
                <w:sz w:val="20"/>
              </w:rPr>
              <w:t>08-124-047-003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Кангереев Омирбек Серикович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730914301871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Канжагалиев Шукур Хабдулович "Канжыга"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691109300661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08-124-018-138</w:t>
            </w:r>
          </w:p>
          <w:p>
            <w:pPr>
              <w:spacing w:after="20"/>
              <w:ind w:left="20"/>
              <w:jc w:val="both"/>
            </w:pPr>
            <w:r>
              <w:rPr>
                <w:rFonts w:ascii="Times New Roman"/>
                <w:b w:val="false"/>
                <w:i w:val="false"/>
                <w:color w:val="000000"/>
                <w:sz w:val="20"/>
              </w:rPr>
              <w:t>08-124-018-139</w:t>
            </w:r>
          </w:p>
          <w:p>
            <w:pPr>
              <w:spacing w:after="20"/>
              <w:ind w:left="20"/>
              <w:jc w:val="both"/>
            </w:pPr>
            <w:r>
              <w:rPr>
                <w:rFonts w:ascii="Times New Roman"/>
                <w:b w:val="false"/>
                <w:i w:val="false"/>
                <w:color w:val="000000"/>
                <w:sz w:val="20"/>
              </w:rPr>
              <w:t>08-124-015-031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Касангалиев Кайдар Рамазанович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611126301519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08-124-018-186</w:t>
            </w:r>
          </w:p>
          <w:p>
            <w:pPr>
              <w:spacing w:after="20"/>
              <w:ind w:left="20"/>
              <w:jc w:val="both"/>
            </w:pPr>
            <w:r>
              <w:rPr>
                <w:rFonts w:ascii="Times New Roman"/>
                <w:b w:val="false"/>
                <w:i w:val="false"/>
                <w:color w:val="000000"/>
                <w:sz w:val="20"/>
              </w:rPr>
              <w:t>08-124-018-204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Кемешев Султангерей Хасимович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580113302050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08-124-030-268</w:t>
            </w:r>
          </w:p>
          <w:p>
            <w:pPr>
              <w:spacing w:after="20"/>
              <w:ind w:left="20"/>
              <w:jc w:val="both"/>
            </w:pPr>
            <w:r>
              <w:rPr>
                <w:rFonts w:ascii="Times New Roman"/>
                <w:b w:val="false"/>
                <w:i w:val="false"/>
                <w:color w:val="000000"/>
                <w:sz w:val="20"/>
              </w:rPr>
              <w:t>08-124-030-272</w:t>
            </w:r>
          </w:p>
          <w:p>
            <w:pPr>
              <w:spacing w:after="20"/>
              <w:ind w:left="20"/>
              <w:jc w:val="both"/>
            </w:pPr>
            <w:r>
              <w:rPr>
                <w:rFonts w:ascii="Times New Roman"/>
                <w:b w:val="false"/>
                <w:i w:val="false"/>
                <w:color w:val="000000"/>
                <w:sz w:val="20"/>
              </w:rPr>
              <w:t>08-124-030-276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Кемешов Мади Султангереевич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860529300034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Киреев Андрей Алексеевич  "Киреев"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730427302317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Киреев Исатай Койшибаевич  ."Киреев"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570331300770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Киясов Казбек Мукашевич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670101316211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08-124-010-285</w:t>
            </w:r>
          </w:p>
          <w:p>
            <w:pPr>
              <w:spacing w:after="20"/>
              <w:ind w:left="20"/>
              <w:jc w:val="both"/>
            </w:pPr>
            <w:r>
              <w:rPr>
                <w:rFonts w:ascii="Times New Roman"/>
                <w:b w:val="false"/>
                <w:i w:val="false"/>
                <w:color w:val="000000"/>
                <w:sz w:val="20"/>
              </w:rPr>
              <w:t>08-124-010-286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Тимур Макатович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690703301834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08-124-047-184</w:t>
            </w:r>
          </w:p>
          <w:p>
            <w:pPr>
              <w:spacing w:after="20"/>
              <w:ind w:left="20"/>
              <w:jc w:val="both"/>
            </w:pPr>
            <w:r>
              <w:rPr>
                <w:rFonts w:ascii="Times New Roman"/>
                <w:b w:val="false"/>
                <w:i w:val="false"/>
                <w:color w:val="000000"/>
                <w:sz w:val="20"/>
              </w:rPr>
              <w:t>08-124-047-185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Койшыбаев Нурхаирхан Нурланович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470306300991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08-124-010-204</w:t>
            </w:r>
          </w:p>
          <w:p>
            <w:pPr>
              <w:spacing w:after="20"/>
              <w:ind w:left="20"/>
              <w:jc w:val="both"/>
            </w:pPr>
            <w:r>
              <w:rPr>
                <w:rFonts w:ascii="Times New Roman"/>
                <w:b w:val="false"/>
                <w:i w:val="false"/>
                <w:color w:val="000000"/>
                <w:sz w:val="20"/>
              </w:rPr>
              <w:t>08-124-010-298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Колдыбаев Самат Геннадьевич "Сымбат"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860317302167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Кондудаева Кайрлы Кайрбаевна  "Кондудаева"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730205402118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Коринова Светлана Николаевна "Карина"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790226402361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Куаншкалиев Бекет Сейткалиевич  "Атамекен"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490614300414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08-124-047-042</w:t>
            </w:r>
          </w:p>
          <w:p>
            <w:pPr>
              <w:spacing w:after="20"/>
              <w:ind w:left="20"/>
              <w:jc w:val="both"/>
            </w:pPr>
            <w:r>
              <w:rPr>
                <w:rFonts w:ascii="Times New Roman"/>
                <w:b w:val="false"/>
                <w:i w:val="false"/>
                <w:color w:val="000000"/>
                <w:sz w:val="20"/>
              </w:rPr>
              <w:t>08-124-047-112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Куанышкалиев Саясат Бекетович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870319302417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08-124-047-182</w:t>
            </w:r>
          </w:p>
          <w:p>
            <w:pPr>
              <w:spacing w:after="20"/>
              <w:ind w:left="20"/>
              <w:jc w:val="both"/>
            </w:pPr>
            <w:r>
              <w:rPr>
                <w:rFonts w:ascii="Times New Roman"/>
                <w:b w:val="false"/>
                <w:i w:val="false"/>
                <w:color w:val="000000"/>
                <w:sz w:val="20"/>
              </w:rPr>
              <w:t>08-124-047-159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Куанышкалиева Нуржан Шакировна "Нұржан"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540527400479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Кужабергенов Батыр Сериккалиевич  "Армат"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460727300512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08-124-030-849</w:t>
            </w:r>
          </w:p>
          <w:p>
            <w:pPr>
              <w:spacing w:after="20"/>
              <w:ind w:left="20"/>
              <w:jc w:val="both"/>
            </w:pPr>
            <w:r>
              <w:rPr>
                <w:rFonts w:ascii="Times New Roman"/>
                <w:b w:val="false"/>
                <w:i w:val="false"/>
                <w:color w:val="000000"/>
                <w:sz w:val="20"/>
              </w:rPr>
              <w:t>08-124-030-837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Кужагалиев Кусаин Батырбаевич  "Аккутур"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550302300570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Куйчегулова Саруа Сатвалдиевна "Куйчегулова"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540612401688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08-124-030-847</w:t>
            </w:r>
          </w:p>
          <w:p>
            <w:pPr>
              <w:spacing w:after="20"/>
              <w:ind w:left="20"/>
              <w:jc w:val="both"/>
            </w:pPr>
            <w:r>
              <w:rPr>
                <w:rFonts w:ascii="Times New Roman"/>
                <w:b w:val="false"/>
                <w:i w:val="false"/>
                <w:color w:val="000000"/>
                <w:sz w:val="20"/>
              </w:rPr>
              <w:t>08-124-030-270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Кульмалиев Алиби Арыстанович  "Жұлдыз"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800311301998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08-124-036-438</w:t>
            </w:r>
          </w:p>
          <w:p>
            <w:pPr>
              <w:spacing w:after="20"/>
              <w:ind w:left="20"/>
              <w:jc w:val="both"/>
            </w:pPr>
            <w:r>
              <w:rPr>
                <w:rFonts w:ascii="Times New Roman"/>
                <w:b w:val="false"/>
                <w:i w:val="false"/>
                <w:color w:val="000000"/>
                <w:sz w:val="20"/>
              </w:rPr>
              <w:t>08-124-036-439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Кункашев Кенжегали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560819301333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 Тлеккабыл Сериккалиевич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730617302260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08-124-036-341</w:t>
            </w:r>
          </w:p>
          <w:p>
            <w:pPr>
              <w:spacing w:after="20"/>
              <w:ind w:left="20"/>
              <w:jc w:val="both"/>
            </w:pPr>
            <w:r>
              <w:rPr>
                <w:rFonts w:ascii="Times New Roman"/>
                <w:b w:val="false"/>
                <w:i w:val="false"/>
                <w:color w:val="000000"/>
                <w:sz w:val="20"/>
              </w:rPr>
              <w:t>08-124-036-342</w:t>
            </w:r>
          </w:p>
          <w:p>
            <w:pPr>
              <w:spacing w:after="20"/>
              <w:ind w:left="20"/>
              <w:jc w:val="both"/>
            </w:pPr>
            <w:r>
              <w:rPr>
                <w:rFonts w:ascii="Times New Roman"/>
                <w:b w:val="false"/>
                <w:i w:val="false"/>
                <w:color w:val="000000"/>
                <w:sz w:val="20"/>
              </w:rPr>
              <w:t>08-124-036-343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Курманиязова Райса Сарсеновна "Алина"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690526401938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08-124-042-163</w:t>
            </w:r>
          </w:p>
          <w:p>
            <w:pPr>
              <w:spacing w:after="20"/>
              <w:ind w:left="20"/>
              <w:jc w:val="both"/>
            </w:pPr>
            <w:r>
              <w:rPr>
                <w:rFonts w:ascii="Times New Roman"/>
                <w:b w:val="false"/>
                <w:i w:val="false"/>
                <w:color w:val="000000"/>
                <w:sz w:val="20"/>
              </w:rPr>
              <w:t>08-124-042-251</w:t>
            </w:r>
          </w:p>
          <w:p>
            <w:pPr>
              <w:spacing w:after="20"/>
              <w:ind w:left="20"/>
              <w:jc w:val="both"/>
            </w:pPr>
            <w:r>
              <w:rPr>
                <w:rFonts w:ascii="Times New Roman"/>
                <w:b w:val="false"/>
                <w:i w:val="false"/>
                <w:color w:val="000000"/>
                <w:sz w:val="20"/>
              </w:rPr>
              <w:t>08-124-042-167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Кучербаев Махамбет Утемисович  "Дархан 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710223302740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08-124-047-222</w:t>
            </w:r>
          </w:p>
          <w:p>
            <w:pPr>
              <w:spacing w:after="20"/>
              <w:ind w:left="20"/>
              <w:jc w:val="both"/>
            </w:pPr>
            <w:r>
              <w:rPr>
                <w:rFonts w:ascii="Times New Roman"/>
                <w:b w:val="false"/>
                <w:i w:val="false"/>
                <w:color w:val="000000"/>
                <w:sz w:val="20"/>
              </w:rPr>
              <w:t>08-124-036-060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 Акан Темиргалиевич  "Гульден"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761225301150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08-124-036-352</w:t>
            </w:r>
          </w:p>
          <w:p>
            <w:pPr>
              <w:spacing w:after="20"/>
              <w:ind w:left="20"/>
              <w:jc w:val="both"/>
            </w:pPr>
            <w:r>
              <w:rPr>
                <w:rFonts w:ascii="Times New Roman"/>
                <w:b w:val="false"/>
                <w:i w:val="false"/>
                <w:color w:val="000000"/>
                <w:sz w:val="20"/>
              </w:rPr>
              <w:t>08-124-036-353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 Батырбек Набиуллинович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720209302756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Кылышов Руслан Абаевич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690925301891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Ликеров Аскар Тлеккаблович  "Аргамак"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740507301216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08-124-042-285</w:t>
            </w:r>
          </w:p>
          <w:p>
            <w:pPr>
              <w:spacing w:after="20"/>
              <w:ind w:left="20"/>
              <w:jc w:val="both"/>
            </w:pPr>
            <w:r>
              <w:rPr>
                <w:rFonts w:ascii="Times New Roman"/>
                <w:b w:val="false"/>
                <w:i w:val="false"/>
                <w:color w:val="000000"/>
                <w:sz w:val="20"/>
              </w:rPr>
              <w:t>08-124-036-433</w:t>
            </w:r>
          </w:p>
          <w:p>
            <w:pPr>
              <w:spacing w:after="20"/>
              <w:ind w:left="20"/>
              <w:jc w:val="both"/>
            </w:pPr>
            <w:r>
              <w:rPr>
                <w:rFonts w:ascii="Times New Roman"/>
                <w:b w:val="false"/>
                <w:i w:val="false"/>
                <w:color w:val="000000"/>
                <w:sz w:val="20"/>
              </w:rPr>
              <w:t>08-124-036-466</w:t>
            </w:r>
          </w:p>
          <w:p>
            <w:pPr>
              <w:spacing w:after="20"/>
              <w:ind w:left="20"/>
              <w:jc w:val="both"/>
            </w:pPr>
            <w:r>
              <w:rPr>
                <w:rFonts w:ascii="Times New Roman"/>
                <w:b w:val="false"/>
                <w:i w:val="false"/>
                <w:color w:val="000000"/>
                <w:sz w:val="20"/>
              </w:rPr>
              <w:t>08-124-022-369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 Сабыргали Римович "Кулагер"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581002300637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08-124-036-383</w:t>
            </w:r>
          </w:p>
          <w:p>
            <w:pPr>
              <w:spacing w:after="20"/>
              <w:ind w:left="20"/>
              <w:jc w:val="both"/>
            </w:pPr>
            <w:r>
              <w:rPr>
                <w:rFonts w:ascii="Times New Roman"/>
                <w:b w:val="false"/>
                <w:i w:val="false"/>
                <w:color w:val="000000"/>
                <w:sz w:val="20"/>
              </w:rPr>
              <w:t>08-124-047-143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Макауов Муксин Бахиткалиевич  "Көлік"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631023302005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08-124-005-243</w:t>
            </w:r>
          </w:p>
          <w:p>
            <w:pPr>
              <w:spacing w:after="20"/>
              <w:ind w:left="20"/>
              <w:jc w:val="both"/>
            </w:pPr>
            <w:r>
              <w:rPr>
                <w:rFonts w:ascii="Times New Roman"/>
                <w:b w:val="false"/>
                <w:i w:val="false"/>
                <w:color w:val="000000"/>
                <w:sz w:val="20"/>
              </w:rPr>
              <w:t>08-124-005-244</w:t>
            </w:r>
          </w:p>
          <w:p>
            <w:pPr>
              <w:spacing w:after="20"/>
              <w:ind w:left="20"/>
              <w:jc w:val="both"/>
            </w:pPr>
            <w:r>
              <w:rPr>
                <w:rFonts w:ascii="Times New Roman"/>
                <w:b w:val="false"/>
                <w:i w:val="false"/>
                <w:color w:val="000000"/>
                <w:sz w:val="20"/>
              </w:rPr>
              <w:t>08-124-005-213</w:t>
            </w:r>
          </w:p>
          <w:p>
            <w:pPr>
              <w:spacing w:after="20"/>
              <w:ind w:left="20"/>
              <w:jc w:val="both"/>
            </w:pPr>
            <w:r>
              <w:rPr>
                <w:rFonts w:ascii="Times New Roman"/>
                <w:b w:val="false"/>
                <w:i w:val="false"/>
                <w:color w:val="000000"/>
                <w:sz w:val="20"/>
              </w:rPr>
              <w:t>08-124-005-261</w:t>
            </w:r>
          </w:p>
          <w:p>
            <w:pPr>
              <w:spacing w:after="20"/>
              <w:ind w:left="20"/>
              <w:jc w:val="both"/>
            </w:pPr>
            <w:r>
              <w:rPr>
                <w:rFonts w:ascii="Times New Roman"/>
                <w:b w:val="false"/>
                <w:i w:val="false"/>
                <w:color w:val="000000"/>
                <w:sz w:val="20"/>
              </w:rPr>
              <w:t>08-124-005-262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Мальтиев Алмаз Нигметович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Мальтиев Аскар Нигметуллаевич  "Армат"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740718302201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08-124-042-114</w:t>
            </w:r>
          </w:p>
          <w:p>
            <w:pPr>
              <w:spacing w:after="20"/>
              <w:ind w:left="20"/>
              <w:jc w:val="both"/>
            </w:pPr>
            <w:r>
              <w:rPr>
                <w:rFonts w:ascii="Times New Roman"/>
                <w:b w:val="false"/>
                <w:i w:val="false"/>
                <w:color w:val="000000"/>
                <w:sz w:val="20"/>
              </w:rPr>
              <w:t>08-124-042-246</w:t>
            </w:r>
          </w:p>
          <w:p>
            <w:pPr>
              <w:spacing w:after="20"/>
              <w:ind w:left="20"/>
              <w:jc w:val="both"/>
            </w:pPr>
            <w:r>
              <w:rPr>
                <w:rFonts w:ascii="Times New Roman"/>
                <w:b w:val="false"/>
                <w:i w:val="false"/>
                <w:color w:val="000000"/>
                <w:sz w:val="20"/>
              </w:rPr>
              <w:t>08-124-042-171</w:t>
            </w:r>
          </w:p>
          <w:p>
            <w:pPr>
              <w:spacing w:after="20"/>
              <w:ind w:left="20"/>
              <w:jc w:val="both"/>
            </w:pPr>
            <w:r>
              <w:rPr>
                <w:rFonts w:ascii="Times New Roman"/>
                <w:b w:val="false"/>
                <w:i w:val="false"/>
                <w:color w:val="000000"/>
                <w:sz w:val="20"/>
              </w:rPr>
              <w:t>08-124-042-172</w:t>
            </w:r>
          </w:p>
          <w:p>
            <w:pPr>
              <w:spacing w:after="20"/>
              <w:ind w:left="20"/>
              <w:jc w:val="both"/>
            </w:pPr>
            <w:r>
              <w:rPr>
                <w:rFonts w:ascii="Times New Roman"/>
                <w:b w:val="false"/>
                <w:i w:val="false"/>
                <w:color w:val="000000"/>
                <w:sz w:val="20"/>
              </w:rPr>
              <w:t>08-124-042-173</w:t>
            </w:r>
          </w:p>
          <w:p>
            <w:pPr>
              <w:spacing w:after="20"/>
              <w:ind w:left="20"/>
              <w:jc w:val="both"/>
            </w:pPr>
            <w:r>
              <w:rPr>
                <w:rFonts w:ascii="Times New Roman"/>
                <w:b w:val="false"/>
                <w:i w:val="false"/>
                <w:color w:val="000000"/>
                <w:sz w:val="20"/>
              </w:rPr>
              <w:t>08-124-042-223</w:t>
            </w:r>
          </w:p>
          <w:p>
            <w:pPr>
              <w:spacing w:after="20"/>
              <w:ind w:left="20"/>
              <w:jc w:val="both"/>
            </w:pPr>
            <w:r>
              <w:rPr>
                <w:rFonts w:ascii="Times New Roman"/>
                <w:b w:val="false"/>
                <w:i w:val="false"/>
                <w:color w:val="000000"/>
                <w:sz w:val="20"/>
              </w:rPr>
              <w:t>08-124-042-141</w:t>
            </w:r>
          </w:p>
          <w:p>
            <w:pPr>
              <w:spacing w:after="20"/>
              <w:ind w:left="20"/>
              <w:jc w:val="both"/>
            </w:pPr>
            <w:r>
              <w:rPr>
                <w:rFonts w:ascii="Times New Roman"/>
                <w:b w:val="false"/>
                <w:i w:val="false"/>
                <w:color w:val="000000"/>
                <w:sz w:val="20"/>
              </w:rPr>
              <w:t>08-124-042-252</w:t>
            </w:r>
          </w:p>
          <w:p>
            <w:pPr>
              <w:spacing w:after="20"/>
              <w:ind w:left="20"/>
              <w:jc w:val="both"/>
            </w:pPr>
            <w:r>
              <w:rPr>
                <w:rFonts w:ascii="Times New Roman"/>
                <w:b w:val="false"/>
                <w:i w:val="false"/>
                <w:color w:val="000000"/>
                <w:sz w:val="20"/>
              </w:rPr>
              <w:t>08-124-018-248</w:t>
            </w:r>
          </w:p>
          <w:p>
            <w:pPr>
              <w:spacing w:after="20"/>
              <w:ind w:left="20"/>
              <w:jc w:val="both"/>
            </w:pPr>
            <w:r>
              <w:rPr>
                <w:rFonts w:ascii="Times New Roman"/>
                <w:b w:val="false"/>
                <w:i w:val="false"/>
                <w:color w:val="000000"/>
                <w:sz w:val="20"/>
              </w:rPr>
              <w:t>08-124-018-250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Есим Каренович "Карен"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570610302674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08-124-010-207</w:t>
            </w:r>
          </w:p>
          <w:p>
            <w:pPr>
              <w:spacing w:after="20"/>
              <w:ind w:left="20"/>
              <w:jc w:val="both"/>
            </w:pPr>
            <w:r>
              <w:rPr>
                <w:rFonts w:ascii="Times New Roman"/>
                <w:b w:val="false"/>
                <w:i w:val="false"/>
                <w:color w:val="000000"/>
                <w:sz w:val="20"/>
              </w:rPr>
              <w:t>08-124-014-188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Исмагул Каренович "Рустам"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570610302674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Темиржан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910502351013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Мамешов Нуржан Тлепович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740729301808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Мамешов Тайр Утешкалиевич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590527301133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08-124-036-104</w:t>
            </w:r>
          </w:p>
          <w:p>
            <w:pPr>
              <w:spacing w:after="20"/>
              <w:ind w:left="20"/>
              <w:jc w:val="both"/>
            </w:pPr>
            <w:r>
              <w:rPr>
                <w:rFonts w:ascii="Times New Roman"/>
                <w:b w:val="false"/>
                <w:i w:val="false"/>
                <w:color w:val="000000"/>
                <w:sz w:val="20"/>
              </w:rPr>
              <w:t>08-124-036-105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Мартынов Геннадий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540928301580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08-124-030-020</w:t>
            </w:r>
          </w:p>
          <w:p>
            <w:pPr>
              <w:spacing w:after="20"/>
              <w:ind w:left="20"/>
              <w:jc w:val="both"/>
            </w:pPr>
            <w:r>
              <w:rPr>
                <w:rFonts w:ascii="Times New Roman"/>
                <w:b w:val="false"/>
                <w:i w:val="false"/>
                <w:color w:val="000000"/>
                <w:sz w:val="20"/>
              </w:rPr>
              <w:t>08-124-030-021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Михаил Васильевич "Жұмала"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700927302360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08-124-042-269</w:t>
            </w:r>
          </w:p>
          <w:p>
            <w:pPr>
              <w:spacing w:after="20"/>
              <w:ind w:left="20"/>
              <w:jc w:val="both"/>
            </w:pPr>
            <w:r>
              <w:rPr>
                <w:rFonts w:ascii="Times New Roman"/>
                <w:b w:val="false"/>
                <w:i w:val="false"/>
                <w:color w:val="000000"/>
                <w:sz w:val="20"/>
              </w:rPr>
              <w:t>08-124-042-179</w:t>
            </w:r>
          </w:p>
          <w:p>
            <w:pPr>
              <w:spacing w:after="20"/>
              <w:ind w:left="20"/>
              <w:jc w:val="both"/>
            </w:pPr>
            <w:r>
              <w:rPr>
                <w:rFonts w:ascii="Times New Roman"/>
                <w:b w:val="false"/>
                <w:i w:val="false"/>
                <w:color w:val="000000"/>
                <w:sz w:val="20"/>
              </w:rPr>
              <w:t>08-124-042-180</w:t>
            </w:r>
          </w:p>
          <w:p>
            <w:pPr>
              <w:spacing w:after="20"/>
              <w:ind w:left="20"/>
              <w:jc w:val="both"/>
            </w:pPr>
            <w:r>
              <w:rPr>
                <w:rFonts w:ascii="Times New Roman"/>
                <w:b w:val="false"/>
                <w:i w:val="false"/>
                <w:color w:val="000000"/>
                <w:sz w:val="20"/>
              </w:rPr>
              <w:t>08-124-042-181</w:t>
            </w:r>
          </w:p>
          <w:p>
            <w:pPr>
              <w:spacing w:after="20"/>
              <w:ind w:left="20"/>
              <w:jc w:val="both"/>
            </w:pPr>
            <w:r>
              <w:rPr>
                <w:rFonts w:ascii="Times New Roman"/>
                <w:b w:val="false"/>
                <w:i w:val="false"/>
                <w:color w:val="000000"/>
                <w:sz w:val="20"/>
              </w:rPr>
              <w:t>08-124-042-174</w:t>
            </w:r>
          </w:p>
          <w:p>
            <w:pPr>
              <w:spacing w:after="20"/>
              <w:ind w:left="20"/>
              <w:jc w:val="both"/>
            </w:pPr>
            <w:r>
              <w:rPr>
                <w:rFonts w:ascii="Times New Roman"/>
                <w:b w:val="false"/>
                <w:i w:val="false"/>
                <w:color w:val="000000"/>
                <w:sz w:val="20"/>
              </w:rPr>
              <w:t>08-124-042-275</w:t>
            </w:r>
          </w:p>
          <w:p>
            <w:pPr>
              <w:spacing w:after="20"/>
              <w:ind w:left="20"/>
              <w:jc w:val="both"/>
            </w:pPr>
            <w:r>
              <w:rPr>
                <w:rFonts w:ascii="Times New Roman"/>
                <w:b w:val="false"/>
                <w:i w:val="false"/>
                <w:color w:val="000000"/>
                <w:sz w:val="20"/>
              </w:rPr>
              <w:t>08-124-042-280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Махашев Нурлан Файзулеевич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650622301054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Машанов Санжар Калиевич  "КМС"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870826301762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Медресов Нурлан Дюсенгалиевич  "Нұрбақыт"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670929301304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Мендегалиев Кабибулла Кабушевич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471223300755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Жангельды Жумагулович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920807351529 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Жумагул Умаргалиевич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610130300748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Алтынбек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500120301015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Ержан Силямкалиевич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811005302253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Бауржан Садакбаевич "Альмир"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671025301947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Мулдашева Айнагуль Едресовна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891109451119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08-124-022-368</w:t>
            </w:r>
          </w:p>
          <w:p>
            <w:pPr>
              <w:spacing w:after="20"/>
              <w:ind w:left="20"/>
              <w:jc w:val="both"/>
            </w:pPr>
            <w:r>
              <w:rPr>
                <w:rFonts w:ascii="Times New Roman"/>
                <w:b w:val="false"/>
                <w:i w:val="false"/>
                <w:color w:val="000000"/>
                <w:sz w:val="20"/>
              </w:rPr>
              <w:t>08-124-022-363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Махамбет Жапарович  "Махамбет"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600307300649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08-124-014-033</w:t>
            </w:r>
          </w:p>
          <w:p>
            <w:pPr>
              <w:spacing w:after="20"/>
              <w:ind w:left="20"/>
              <w:jc w:val="both"/>
            </w:pPr>
            <w:r>
              <w:rPr>
                <w:rFonts w:ascii="Times New Roman"/>
                <w:b w:val="false"/>
                <w:i w:val="false"/>
                <w:color w:val="000000"/>
                <w:sz w:val="20"/>
              </w:rPr>
              <w:t>08-124-010-356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Муханбетжанов Максут Ярович "Махамбет"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610710302122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Елеусин Габдулуалиевич  "Арман"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620729301106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Нагимов Мерлан Махамбетович  "Мерлан"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880911301687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08-124-026-047</w:t>
            </w:r>
          </w:p>
          <w:p>
            <w:pPr>
              <w:spacing w:after="20"/>
              <w:ind w:left="20"/>
              <w:jc w:val="both"/>
            </w:pPr>
            <w:r>
              <w:rPr>
                <w:rFonts w:ascii="Times New Roman"/>
                <w:b w:val="false"/>
                <w:i w:val="false"/>
                <w:color w:val="000000"/>
                <w:sz w:val="20"/>
              </w:rPr>
              <w:t>08-124-030-873</w:t>
            </w:r>
          </w:p>
          <w:p>
            <w:pPr>
              <w:spacing w:after="20"/>
              <w:ind w:left="20"/>
              <w:jc w:val="both"/>
            </w:pPr>
            <w:r>
              <w:rPr>
                <w:rFonts w:ascii="Times New Roman"/>
                <w:b w:val="false"/>
                <w:i w:val="false"/>
                <w:color w:val="000000"/>
                <w:sz w:val="20"/>
              </w:rPr>
              <w:t>08-124-030-148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Нажимов Ноян  "Бірлік"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651122300447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Нариков Медет Жасангалиевич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770816301300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Нарушева Гульмира Майдановна  "Нарушева"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670810401224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08-124-018-201</w:t>
            </w:r>
          </w:p>
          <w:p>
            <w:pPr>
              <w:spacing w:after="20"/>
              <w:ind w:left="20"/>
              <w:jc w:val="both"/>
            </w:pPr>
            <w:r>
              <w:rPr>
                <w:rFonts w:ascii="Times New Roman"/>
                <w:b w:val="false"/>
                <w:i w:val="false"/>
                <w:color w:val="000000"/>
                <w:sz w:val="20"/>
              </w:rPr>
              <w:t>08-124-018-202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Насимуллина Анаргуль Константиновна "Дінмұхаммед"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870701401838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Нетказиев  Ерлан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711111300361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08-124-022-397</w:t>
            </w:r>
          </w:p>
          <w:p>
            <w:pPr>
              <w:spacing w:after="20"/>
              <w:ind w:left="20"/>
              <w:jc w:val="both"/>
            </w:pPr>
            <w:r>
              <w:rPr>
                <w:rFonts w:ascii="Times New Roman"/>
                <w:b w:val="false"/>
                <w:i w:val="false"/>
                <w:color w:val="000000"/>
                <w:sz w:val="20"/>
              </w:rPr>
              <w:t>08-124-022-355</w:t>
            </w:r>
          </w:p>
          <w:p>
            <w:pPr>
              <w:spacing w:after="20"/>
              <w:ind w:left="20"/>
              <w:jc w:val="both"/>
            </w:pPr>
            <w:r>
              <w:rPr>
                <w:rFonts w:ascii="Times New Roman"/>
                <w:b w:val="false"/>
                <w:i w:val="false"/>
                <w:color w:val="000000"/>
                <w:sz w:val="20"/>
              </w:rPr>
              <w:t>08-124-022-419</w:t>
            </w:r>
          </w:p>
          <w:p>
            <w:pPr>
              <w:spacing w:after="20"/>
              <w:ind w:left="20"/>
              <w:jc w:val="both"/>
            </w:pPr>
            <w:r>
              <w:rPr>
                <w:rFonts w:ascii="Times New Roman"/>
                <w:b w:val="false"/>
                <w:i w:val="false"/>
                <w:color w:val="000000"/>
                <w:sz w:val="20"/>
              </w:rPr>
              <w:t>08-124-022-409</w:t>
            </w:r>
          </w:p>
          <w:p>
            <w:pPr>
              <w:spacing w:after="20"/>
              <w:ind w:left="20"/>
              <w:jc w:val="both"/>
            </w:pPr>
            <w:r>
              <w:rPr>
                <w:rFonts w:ascii="Times New Roman"/>
                <w:b w:val="false"/>
                <w:i w:val="false"/>
                <w:color w:val="000000"/>
                <w:sz w:val="20"/>
              </w:rPr>
              <w:t>08-124-022-408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Нигматуллина Алтын Джумановна  "Шагала"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660211402175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08-124-010-325</w:t>
            </w:r>
          </w:p>
          <w:p>
            <w:pPr>
              <w:spacing w:after="20"/>
              <w:ind w:left="20"/>
              <w:jc w:val="both"/>
            </w:pPr>
            <w:r>
              <w:rPr>
                <w:rFonts w:ascii="Times New Roman"/>
                <w:b w:val="false"/>
                <w:i w:val="false"/>
                <w:color w:val="000000"/>
                <w:sz w:val="20"/>
              </w:rPr>
              <w:t>08-124-010-280</w:t>
            </w:r>
          </w:p>
          <w:p>
            <w:pPr>
              <w:spacing w:after="20"/>
              <w:ind w:left="20"/>
              <w:jc w:val="both"/>
            </w:pPr>
            <w:r>
              <w:rPr>
                <w:rFonts w:ascii="Times New Roman"/>
                <w:b w:val="false"/>
                <w:i w:val="false"/>
                <w:color w:val="000000"/>
                <w:sz w:val="20"/>
              </w:rPr>
              <w:t>08-124-010-007</w:t>
            </w:r>
          </w:p>
          <w:p>
            <w:pPr>
              <w:spacing w:after="20"/>
              <w:ind w:left="20"/>
              <w:jc w:val="both"/>
            </w:pPr>
            <w:r>
              <w:rPr>
                <w:rFonts w:ascii="Times New Roman"/>
                <w:b w:val="false"/>
                <w:i w:val="false"/>
                <w:color w:val="000000"/>
                <w:sz w:val="20"/>
              </w:rPr>
              <w:t>08-124-010-366</w:t>
            </w:r>
          </w:p>
          <w:p>
            <w:pPr>
              <w:spacing w:after="20"/>
              <w:ind w:left="20"/>
              <w:jc w:val="both"/>
            </w:pPr>
            <w:r>
              <w:rPr>
                <w:rFonts w:ascii="Times New Roman"/>
                <w:b w:val="false"/>
                <w:i w:val="false"/>
                <w:color w:val="000000"/>
                <w:sz w:val="20"/>
              </w:rPr>
              <w:t>08-124-010-371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Ниязгалиев Букенбай Амангалиевич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640301300960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Ниязгалиев Нургали Куанышкалиевич "Аман"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870219301465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08-124-036-432</w:t>
            </w:r>
          </w:p>
          <w:p>
            <w:pPr>
              <w:spacing w:after="20"/>
              <w:ind w:left="20"/>
              <w:jc w:val="both"/>
            </w:pPr>
            <w:r>
              <w:rPr>
                <w:rFonts w:ascii="Times New Roman"/>
                <w:b w:val="false"/>
                <w:i w:val="false"/>
                <w:color w:val="000000"/>
                <w:sz w:val="20"/>
              </w:rPr>
              <w:t>08-124-036-419</w:t>
            </w:r>
          </w:p>
          <w:p>
            <w:pPr>
              <w:spacing w:after="20"/>
              <w:ind w:left="20"/>
              <w:jc w:val="both"/>
            </w:pPr>
            <w:r>
              <w:rPr>
                <w:rFonts w:ascii="Times New Roman"/>
                <w:b w:val="false"/>
                <w:i w:val="false"/>
                <w:color w:val="000000"/>
                <w:sz w:val="20"/>
              </w:rPr>
              <w:t>08-124-036-100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Орынгалий Абылкаирович  "Нургалиев"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490308300569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08-124-022-383</w:t>
            </w:r>
          </w:p>
          <w:p>
            <w:pPr>
              <w:spacing w:after="20"/>
              <w:ind w:left="20"/>
              <w:jc w:val="both"/>
            </w:pPr>
            <w:r>
              <w:rPr>
                <w:rFonts w:ascii="Times New Roman"/>
                <w:b w:val="false"/>
                <w:i w:val="false"/>
                <w:color w:val="000000"/>
                <w:sz w:val="20"/>
              </w:rPr>
              <w:t>08-124-022-010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Даурен Кабдыгалиевич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750331302041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08-124-047-128</w:t>
            </w:r>
          </w:p>
          <w:p>
            <w:pPr>
              <w:spacing w:after="20"/>
              <w:ind w:left="20"/>
              <w:jc w:val="both"/>
            </w:pPr>
            <w:r>
              <w:rPr>
                <w:rFonts w:ascii="Times New Roman"/>
                <w:b w:val="false"/>
                <w:i w:val="false"/>
                <w:color w:val="000000"/>
                <w:sz w:val="20"/>
              </w:rPr>
              <w:t>08-124-047-191</w:t>
            </w:r>
          </w:p>
          <w:p>
            <w:pPr>
              <w:spacing w:after="20"/>
              <w:ind w:left="20"/>
              <w:jc w:val="both"/>
            </w:pPr>
            <w:r>
              <w:rPr>
                <w:rFonts w:ascii="Times New Roman"/>
                <w:b w:val="false"/>
                <w:i w:val="false"/>
                <w:color w:val="000000"/>
                <w:sz w:val="20"/>
              </w:rPr>
              <w:t>08-124-047-130</w:t>
            </w:r>
          </w:p>
          <w:p>
            <w:pPr>
              <w:spacing w:after="20"/>
              <w:ind w:left="20"/>
              <w:jc w:val="both"/>
            </w:pPr>
            <w:r>
              <w:rPr>
                <w:rFonts w:ascii="Times New Roman"/>
                <w:b w:val="false"/>
                <w:i w:val="false"/>
                <w:color w:val="000000"/>
                <w:sz w:val="20"/>
              </w:rPr>
              <w:t>08-124-047-141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Нурмаганбетов Елдар Кабдыгалиевич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850909303459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Асхат Мажитович  "Нуртазин"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761123302808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Орынбасаров Марс Рауельевич,  "Жайык-Бай"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701106301985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08-124-030-146</w:t>
            </w:r>
          </w:p>
          <w:p>
            <w:pPr>
              <w:spacing w:after="20"/>
              <w:ind w:left="20"/>
              <w:jc w:val="both"/>
            </w:pPr>
            <w:r>
              <w:rPr>
                <w:rFonts w:ascii="Times New Roman"/>
                <w:b w:val="false"/>
                <w:i w:val="false"/>
                <w:color w:val="000000"/>
                <w:sz w:val="20"/>
              </w:rPr>
              <w:t>08-124-030-151</w:t>
            </w:r>
          </w:p>
          <w:p>
            <w:pPr>
              <w:spacing w:after="20"/>
              <w:ind w:left="20"/>
              <w:jc w:val="both"/>
            </w:pPr>
            <w:r>
              <w:rPr>
                <w:rFonts w:ascii="Times New Roman"/>
                <w:b w:val="false"/>
                <w:i w:val="false"/>
                <w:color w:val="000000"/>
                <w:sz w:val="20"/>
              </w:rPr>
              <w:t>08-124-030-123</w:t>
            </w:r>
          </w:p>
          <w:p>
            <w:pPr>
              <w:spacing w:after="20"/>
              <w:ind w:left="20"/>
              <w:jc w:val="both"/>
            </w:pPr>
            <w:r>
              <w:rPr>
                <w:rFonts w:ascii="Times New Roman"/>
                <w:b w:val="false"/>
                <w:i w:val="false"/>
                <w:color w:val="000000"/>
                <w:sz w:val="20"/>
              </w:rPr>
              <w:t>08-124-030-861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Абат Мендіханұлы "Адемі"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640401302099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08-124-036-359</w:t>
            </w:r>
          </w:p>
          <w:p>
            <w:pPr>
              <w:spacing w:after="20"/>
              <w:ind w:left="20"/>
              <w:jc w:val="both"/>
            </w:pPr>
            <w:r>
              <w:rPr>
                <w:rFonts w:ascii="Times New Roman"/>
                <w:b w:val="false"/>
                <w:i w:val="false"/>
                <w:color w:val="000000"/>
                <w:sz w:val="20"/>
              </w:rPr>
              <w:t>08-124-036-360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Наурзгали Ахметкалиевич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650313301758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Рапацкии Михаил Александрович "Карина"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630206301485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08-124-036-126</w:t>
            </w:r>
          </w:p>
          <w:p>
            <w:pPr>
              <w:spacing w:after="20"/>
              <w:ind w:left="20"/>
              <w:jc w:val="both"/>
            </w:pPr>
            <w:r>
              <w:rPr>
                <w:rFonts w:ascii="Times New Roman"/>
                <w:b w:val="false"/>
                <w:i w:val="false"/>
                <w:color w:val="000000"/>
                <w:sz w:val="20"/>
              </w:rPr>
              <w:t>08-124-036-283</w:t>
            </w:r>
          </w:p>
          <w:p>
            <w:pPr>
              <w:spacing w:after="20"/>
              <w:ind w:left="20"/>
              <w:jc w:val="both"/>
            </w:pPr>
            <w:r>
              <w:rPr>
                <w:rFonts w:ascii="Times New Roman"/>
                <w:b w:val="false"/>
                <w:i w:val="false"/>
                <w:color w:val="000000"/>
                <w:sz w:val="20"/>
              </w:rPr>
              <w:t>08-124-036-055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Распаев Касым Канатович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690220302679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08-124-030-895</w:t>
            </w:r>
          </w:p>
          <w:p>
            <w:pPr>
              <w:spacing w:after="20"/>
              <w:ind w:left="20"/>
              <w:jc w:val="both"/>
            </w:pPr>
            <w:r>
              <w:rPr>
                <w:rFonts w:ascii="Times New Roman"/>
                <w:b w:val="false"/>
                <w:i w:val="false"/>
                <w:color w:val="000000"/>
                <w:sz w:val="20"/>
              </w:rPr>
              <w:t>08-124-030-271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Рахманкулова Алия Нуржановна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840706400920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 Нурбулат Касанович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780106302965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Рсаев Малик Тулеушевич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660808301572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Сагингалиев Рахимжан Бактыгалиевич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770112300731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Сагинов Санжарбек Тангатарович  "Аманат"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760728350933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08-124-042-249</w:t>
            </w:r>
          </w:p>
          <w:p>
            <w:pPr>
              <w:spacing w:after="20"/>
              <w:ind w:left="20"/>
              <w:jc w:val="both"/>
            </w:pPr>
            <w:r>
              <w:rPr>
                <w:rFonts w:ascii="Times New Roman"/>
                <w:b w:val="false"/>
                <w:i w:val="false"/>
                <w:color w:val="000000"/>
                <w:sz w:val="20"/>
              </w:rPr>
              <w:t>08-124-042-250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Сагинтаев Жексемби Темиргалиевич  "Руслан"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510422300605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08-124-022-314</w:t>
            </w:r>
          </w:p>
          <w:p>
            <w:pPr>
              <w:spacing w:after="20"/>
              <w:ind w:left="20"/>
              <w:jc w:val="both"/>
            </w:pPr>
            <w:r>
              <w:rPr>
                <w:rFonts w:ascii="Times New Roman"/>
                <w:b w:val="false"/>
                <w:i w:val="false"/>
                <w:color w:val="000000"/>
                <w:sz w:val="20"/>
              </w:rPr>
              <w:t>08-124-022-315</w:t>
            </w:r>
          </w:p>
          <w:p>
            <w:pPr>
              <w:spacing w:after="20"/>
              <w:ind w:left="20"/>
              <w:jc w:val="both"/>
            </w:pPr>
            <w:r>
              <w:rPr>
                <w:rFonts w:ascii="Times New Roman"/>
                <w:b w:val="false"/>
                <w:i w:val="false"/>
                <w:color w:val="000000"/>
                <w:sz w:val="20"/>
              </w:rPr>
              <w:t>08-124-022-316</w:t>
            </w:r>
          </w:p>
          <w:p>
            <w:pPr>
              <w:spacing w:after="20"/>
              <w:ind w:left="20"/>
              <w:jc w:val="both"/>
            </w:pPr>
            <w:r>
              <w:rPr>
                <w:rFonts w:ascii="Times New Roman"/>
                <w:b w:val="false"/>
                <w:i w:val="false"/>
                <w:color w:val="000000"/>
                <w:sz w:val="20"/>
              </w:rPr>
              <w:t>08-124-022-203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Сағындықов Болат Асқарұлы "Болат"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880413301263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08-124-010-281</w:t>
            </w:r>
          </w:p>
          <w:p>
            <w:pPr>
              <w:spacing w:after="20"/>
              <w:ind w:left="20"/>
              <w:jc w:val="both"/>
            </w:pPr>
            <w:r>
              <w:rPr>
                <w:rFonts w:ascii="Times New Roman"/>
                <w:b w:val="false"/>
                <w:i w:val="false"/>
                <w:color w:val="000000"/>
                <w:sz w:val="20"/>
              </w:rPr>
              <w:t>08-124-010-282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Сакпиреев Аскар Ислямгалиевич  "Динара"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590203302437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Сапаков Тасбай Амангельдыевич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691224300627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Марлен  "Марлен"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850421300907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08-124-047-127</w:t>
            </w:r>
          </w:p>
          <w:p>
            <w:pPr>
              <w:spacing w:after="20"/>
              <w:ind w:left="20"/>
              <w:jc w:val="both"/>
            </w:pPr>
            <w:r>
              <w:rPr>
                <w:rFonts w:ascii="Times New Roman"/>
                <w:b w:val="false"/>
                <w:i w:val="false"/>
                <w:color w:val="000000"/>
                <w:sz w:val="20"/>
              </w:rPr>
              <w:t>08-124-042-240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Сапенов Сержан Тулегенович "Сапенов"ШҚ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750314301191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Сарбалинов Адильхан Мендиханович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710616302797 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Сариева Камарслу Утебалиевна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670603400181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Абай Акылбекович  "Жана коныс"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880905351175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08-124-047-038</w:t>
            </w:r>
          </w:p>
          <w:p>
            <w:pPr>
              <w:spacing w:after="20"/>
              <w:ind w:left="20"/>
              <w:jc w:val="both"/>
            </w:pPr>
            <w:r>
              <w:rPr>
                <w:rFonts w:ascii="Times New Roman"/>
                <w:b w:val="false"/>
                <w:i w:val="false"/>
                <w:color w:val="000000"/>
                <w:sz w:val="20"/>
              </w:rPr>
              <w:t>08-124-047-037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Замир Алибекович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830109300709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08-124-036-294</w:t>
            </w:r>
          </w:p>
          <w:p>
            <w:pPr>
              <w:spacing w:after="20"/>
              <w:ind w:left="20"/>
              <w:jc w:val="both"/>
            </w:pPr>
            <w:r>
              <w:rPr>
                <w:rFonts w:ascii="Times New Roman"/>
                <w:b w:val="false"/>
                <w:i w:val="false"/>
                <w:color w:val="000000"/>
                <w:sz w:val="20"/>
              </w:rPr>
              <w:t>08-124-036-303</w:t>
            </w:r>
          </w:p>
          <w:p>
            <w:pPr>
              <w:spacing w:after="20"/>
              <w:ind w:left="20"/>
              <w:jc w:val="both"/>
            </w:pPr>
            <w:r>
              <w:rPr>
                <w:rFonts w:ascii="Times New Roman"/>
                <w:b w:val="false"/>
                <w:i w:val="false"/>
                <w:color w:val="000000"/>
                <w:sz w:val="20"/>
              </w:rPr>
              <w:t>08-124-036-464</w:t>
            </w:r>
          </w:p>
          <w:p>
            <w:pPr>
              <w:spacing w:after="20"/>
              <w:ind w:left="20"/>
              <w:jc w:val="both"/>
            </w:pPr>
            <w:r>
              <w:rPr>
                <w:rFonts w:ascii="Times New Roman"/>
                <w:b w:val="false"/>
                <w:i w:val="false"/>
                <w:color w:val="000000"/>
                <w:sz w:val="20"/>
              </w:rPr>
              <w:t>08-124-042-284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Сатиев Калкаман Ханатович   "Сатиев"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660825302602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08-124-047-145</w:t>
            </w:r>
          </w:p>
          <w:p>
            <w:pPr>
              <w:spacing w:after="20"/>
              <w:ind w:left="20"/>
              <w:jc w:val="both"/>
            </w:pPr>
            <w:r>
              <w:rPr>
                <w:rFonts w:ascii="Times New Roman"/>
                <w:b w:val="false"/>
                <w:i w:val="false"/>
                <w:color w:val="000000"/>
                <w:sz w:val="20"/>
              </w:rPr>
              <w:t>08-124-047-076</w:t>
            </w:r>
          </w:p>
          <w:p>
            <w:pPr>
              <w:spacing w:after="20"/>
              <w:ind w:left="20"/>
              <w:jc w:val="both"/>
            </w:pPr>
            <w:r>
              <w:rPr>
                <w:rFonts w:ascii="Times New Roman"/>
                <w:b w:val="false"/>
                <w:i w:val="false"/>
                <w:color w:val="000000"/>
                <w:sz w:val="20"/>
              </w:rPr>
              <w:t>08-124-047-226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Дархан Талапович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721119301137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Осимхан Талапович "Талап"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691024302226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Сейткалиев Бекнур Бинурович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781109303467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Сембиев Берхаир Жалгасович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 Бекболат Елекенович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751026300624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Сидагалиев Исатай Мендыханович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570616300739 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Сисекешев Мендыкан Кабдыгалиевич  "Бекзат"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580424300410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Сисенгалиев Мади Гаппарович "Кажгали"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740615302360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08-124-010-058</w:t>
            </w:r>
          </w:p>
          <w:p>
            <w:pPr>
              <w:spacing w:after="20"/>
              <w:ind w:left="20"/>
              <w:jc w:val="both"/>
            </w:pPr>
            <w:r>
              <w:rPr>
                <w:rFonts w:ascii="Times New Roman"/>
                <w:b w:val="false"/>
                <w:i w:val="false"/>
                <w:color w:val="000000"/>
                <w:sz w:val="20"/>
              </w:rPr>
              <w:t>08-124-010-323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Сисенгалиева Светлана Ермековна  "Темиржан"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631009401205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08-124-010-258</w:t>
            </w:r>
          </w:p>
          <w:p>
            <w:pPr>
              <w:spacing w:after="20"/>
              <w:ind w:left="20"/>
              <w:jc w:val="both"/>
            </w:pPr>
            <w:r>
              <w:rPr>
                <w:rFonts w:ascii="Times New Roman"/>
                <w:b w:val="false"/>
                <w:i w:val="false"/>
                <w:color w:val="000000"/>
                <w:sz w:val="20"/>
              </w:rPr>
              <w:t>08-124-010-372</w:t>
            </w:r>
          </w:p>
          <w:p>
            <w:pPr>
              <w:spacing w:after="20"/>
              <w:ind w:left="20"/>
              <w:jc w:val="both"/>
            </w:pPr>
            <w:r>
              <w:rPr>
                <w:rFonts w:ascii="Times New Roman"/>
                <w:b w:val="false"/>
                <w:i w:val="false"/>
                <w:color w:val="000000"/>
                <w:sz w:val="20"/>
              </w:rPr>
              <w:t>08-124-005-312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Слепов Николай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390114301463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Сугурбаева Менслу Баксановна "Менслу"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490612400589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Абат Салаватович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870508301713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Решат Салаватович   "Ильсур"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700216300192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Салават Мухаметович "Ренат"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540701301000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08-124-042-267</w:t>
            </w:r>
          </w:p>
          <w:p>
            <w:pPr>
              <w:spacing w:after="20"/>
              <w:ind w:left="20"/>
              <w:jc w:val="both"/>
            </w:pPr>
            <w:r>
              <w:rPr>
                <w:rFonts w:ascii="Times New Roman"/>
                <w:b w:val="false"/>
                <w:i w:val="false"/>
                <w:color w:val="000000"/>
                <w:sz w:val="20"/>
              </w:rPr>
              <w:t>08-124-042-282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Юлай Мухамедович "Дамир"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590115302617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Дамир Умырзакович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771214301688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Умырзак Темиргалиевич  "Умырзак"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570901303169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Сарсенбай Рамазанович "Сабит"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670129300456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08-124-036-354</w:t>
            </w:r>
          </w:p>
          <w:p>
            <w:pPr>
              <w:spacing w:after="20"/>
              <w:ind w:left="20"/>
              <w:jc w:val="both"/>
            </w:pPr>
            <w:r>
              <w:rPr>
                <w:rFonts w:ascii="Times New Roman"/>
                <w:b w:val="false"/>
                <w:i w:val="false"/>
                <w:color w:val="000000"/>
                <w:sz w:val="20"/>
              </w:rPr>
              <w:t>08-124-047-129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Сундеткалиев Аймурза Ахметович "Сундеткалиев"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720830300617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08-124-005-251</w:t>
            </w:r>
          </w:p>
          <w:p>
            <w:pPr>
              <w:spacing w:after="20"/>
              <w:ind w:left="20"/>
              <w:jc w:val="both"/>
            </w:pPr>
            <w:r>
              <w:rPr>
                <w:rFonts w:ascii="Times New Roman"/>
                <w:b w:val="false"/>
                <w:i w:val="false"/>
                <w:color w:val="000000"/>
                <w:sz w:val="20"/>
              </w:rPr>
              <w:t>08-124-005-252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Айгали Мендыбаевич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630627300317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Акан Галиуллинович  "Галиулла"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741205301821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Берик Кабылович  "Берік"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810803302645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 Бек Ханатович  "Бек"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711207301371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Тамашев Хальбек Мураткалиевич "Тамашев"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540803301431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08-124-005-279</w:t>
            </w:r>
          </w:p>
          <w:p>
            <w:pPr>
              <w:spacing w:after="20"/>
              <w:ind w:left="20"/>
              <w:jc w:val="both"/>
            </w:pPr>
            <w:r>
              <w:rPr>
                <w:rFonts w:ascii="Times New Roman"/>
                <w:b w:val="false"/>
                <w:i w:val="false"/>
                <w:color w:val="000000"/>
                <w:sz w:val="20"/>
              </w:rPr>
              <w:t>08-124-018-001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Танабаев Малик Кубайдуллаевич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700101306321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08-124-018-018</w:t>
            </w:r>
          </w:p>
          <w:p>
            <w:pPr>
              <w:spacing w:after="20"/>
              <w:ind w:left="20"/>
              <w:jc w:val="both"/>
            </w:pPr>
            <w:r>
              <w:rPr>
                <w:rFonts w:ascii="Times New Roman"/>
                <w:b w:val="false"/>
                <w:i w:val="false"/>
                <w:color w:val="000000"/>
                <w:sz w:val="20"/>
              </w:rPr>
              <w:t>08-124-018-018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Ташимова Мария Махмудовна "Ташим"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570401401814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Темиралиев Асхат Жаскайратович  "Алтынбек"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680721300604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08-124-047-101</w:t>
            </w:r>
          </w:p>
          <w:p>
            <w:pPr>
              <w:spacing w:after="20"/>
              <w:ind w:left="20"/>
              <w:jc w:val="both"/>
            </w:pPr>
            <w:r>
              <w:rPr>
                <w:rFonts w:ascii="Times New Roman"/>
                <w:b w:val="false"/>
                <w:i w:val="false"/>
                <w:color w:val="000000"/>
                <w:sz w:val="20"/>
              </w:rPr>
              <w:t>08-124-047-193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Сагинтай Ахметович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360625300389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Максут Набиевич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520320302460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08-124-030-836</w:t>
            </w:r>
          </w:p>
          <w:p>
            <w:pPr>
              <w:spacing w:after="20"/>
              <w:ind w:left="20"/>
              <w:jc w:val="both"/>
            </w:pPr>
            <w:r>
              <w:rPr>
                <w:rFonts w:ascii="Times New Roman"/>
                <w:b w:val="false"/>
                <w:i w:val="false"/>
                <w:color w:val="000000"/>
                <w:sz w:val="20"/>
              </w:rPr>
              <w:t>08-124-030-121</w:t>
            </w:r>
          </w:p>
          <w:p>
            <w:pPr>
              <w:spacing w:after="20"/>
              <w:ind w:left="20"/>
              <w:jc w:val="both"/>
            </w:pPr>
            <w:r>
              <w:rPr>
                <w:rFonts w:ascii="Times New Roman"/>
                <w:b w:val="false"/>
                <w:i w:val="false"/>
                <w:color w:val="000000"/>
                <w:sz w:val="20"/>
              </w:rPr>
              <w:t>08-124-030-894</w:t>
            </w:r>
          </w:p>
          <w:p>
            <w:pPr>
              <w:spacing w:after="20"/>
              <w:ind w:left="20"/>
              <w:jc w:val="both"/>
            </w:pPr>
            <w:r>
              <w:rPr>
                <w:rFonts w:ascii="Times New Roman"/>
                <w:b w:val="false"/>
                <w:i w:val="false"/>
                <w:color w:val="000000"/>
                <w:sz w:val="20"/>
              </w:rPr>
              <w:t>08-124-030-815</w:t>
            </w:r>
          </w:p>
          <w:p>
            <w:pPr>
              <w:spacing w:after="20"/>
              <w:ind w:left="20"/>
              <w:jc w:val="both"/>
            </w:pPr>
            <w:r>
              <w:rPr>
                <w:rFonts w:ascii="Times New Roman"/>
                <w:b w:val="false"/>
                <w:i w:val="false"/>
                <w:color w:val="000000"/>
                <w:sz w:val="20"/>
              </w:rPr>
              <w:t>08-124-030-139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Туленова Майра Борисовна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840219400795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08-124-014-181</w:t>
            </w:r>
          </w:p>
          <w:p>
            <w:pPr>
              <w:spacing w:after="20"/>
              <w:ind w:left="20"/>
              <w:jc w:val="both"/>
            </w:pPr>
            <w:r>
              <w:rPr>
                <w:rFonts w:ascii="Times New Roman"/>
                <w:b w:val="false"/>
                <w:i w:val="false"/>
                <w:color w:val="000000"/>
                <w:sz w:val="20"/>
              </w:rPr>
              <w:t>08-124-014-200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Тулеугалиева Айнагуль Сырымбаевна "Zhan-AmanDos"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890501451404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08-124-047-161</w:t>
            </w:r>
          </w:p>
          <w:p>
            <w:pPr>
              <w:spacing w:after="20"/>
              <w:ind w:left="20"/>
              <w:jc w:val="both"/>
            </w:pPr>
            <w:r>
              <w:rPr>
                <w:rFonts w:ascii="Times New Roman"/>
                <w:b w:val="false"/>
                <w:i w:val="false"/>
                <w:color w:val="000000"/>
                <w:sz w:val="20"/>
              </w:rPr>
              <w:t>08-124-042-219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Тулеушева Райса Максутовна  "Аслан"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590818400817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08-124-005-249</w:t>
            </w:r>
          </w:p>
          <w:p>
            <w:pPr>
              <w:spacing w:after="20"/>
              <w:ind w:left="20"/>
              <w:jc w:val="both"/>
            </w:pPr>
            <w:r>
              <w:rPr>
                <w:rFonts w:ascii="Times New Roman"/>
                <w:b w:val="false"/>
                <w:i w:val="false"/>
                <w:color w:val="000000"/>
                <w:sz w:val="20"/>
              </w:rPr>
              <w:t>08-124-005-250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Турганалиев Ганмиржан Гусманович "Шаруа "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650225300484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Турганалиев Ганмиртай Гусманович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661017302048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08-124-014-003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Турманов Сакен Утегенович  "Аслан"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620411301160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08-124-036-225</w:t>
            </w:r>
          </w:p>
          <w:p>
            <w:pPr>
              <w:spacing w:after="20"/>
              <w:ind w:left="20"/>
              <w:jc w:val="both"/>
            </w:pPr>
            <w:r>
              <w:rPr>
                <w:rFonts w:ascii="Times New Roman"/>
                <w:b w:val="false"/>
                <w:i w:val="false"/>
                <w:color w:val="000000"/>
                <w:sz w:val="20"/>
              </w:rPr>
              <w:t>08-124-036-363</w:t>
            </w:r>
          </w:p>
          <w:p>
            <w:pPr>
              <w:spacing w:after="20"/>
              <w:ind w:left="20"/>
              <w:jc w:val="both"/>
            </w:pPr>
            <w:r>
              <w:rPr>
                <w:rFonts w:ascii="Times New Roman"/>
                <w:b w:val="false"/>
                <w:i w:val="false"/>
                <w:color w:val="000000"/>
                <w:sz w:val="20"/>
              </w:rPr>
              <w:t>08-124-036-364</w:t>
            </w:r>
          </w:p>
          <w:p>
            <w:pPr>
              <w:spacing w:after="20"/>
              <w:ind w:left="20"/>
              <w:jc w:val="both"/>
            </w:pPr>
            <w:r>
              <w:rPr>
                <w:rFonts w:ascii="Times New Roman"/>
                <w:b w:val="false"/>
                <w:i w:val="false"/>
                <w:color w:val="000000"/>
                <w:sz w:val="20"/>
              </w:rPr>
              <w:t>08-124-036-454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Тюлегенов Сансызбай Иргалиевич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760714301832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Убаев Ибат Хайдарович  "Жігер"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550805301840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Султан Кабатаевич  "Шығыр Дала"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580803300533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08-124-042-177</w:t>
            </w:r>
          </w:p>
          <w:p>
            <w:pPr>
              <w:spacing w:after="20"/>
              <w:ind w:left="20"/>
              <w:jc w:val="both"/>
            </w:pPr>
            <w:r>
              <w:rPr>
                <w:rFonts w:ascii="Times New Roman"/>
                <w:b w:val="false"/>
                <w:i w:val="false"/>
                <w:color w:val="000000"/>
                <w:sz w:val="20"/>
              </w:rPr>
              <w:t>08-124-042-178</w:t>
            </w:r>
          </w:p>
          <w:p>
            <w:pPr>
              <w:spacing w:after="20"/>
              <w:ind w:left="20"/>
              <w:jc w:val="both"/>
            </w:pPr>
            <w:r>
              <w:rPr>
                <w:rFonts w:ascii="Times New Roman"/>
                <w:b w:val="false"/>
                <w:i w:val="false"/>
                <w:color w:val="000000"/>
                <w:sz w:val="20"/>
              </w:rPr>
              <w:t>08-124-042-263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Тулеген Гаппарович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520306300676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08-124-018-041</w:t>
            </w:r>
          </w:p>
          <w:p>
            <w:pPr>
              <w:spacing w:after="20"/>
              <w:ind w:left="20"/>
              <w:jc w:val="both"/>
            </w:pPr>
            <w:r>
              <w:rPr>
                <w:rFonts w:ascii="Times New Roman"/>
                <w:b w:val="false"/>
                <w:i w:val="false"/>
                <w:color w:val="000000"/>
                <w:sz w:val="20"/>
              </w:rPr>
              <w:t>08-124-018-150</w:t>
            </w:r>
          </w:p>
          <w:p>
            <w:pPr>
              <w:spacing w:after="20"/>
              <w:ind w:left="20"/>
              <w:jc w:val="both"/>
            </w:pPr>
            <w:r>
              <w:rPr>
                <w:rFonts w:ascii="Times New Roman"/>
                <w:b w:val="false"/>
                <w:i w:val="false"/>
                <w:color w:val="000000"/>
                <w:sz w:val="20"/>
              </w:rPr>
              <w:t>08-124-018-200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Уразова Алтын Мукытовна "Жалғас "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530920400642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Мукамбай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380802301560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 Жигер Жадгиерович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950211350724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Малик 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840324301183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Тарих Изимович "Ізім"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670719300562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 Урынбасар Ханафиевич  "ЭльТомИз"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641106300755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08-124-018-221</w:t>
            </w:r>
          </w:p>
          <w:p>
            <w:pPr>
              <w:spacing w:after="20"/>
              <w:ind w:left="20"/>
              <w:jc w:val="both"/>
            </w:pPr>
            <w:r>
              <w:rPr>
                <w:rFonts w:ascii="Times New Roman"/>
                <w:b w:val="false"/>
                <w:i w:val="false"/>
                <w:color w:val="000000"/>
                <w:sz w:val="20"/>
              </w:rPr>
              <w:t>08-124-018-206</w:t>
            </w:r>
          </w:p>
          <w:p>
            <w:pPr>
              <w:spacing w:after="20"/>
              <w:ind w:left="20"/>
              <w:jc w:val="both"/>
            </w:pPr>
            <w:r>
              <w:rPr>
                <w:rFonts w:ascii="Times New Roman"/>
                <w:b w:val="false"/>
                <w:i w:val="false"/>
                <w:color w:val="000000"/>
                <w:sz w:val="20"/>
              </w:rPr>
              <w:t>08-124-018-207</w:t>
            </w:r>
          </w:p>
          <w:p>
            <w:pPr>
              <w:spacing w:after="20"/>
              <w:ind w:left="20"/>
              <w:jc w:val="both"/>
            </w:pPr>
            <w:r>
              <w:rPr>
                <w:rFonts w:ascii="Times New Roman"/>
                <w:b w:val="false"/>
                <w:i w:val="false"/>
                <w:color w:val="000000"/>
                <w:sz w:val="20"/>
              </w:rPr>
              <w:t>08-124-018-208</w:t>
            </w:r>
          </w:p>
          <w:p>
            <w:pPr>
              <w:spacing w:after="20"/>
              <w:ind w:left="20"/>
              <w:jc w:val="both"/>
            </w:pPr>
            <w:r>
              <w:rPr>
                <w:rFonts w:ascii="Times New Roman"/>
                <w:b w:val="false"/>
                <w:i w:val="false"/>
                <w:color w:val="000000"/>
                <w:sz w:val="20"/>
              </w:rPr>
              <w:t>08-124-018-214</w:t>
            </w:r>
          </w:p>
          <w:p>
            <w:pPr>
              <w:spacing w:after="20"/>
              <w:ind w:left="20"/>
              <w:jc w:val="both"/>
            </w:pPr>
            <w:r>
              <w:rPr>
                <w:rFonts w:ascii="Times New Roman"/>
                <w:b w:val="false"/>
                <w:i w:val="false"/>
                <w:color w:val="000000"/>
                <w:sz w:val="20"/>
              </w:rPr>
              <w:t>08-124-018-215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 Ансар Кежешевич "Сагадат"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720321302517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Хабенов Женис Динбаянович "Ақжол"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900509351367 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Хазиуллин Талпаш  "Бекет"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420401301352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Хазиуллина Айман Хайрушевна және Казиуллин Бекет Талпашович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500205401897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08-124-030-811</w:t>
            </w:r>
          </w:p>
          <w:p>
            <w:pPr>
              <w:spacing w:after="20"/>
              <w:ind w:left="20"/>
              <w:jc w:val="both"/>
            </w:pPr>
            <w:r>
              <w:rPr>
                <w:rFonts w:ascii="Times New Roman"/>
                <w:b w:val="false"/>
                <w:i w:val="false"/>
                <w:color w:val="000000"/>
                <w:sz w:val="20"/>
              </w:rPr>
              <w:t>08-124-030-831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Хаиров Абухан Хаирович  "Қызыл ағаш"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400528300976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08-124-047-085</w:t>
            </w:r>
          </w:p>
          <w:p>
            <w:pPr>
              <w:spacing w:after="20"/>
              <w:ind w:left="20"/>
              <w:jc w:val="both"/>
            </w:pPr>
            <w:r>
              <w:rPr>
                <w:rFonts w:ascii="Times New Roman"/>
                <w:b w:val="false"/>
                <w:i w:val="false"/>
                <w:color w:val="000000"/>
                <w:sz w:val="20"/>
              </w:rPr>
              <w:t>08-124-047-021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Хаиров Жанибек Ержанович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910902350426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Хаиров Мади Кадырханович  "Али"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690729302190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08-124-047-135</w:t>
            </w:r>
          </w:p>
          <w:p>
            <w:pPr>
              <w:spacing w:after="20"/>
              <w:ind w:left="20"/>
              <w:jc w:val="both"/>
            </w:pPr>
            <w:r>
              <w:rPr>
                <w:rFonts w:ascii="Times New Roman"/>
                <w:b w:val="false"/>
                <w:i w:val="false"/>
                <w:color w:val="000000"/>
                <w:sz w:val="20"/>
              </w:rPr>
              <w:t>08-124-047-179</w:t>
            </w:r>
          </w:p>
          <w:p>
            <w:pPr>
              <w:spacing w:after="20"/>
              <w:ind w:left="20"/>
              <w:jc w:val="both"/>
            </w:pPr>
            <w:r>
              <w:rPr>
                <w:rFonts w:ascii="Times New Roman"/>
                <w:b w:val="false"/>
                <w:i w:val="false"/>
                <w:color w:val="000000"/>
                <w:sz w:val="20"/>
              </w:rPr>
              <w:t>08-124-047-227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Хаирова Канслу  "Қараша"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510101411354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08-124-047-044</w:t>
            </w:r>
          </w:p>
          <w:p>
            <w:pPr>
              <w:spacing w:after="20"/>
              <w:ind w:left="20"/>
              <w:jc w:val="both"/>
            </w:pPr>
            <w:r>
              <w:rPr>
                <w:rFonts w:ascii="Times New Roman"/>
                <w:b w:val="false"/>
                <w:i w:val="false"/>
                <w:color w:val="000000"/>
                <w:sz w:val="20"/>
              </w:rPr>
              <w:t>08-124-047-168</w:t>
            </w:r>
          </w:p>
          <w:p>
            <w:pPr>
              <w:spacing w:after="20"/>
              <w:ind w:left="20"/>
              <w:jc w:val="both"/>
            </w:pPr>
            <w:r>
              <w:rPr>
                <w:rFonts w:ascii="Times New Roman"/>
                <w:b w:val="false"/>
                <w:i w:val="false"/>
                <w:color w:val="000000"/>
                <w:sz w:val="20"/>
              </w:rPr>
              <w:t>08-124-047-171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Ернар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840219301380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08-124-042-276</w:t>
            </w:r>
          </w:p>
          <w:p>
            <w:pPr>
              <w:spacing w:after="20"/>
              <w:ind w:left="20"/>
              <w:jc w:val="both"/>
            </w:pPr>
            <w:r>
              <w:rPr>
                <w:rFonts w:ascii="Times New Roman"/>
                <w:b w:val="false"/>
                <w:i w:val="false"/>
                <w:color w:val="000000"/>
                <w:sz w:val="20"/>
              </w:rPr>
              <w:t>08-124-042-283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Армат Нуржанулы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830227400737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Сансызбай Серикович "Нурбек"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680121301600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08-124-036-387</w:t>
            </w:r>
          </w:p>
          <w:p>
            <w:pPr>
              <w:spacing w:after="20"/>
              <w:ind w:left="20"/>
              <w:jc w:val="both"/>
            </w:pPr>
            <w:r>
              <w:rPr>
                <w:rFonts w:ascii="Times New Roman"/>
                <w:b w:val="false"/>
                <w:i w:val="false"/>
                <w:color w:val="000000"/>
                <w:sz w:val="20"/>
              </w:rPr>
              <w:t>08-124-036-388</w:t>
            </w:r>
          </w:p>
          <w:p>
            <w:pPr>
              <w:spacing w:after="20"/>
              <w:ind w:left="20"/>
              <w:jc w:val="both"/>
            </w:pPr>
            <w:r>
              <w:rPr>
                <w:rFonts w:ascii="Times New Roman"/>
                <w:b w:val="false"/>
                <w:i w:val="false"/>
                <w:color w:val="000000"/>
                <w:sz w:val="20"/>
              </w:rPr>
              <w:t>08-124-036-319</w:t>
            </w:r>
          </w:p>
          <w:p>
            <w:pPr>
              <w:spacing w:after="20"/>
              <w:ind w:left="20"/>
              <w:jc w:val="both"/>
            </w:pPr>
            <w:r>
              <w:rPr>
                <w:rFonts w:ascii="Times New Roman"/>
                <w:b w:val="false"/>
                <w:i w:val="false"/>
                <w:color w:val="000000"/>
                <w:sz w:val="20"/>
              </w:rPr>
              <w:t>08-124-036-424</w:t>
            </w:r>
          </w:p>
          <w:p>
            <w:pPr>
              <w:spacing w:after="20"/>
              <w:ind w:left="20"/>
              <w:jc w:val="both"/>
            </w:pPr>
            <w:r>
              <w:rPr>
                <w:rFonts w:ascii="Times New Roman"/>
                <w:b w:val="false"/>
                <w:i w:val="false"/>
                <w:color w:val="000000"/>
                <w:sz w:val="20"/>
              </w:rPr>
              <w:t>08-124-036-319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Хайршаков Козы-Корпеш Руменович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670711300925 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Халелова Шынар Ефремовна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830101402837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Харченко Александр Станиславович  "Ива"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730903302542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Нурлан Мурзагалиевич  "Акбидай"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691024302567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08-124-036-017</w:t>
            </w:r>
          </w:p>
          <w:p>
            <w:pPr>
              <w:spacing w:after="20"/>
              <w:ind w:left="20"/>
              <w:jc w:val="both"/>
            </w:pPr>
            <w:r>
              <w:rPr>
                <w:rFonts w:ascii="Times New Roman"/>
                <w:b w:val="false"/>
                <w:i w:val="false"/>
                <w:color w:val="000000"/>
                <w:sz w:val="20"/>
              </w:rPr>
              <w:t>08-124-036-349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Хасанова Актойган Мухитовна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680404400904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08-124-010-312</w:t>
            </w:r>
          </w:p>
          <w:p>
            <w:pPr>
              <w:spacing w:after="20"/>
              <w:ind w:left="20"/>
              <w:jc w:val="both"/>
            </w:pPr>
            <w:r>
              <w:rPr>
                <w:rFonts w:ascii="Times New Roman"/>
                <w:b w:val="false"/>
                <w:i w:val="false"/>
                <w:color w:val="000000"/>
                <w:sz w:val="20"/>
              </w:rPr>
              <w:t>08-124-036-426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Хафизов Куаныш Сейтжанович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820514300828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Хизраев Ахмеджан Джабраилович  "Аккус"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510212301790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08-124-030-026</w:t>
            </w:r>
          </w:p>
          <w:p>
            <w:pPr>
              <w:spacing w:after="20"/>
              <w:ind w:left="20"/>
              <w:jc w:val="both"/>
            </w:pPr>
            <w:r>
              <w:rPr>
                <w:rFonts w:ascii="Times New Roman"/>
                <w:b w:val="false"/>
                <w:i w:val="false"/>
                <w:color w:val="000000"/>
                <w:sz w:val="20"/>
              </w:rPr>
              <w:t>08-124-030-887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Хойрашев Серик Бахытжанович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661125300643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Чапурина Галина Андреевна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510123401199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Чулаков Нурбейбит Жумагельдиевич "Чулаков"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860509303793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08-124-005-273</w:t>
            </w:r>
          </w:p>
          <w:p>
            <w:pPr>
              <w:spacing w:after="20"/>
              <w:ind w:left="20"/>
              <w:jc w:val="both"/>
            </w:pPr>
            <w:r>
              <w:rPr>
                <w:rFonts w:ascii="Times New Roman"/>
                <w:b w:val="false"/>
                <w:i w:val="false"/>
                <w:color w:val="000000"/>
                <w:sz w:val="20"/>
              </w:rPr>
              <w:t>08-124-005-274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Шаукенов Кадыргали Жоламанович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630228302166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Руслан Мухамбетрахимович   "Аскербек"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780402300779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08-124-042-176</w:t>
            </w:r>
          </w:p>
          <w:p>
            <w:pPr>
              <w:spacing w:after="20"/>
              <w:ind w:left="20"/>
              <w:jc w:val="both"/>
            </w:pPr>
            <w:r>
              <w:rPr>
                <w:rFonts w:ascii="Times New Roman"/>
                <w:b w:val="false"/>
                <w:i w:val="false"/>
                <w:color w:val="000000"/>
                <w:sz w:val="20"/>
              </w:rPr>
              <w:t>08-124-042-239</w:t>
            </w:r>
          </w:p>
          <w:p>
            <w:pPr>
              <w:spacing w:after="20"/>
              <w:ind w:left="20"/>
              <w:jc w:val="both"/>
            </w:pPr>
            <w:r>
              <w:rPr>
                <w:rFonts w:ascii="Times New Roman"/>
                <w:b w:val="false"/>
                <w:i w:val="false"/>
                <w:color w:val="000000"/>
                <w:sz w:val="20"/>
              </w:rPr>
              <w:t>08-124-042-175</w:t>
            </w:r>
          </w:p>
          <w:p>
            <w:pPr>
              <w:spacing w:after="20"/>
              <w:ind w:left="20"/>
              <w:jc w:val="both"/>
            </w:pPr>
            <w:r>
              <w:rPr>
                <w:rFonts w:ascii="Times New Roman"/>
                <w:b w:val="false"/>
                <w:i w:val="false"/>
                <w:color w:val="000000"/>
                <w:sz w:val="20"/>
              </w:rPr>
              <w:t>08-124-042-130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Шиналиев Утепкали Гиляшевич   "Шиналиев"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391009300328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Шинбаев Нурбек Асылбекович  "Шинбаев"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790701300965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08-124-010-300</w:t>
            </w:r>
          </w:p>
          <w:p>
            <w:pPr>
              <w:spacing w:after="20"/>
              <w:ind w:left="20"/>
              <w:jc w:val="both"/>
            </w:pPr>
            <w:r>
              <w:rPr>
                <w:rFonts w:ascii="Times New Roman"/>
                <w:b w:val="false"/>
                <w:i w:val="false"/>
                <w:color w:val="000000"/>
                <w:sz w:val="20"/>
              </w:rPr>
              <w:t>08-124-010-129</w:t>
            </w:r>
          </w:p>
          <w:p>
            <w:pPr>
              <w:spacing w:after="20"/>
              <w:ind w:left="20"/>
              <w:jc w:val="both"/>
            </w:pPr>
            <w:r>
              <w:rPr>
                <w:rFonts w:ascii="Times New Roman"/>
                <w:b w:val="false"/>
                <w:i w:val="false"/>
                <w:color w:val="000000"/>
                <w:sz w:val="20"/>
              </w:rPr>
              <w:t>08-124-010-301</w:t>
            </w:r>
          </w:p>
          <w:p>
            <w:pPr>
              <w:spacing w:after="20"/>
              <w:ind w:left="20"/>
              <w:jc w:val="both"/>
            </w:pPr>
            <w:r>
              <w:rPr>
                <w:rFonts w:ascii="Times New Roman"/>
                <w:b w:val="false"/>
                <w:i w:val="false"/>
                <w:color w:val="000000"/>
                <w:sz w:val="20"/>
              </w:rPr>
              <w:t>08-124-010-130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Шканова Бакыт Темиргалиевна "Үміт"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671214402215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Шолтанова Есимжамал Калимовна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541021401599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08-124-036-113</w:t>
            </w:r>
          </w:p>
          <w:p>
            <w:pPr>
              <w:spacing w:after="20"/>
              <w:ind w:left="20"/>
              <w:jc w:val="both"/>
            </w:pPr>
            <w:r>
              <w:rPr>
                <w:rFonts w:ascii="Times New Roman"/>
                <w:b w:val="false"/>
                <w:i w:val="false"/>
                <w:color w:val="000000"/>
                <w:sz w:val="20"/>
              </w:rPr>
              <w:t>08-124-036-114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Шунаева Балслу Ашимовна "Дильназ"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490904401108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Шутанов Ерлан Куйшегалиевич  "Жұлдыз"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730605300417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08-124-042-217</w:t>
            </w:r>
          </w:p>
          <w:p>
            <w:pPr>
              <w:spacing w:after="20"/>
              <w:ind w:left="20"/>
              <w:jc w:val="both"/>
            </w:pPr>
            <w:r>
              <w:rPr>
                <w:rFonts w:ascii="Times New Roman"/>
                <w:b w:val="false"/>
                <w:i w:val="false"/>
                <w:color w:val="000000"/>
                <w:sz w:val="20"/>
              </w:rPr>
              <w:t>08-124-042-234</w:t>
            </w:r>
          </w:p>
          <w:p>
            <w:pPr>
              <w:spacing w:after="20"/>
              <w:ind w:left="20"/>
              <w:jc w:val="both"/>
            </w:pPr>
            <w:r>
              <w:rPr>
                <w:rFonts w:ascii="Times New Roman"/>
                <w:b w:val="false"/>
                <w:i w:val="false"/>
                <w:color w:val="000000"/>
                <w:sz w:val="20"/>
              </w:rPr>
              <w:t>08-124-042-218</w:t>
            </w:r>
          </w:p>
          <w:p>
            <w:pPr>
              <w:spacing w:after="20"/>
              <w:ind w:left="20"/>
              <w:jc w:val="both"/>
            </w:pPr>
            <w:r>
              <w:rPr>
                <w:rFonts w:ascii="Times New Roman"/>
                <w:b w:val="false"/>
                <w:i w:val="false"/>
                <w:color w:val="000000"/>
                <w:sz w:val="20"/>
              </w:rPr>
              <w:t>08-124-042-101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Шымиров Жениспай Бисенбаевич  "Байтерек"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600410302932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08-124-042-184</w:t>
            </w:r>
          </w:p>
          <w:p>
            <w:pPr>
              <w:spacing w:after="20"/>
              <w:ind w:left="20"/>
              <w:jc w:val="both"/>
            </w:pPr>
            <w:r>
              <w:rPr>
                <w:rFonts w:ascii="Times New Roman"/>
                <w:b w:val="false"/>
                <w:i w:val="false"/>
                <w:color w:val="000000"/>
                <w:sz w:val="20"/>
              </w:rPr>
              <w:t>08-124-042-185</w:t>
            </w:r>
          </w:p>
          <w:p>
            <w:pPr>
              <w:spacing w:after="20"/>
              <w:ind w:left="20"/>
              <w:jc w:val="both"/>
            </w:pPr>
            <w:r>
              <w:rPr>
                <w:rFonts w:ascii="Times New Roman"/>
                <w:b w:val="false"/>
                <w:i w:val="false"/>
                <w:color w:val="000000"/>
                <w:sz w:val="20"/>
              </w:rPr>
              <w:t>08-124-018-180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Щербинин Руслан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760406301008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08-124-030-825</w:t>
            </w:r>
          </w:p>
          <w:p>
            <w:pPr>
              <w:spacing w:after="20"/>
              <w:ind w:left="20"/>
              <w:jc w:val="both"/>
            </w:pPr>
            <w:r>
              <w:rPr>
                <w:rFonts w:ascii="Times New Roman"/>
                <w:b w:val="false"/>
                <w:i w:val="false"/>
                <w:color w:val="000000"/>
                <w:sz w:val="20"/>
              </w:rPr>
              <w:t>08-124-030-826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Нуржан Уразаевич  "Уразай"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680520300857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08-124-047-201</w:t>
            </w:r>
          </w:p>
          <w:p>
            <w:pPr>
              <w:spacing w:after="20"/>
              <w:ind w:left="20"/>
              <w:jc w:val="both"/>
            </w:pPr>
            <w:r>
              <w:rPr>
                <w:rFonts w:ascii="Times New Roman"/>
                <w:b w:val="false"/>
                <w:i w:val="false"/>
                <w:color w:val="000000"/>
                <w:sz w:val="20"/>
              </w:rPr>
              <w:t>08-124-047-229</w:t>
            </w:r>
          </w:p>
          <w:p>
            <w:pPr>
              <w:spacing w:after="20"/>
              <w:ind w:left="20"/>
              <w:jc w:val="both"/>
            </w:pPr>
            <w:r>
              <w:rPr>
                <w:rFonts w:ascii="Times New Roman"/>
                <w:b w:val="false"/>
                <w:i w:val="false"/>
                <w:color w:val="000000"/>
                <w:sz w:val="20"/>
              </w:rPr>
              <w:t>08-124-047-231</w:t>
            </w:r>
          </w:p>
          <w:p>
            <w:pPr>
              <w:spacing w:after="20"/>
              <w:ind w:left="20"/>
              <w:jc w:val="both"/>
            </w:pPr>
            <w:r>
              <w:rPr>
                <w:rFonts w:ascii="Times New Roman"/>
                <w:b w:val="false"/>
                <w:i w:val="false"/>
                <w:color w:val="000000"/>
                <w:sz w:val="20"/>
              </w:rPr>
              <w:t>08-124-047-230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Ялпаков Асхат Максотович  "Ерасыл"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810519301584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Мусенов Нариман Дюсекешевич "Луч"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960140001466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08-124-022-257</w:t>
            </w:r>
          </w:p>
          <w:p>
            <w:pPr>
              <w:spacing w:after="20"/>
              <w:ind w:left="20"/>
              <w:jc w:val="both"/>
            </w:pPr>
            <w:r>
              <w:rPr>
                <w:rFonts w:ascii="Times New Roman"/>
                <w:b w:val="false"/>
                <w:i w:val="false"/>
                <w:color w:val="000000"/>
                <w:sz w:val="20"/>
              </w:rPr>
              <w:t>08-124-022-279</w:t>
            </w:r>
          </w:p>
          <w:p>
            <w:pPr>
              <w:spacing w:after="20"/>
              <w:ind w:left="20"/>
              <w:jc w:val="both"/>
            </w:pPr>
            <w:r>
              <w:rPr>
                <w:rFonts w:ascii="Times New Roman"/>
                <w:b w:val="false"/>
                <w:i w:val="false"/>
                <w:color w:val="000000"/>
                <w:sz w:val="20"/>
              </w:rPr>
              <w:t>08-124-022-281</w:t>
            </w:r>
          </w:p>
          <w:p>
            <w:pPr>
              <w:spacing w:after="20"/>
              <w:ind w:left="20"/>
              <w:jc w:val="both"/>
            </w:pPr>
            <w:r>
              <w:rPr>
                <w:rFonts w:ascii="Times New Roman"/>
                <w:b w:val="false"/>
                <w:i w:val="false"/>
                <w:color w:val="000000"/>
                <w:sz w:val="20"/>
              </w:rPr>
              <w:t>08-124-022-282</w:t>
            </w:r>
          </w:p>
          <w:p>
            <w:pPr>
              <w:spacing w:after="20"/>
              <w:ind w:left="20"/>
              <w:jc w:val="both"/>
            </w:pPr>
            <w:r>
              <w:rPr>
                <w:rFonts w:ascii="Times New Roman"/>
                <w:b w:val="false"/>
                <w:i w:val="false"/>
                <w:color w:val="000000"/>
                <w:sz w:val="20"/>
              </w:rPr>
              <w:t>08-124-022-007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"Агро АДМ" ЖШС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80240022983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08-124-030-838</w:t>
            </w:r>
          </w:p>
          <w:p>
            <w:pPr>
              <w:spacing w:after="20"/>
              <w:ind w:left="20"/>
              <w:jc w:val="both"/>
            </w:pPr>
            <w:r>
              <w:rPr>
                <w:rFonts w:ascii="Times New Roman"/>
                <w:b w:val="false"/>
                <w:i w:val="false"/>
                <w:color w:val="000000"/>
                <w:sz w:val="20"/>
              </w:rPr>
              <w:t>08-124-005-248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Мендигалиев Аскар "Ізденіс"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011240002097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08-124-042-204</w:t>
            </w:r>
          </w:p>
          <w:p>
            <w:pPr>
              <w:spacing w:after="20"/>
              <w:ind w:left="20"/>
              <w:jc w:val="both"/>
            </w:pPr>
            <w:r>
              <w:rPr>
                <w:rFonts w:ascii="Times New Roman"/>
                <w:b w:val="false"/>
                <w:i w:val="false"/>
                <w:color w:val="000000"/>
                <w:sz w:val="20"/>
              </w:rPr>
              <w:t>08-124-042-151</w:t>
            </w:r>
          </w:p>
          <w:p>
            <w:pPr>
              <w:spacing w:after="20"/>
              <w:ind w:left="20"/>
              <w:jc w:val="both"/>
            </w:pPr>
            <w:r>
              <w:rPr>
                <w:rFonts w:ascii="Times New Roman"/>
                <w:b w:val="false"/>
                <w:i w:val="false"/>
                <w:color w:val="000000"/>
                <w:sz w:val="20"/>
              </w:rPr>
              <w:t>08-124-042-220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Бекчурин Кадырбек Аскарович  "GSB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150740027908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08-124-036-411</w:t>
            </w:r>
          </w:p>
          <w:p>
            <w:pPr>
              <w:spacing w:after="20"/>
              <w:ind w:left="20"/>
              <w:jc w:val="both"/>
            </w:pPr>
            <w:r>
              <w:rPr>
                <w:rFonts w:ascii="Times New Roman"/>
                <w:b w:val="false"/>
                <w:i w:val="false"/>
                <w:color w:val="000000"/>
                <w:sz w:val="20"/>
              </w:rPr>
              <w:t>08-124-036-265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160140017019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08-124-030-900</w:t>
            </w:r>
          </w:p>
          <w:p>
            <w:pPr>
              <w:spacing w:after="20"/>
              <w:ind w:left="20"/>
              <w:jc w:val="both"/>
            </w:pPr>
            <w:r>
              <w:rPr>
                <w:rFonts w:ascii="Times New Roman"/>
                <w:b w:val="false"/>
                <w:i w:val="false"/>
                <w:color w:val="000000"/>
                <w:sz w:val="20"/>
              </w:rPr>
              <w:t>08-124-030-866</w:t>
            </w:r>
          </w:p>
          <w:p>
            <w:pPr>
              <w:spacing w:after="20"/>
              <w:ind w:left="20"/>
              <w:jc w:val="both"/>
            </w:pPr>
            <w:r>
              <w:rPr>
                <w:rFonts w:ascii="Times New Roman"/>
                <w:b w:val="false"/>
                <w:i w:val="false"/>
                <w:color w:val="000000"/>
                <w:sz w:val="20"/>
              </w:rPr>
              <w:t>08-124-030-898</w:t>
            </w:r>
          </w:p>
          <w:p>
            <w:pPr>
              <w:spacing w:after="20"/>
              <w:ind w:left="20"/>
              <w:jc w:val="both"/>
            </w:pPr>
            <w:r>
              <w:rPr>
                <w:rFonts w:ascii="Times New Roman"/>
                <w:b w:val="false"/>
                <w:i w:val="false"/>
                <w:color w:val="000000"/>
                <w:sz w:val="20"/>
              </w:rPr>
              <w:t>08-124-030-899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"Тасқала НаноЦемент" ЖШС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150940008265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Марат Маулетжанович  "Hazar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191240013977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08-124-047-019</w:t>
            </w:r>
          </w:p>
          <w:p>
            <w:pPr>
              <w:spacing w:after="20"/>
              <w:ind w:left="20"/>
              <w:jc w:val="both"/>
            </w:pPr>
            <w:r>
              <w:rPr>
                <w:rFonts w:ascii="Times New Roman"/>
                <w:b w:val="false"/>
                <w:i w:val="false"/>
                <w:color w:val="000000"/>
                <w:sz w:val="20"/>
              </w:rPr>
              <w:t>08-124-036-423</w:t>
            </w:r>
          </w:p>
          <w:p>
            <w:pPr>
              <w:spacing w:after="20"/>
              <w:ind w:left="20"/>
              <w:jc w:val="both"/>
            </w:pPr>
            <w:r>
              <w:rPr>
                <w:rFonts w:ascii="Times New Roman"/>
                <w:b w:val="false"/>
                <w:i w:val="false"/>
                <w:color w:val="000000"/>
                <w:sz w:val="20"/>
              </w:rPr>
              <w:t>08-124-036-321</w:t>
            </w:r>
          </w:p>
          <w:p>
            <w:pPr>
              <w:spacing w:after="20"/>
              <w:ind w:left="20"/>
              <w:jc w:val="both"/>
            </w:pPr>
            <w:r>
              <w:rPr>
                <w:rFonts w:ascii="Times New Roman"/>
                <w:b w:val="false"/>
                <w:i w:val="false"/>
                <w:color w:val="000000"/>
                <w:sz w:val="20"/>
              </w:rPr>
              <w:t>08-124-036-322</w:t>
            </w:r>
          </w:p>
          <w:p>
            <w:pPr>
              <w:spacing w:after="20"/>
              <w:ind w:left="20"/>
              <w:jc w:val="both"/>
            </w:pPr>
            <w:r>
              <w:rPr>
                <w:rFonts w:ascii="Times New Roman"/>
                <w:b w:val="false"/>
                <w:i w:val="false"/>
                <w:color w:val="000000"/>
                <w:sz w:val="20"/>
              </w:rPr>
              <w:t>08-124-036-323</w:t>
            </w:r>
          </w:p>
          <w:p>
            <w:pPr>
              <w:spacing w:after="20"/>
              <w:ind w:left="20"/>
              <w:jc w:val="both"/>
            </w:pPr>
            <w:r>
              <w:rPr>
                <w:rFonts w:ascii="Times New Roman"/>
                <w:b w:val="false"/>
                <w:i w:val="false"/>
                <w:color w:val="000000"/>
                <w:sz w:val="20"/>
              </w:rPr>
              <w:t>08-124-036-324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"AirMarAgro"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210340003246 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field-23" ЖСШ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23114003760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"KazLamb"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191040021587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"NSD Invest" ЖСШ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201240020055 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"АБТ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200340015456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08-124-018-197</w:t>
            </w:r>
          </w:p>
          <w:p>
            <w:pPr>
              <w:spacing w:after="20"/>
              <w:ind w:left="20"/>
              <w:jc w:val="both"/>
            </w:pPr>
            <w:r>
              <w:rPr>
                <w:rFonts w:ascii="Times New Roman"/>
                <w:b w:val="false"/>
                <w:i w:val="false"/>
                <w:color w:val="000000"/>
                <w:sz w:val="20"/>
              </w:rPr>
              <w:t>08-124-018-198</w:t>
            </w:r>
          </w:p>
          <w:p>
            <w:pPr>
              <w:spacing w:after="20"/>
              <w:ind w:left="20"/>
              <w:jc w:val="both"/>
            </w:pPr>
            <w:r>
              <w:rPr>
                <w:rFonts w:ascii="Times New Roman"/>
                <w:b w:val="false"/>
                <w:i w:val="false"/>
                <w:color w:val="000000"/>
                <w:sz w:val="20"/>
              </w:rPr>
              <w:t>08-124-018-199</w:t>
            </w:r>
          </w:p>
          <w:p>
            <w:pPr>
              <w:spacing w:after="20"/>
              <w:ind w:left="20"/>
              <w:jc w:val="both"/>
            </w:pPr>
            <w:r>
              <w:rPr>
                <w:rFonts w:ascii="Times New Roman"/>
                <w:b w:val="false"/>
                <w:i w:val="false"/>
                <w:color w:val="000000"/>
                <w:sz w:val="20"/>
              </w:rPr>
              <w:t>08-124-018-210</w:t>
            </w:r>
          </w:p>
          <w:p>
            <w:pPr>
              <w:spacing w:after="20"/>
              <w:ind w:left="20"/>
              <w:jc w:val="both"/>
            </w:pPr>
            <w:r>
              <w:rPr>
                <w:rFonts w:ascii="Times New Roman"/>
                <w:b w:val="false"/>
                <w:i w:val="false"/>
                <w:color w:val="000000"/>
                <w:sz w:val="20"/>
              </w:rPr>
              <w:t>08-124-018-211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Канабек Адынович  "Ү-Шеркеш-Б" ЖСШ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231240020675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08-124-030-884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"Аулет&amp;ММ"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200340016444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200840002086 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"Керемет-Био" ЖСШ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940004303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08-124-018-232</w:t>
            </w:r>
          </w:p>
          <w:p>
            <w:pPr>
              <w:spacing w:after="20"/>
              <w:ind w:left="20"/>
              <w:jc w:val="both"/>
            </w:pPr>
            <w:r>
              <w:rPr>
                <w:rFonts w:ascii="Times New Roman"/>
                <w:b w:val="false"/>
                <w:i w:val="false"/>
                <w:color w:val="000000"/>
                <w:sz w:val="20"/>
              </w:rPr>
              <w:t>08-124-030-874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"НБ-Агро" ЖСШ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220240027360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 SG"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200640005310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"Хантөре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180940014413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08-124-018-216</w:t>
            </w:r>
          </w:p>
          <w:p>
            <w:pPr>
              <w:spacing w:after="20"/>
              <w:ind w:left="20"/>
              <w:jc w:val="both"/>
            </w:pPr>
            <w:r>
              <w:rPr>
                <w:rFonts w:ascii="Times New Roman"/>
                <w:b w:val="false"/>
                <w:i w:val="false"/>
                <w:color w:val="000000"/>
                <w:sz w:val="20"/>
              </w:rPr>
              <w:t>08-124-018-217</w:t>
            </w:r>
          </w:p>
          <w:p>
            <w:pPr>
              <w:spacing w:after="20"/>
              <w:ind w:left="20"/>
              <w:jc w:val="both"/>
            </w:pPr>
            <w:r>
              <w:rPr>
                <w:rFonts w:ascii="Times New Roman"/>
                <w:b w:val="false"/>
                <w:i w:val="false"/>
                <w:color w:val="000000"/>
                <w:sz w:val="20"/>
              </w:rPr>
              <w:t>08-124-018-228</w:t>
            </w:r>
          </w:p>
          <w:p>
            <w:pPr>
              <w:spacing w:after="20"/>
              <w:ind w:left="20"/>
              <w:jc w:val="both"/>
            </w:pPr>
            <w:r>
              <w:rPr>
                <w:rFonts w:ascii="Times New Roman"/>
                <w:b w:val="false"/>
                <w:i w:val="false"/>
                <w:color w:val="000000"/>
                <w:sz w:val="20"/>
              </w:rPr>
              <w:t>08-124-018-229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"Мясная индустрия"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Силибаев Нурбол Ербулович  "Фаст Бим" ЖСШ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930514351374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08-124-032-220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Кошекенов Азат "Өнер Орда"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200840011818 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Доскалиев Марлен Талапкалиевич "Kokshat Invest"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200440003159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08-124-047-137</w:t>
            </w:r>
          </w:p>
          <w:p>
            <w:pPr>
              <w:spacing w:after="20"/>
              <w:ind w:left="20"/>
              <w:jc w:val="both"/>
            </w:pPr>
            <w:r>
              <w:rPr>
                <w:rFonts w:ascii="Times New Roman"/>
                <w:b w:val="false"/>
                <w:i w:val="false"/>
                <w:color w:val="000000"/>
                <w:sz w:val="20"/>
              </w:rPr>
              <w:t>08-124-047-157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"Шахабайлар"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221140024791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Файзуллин Аманжол Нурманұлы  "AMANTRADE" ЖСШ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201140016995 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Курмангалиева Гульсара Юсуповна "Taskala Et-BKO"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190240025663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08-124-022-401</w:t>
            </w:r>
          </w:p>
          <w:p>
            <w:pPr>
              <w:spacing w:after="20"/>
              <w:ind w:left="20"/>
              <w:jc w:val="both"/>
            </w:pPr>
            <w:r>
              <w:rPr>
                <w:rFonts w:ascii="Times New Roman"/>
                <w:b w:val="false"/>
                <w:i w:val="false"/>
                <w:color w:val="000000"/>
                <w:sz w:val="20"/>
              </w:rPr>
              <w:t>08-124-022-399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Сакпиреев Бауыржан Аскарович "BRAT.M"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130240023061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КРС"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830331301070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Ерик Калиуллаевич  "Чижа-2 Агро"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170340031450 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 Агро"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200340007297 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"Жас-Қайрат Агро"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200340024564 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Ауыл"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170540009044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08-124-036-443</w:t>
            </w:r>
          </w:p>
          <w:p>
            <w:pPr>
              <w:spacing w:after="20"/>
              <w:ind w:left="20"/>
              <w:jc w:val="both"/>
            </w:pPr>
            <w:r>
              <w:rPr>
                <w:rFonts w:ascii="Times New Roman"/>
                <w:b w:val="false"/>
                <w:i w:val="false"/>
                <w:color w:val="000000"/>
                <w:sz w:val="20"/>
              </w:rPr>
              <w:t>08-124-036-444</w:t>
            </w:r>
          </w:p>
          <w:p>
            <w:pPr>
              <w:spacing w:after="20"/>
              <w:ind w:left="20"/>
              <w:jc w:val="both"/>
            </w:pPr>
            <w:r>
              <w:rPr>
                <w:rFonts w:ascii="Times New Roman"/>
                <w:b w:val="false"/>
                <w:i w:val="false"/>
                <w:color w:val="000000"/>
                <w:sz w:val="20"/>
              </w:rPr>
              <w:t>08-124-036-308</w:t>
            </w:r>
          </w:p>
          <w:p>
            <w:pPr>
              <w:spacing w:after="20"/>
              <w:ind w:left="20"/>
              <w:jc w:val="both"/>
            </w:pPr>
            <w:r>
              <w:rPr>
                <w:rFonts w:ascii="Times New Roman"/>
                <w:b w:val="false"/>
                <w:i w:val="false"/>
                <w:color w:val="000000"/>
                <w:sz w:val="20"/>
              </w:rPr>
              <w:t>08-124-036-310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"Нигметулла"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150740026682 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08-124-005-310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Аман"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160840028347 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08-124-005-316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"Еменжар-агро"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200940033045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"Даяна-Т"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201040001329  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"Ағайын АА" АШӨК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200740027642 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08-124-018-255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Колледж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940240000854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08-124-022-274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БҚАТУ "Жангирхана"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21140000425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08-124-042-152 08-124-042-193 08-124-042-194 08-124-042-189 08-124-042-190 08-124-042-191 08-124-042-192 08-124-042-213 08-124-042-214 08-124-042-215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СШ Шипово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bl>
    <w:bookmarkStart w:name="z59" w:id="53"/>
    <w:p>
      <w:pPr>
        <w:spacing w:after="0"/>
        <w:ind w:left="0"/>
        <w:jc w:val="both"/>
      </w:pPr>
      <w:r>
        <w:rPr>
          <w:rFonts w:ascii="Times New Roman"/>
          <w:b w:val="false"/>
          <w:i w:val="false"/>
          <w:color w:val="000000"/>
          <w:sz w:val="28"/>
        </w:rPr>
        <w:t>
      4-кесте. Жайылымдарды бөлу</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Шежін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Шежін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0" w:id="54"/>
    <w:p>
      <w:pPr>
        <w:spacing w:after="0"/>
        <w:ind w:left="0"/>
        <w:jc w:val="both"/>
      </w:pPr>
      <w:r>
        <w:rPr>
          <w:rFonts w:ascii="Times New Roman"/>
          <w:b w:val="false"/>
          <w:i w:val="false"/>
          <w:color w:val="000000"/>
          <w:sz w:val="28"/>
        </w:rPr>
        <w:t>
      Ауыл шаруашылығы жануарларын жаю үшін _128,9505 мың гектар жайылым қажет.</w:t>
      </w:r>
    </w:p>
    <w:bookmarkEnd w:id="54"/>
    <w:bookmarkStart w:name="z61" w:id="55"/>
    <w:p>
      <w:pPr>
        <w:spacing w:after="0"/>
        <w:ind w:left="0"/>
        <w:jc w:val="both"/>
      </w:pPr>
      <w:r>
        <w:rPr>
          <w:rFonts w:ascii="Times New Roman"/>
          <w:b w:val="false"/>
          <w:i w:val="false"/>
          <w:color w:val="000000"/>
          <w:sz w:val="28"/>
        </w:rPr>
        <w:t>
      __124,7505 мың гектар алаңды алып жатқан көпшілік пайдаланатын жайылымдарда</w:t>
      </w:r>
    </w:p>
    <w:bookmarkEnd w:id="55"/>
    <w:bookmarkStart w:name="z62" w:id="56"/>
    <w:p>
      <w:pPr>
        <w:spacing w:after="0"/>
        <w:ind w:left="0"/>
        <w:jc w:val="both"/>
      </w:pPr>
      <w:r>
        <w:rPr>
          <w:rFonts w:ascii="Times New Roman"/>
          <w:b w:val="false"/>
          <w:i w:val="false"/>
          <w:color w:val="000000"/>
          <w:sz w:val="28"/>
        </w:rPr>
        <w:t>
      45,947_ мал басы жайылады,</w:t>
      </w:r>
    </w:p>
    <w:bookmarkEnd w:id="56"/>
    <w:bookmarkStart w:name="z63" w:id="57"/>
    <w:p>
      <w:pPr>
        <w:spacing w:after="0"/>
        <w:ind w:left="0"/>
        <w:jc w:val="both"/>
      </w:pPr>
      <w:r>
        <w:rPr>
          <w:rFonts w:ascii="Times New Roman"/>
          <w:b w:val="false"/>
          <w:i w:val="false"/>
          <w:color w:val="000000"/>
          <w:sz w:val="28"/>
        </w:rPr>
        <w:t>
      5-кесте. Қосымша қажет етілетін жайылымдар</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p>
            <w:pPr>
              <w:spacing w:after="20"/>
              <w:ind w:left="20"/>
              <w:jc w:val="both"/>
            </w:pP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ауылдық округі (жайылымның жалпы көлемі -4,631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ауылдық округі (жайылымның жалпы көлемі -5,575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ауылдық округі (жайылымның жалпы көлемі -16,012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2025-2029 жылдарға арналған жайылымдарды</w:t>
            </w:r>
            <w:r>
              <w:br/>
            </w:r>
            <w:r>
              <w:rPr>
                <w:rFonts w:ascii="Times New Roman"/>
                <w:b w:val="false"/>
                <w:i w:val="false"/>
                <w:color w:val="000000"/>
                <w:sz w:val="20"/>
              </w:rPr>
              <w:t>басқару</w:t>
            </w:r>
            <w:r>
              <w:br/>
            </w:r>
            <w:r>
              <w:rPr>
                <w:rFonts w:ascii="Times New Roman"/>
                <w:b w:val="false"/>
                <w:i w:val="false"/>
                <w:color w:val="000000"/>
                <w:sz w:val="20"/>
              </w:rPr>
              <w:t>және оларды пайдалану жоспарына</w:t>
            </w:r>
            <w:r>
              <w:br/>
            </w:r>
            <w:r>
              <w:rPr>
                <w:rFonts w:ascii="Times New Roman"/>
                <w:b w:val="false"/>
                <w:i w:val="false"/>
                <w:color w:val="000000"/>
                <w:sz w:val="20"/>
              </w:rPr>
              <w:t>2-қосымша</w:t>
            </w:r>
          </w:p>
        </w:tc>
      </w:tr>
    </w:tbl>
    <w:bookmarkStart w:name="z65" w:id="58"/>
    <w:p>
      <w:pPr>
        <w:spacing w:after="0"/>
        <w:ind w:left="0"/>
        <w:jc w:val="both"/>
      </w:pPr>
      <w:r>
        <w:rPr>
          <w:rFonts w:ascii="Times New Roman"/>
          <w:b w:val="false"/>
          <w:i w:val="false"/>
          <w:color w:val="000000"/>
          <w:sz w:val="28"/>
        </w:rPr>
        <w:t>
      Жайылымдарды геоботаникалық зерттеп-қарау мәліметтері</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9"/>
          <w:p>
            <w:pPr>
              <w:spacing w:after="20"/>
              <w:ind w:left="20"/>
              <w:jc w:val="both"/>
            </w:pPr>
            <w:r>
              <w:rPr>
                <w:rFonts w:ascii="Times New Roman"/>
                <w:b w:val="false"/>
                <w:i w:val="false"/>
                <w:color w:val="000000"/>
                <w:sz w:val="20"/>
              </w:rPr>
              <w:t>
Орташа жыл ішінде желінетін өсімдіктердің түсімділігі:</w:t>
            </w:r>
          </w:p>
          <w:bookmarkEnd w:id="59"/>
          <w:p>
            <w:pPr>
              <w:spacing w:after="20"/>
              <w:ind w:left="20"/>
              <w:jc w:val="both"/>
            </w:pPr>
            <w:r>
              <w:rPr>
                <w:rFonts w:ascii="Times New Roman"/>
                <w:b w:val="false"/>
                <w:i w:val="false"/>
                <w:color w:val="000000"/>
                <w:sz w:val="20"/>
              </w:rPr>
              <w:t>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60"/>
          <w:p>
            <w:pPr>
              <w:spacing w:after="20"/>
              <w:ind w:left="20"/>
              <w:jc w:val="both"/>
            </w:pPr>
            <w:r>
              <w:rPr>
                <w:rFonts w:ascii="Times New Roman"/>
                <w:b w:val="false"/>
                <w:i w:val="false"/>
                <w:color w:val="000000"/>
                <w:sz w:val="20"/>
              </w:rPr>
              <w:t>
Қорымның толқынды және адырлы жазығы. 26 Достық ао 1. Қара каштандағы бетеге-жауырсын шөпті-жусан (Беккер бетегесі, Лессинг мамық шөбі, Лерзовская және австриялық жусан)</w:t>
            </w:r>
          </w:p>
          <w:bookmarkEnd w:id="60"/>
          <w:p>
            <w:pPr>
              <w:spacing w:after="20"/>
              <w:ind w:left="20"/>
              <w:jc w:val="both"/>
            </w:pPr>
            <w:r>
              <w:rPr>
                <w:rFonts w:ascii="Times New Roman"/>
                <w:b w:val="false"/>
                <w:i w:val="false"/>
                <w:color w:val="000000"/>
                <w:sz w:val="20"/>
              </w:rPr>
              <w:t>
сортаң орташа тереңдік, орташа тереңдікте сазды топырақтар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мәдени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3,3</w:t>
            </w:r>
          </w:p>
          <w:p>
            <w:pPr>
              <w:spacing w:after="20"/>
              <w:ind w:left="20"/>
              <w:jc w:val="both"/>
            </w:pPr>
            <w:r>
              <w:rPr>
                <w:rFonts w:ascii="Times New Roman"/>
                <w:b w:val="false"/>
                <w:i w:val="false"/>
                <w:color w:val="000000"/>
                <w:sz w:val="20"/>
              </w:rPr>
              <w:t>50,9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3,9</w:t>
            </w:r>
          </w:p>
          <w:p>
            <w:pPr>
              <w:spacing w:after="20"/>
              <w:ind w:left="20"/>
              <w:jc w:val="both"/>
            </w:pPr>
            <w:r>
              <w:rPr>
                <w:rFonts w:ascii="Times New Roman"/>
                <w:b w:val="false"/>
                <w:i w:val="false"/>
                <w:color w:val="000000"/>
                <w:sz w:val="20"/>
              </w:rPr>
              <w:t>34,0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2,3</w:t>
            </w:r>
          </w:p>
          <w:p>
            <w:pPr>
              <w:spacing w:after="20"/>
              <w:ind w:left="20"/>
              <w:jc w:val="both"/>
            </w:pPr>
            <w:r>
              <w:rPr>
                <w:rFonts w:ascii="Times New Roman"/>
                <w:b w:val="false"/>
                <w:i w:val="false"/>
                <w:color w:val="000000"/>
                <w:sz w:val="20"/>
              </w:rPr>
              <w:t>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1,2</w:t>
            </w:r>
          </w:p>
          <w:p>
            <w:pPr>
              <w:spacing w:after="20"/>
              <w:ind w:left="20"/>
              <w:jc w:val="both"/>
            </w:pPr>
            <w:r>
              <w:rPr>
                <w:rFonts w:ascii="Times New Roman"/>
                <w:b w:val="false"/>
                <w:i w:val="false"/>
                <w:color w:val="000000"/>
                <w:sz w:val="20"/>
              </w:rPr>
              <w:t>6,8</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жаңа дамымаған сазды топырақтарда бетегелі-шымтезек-Лерхов жусаны (борозды және Беккер бетегесі, жіңішке бетеге, түкті қауырсынды шөп, Лерховская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мәдени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3,1</w:t>
            </w:r>
          </w:p>
          <w:p>
            <w:pPr>
              <w:spacing w:after="20"/>
              <w:ind w:left="20"/>
              <w:jc w:val="both"/>
            </w:pPr>
            <w:r>
              <w:rPr>
                <w:rFonts w:ascii="Times New Roman"/>
                <w:b w:val="false"/>
                <w:i w:val="false"/>
                <w:color w:val="000000"/>
                <w:sz w:val="20"/>
              </w:rPr>
              <w:t>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3,4</w:t>
            </w:r>
          </w:p>
          <w:p>
            <w:pPr>
              <w:spacing w:after="20"/>
              <w:ind w:left="20"/>
              <w:jc w:val="both"/>
            </w:pPr>
            <w:r>
              <w:rPr>
                <w:rFonts w:ascii="Times New Roman"/>
                <w:b w:val="false"/>
                <w:i w:val="false"/>
                <w:color w:val="000000"/>
                <w:sz w:val="20"/>
              </w:rPr>
              <w:t>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9,1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жаңа дамымаған сазды топырақтарда бетегелі-шымтезек-Лерхов жусаны (борозды және Беккер бетегесі, жіңішке бетеге, түкті қауырсынды шөп, Лерховская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мәдени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3,1</w:t>
            </w:r>
          </w:p>
          <w:p>
            <w:pPr>
              <w:spacing w:after="20"/>
              <w:ind w:left="20"/>
              <w:jc w:val="both"/>
            </w:pPr>
            <w:r>
              <w:rPr>
                <w:rFonts w:ascii="Times New Roman"/>
                <w:b w:val="false"/>
                <w:i w:val="false"/>
                <w:color w:val="000000"/>
                <w:sz w:val="20"/>
              </w:rPr>
              <w:t>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3,4</w:t>
            </w:r>
          </w:p>
          <w:p>
            <w:pPr>
              <w:spacing w:after="20"/>
              <w:ind w:left="20"/>
              <w:jc w:val="both"/>
            </w:pPr>
            <w:r>
              <w:rPr>
                <w:rFonts w:ascii="Times New Roman"/>
                <w:b w:val="false"/>
                <w:i w:val="false"/>
                <w:color w:val="000000"/>
                <w:sz w:val="20"/>
              </w:rPr>
              <w:t>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9,1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жаңа дамымаған сазды топырақтарда бетегелі-шымтезек-Лерхов жусаны (борозды және Беккер бетегесі, жіңішке бетеге, түкті қауырсынды шөп, Лерховская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мәдени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3,1</w:t>
            </w:r>
          </w:p>
          <w:p>
            <w:pPr>
              <w:spacing w:after="20"/>
              <w:ind w:left="20"/>
              <w:jc w:val="both"/>
            </w:pPr>
            <w:r>
              <w:rPr>
                <w:rFonts w:ascii="Times New Roman"/>
                <w:b w:val="false"/>
                <w:i w:val="false"/>
                <w:color w:val="000000"/>
                <w:sz w:val="20"/>
              </w:rPr>
              <w:t>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3,4</w:t>
            </w:r>
          </w:p>
          <w:p>
            <w:pPr>
              <w:spacing w:after="20"/>
              <w:ind w:left="20"/>
              <w:jc w:val="both"/>
            </w:pPr>
            <w:r>
              <w:rPr>
                <w:rFonts w:ascii="Times New Roman"/>
                <w:b w:val="false"/>
                <w:i w:val="false"/>
                <w:color w:val="000000"/>
                <w:sz w:val="20"/>
              </w:rPr>
              <w:t>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2,5</w:t>
            </w:r>
          </w:p>
          <w:p>
            <w:pPr>
              <w:spacing w:after="20"/>
              <w:ind w:left="20"/>
              <w:jc w:val="both"/>
            </w:pPr>
            <w:r>
              <w:rPr>
                <w:rFonts w:ascii="Times New Roman"/>
                <w:b w:val="false"/>
                <w:i w:val="false"/>
                <w:color w:val="000000"/>
                <w:sz w:val="20"/>
              </w:rPr>
              <w:t>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1,6</w:t>
            </w:r>
          </w:p>
          <w:p>
            <w:pPr>
              <w:spacing w:after="20"/>
              <w:ind w:left="20"/>
              <w:jc w:val="both"/>
            </w:pPr>
            <w:r>
              <w:rPr>
                <w:rFonts w:ascii="Times New Roman"/>
                <w:b w:val="false"/>
                <w:i w:val="false"/>
                <w:color w:val="000000"/>
                <w:sz w:val="20"/>
              </w:rPr>
              <w:t>9,1</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1.Жазық қорым 5 Чижинский с/о 1. Каштан сортаңдарында монопистильді жусан-эфемерлік (artemisia monopistillate, пиязды шалғынды) </w:t>
            </w:r>
          </w:p>
          <w:p>
            <w:pPr>
              <w:spacing w:after="20"/>
              <w:ind w:left="20"/>
              <w:jc w:val="both"/>
            </w:pPr>
            <w:r>
              <w:rPr>
                <w:rFonts w:ascii="Times New Roman"/>
                <w:b w:val="false"/>
                <w:i w:val="false"/>
                <w:color w:val="000000"/>
                <w:sz w:val="20"/>
              </w:rPr>
              <w:t>2. Бетегелі-шөпті-бөренелер, арамшөп өскен жерлерде (бетеге, Беккер және борозда шөптер, тарақ тәрізді бидай шөптері, сарепта қауырсынды шөптер, түкті шөптер, Гмелин кермек, тікенді зопник)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мәдени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1.1</w:t>
            </w:r>
          </w:p>
          <w:p>
            <w:pPr>
              <w:spacing w:after="20"/>
              <w:ind w:left="20"/>
              <w:jc w:val="both"/>
            </w:pPr>
            <w:r>
              <w:rPr>
                <w:rFonts w:ascii="Times New Roman"/>
                <w:b w:val="false"/>
                <w:i w:val="false"/>
                <w:color w:val="000000"/>
                <w:sz w:val="20"/>
              </w:rPr>
              <w:t>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0.8</w:t>
            </w:r>
          </w:p>
          <w:p>
            <w:pPr>
              <w:spacing w:after="20"/>
              <w:ind w:left="20"/>
              <w:jc w:val="both"/>
            </w:pPr>
            <w:r>
              <w:rPr>
                <w:rFonts w:ascii="Times New Roman"/>
                <w:b w:val="false"/>
                <w:i w:val="false"/>
                <w:color w:val="000000"/>
                <w:sz w:val="20"/>
              </w:rPr>
              <w:t>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1.9</w:t>
            </w:r>
          </w:p>
          <w:p>
            <w:pPr>
              <w:spacing w:after="20"/>
              <w:ind w:left="20"/>
              <w:jc w:val="both"/>
            </w:pPr>
            <w:r>
              <w:rPr>
                <w:rFonts w:ascii="Times New Roman"/>
                <w:b w:val="false"/>
                <w:i w:val="false"/>
                <w:color w:val="000000"/>
                <w:sz w:val="20"/>
              </w:rPr>
              <w:t>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каштанды кәдімгі орташа тереңдікте сазды топырақтарда бетегелі-шөпті-эфемерлі (Беккер және борозды бетеге, жіңішке аяқты жіңішке, тарақ пішінді бидай шөпі, пиязды көкшөп, жуан сабағы)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мәдени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1.1</w:t>
            </w:r>
          </w:p>
          <w:p>
            <w:pPr>
              <w:spacing w:after="20"/>
              <w:ind w:left="20"/>
              <w:jc w:val="both"/>
            </w:pPr>
            <w:r>
              <w:rPr>
                <w:rFonts w:ascii="Times New Roman"/>
                <w:b w:val="false"/>
                <w:i w:val="false"/>
                <w:color w:val="000000"/>
                <w:sz w:val="20"/>
              </w:rPr>
              <w:t>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0.8</w:t>
            </w:r>
          </w:p>
          <w:p>
            <w:pPr>
              <w:spacing w:after="20"/>
              <w:ind w:left="20"/>
              <w:jc w:val="both"/>
            </w:pPr>
            <w:r>
              <w:rPr>
                <w:rFonts w:ascii="Times New Roman"/>
                <w:b w:val="false"/>
                <w:i w:val="false"/>
                <w:color w:val="000000"/>
                <w:sz w:val="20"/>
              </w:rPr>
              <w:t>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1.9</w:t>
            </w:r>
          </w:p>
          <w:p>
            <w:pPr>
              <w:spacing w:after="20"/>
              <w:ind w:left="20"/>
              <w:jc w:val="both"/>
            </w:pPr>
            <w:r>
              <w:rPr>
                <w:rFonts w:ascii="Times New Roman"/>
                <w:b w:val="false"/>
                <w:i w:val="false"/>
                <w:color w:val="000000"/>
                <w:sz w:val="20"/>
              </w:rPr>
              <w:t>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каштандағы шөптесін шөптер (Лессингтің қауырсынды шөбі, борозды және Беккер бетегесі, бидай шөпі, тармақталған шаш шөптері, асыл мыңжапырақ, дала шалфейлері) аздап сортаң, орташа тереңдікте сазды топырақтар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мәдени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5,1</w:t>
            </w:r>
          </w:p>
          <w:p>
            <w:pPr>
              <w:spacing w:after="20"/>
              <w:ind w:left="20"/>
              <w:jc w:val="both"/>
            </w:pPr>
            <w:r>
              <w:rPr>
                <w:rFonts w:ascii="Times New Roman"/>
                <w:b w:val="false"/>
                <w:i w:val="false"/>
                <w:color w:val="000000"/>
                <w:sz w:val="20"/>
              </w:rPr>
              <w:t>64,3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6,4</w:t>
            </w:r>
          </w:p>
          <w:p>
            <w:pPr>
              <w:spacing w:after="20"/>
              <w:ind w:left="20"/>
              <w:jc w:val="both"/>
            </w:pPr>
            <w:r>
              <w:rPr>
                <w:rFonts w:ascii="Times New Roman"/>
                <w:b w:val="false"/>
                <w:i w:val="false"/>
                <w:color w:val="000000"/>
                <w:sz w:val="20"/>
              </w:rPr>
              <w:t>50,6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3,7</w:t>
            </w:r>
          </w:p>
          <w:p>
            <w:pPr>
              <w:spacing w:after="20"/>
              <w:ind w:left="20"/>
              <w:jc w:val="both"/>
            </w:pPr>
            <w:r>
              <w:rPr>
                <w:rFonts w:ascii="Times New Roman"/>
                <w:b w:val="false"/>
                <w:i w:val="false"/>
                <w:color w:val="000000"/>
                <w:sz w:val="20"/>
              </w:rPr>
              <w:t>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1,7</w:t>
            </w:r>
          </w:p>
          <w:p>
            <w:pPr>
              <w:spacing w:after="20"/>
              <w:ind w:left="20"/>
              <w:jc w:val="both"/>
            </w:pPr>
            <w:r>
              <w:rPr>
                <w:rFonts w:ascii="Times New Roman"/>
                <w:b w:val="false"/>
                <w:i w:val="false"/>
                <w:color w:val="000000"/>
                <w:sz w:val="20"/>
              </w:rPr>
              <w:t>9,8</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 Тырсово-бетеге-жусан, қара каштанды шуақты орташа-терең сазды топырақтарда шоқтығы бар жерлерде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мәдени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Шежін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15,08,2020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Каштан сортаңдарындағы бетегелі-шөптер (Беккердің борозды бетегесі, қырлы бидай шөптері, сарепта қауырсынды шөптері, түкті шөптер, Гмелин кермекі, тікенді зопник)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мәдени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2,8</w:t>
            </w:r>
          </w:p>
          <w:p>
            <w:pPr>
              <w:spacing w:after="20"/>
              <w:ind w:left="20"/>
              <w:jc w:val="both"/>
            </w:pPr>
            <w:r>
              <w:rPr>
                <w:rFonts w:ascii="Times New Roman"/>
                <w:b w:val="false"/>
                <w:i w:val="false"/>
                <w:color w:val="000000"/>
                <w:sz w:val="20"/>
              </w:rPr>
              <w:t>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3,1</w:t>
            </w:r>
          </w:p>
          <w:p>
            <w:pPr>
              <w:spacing w:after="20"/>
              <w:ind w:left="20"/>
              <w:jc w:val="both"/>
            </w:pPr>
            <w:r>
              <w:rPr>
                <w:rFonts w:ascii="Times New Roman"/>
                <w:b w:val="false"/>
                <w:i w:val="false"/>
                <w:color w:val="000000"/>
                <w:sz w:val="20"/>
              </w:rPr>
              <w:t>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1,2</w:t>
            </w:r>
          </w:p>
          <w:p>
            <w:pPr>
              <w:spacing w:after="20"/>
              <w:ind w:left="20"/>
              <w:jc w:val="both"/>
            </w:pPr>
            <w:r>
              <w:rPr>
                <w:rFonts w:ascii="Times New Roman"/>
                <w:b w:val="false"/>
                <w:i w:val="false"/>
                <w:color w:val="000000"/>
                <w:sz w:val="20"/>
              </w:rPr>
              <w:t>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 w:id="61"/>
    <w:p>
      <w:pPr>
        <w:spacing w:after="0"/>
        <w:ind w:left="0"/>
        <w:jc w:val="both"/>
      </w:pPr>
      <w:r>
        <w:rPr>
          <w:rFonts w:ascii="Times New Roman"/>
          <w:b w:val="false"/>
          <w:i w:val="false"/>
          <w:color w:val="000000"/>
          <w:sz w:val="28"/>
        </w:rPr>
        <w:t>
      Кестенің жалғасы</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орташа құлатылған , бітелген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көктем-жаз-күз</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орташа құлатылған , бітелген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көктем-жаз-күз</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орташа құлатылған , бітелген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көктем-жаз-күз</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орташа құлатылған , бітелген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көктем-жаз-күз</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орташа құлатылған , бітелген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көктем-жаз-күз</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орташа құлатылған , бітелген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көктем-жаз-күз</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орташа құлатылған , бітелген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көктем-жаз-күз</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орташа құлатылған , бітелген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көктем-жаз-күз</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орташа құлатылған , бітелген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көктем-жаз-күз</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жоспарына</w:t>
            </w:r>
            <w:r>
              <w:br/>
            </w:r>
            <w:r>
              <w:rPr>
                <w:rFonts w:ascii="Times New Roman"/>
                <w:b w:val="false"/>
                <w:i w:val="false"/>
                <w:color w:val="000000"/>
                <w:sz w:val="20"/>
              </w:rPr>
              <w:t>3-қосымша</w:t>
            </w:r>
          </w:p>
        </w:tc>
      </w:tr>
    </w:tbl>
    <w:bookmarkStart w:name="z70" w:id="62"/>
    <w:p>
      <w:pPr>
        <w:spacing w:after="0"/>
        <w:ind w:left="0"/>
        <w:jc w:val="both"/>
      </w:pPr>
      <w:r>
        <w:rPr>
          <w:rFonts w:ascii="Times New Roman"/>
          <w:b w:val="false"/>
          <w:i w:val="false"/>
          <w:color w:val="000000"/>
          <w:sz w:val="28"/>
        </w:rPr>
        <w:t>
      Жайылымдық инфрақұрылым объектілері туралы және ауыл шаруашылығы жануарларын айдап өтуге арналған сервитуттар туралы мәліметтер</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Тоғыту орындары-8</w:t>
            </w:r>
          </w:p>
          <w:p>
            <w:pPr>
              <w:spacing w:after="20"/>
              <w:ind w:left="20"/>
              <w:jc w:val="both"/>
            </w:pPr>
            <w:r>
              <w:rPr>
                <w:rFonts w:ascii="Times New Roman"/>
                <w:b w:val="false"/>
                <w:i w:val="false"/>
                <w:color w:val="000000"/>
                <w:sz w:val="20"/>
              </w:rPr>
              <w:t>Тоғыту ыдыстары-4</w:t>
            </w:r>
          </w:p>
          <w:p>
            <w:pPr>
              <w:spacing w:after="20"/>
              <w:ind w:left="20"/>
              <w:jc w:val="both"/>
            </w:pPr>
            <w:r>
              <w:rPr>
                <w:rFonts w:ascii="Times New Roman"/>
                <w:b w:val="false"/>
                <w:i w:val="false"/>
                <w:color w:val="000000"/>
                <w:sz w:val="20"/>
              </w:rPr>
              <w:t>(Ақтау, Амангелді, Мерей, Шежін)</w:t>
            </w:r>
          </w:p>
          <w:p>
            <w:pPr>
              <w:spacing w:after="20"/>
              <w:ind w:left="20"/>
              <w:jc w:val="both"/>
            </w:pPr>
            <w:r>
              <w:rPr>
                <w:rFonts w:ascii="Times New Roman"/>
                <w:b w:val="false"/>
                <w:i w:val="false"/>
                <w:color w:val="000000"/>
                <w:sz w:val="20"/>
              </w:rPr>
              <w:t>Электропастухтар-4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Өткеліктер -10</w:t>
            </w:r>
          </w:p>
          <w:p>
            <w:pPr>
              <w:spacing w:after="20"/>
              <w:ind w:left="20"/>
              <w:jc w:val="both"/>
            </w:pPr>
            <w:r>
              <w:rPr>
                <w:rFonts w:ascii="Times New Roman"/>
                <w:b w:val="false"/>
                <w:i w:val="false"/>
                <w:color w:val="000000"/>
                <w:sz w:val="20"/>
              </w:rPr>
              <w:t xml:space="preserve"> (әр ауылдық округінде 1 дана, Тасқала – 2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xml:space="preserve">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Ақтау ауылдық округі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771214301688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Унербек Хасымович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480320401131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Агилья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620724400666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Айгалиева Гульшара Сундеткалиевна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690905302781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Альмурзин Айбатыр Айсагалиевич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710816402502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Аренова Лиза Турдалиевна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580717301421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Арстанов Газис Каллимулович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600129302083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Артыгалиев Ерсеит Зайнуллиевич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530116300536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Калихан Утепбаевич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570210403228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Асанова Гульнара Сапиевна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581116300419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Аспандияров Кенжигали Шукургалиевич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530420301973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Аспандьяров Каиргали Шукурович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770723402558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Батабаева Кымбат Утегалиевна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580801400911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Бабекенова Рауза Сагиновна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721118402106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Балмаганбетова Рита Габитовна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800809350656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 Руслан Гарипуллаевич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771211402597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Бекпаева Майра Батыровна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730912300802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Бержанов Манас Амангалиевич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640805301304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Беркалиев Ерсайын Ибатуллович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660424301644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Бортакаев Канат Магазович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671013300587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Бортакаев Самат Магазович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680525400695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Бортакаева Балжан Аюповна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720818300651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Габдушев Ержан Утегалиевич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831127300551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Тлеккабыл Маулетович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890727350469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Фанис Файзуллаевич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700711301892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Хамидулла Муратович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620117402969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Роза Камаловна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951017351681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Ғарип Әбілқайыр Есенғалиұлы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820123402459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Давлетова Гульжаннат Маулетовна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820804402738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Давлетярова Зульфия Ерсаиновна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430217400253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Дельмуханова Кулара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591103300608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 Бимуханбет Насибуллинович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860416302353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 Марат Табылдиевич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581123400780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Джусупова Кунслу Шерниязовна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620314302327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Длимов Айтжан Мендешевич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850314301844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Длимов Дамир Айтжанович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611218402276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Доскалиева Кунсулу Сабыргалиевна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770724302854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 Айбек Серикович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760529302086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 Данияр Серикович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390621300441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Екибаев Макар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610919300618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Елекенов Алибек Куанышкалиевич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500522301070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Елекенов Ибрагим Куаншкалиевич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681025301979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Талгат Айбулатович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650630401659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Есказиева Куралай Орынбасаровна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641015301907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Жангалиев Сарсенгали Умиргалиевич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590106300989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Жаукенов Нигметулла Кусаинович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490820302064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Жаукенов Сидагатолла Кусайнович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401217400588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Жаукенова Айжан Батыровна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721017300609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Жубанышев Толеген Гилимович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410701401833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Жубанышева Галия Каримовна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780410403388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Жубанышева Жанар Нуртасовна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680101307784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Бауржан Мыркасомович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630304302307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 Акболат Жумалиевич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571104301549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Аймухамбет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660302301284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Жумагерей Нагымгалиевич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570523400453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Жумашева Макпал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650102301295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Аязбай Марксович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600122400580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Салиха Марксовна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570901303061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Закишев Елтай Адилович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590108302064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Зулкашев Кадиржан Сагинович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661111300756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Зулкашев Каиржан Сагинович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540927301307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Иргалиев Мендигали Сагингалиевич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740101414029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Иржанова Аяужан Бактыгуловна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840709300693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Исказиев Ильяс Мендыгереевич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640806300609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Кабекенов Алибек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590404302231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Кабекенов Асылбек Камалович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570413401007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Кажетова Июля Темирбулатовна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530110300454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Кажимбетов Мухтар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550729401567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Казбекова Айжан Ермековна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751122302563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Кайрушин Жаксылык Калешович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610510401153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Кафизова Гульсим Сапиевна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571112301999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Кенжешев Серик 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651220302397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Козбагаров Мусабек Даулбаевич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800706300372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Дархан Макатович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690425300677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Койшыгалиев Миржан Хаирович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660527300834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Куатов Еркинхалей Калимович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700720302196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Кударов Аман Баймуратович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380715402969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Кударова Бигайша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360215400851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Кударова Сагира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590330302246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Кужекешов Серик Жексенович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810109301971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Кузбаков Сатыбалды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850619400543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Куйляшева Гульсайран Сагындыковна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580306300835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Купболсинов Каиргали Устемович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681107302497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 Аскар Чапаевич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930902301481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Алтынбек Темирханұлы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480115300945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Мастеков Юрий Ойсович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660705402676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МИНТАНОВА ЖАРКЫН РАХМАНОВНА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410501401201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Муканалиева Айман Абдулловна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860110302627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Мухамедрахимов Бейбит Исупжанович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550303402300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Мухамедрахимова Рахия Шукургалиевна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930708401106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Муханова Асима Айболатовна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950406350962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Нажимов Амангелди Наурызбаевич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460404300398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Найзабаев Мендигали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691110302386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Нигматуллин Еркин Хамидуллинович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701028300225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Нурлан Кабдракович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670122302296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Нигметуллин Галлем Камидуллаевич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600422302839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Арон Халимуллиевич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880413301263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Болат Аскарович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430630400182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Айсулу Исенгалиевна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590812300500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Абат Мугауович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640301399127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Наурызбай Нажимович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910920350355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Сергазиев Мухамбет Алибекович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520128400457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Сергазиева Мугилсын Сайфуллиновна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570321400871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Сисенгалиева Каншайым Вахитовна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660819300643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Бимухан Бисенович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530905301474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КАРМЕН АЗАНГАЛИЕВИЧ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390720401791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Уазира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601017400295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Сулименова Гулбаршин Аюповна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450930300158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Мекет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650601301793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Супушов Еспол Борисович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670929401806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Тажгулова Жумазия Утеповна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370807400108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Таймасова Сабиля Укишевна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580118301198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Танбаев Куанышкали Ермекович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590216400874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Танбаева Нина Нуптоголиевна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651118300940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Татмаков Аскар Евгеньевич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720420300589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Татымов Серик Халелович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620803301914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Таутенов Бейсенгали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700203302155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Таутенов Темирбек Урахович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750305300668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Бауржан Сагынович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650919300724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Тотимов Аптай Халелович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731224402372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ТЮШИНА ЛАРИСА МЕНДИГАЛИЕВНА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670710300424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Уналиев Бактыгерей Муратович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661114400590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Уналиева Гулмира Алдонгаровна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530920400642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УРАЗОВА АЛТЫН МУКЫТОВНА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770607401417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Уразова Эльвира Калимуллаевна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600125302468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Урналиев Тахуат Сыйыкович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371209401099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Утебалиева Рысканым Шукуровна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850618402920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УТЕШОВА ЖАНАРГУЛ ЖУМАТОВНА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900913450986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ХАБИЕВА НУРГУЛЬ ГАРИПУЛЛАЕВНА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550227400649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Халенова Галина Сергеевна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750305300747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Шаимов Абат Серикович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740714301261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 Марал Габди-сихович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440301300979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Шамшиев Урунгалий Имакаевич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681209301999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Шандаев Амангельды Сарымович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700610301338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Шандаев Аманжол Сырымович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391009300328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Шиналиев Утепкалий Гиляшевич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790701300965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Шинбаев Нурбек Асылбекович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570418301890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Шитов Александр Викторович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350605300635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Шукиров Узакбай Тулегенович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380513400280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Шулахова Хадиша Кенжегалиевна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680421301374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Шутанов Абай Зинуллаевич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Ақкүтір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650324300879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Ибраим Кабикешевич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Ақкүтір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710625300482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Нурым Магауиевич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Ақкүтір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651120300505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Кужагалиев Ерболат Батырбаевич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Ақкүтір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670715300590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Кужагалиев Есбулат Батырбайевич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Ақкүтір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580701300486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Кожагалиев Курмангазы Батырбаевич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Ақкүтір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760521301246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Бурашев Асылбек Сабитович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Ақкүтір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600830300850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Бурашев Гайса Сабитович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Ақкүтір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890520351174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Айжариков Мендигали Аязбаевич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Ақкүтір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411020401001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Айжарикова Сагтра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Ақкүтір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890520351174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Айжариков Мендигали Аязбаевич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Ақкүтір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800130403045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Бурашева Батима Сабитовна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761111302783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Азбергенов Азамат Айткалиевич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800401304426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Дуйсекешев Амангелды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Амангелді ауылдық округі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660022230061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Жеткеншек Амантаевич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451206300154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Маширов Тельман Гумарович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510623400446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Кусегенова Кунсулу Орынбаевна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820208302464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Кумыскалиев Руслан Насипжанович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551225301365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Камал Баязиевич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741007403005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Жубанишиева Айнагул Ислямгалиевна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550612301099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Кумыскалиев Насипжан Болатович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520301301101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Баишев Жұмабек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700823402142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Бимухамбетов Данияр Саркенович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790724301979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Кумыскалиев Алмаз Насипжанович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620909301910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Гильманов Марат Аюпович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800202300669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Амангельдиев Алмаз Амангельдиевич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800706303046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 Талғат Исатаевич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500420302074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Кусаев Ахмет Капиетович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641107301005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Тулеушев Есенгельды Исламгалиевич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680625302609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Жубаев Абат Сарсенгалиевич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680921300070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Мурсенов Сарсенбай Айткалиевич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870418401730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Хабибулина Айнагуль Ерсайновна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590925301781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Еркін Муканбеткалиевич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860128302497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 Илияс Магауин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761219302205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Азамат Серикович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580119400538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Кушалиева Гулсара Укасовна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720722302271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 Еркингали Укасович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800926302890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Кумыскалиев Ерлан Насипжанович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710928300261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Кажмухан Елемесович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811026301458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Нурлан Бауржанович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601122302434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Кажмухан Тлепбергенович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661125302362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Медекенов Нурлан Рахметоллаевич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760709402074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Наурзалиева Надия Куановна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580212400980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Мажитова Сагира Гарифовна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611008302149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 Жексен Спандиярович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510304401261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Даужанова Тансауле Абеновна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780209302935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Кабдешов Токтар Досымгалиевич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670316302290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Мусинов Даулеткали Еросянович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590807400788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Куанышкалиев Ертаргын Елеусинович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690105302475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Жанибек Амантаевич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951009350223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Жұматаев Алтынбек Болатбекұлы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540125300755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Тулеген Хасимович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640501303823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Уразаев Сабыр Бахтыгалиевич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680930301887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Бекбулат Азаматович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871206302188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Тулеушев Асланбек Нурболатович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620217302352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Уразгали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650201400975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Кусаева Гульнар Газизовна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920509302372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 Талгат Муратович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620101407100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Гульжамаш Максутовна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760819450568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Сапенова Гульнара Айгалиевна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650203301501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Наурзалиев Нургалий Куанович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851024400125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 Гульаим Саматовна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770502403326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Жумурова Айнур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680923301422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Мусинов Сериккали Еросянович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210805552907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Сундеткалиев Абат Ахметович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581110301840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Гиметдинов Ерболат Какимович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400101319281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Ару Куанович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740714402098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Узакбаева Карлгаш Еркеновна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780912302421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 Куаткали Давлетович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630101415311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Ергалиева Сазида Казиновна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710201404139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Клычева Ляйля Бахытовна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700212301839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Наурзалиев Ергали Куанович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600610303056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Сапенов Нуржан Тулегенович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740305400454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Сергазиева Зульфия Шариповна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670819301564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Хабибуллин Ербол Сурамысович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690607300507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Кусаев Махует Капиетович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460907300362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 Базарбай Уразович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590410400958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Жумурова Карылга Кенесовна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750327303157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Байсеуф Галимат Камзаевич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531015300639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Кажмбетов Мутигулла Хибатович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661026400681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Тагаева Балслу Сабыргалиевна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620106301658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Нурлан Кадыргалиевич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400413400540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Ильясоваулмаш Тлеуовна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650530401040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Кадырова Бахыт Сайхановна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550827300446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 Кадим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690519300241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Ербол Сатыбалдиевич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520527400029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Успанова Роза Курмановна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580928400546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Гаухар Жумашевна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531211300991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Кульшманов Касым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560510300632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Карабалинов Миндвай Абдурахманович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830518302302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Сатыпалды Талапкалиевич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640103402382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Ситкалиева Алтынганым Мусаевна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530908301728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Бектенов Ерсайын Жумабекович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730427401335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Сарбалинова Орынша Екпиндиевна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590802300922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Болат Куспанович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610927301838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Джанжигитов Елеусин Темрешович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920225451076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Шайхиева Сұлушаш Ғалымқызы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890104401364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Бактыгереева Бактыгуль Кайыржановна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600402302057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 Ербулат Укасович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601108300540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Абдешев Самат Утарович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940907351526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Сағатбаев Айбек  Қажмұқанұлы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670829300769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Нарушев Жанат Дмитрович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720329300455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Кусаев Ганият Капиятович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670204301283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 Аскар Спандиярович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630429300618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Медекенов Табыл Рахметоллаевич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710511300717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Сергазиев Мирлан Шарипович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731126401391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Анаргуль Узакпаевна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680703402629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Сапенова Гульнар Мураткалиевна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600207300566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Максот Кисимович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681107303554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Чулаков Кайсар Кайржановна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610418401946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Уразалиева Айман Нургалиевна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730404402348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Кажимов Ануар Абусыхович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610306302136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Кажбалинов Боранбай Аронович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610127300612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Тулеушев Нурболат Дүйсенгалиевич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811030300342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Жалмухамбетов Еркин Төлегенович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611124400645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Бисенгалиева Сагира Сисеновна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490205402384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Симбиркина Нина Филипповна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530227301344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Чапурин Анатолий Филиппович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590624301233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Рыспек Елжанович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711210301030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Кужумуратов Ибрай Бисенкулович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691014301257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Куанышкалиев Нурболат Елеусинович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570325400902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Бигалиева Гульзира Тулегеновна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691014301138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 Бекбол Пазылович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530517300487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Федосов Виктор Никалаевич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651119300440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Мергенгали Сагингалиевич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660226300749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Ислямгалиев Аманжол Рамазанович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590102303496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Рыскали Канапиевич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670221300535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 Нурбол Пазылович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670308401087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Бисенбаева Жаннат Сатыбалдиевна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570708300660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Айткали Жумагалиевич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671001301788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Наурызалиев Нурлан Куанович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680306300549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Есенгелды Сагингалиевич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520205300588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Мухамбетжанов Серикқали 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491017400606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Даулеткереева Айслу Халиевна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820728302838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 Аскар Сатыбалдиевич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850331301282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 Нурсултан Шаймарданұлы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700522300728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Ескаиров Темирхан Кенесович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620920302255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Амангельды Мубаргалиевич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640725300659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Утепберген Шапенович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590429401721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Баишева Баянслу Бакытовна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560716400525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Доскалиева Гульжиян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911105402422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Гульнар Бижановна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451024300155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 Талап Сисенович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690803302836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Серик Булатович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531203301351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Мухамбетжанов Беккали 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560910300885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Абат Сатанович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580314301798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Зинекешев Марат Мажитович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570215300918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Абдешев Хамит Утарович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630409300798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Нуретов Сансызбай Жумашевич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671219300993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Распаев Аскар Сагынгалиевич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530507300482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Жаксылык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900605330846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Сапенов Куаныш Еркинович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570325302259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Хайрушев Жаскайрат Тастанбекович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570801402402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Бердалиева Кымбат Бизагатовна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641115402549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Климова Людмила Николаевна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740530300997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Сундеткалиев Акболат Ахметович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780106302965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 Нурболат Касанович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651208300513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Калмурзин Шокан Гарифович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550326300402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Мухамбетжанов Уразгали 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730127302346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 Тимур Бакитович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540204401491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Утешкалиева Алтын Тасмухамбетовна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590916300833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Наршинов Кадыргали Мусеевич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560910301586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 Казбек Бакитович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500125401019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Баймухамбетова Гульфара Галимовна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531028400735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Хайрушева Макфуза Аксибановна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630326300757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 Табыс Губашевич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590314302956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Сапенов Наурыз Тулегенович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630317301210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Байсеуф Садык Хамзаевич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891111350899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Саламат Ельтаевич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700415300617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Щурихин Николай Евсегнеевич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540310402783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Рисова Жемис Алсановна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790118403540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Халенова Дина Адиетовна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570422402004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Утепова Сауле Жардемовна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670727302097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 Бекбулат Батырханович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700510400481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Мухамбетжанова Маншук Калимуллаевна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740408303066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Медекенов Бакыт Рахметуллаевич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890421300220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Дуйсенгалиев Куаныш Ербулатович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500910301486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Кужамуратов Бисенкул Утепович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540920400644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Даужанова Балхия Бахитовна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750211301516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 Асхат Кайруллаұлы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730427401335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Сарбалинова Орынша Екпиндиевна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710821402565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Кужамуратова Маншук Булатовна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870127401025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Мухамбетжанова Алмагуль Тельмановна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921211401422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Курмантаева Гүлім Менситқызы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731109401983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Балхан Насипкалиевна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700107301501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 Гайса Батырханович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870812300699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Гильманов Марас Маратович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900218450742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Елеукенова Куралай Жумагельдиевна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600114300694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 Орнгали Серикович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881021300772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Тамашев Даурен Нуртасович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670730401903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Рахматуллина Гульнара Жарасовна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641227300466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Кажымов Махамбет Бахсикович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570107402261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Бекжанова Зауре Халиматовна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591012301275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Шуренов Нурлан Сахипкереевич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581214301549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Базарбай Кадыргалиевич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450727300471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Темиргали Кенжегалиевич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690926301996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Жангадиров Менсеит Уразович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811209300947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Тамашев Асылбек Нуртасович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940216301246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Досқалиев Руслан Жасұланұлы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700306302402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Жанат Зулкарнайович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671211301738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Тамашев Талап Мураткалиевич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671109402145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Гульжан Мулдахметовна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970113350292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Гаинов Айболат Аяпбергенұлы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670918301740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Ермухан Хайратович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800101351000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Ахияров Канат Камукеевич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621207300582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Гимединов Шынбулат Какимович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690330302052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Тулеген Бисенович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610612400794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Байкузина Акжунис Сураткалиевна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620413401861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Тамашева Хиуаз Мураткалиевна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921008300701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Сапенов Сырым Канатович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770118302126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Тамашев Даниял Нуртасович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Достық ауылдық округі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730502301841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Ергали Сапаргалиевич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930307351067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Айжариков Алмаз Арманович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691220402003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Айжарикова Баню Пазыловна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591021301294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Каиргалий Серикович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560804402079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Аманова Кумысканым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760913300447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Талгат Кудайбергенович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730309300507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Аубаков Жанбулат Сабыргалиевич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710308300598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Аубаков Нурбулат Сабыргалиевич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621110303450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Байзак Маратович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660325301874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Хафиз Маратович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661017300061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Еснияз Гилманович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620713400795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Байжанова Алия Сагындыковна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630512401217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Батрашева Райхан Хайрлиевна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680425401739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Бекбергенова Куралай Ибатуллиевна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740618301408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Бекежанов Жаскайрат Болатович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540707401644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Бекетаева Насипа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910320350353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Бекешев Кайрат Серкалиевич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790108302849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Бекешев Руслан Серкалиевич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810526302233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Бектияров Малик Казиоллинович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670503302059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Белокуров Дмитрий Васильевич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540201402384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Бисалиева Рысканым Ряшевна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530225301448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Давлеткалиев Жумагали Мусаевич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680424401882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ДавлетоваГульнарКабдуловна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620525300935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Давыдов Жумагали Мусаевич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550507400571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Даулетова Нурбахит Караевна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711027301521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Еркин Женисович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490912400550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Дощанова Сеоля Какимовна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660101303545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Гелим Сагинтаевич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600830302074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 Жумагельди Темирханович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890223451463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Жазыкбаева Динара Николаевна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700126402629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Жанабаева Райса Мусаевна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720727301249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 Галимжан Хамитович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760910401168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Жанакова Анар Насибуллиновна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530525402265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Жанакова Малика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690103300894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Жанекенов Адылжан Максутович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641203301215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Кабсиев Джандарбек Умиртаевич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630803302312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Кабылгалиев Муталип Угапович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731104401798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Кадркулова Гульсия Бахткалиевна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590915300302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Токсанбай Рскалиевич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570904301674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Кенжегулов Али Тлепкобылович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680201302504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Кужумберлиев Бурамбай Сагындыкович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661016301887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Кузбаков Кубаш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710124300677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 Акжан Жумагалиевич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670503400524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Куспангалиева Гулжиян Абдрешовна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640920401158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Кушекенова Рысханым Барадосовна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671120302199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Мальтиев Нурлубек Жолдыбаевич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560226400675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Мамбетова Гульбаршин Шерниязовна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560327400694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Молдалиева Хойсын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800219303399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Арман 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570126301754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Канат Амирович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610401404313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Мухтарова Ирина Алексекевна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741012401581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Нарыкова Алмагуль Абухановна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620908301688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Нашанов Марат Таскалиевич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610305302666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Нашанов Сеилбек Таскалиевич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600717402066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Нитказиева Гульнара Избасаровна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590309301712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Турсынгали Абылкаирович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540216300452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Асылбек Суйеуович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600725402189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Огизбаева Насипа Абуовна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560902301825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Рогов Владимир Александрович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501023300072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Саржигитов Калимат Екзекович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621204301217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Сисенов Сагимбай Умирзакович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570501405197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Татьяна Ивановна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640914301644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Кайрат Куанович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680908350429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Маулет Кисметович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581208300419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Тлесов Ермек Хамидович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680421401816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Токсанова Айнамгуль Джубандыковна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561119301569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Куанышкали Мубаракович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610612301954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Утегалиев Борис Рахимжанович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610416350608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 Сабыргали Кабекешовеч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660216302087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Федотов Александр Николаевич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621116300697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Едрес Уразаевич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680426400726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Юсупова Баян Темирболатовна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840913402050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Алтынбаева Гульмира Тлепбергеновна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420901301589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Жолдау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700217499100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Ашигалиева Алия Тлеккабыловна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790513301872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Александр Владимирович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820220402416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Булатова Улмекен Тельмановна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680316350679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Абай Сагинтаевич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740715301475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Исагалиев Мерлан Ажимович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911229350847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Ишангалиев Нурбек Талгатович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600127400677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Кенжегулова Аккумыс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440105400464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Нуржанова Нурслу Кадыровна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650618301964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Альбек Мухамбаевич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631205302758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Чупиков Николай Анатольевич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600223300830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Альменев Сатыбалды Бисенович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740527302411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Ауанов Нурлан Елеусинович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720116301881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АуановУмирбек Илиусинович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671017401315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Бисалиева Шондоз Кабковна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671123300406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Талгат Мендыбайұлы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651017301682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Джубандыков Жумагерей Темирханович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801102301815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Изгалиев Ерлан Есенгалиевич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770630302163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Изгалиев Нурлан Есенгалиевич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800731301783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Камалов Тилек Сисенгалиевич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661214300419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Кушанов Аскар Адиетович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680613301695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Кушанов Бактыгерей Кабашович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700324301501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Мергалиев Нуржан Туракаевич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630824300992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Мергалиев Утебай Толегенович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Қосшы ауылдық округі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780128301605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Асан Тулеугалиевич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870626302723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 Бейбит Булекбаевич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630306301766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 Газиз Куанович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660511300619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 Шафхат Куанович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500116300510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Бекесов Букеи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600401401565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Беккалиева Сауле Аманова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561105301394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Булхаиров Даулеткереи Гапарович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581115401309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Булхаирова Гулбану Гапаровна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780909302138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Мендикерей Курмантаевич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610920300950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 Аскар Насипкереевич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530607400938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Губашева Багила Насипкереевна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730110302422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Дуймбаев Бекайдар Мизамгалиевич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610415403758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Дуймбаева Айгул Даировна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810416402404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Есекенова Нурслу Тохсанбаевна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920601350709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Жаскайратов Алтынбек Асхатович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850611301849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Алибек Казбекович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691108400652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Жумина Раиса Танашевна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880323401280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Зиналиева Акырыс Жанашевна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690926402841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Зиналиева Карылгаш Бактжановна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480701404197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Игбаева Макташ Бигалиева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730908302532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Инбалин Сагындык Танашович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540731300777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Исламгалиев Адилхан Тлекович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760725302095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Исламгалиев Едил Абуханович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780914401153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Исламгалиев Шамшырак Сериковна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750418301224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Мирлан Иланович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710305300482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Карабасов Манас Серикович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710814300658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Коишыбаев Ерлан Махатович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780510301271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Женис Макатович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730721301654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Нурлан Макатович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610328300813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Конатаров Жарас Узахович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421225300310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Курметов Асантаи Маширович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930606300484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Мақсотов Еркебұлан Жанатұлы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560911300602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Машенов Тлеген утепкалиевич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740212300756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Бектлеу Урынгалиевич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680322301841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Жантылеу Урынгалиевич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631212300928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Жолаи Урынгалиевич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720915300916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Муханбетжанов Касен Амангелъдиевич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691112300559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Нигметуллин Ануар Калимуллаевич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651014300618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Нигметуллин Біржан Калимоллаевич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881120302549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Саменов Сатыбалды Сейткереевич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931101300471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Сапарғалиев Арман Нұрланұлы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670306300785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Абат Сагиндикович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671016301849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Сеиджанов Садин Салимович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730409350715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Бериккали Серикович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910419350877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Саясат Тулегалиевич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660810300595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Темиралиев Даркан Жаскаиратович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690227300680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Тлепбергенов Бекболат Молдагалиевич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750103300580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Тлепкалиев Сырымбет Султанмуратович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671128300631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Жанарбек Сулеименович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600826402079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Бибигул Елемесовна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400528300976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Хаиров Абухан Хаирович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720918300823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Хожин Жайсанбек Насибуллович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480821401155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Хоирашева Гульжиан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Кеңжайлау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651202401763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Ажбаева Маншук Хамитовна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Кеңжайлау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911008350161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Бержанов Турехан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Кеңжайлау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820523300103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Аман Айбулатович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Кеңжайлау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710129300703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Жубанов Тельман Хамитович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Кеңжайлау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620829301867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Закишов Нурым Адилович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Кеңжайлау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810910302429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 Нурбек Мажитович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Кеңжайлау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681102300838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 Нурлан Мажитович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Кеңжайлау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611206301721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Ишангалиев Серик Жуматович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Кеңжайлау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560815400895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Нурилла Генетова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Кеңжайлау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671030400655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Муратова Баян Сарсеновна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Кеңжайлау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601109302126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Туралиев Абыкеш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Кеңжайлау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660218300804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Туралиев Талгат Кереевич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Кеңжайлау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901202351013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Айдын Ермекович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Қазақстан ауылдық округі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870929301702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Масалимов Марс Ерсаинович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681101400941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Нуретова Самига Абдрахмановна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621120400685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Жаксыгулова Гульсара Гильманова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621221300494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Естеков Нұрлан Нургазиевич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660523401440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Гульбаршын Камиевна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540110400650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Мурсенова Айман Зайдуллаевна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601022301373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Джунис Мураргалиевич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640205302826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Турмбетов Жетик Айдекенович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770925301650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Шутанов Утеген Койшыгалиевич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630304301676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Измагамбетов Аскар Кадырович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730123401987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Киреева Бибигуль Жарасаовна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850419300887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Едиге Калимуллаевич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860730302310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Жусипкали Изтелеуович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700706300548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Нургали Мендыбаевич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601207301468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Кутумаев Хамит Кубашевич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670227300316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Кондудаев Марат Галимович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570305300560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Зайтов Алтай Садырович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630102304236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Сентябов Владимир Егорович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84050230126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Дархан Закариянович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690615301330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Pсаев Қуандық Тулеушевич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650925401642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Жантурллин Гульбаршын Кабибуловна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591213300745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Куангалиев Қайргали Ишанович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591225302320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Куспонов Зинат Курмашевич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360214401120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Исимова Анна Васильевна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671201400585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Гульмира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630905300338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Кужахметов Сарсен Мажитович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580710302075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Динмухаметов Радик Булатович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670417300362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Серажов Сагиден Сапарович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591105301002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Миняжев Бакыткали Макасевич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640821401615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Махмутова Нина Васильевна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480320400480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Абайдуллин Куляш Садыровна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690923301325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Мустахим Габидуллаевич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701210401868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Жанакова Нурслу Бактыбаевна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560625300846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Даумов Жумабай Шоршанович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601031350519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Избасар Тасболатович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780119301511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Наурзалиев Сырым Нуралиевич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681117300732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 Аслан Жумагалиевич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800208303092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Жумагерей Мухамбетович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490614401072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Даумова Рауза Галоуеденовна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510120400520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Кадралиева Турсын Магзумовна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971206350327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Хусайнов Арман Талапкалиулы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510507300776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Бахатаев Утегали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681117401935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Магзомова Гулзада Айдынгалиевна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560810300495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 Куанышкали Ибатович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770618301532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Тулеушев Саясат Хамидуллиевич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750618301370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Серажов Асылбек Сапарович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551115400365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Киматова Разия Магзюмовна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670921301211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Узакбай Уразович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590826400276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Калмурзина Агила Гарифовна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650419401929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Галия Орашевна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660719300322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Сисекешев Манас Кабдыгалиевич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590107300528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ТурумбетовДаулеткали Аидекенович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610723302193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Турумбетов Тлек Айдекенович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510218401244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Русакова Сайлау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520227401304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Аширова Улболсын Дюсенбаевна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380410402148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Рогожина Анна Константиновна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861215301830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Карагойшина Айдарбек Нурлыбекович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770201302513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Гимран Мухамбетович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550215302910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Шулахов Нурлан Пазылович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690214300481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Ермуханов Аскар Темиргалиевич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740612302740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Руслан Избасарович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580803300533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Турумбетов Жексенгали Жанибекович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540324300955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Турумбетов Жантемир Айдекенович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700915302106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Жаксыгулова Амангельды Умарович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670711301715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Шулахов Мирлан Пазылович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580219300822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Артыгалиев Жуматкали Кабдугалиевич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411009400261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Курманиязова Жумаганым Хайровна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670125400381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Ажгалиева Маржан Майкеновна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850823401668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Жантаева Унзира Самигоолиевна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561111300309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Киматов Ноян Габитович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620822300533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 Сарсен Ермеккалиевич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780502403289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Умбеткалиева Мариям Хабибуллаевна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621004400515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Даулетова Райса Рамазановна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580810300697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Едиге Избасарович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670705301386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Турумбетов Елеубай Жанибекович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650320301568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Турумбетов Жоламан Жанибекович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510820302020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Махамбет Уразович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621111300362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Утегали Рыскалиевич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640802300280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Сырым Мукаевич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981212450318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Узакбаева Алуа Руслановна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740919301602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 Нур Магзомович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580223401988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Куспанова Жемис Курмашевна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811001301550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Утищкалиев Серик Исмагулович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570313400878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Сариева Рахима Бахитовна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561107402518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Жумагалиева Нурия Сагатовна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610517300632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Сунгатов Касым Зайдуллович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370914400358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Курманиязова Дина Коматовна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640415300524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Тулеушев Гайдар Хамидуллович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920313301864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Жайыков Мирас Бауыржанұлы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400910300249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Алмагамбетов Марат Махмудович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930314400572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Жакубалиева Гулайым Нуралықызы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521113300302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Кусайн Мажекенович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540704300900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Миняжев Умбет Макасович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920831301197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Магзомов Турарбек Токтарович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521008301111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Ерниязов Насибулла Мутигуллаевич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740504400892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Мирзакаева Гульнара Бахтыбаевна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710701302134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Мирлан Рыскалиевич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660421301698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Ерниязов Халиулла Мутигуллаевич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621123302057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Бекбаулов Марат Муратович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740406301247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Аслан Акылбекович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610603300947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Ерниязов Шинбулат Мутигуллаевич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010613650694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Жумаканова Наргиза Миржановна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610509401990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Шулакова Менслу Сагиновна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600118302995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Бекбулатов Дуйсен Газизович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770928302982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Шарафиев Галым Сарсенбаевич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680917300687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Ерсаин Маикенович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580608300252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Жанат Губаевич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480506400293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Ермуханов Кульжамаш Хубиевна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610130302249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Куангали Мукаевич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470530300741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Набигали Рамазанович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620603300897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Есеналиев Ерген Нигметович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Қалмақшабын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830712301795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Ренат Габдуллинович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Қалмақшабын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690512300694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Артыгалиев Нурлан Урынгалиевич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Қалмақшабын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941016350963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Сахипов Бауыржан Алибекович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Қалмақшабын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750314301516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Каиров Умбет Тулеуович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Қалмақшабын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660817302064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Умбеткалиев Серик Есимович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Қалмақшабын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380725400372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Уналова Жумабеке Кабдулловна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Қалмақшабын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621004401434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Бисембаева Болган Пазыловна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Қалмақшабын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660921350604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Кенжалиев Менжан Менделеевич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Қалмақшабын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781119303065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Даурен Урынгалиевич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Қалмақшабын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781119303065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Макауов Анарбек Сериккалиевич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Қалмақшабын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631117301315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Масалимов Ерсаин Сагинович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Қалмақшабын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750627300400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Макауов Асанали Сериккалиевич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790202303045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Ербулат Мураткалиевич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670417301360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Нургазы Куанович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730110301464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Бисингалиев Жаксылык Куанышевич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88081430066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Нурмухамбетов Есболат Мурзагалиевич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570316302031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Давлеткали Кенжегалиевич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670115300995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Сапкаов Ильяс Амангельдиевич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Мерей ауылдық округі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570411401402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Мадина Байгалиевна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911007400969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 Ләйлә Ғабитжанқызы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960805350468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Акжол Каиржанович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731117401838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Ажгулова Ардак Сеилхановна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531008401040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Ажгулова Гульзарипа Азеновна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770214301704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Баирбек Талапович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630821301151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Мерген Талапович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530812301200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Едрис Айткалиевич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700325302961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Айтмукашев Адил Сынгирович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720612401229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Айтмукашева Алтынганым Захаровна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521127400931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Айшикова Сауия Акасовна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700309402207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Акишева Светлана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710302301553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Аспамбетов Сырымбет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680331401321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Жания Байбактиевна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930920401743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Галия Муратбеккызы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720404301649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Байзуллин Максот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830409401922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Байзуллина Женни Шатоковна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670809300482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Байсалихов Садырбек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700616401397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Байсалихова Гуляйша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640718400459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Бакаева Гульсим Елекеновна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471201300963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Бакишев Абай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720925302312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Бакишев Байтлеу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860820302161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Батаев Дауыржан Бауыржанович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540401301248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Батаев Сабыр Казимович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711028301217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Беркалиев Ербол Суешевич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631228300172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Бисембеев Куандык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490207300164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Бондарь Владимир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591130301138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Гусманов Бигали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730715303073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Гусманов Каиржан Абуович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630407301369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Гусманов Сюгали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790226302820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ГутарҰв Александр Алексеевич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520513400915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Джанаева Даметкен ухановна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860509301281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 Женис Батыргеревич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770805302636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Артур Серикбаевич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650101308683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Дюсекенов Сапаргалий Сабыргалиевич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581206301773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Елеукенов Амангельды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700731302156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Елеукенов Булат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610409301287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Елеукенов Сырым Жардемович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681002401404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Елеукенова Роза Женисовна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940821451575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Енғанова Нұржауған Дастанқызы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660922301949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Ерсариев Нурлан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760929301402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Ефимов Петр Арсеньевич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901018350789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Жалиев Нурбек Ермекович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610226401932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Жалиева Анар Кенжегалиевна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900719450052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Жангирова Улбеке Изтелеуовна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610509401128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Жанекенова Балганым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500401402483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Жарлыгасова Амина Насыповна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550112401834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Жумашева Асылзада Айткалиевна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601008402361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Жусупкалиева Замзам Каримовна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740223302627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Избанов Арман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631110401752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Избанова Лариса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750806303237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Избанов Аскер Кажгалиевич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741025400673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Ильина Татьяна Ефимовна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511013400214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Алма Сериковна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591030301749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Исагалиев Бауржан Ажимович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630410301563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Исагалиев Мурат Ашимович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430410300771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Исмагамбетов Амангельды утегиевич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640315302775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исмагамбетов бекет максутович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680816301321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исмагамбетов руслан максутович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720428301154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Исмуханов Бекбулат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911121451258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Ихсанова Ақсамал Қаныбекқызы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540214401426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Кабулова Маржан Гизатовна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740804300689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Каиргалиев Азамат Зейнуллович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611215303112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Каиркулов Ерсаин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611216401297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Каиркулова Карлгаш Газизулловна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640812301243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кайркулов едиген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880306300441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Кайркулов Руслан Едигенович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530713301311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Каналиев Амангалий Мамаевич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830110301841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Каналиев еркин Амангалиевич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700331302022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каналиев кайрат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880207400757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Касимова Эльза Каримуллаевна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571208301029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Киреев Николай Алексеевич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950617451706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Кожкенова Нургуль Сагынбаевна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891023450420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Куанышева Динара Кентаевна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601016402563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Кужантаева Дарига Исмагуловна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800311301998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Кульмалиев Алиби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740501303254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Кучербаев Есенмурат Утемисович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700904401382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Кучербаева Сауле Урынгалиевна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490101310719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 Темиргали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600304301432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Кызылбасов Серик Кабдугалиевич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620915302436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Лапшин Сергей Владимирович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850716301969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 Салауат Сабырович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661030401285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Лукпанова Фатима Римовна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560204300517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Магзомов Зейнеден Магзомович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611211301025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мамешев бактыгали утешкалиевич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660510401434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Махсутова Ардақ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851211302111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Медресов Алмаз Султангереевтч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890709351657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Молдагалиева Мирас Бактыгалиевич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930120300373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Мукангалиев Азат Талгатович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670220301578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Мукангалиев Талгат Жуманович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731024401109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Мукангалиева Аксулу Уразгалиевна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520819300586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Мурзабеков Андир Сулекешевич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550103302016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Бисенгали Ислямович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900809351080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Мухамедрахимов Аслан Нурланович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650923301060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Мухамедрахимов Нурлан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780613303434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Мухсимов Турсингали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820221401989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Мухсимова Светлана Кайырбаевна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531121400087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Наботова Валентина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620823401434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Нагимова Акзия Булекбаевна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720114300575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Ниталиев Жаскайрат Уразгалиевич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600204301647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Ниязгалиев Сундеткали Амангалиевич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690704400580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Ниязгалиева Сымбат Абуовна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831028301472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Нуппаев Замир Талгатович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570918302133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Нуппаев Талгат Балагойшинович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590502301711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Самат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520514400247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Ракишева Света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640401302099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Абат мендыханулы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700704300589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Кенжегали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630206301485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Рапацкий Михаил Александрович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550326302072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Сатвалдиев Нарату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650612301189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Булат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691210300610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Сейталиев Мергенгали Магзуллович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880922301607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Семгалиев Нуржан Агланович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700108401345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Семгалиева Гульнара Нурумовна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810114302878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Сиражев Жоламан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640628402377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Смирнова Светлана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911107350398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Азат Исатаевич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630318300456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Исатай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660710301212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махамбет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670129300456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Сарсенбай Рамазанович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950530350666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Сыңғыров Айдын Әділұлы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670223301386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Тарштыков Ерназар Абышович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620818300323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Тастемиров Роман Гумарович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461106300491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Айтжан Жумагазиевич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871204301476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Тугжанов Абат Болатович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540217401501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Тугжанова Батима Кубашевна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600624301195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Тулакбаев Акболат Насипкалиевич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650225300484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Турганалиев Ганмиржан Гусманович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620411301160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Турманов Сакен Утегенович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940301350830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Увалиев Анарбек Аманкельдевич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900828351024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Нурбек Сансызбаевич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541017401230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Хамиева Хатима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410325301050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Галим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990522350910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Нуршат Алтынбекович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660309302092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Шайхин Адильбек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530203400763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Шайхина Разифа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970802350324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Шамшитов Дамир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981204350378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Шамшитов Амир Сагындыкович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760403302877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Шамшитов Сабит Женисович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550920301797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Табылды Уразбаевич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570119301250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Тулешжан Едильбаевич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710809301222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Шаукенов Кайрат Жоламанович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780521300490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Шолтанов Габит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611225300509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Ниязгалиев Сарсенбай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631201400924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Ниязгалиева Айжан Абдрахмановна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680313300666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Максут Каиршаевич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610123350796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Байгузин Баянгали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980515350811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Кайргалиев Нуртилек Айгалиевич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841012302079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Ниязгалиев Нурлан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620815300793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Сакушев Мендыхан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711201300281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Уталиев амангали Ашукенович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550610302869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Мамаев Жумагалий Дюйсенбаевич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610915403191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Медетова Ажар Абуовна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690911401752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Сахипова Гульнара Кадыржановна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720425499165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Тагберлиева Акмарал Канафиевна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671118301823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Толакбаев Елужан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591218301691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Толакбаев Салимгали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570705301098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Умбеталиев Айткали Абуович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480317400573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Утегалиева Айжамал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780420303069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Тлеккали Есентаевич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700517303150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 Аскар Сагинтаевич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780207402148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Ялпакова Гульшат Закиевна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980714350576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Арон Даурен Елужанұлы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920530350842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Аронов Айдар Салимгалиевич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630909301784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Айдынгали Калисанович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601218300608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Бактыгали Калисанович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951009350967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Ербол Айдынгалиевич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751126302258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Кайрат Хамидуллович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730706302323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Талгат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790817303495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Адиль Сагинбаевич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730210300727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Насипкали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810925301928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Бактыгерей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880816300563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Миржан Мулдагалиевич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800611303330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Нурлан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780925350393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Сериккали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700318302418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Тлепберген Уразгалиевич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840116401595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Бейбитова гулжан Муратовна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760306400453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Бекесова Жанна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771002300374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Габжанов Канат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510930401374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Габжанова Алтынай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680802402022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Давлетова Розалия Гарифовна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781019301491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Джуматаев Аскар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550514401786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Джуматаева Бактжамал Калисановна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540708401808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Дюренбаева Аймаш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631005300685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Ерболек Аманжол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700310301882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Малик Турниязович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730824400632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Ержигитова Муслима Хамзаевна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811227301916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Иргалиев Руслан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541110300538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Исенгалиев Насыпкали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771101303687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Иисенгалиев кайырбек Насипкалиевич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500714300501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Исенгалиев Уразгали Имангалиевич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760505300966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Наурзалиев Мереке Бигалиевич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670609301522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Туралиев Малик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910429451033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Турашева Шынар Жумагалиевна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630801303040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Маулет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691024302567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Нурлан Мурзагалиевич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891205451676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Шайхиева Динара Сагынгалиевна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480712401688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Шайхиева Рысканым Абдулловна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760401300067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Ялпаков Арыстан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870331401649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Демеуова Гульнар Абаевна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580911301753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Утешов Сапаргали Тлеулиевич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540301302768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Жакиев Абилкаир Абдикапарович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580930301579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Хазибек Хамзинович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650807300983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Зиргиров Умиргали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741214301375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Мусралиев Ерболат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400726300427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Мусралиев Жумала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340310400606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Мусралиева Насыпканым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660829401404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Негметова Айганым Толегеновна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740622302597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Суиндиков Тимурлан Серикович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710713402186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Утепова Гульмира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780202302917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Айтуган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590118402045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Байгузина Сандугаш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890403350942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Мирхат Бауыржанович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580326301085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Бурашев Куаныш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670726300550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 Махмет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830226302147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Алдияр Избасарович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910205351148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 думан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620621400745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Жанкешева Улмекен Максутовна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641028302202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Аскарбек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660424402044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Назым Насекенова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740814402636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София Гайсиевна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590813300754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Исказиев Мендигерей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761019301943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861109351276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Куспангалиев Бибол Шукургалиевич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631103400733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Куспангалиева Даметкен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700824300948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Магзомов Ергали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680616300801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Нажимов Мерлан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600125300907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Нураханов Есбол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710502302182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Сагингалиев Аскар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710623301471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Уналиев Есенгельды канатович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690823301113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Турлыгали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661125300643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Хойрашев Серик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560819301333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Хункашев Кенжегали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830801351458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Хункашев Нургали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Мереке ауылдық округі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811127300250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Султакаев Асылхан Болатович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580710301811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Ажгереев Кайржан Джанбекович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471215400728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Досимова Кульжамал Мукашевна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850529300568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Кемешев Куаныш Шаймарданович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771001302608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Берик Жумагереевич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601222301023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Сайфуллин Шаймардан Максутович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550115302898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 Кенжебай 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830127301567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Нарыков Мэлс Жасангалиевич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580802301374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Аймагамбетов Даулет Жуматович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560828301685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Тулеген Куспанович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881217301111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Куаныш Камбарович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730710301307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Куаныш Жуламанович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820619302101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Джаманкулов Гилым Темирбулатович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631005302344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Ергали Жубандыкович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801010301865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Жармуханов Алтынбек Адильбекович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530318401806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Бекетаева Мадина Унгаровна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550101408470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Курмашева Алтын Файзуллиновна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521028300757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Султакаев 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930330301284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Сатқанов Самат Саматұлы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710422301853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Шапих Хайратович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610605350607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 Ерсаин Кенжешевич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661029300146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 Жасулан Набиуллович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631015302804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Нурлан Камунович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500205401896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Хазиуллина Айман Хайрушевна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540730401184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Балгазиева Меруерт Аубекеровна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460623400078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Атауова Жансулу Ажимовна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720920301199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Айболат Мендыбаевич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710611300832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Малаев Самигулла Дюсенгалиевич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720122401810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Байтукова Саруаш Максотовна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690829301562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Балгазиев Акылбек Аубекерович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511116300802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Жаманкулов Тлепберген Тулеугалиевич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630428350566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Сугралиев Кайржан Амангалиевич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590425301664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Джаманкулов Хангерей Тулеугалиевич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690925301762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Турешев Тельман Канатович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750915402012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Сариева Айсауле Конысбаевна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801129300755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Мыржиков Руслан Давлетович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681213301009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Мергали Жубандыкович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570824301719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Куанышкалиев Муханбет Мухтарович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510119400535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Курмашева Куляш Мухтаровна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790103302534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Хазиуллин Бейбит Талпашович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870929302453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Кемешев Сериккали Ерсайнович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591220300832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Жолдасбай Салимгереевич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721107303336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Марат Жаскайратович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640608301561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Аймагамбетов Есет Жуматович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780202402271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Альмурзина Айман Тариховна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581017301984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Шайдуллин Исатай Гумарович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620331350481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Нарымбаев Куаныш Садыкович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601104300608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Малаев Мутиулла Дюсенгалиевич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830630301998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Нургиса Мырзагалиевич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770201303224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Тадылдиев Марат Канатович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710621300649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Маюков Талгат Шамратович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840331300946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Сагынгалиев Самат Бахыткалиевич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650102302629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Касым Булатович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Тасқала ауылдық округі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870819300489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Скориков Дмитрий Николаевич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630407300806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Сундетбаев Нургали Рахимович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730713401558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Мендыгалиева Айгуль Куановна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670803302149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Джулкатов Асылбек Бисекешович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481203300212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 Кубайдулла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600615400927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Кенжебаева Айганым Маулетовна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940701351695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Алмас Зинетоллаұлы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620831302023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Калдыбаев Геннадий Иванович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501105401220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Киреева Тойган Дюсенбаевна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871231301929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Суюнгалиев Махабат Ермекович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561210402697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Батыркаева Файруза Закировна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680903400642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Мурадова Гульнара Руфуловна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570926401998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Рста Нурмухановна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710313300921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Джулкатов Наурзбай Айдынгалиевич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671114302047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 Каиргалий Бахтыгереевич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760820302051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Жанекенов Нурлан Сарсенович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600407401489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Бекетаева Слушаш Махсотовна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510410302275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Кустамбаев Мухаметжан Акбупеевич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450313400417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Кырлиг Клавдия Ивановна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641029401954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Бакенова Слуганым Тапоковна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940222351710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Алексей Михаилович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850719300203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Кыдыров Жумагельды Оразаевич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690222300237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Ряхов Виталий Викторович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530527401327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Мусаралиева Роза Абуовна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730214302239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Костин Сергей Владимирович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810320302491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 Акжайык Жанибекович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580201304321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Биктасов Максут Сарсенович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890522450133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Кенжалиева Ардак Таргиновна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730929400574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Кондудаева Зульфия Ербулатовна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750618300570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Хойрашев Сыйлыбай Бахытжанович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650320300420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Шукуров Сайфулла Шапаевич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670623300362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Шукуров Кальбек Шапикович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760712302014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Беккалиев Есенжан Ибатович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470908300398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Кидраш Уфаевич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620210301762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Дуйсекенов Уразгали Сабыргалиевич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750517303010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Закишев Талгат Мухамбетович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760706401565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Хожина Фарида Сырымовна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821108401342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Бекмухамбетова Асель Салаватовна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600601302920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Беккалиев Талгат Мерешович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551205402083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Садырова Зоя Куановна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610509300450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Гнатиенко Виктор Петрович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550327401363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Мусагалиева Кундыз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811102401417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Даулетова Салтанат Сансызбаевна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560421300301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Мукаев Роман Рахметуллович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560707401370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Кужакова Алтын Базаровна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611222400688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Уразалиева Талшин Калесовна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691023400561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Ермакова Ирина Николаевна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640301400590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Стародубцева Любовь Юрьевна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581206400880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Федотчева Наталья Владимировна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860101401894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Бактыгереева Ансаганым Алибековна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500910300626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 Сансызбай Айдарович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671003300621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Нурман Файзулаевич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420215300521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Мурзатай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591002400526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Мусенова Айгуль Тулеуовна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730822300487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 Кенжебек Изимович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910321351298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Мамбетказиев Карим Рашитоллаевна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590606300431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Ислямгалий Сарсенович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921016300923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Камбар Сансызбаевич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551006300425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Дабаев Ермеккали Кумарович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761213300018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Гарифуллин Ренат Гарифоллаулы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700823300576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Емелин Вячеслав Михайлович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831114451323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Муканбеткалиева Айгуль Сагингереевна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600716301630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Баисов Бахит Зайнуллиевич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710225301614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Булат Ермекович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670705302354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Бекбулатов Жексен Газизович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530101311669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Дускалиев Мурат Серикович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530808401136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Жаксыгулова Асия Капуновна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430503401078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Кушалиева Раиса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710825302307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Альмуханов Жакылхан Аукашович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620323302100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Ураз Губайдуллович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860102300776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Сидоров Александр Владимирович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710302402776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Гульаим Шоккеновна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650706300032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 Жексемаль Жардемович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631124400450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Шукурова Уринша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591014300604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Маженов Мурат Ишанович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601005302339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Капурин Сагиндык Адиетович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640707300482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Шиналиев Малик Утепкалиевич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660122450627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Курташова Кулпарчин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660518302237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Колдыбаев Мурат Авлканович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511012401871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Бакыт Тлеккабыловна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760420303253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Алашбаев Кайратбек Кушкарбаевич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941025350952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Мәжит Рахат Муратұлы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910423451506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Ахметқалиева Анар Темиржанқызы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850405399017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досмуханов Адил Ерболатович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640329402044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Макарова Галина Петровна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451025300735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Байзенов Ихсан Сапарович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611217402395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Азовскова Людмила Владимировна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571024301376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Булат Набиевич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570103301223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Куваш Хавашевич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480116400997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Джумашева Сабиля Утешевна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740101402769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Кадырбергенова Лилия Губашовна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790805303261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Мухаметрахимов Медет Даулетжанович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750115302651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 Нұралыбек Қабылұлы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750325401047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Ибрашева Айгуль Карловна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680628301885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Акылбек Жуматович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510223302045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 Бактыгул Джумажанович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560710301905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Бахтагалий Керешевич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580109300498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Борангали Хаирович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640422402892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Раш Елемесовна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640418302190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Магутов Жомарт Ильясович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870407300220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Иргалиев Жаслан Сапаргалиевич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621022300606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Олег Иванович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540314301087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Ертай Мухамбетович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800731302296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Кабекенов Нурлан Жаскайратович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690108300574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Амангалий Махамбетович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520801401136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Насип Бисеновна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770922402857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Ермаганбетова Нурзия Кубайдуллаевна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660902300713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 Кизатулла Тошенович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610604302106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Карекенов Куспан Шамарович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620206402021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Жуминова Гайша Евгеньевна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770418303016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Дуйсегалиев Галим Тлекович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390815300773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Наурзалиев Бигале Каленович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740706302256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Дгаев Руслан Лукпанович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690304302378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Жарылкап Амангельдинович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640823450456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Алденова Шолпан Шамотовна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380324401608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Наджимова Дамиш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501226400776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Кутиева Капия Темирхановна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570911400373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Кусанова Куляш Суйеовна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400612300516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Ким Камилович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581001301075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Зекенов Наубет Искахович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820529402664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Мулдабек Арайлым Тлепбергеновна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830513301109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Нарымбаев Асан Маратович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891125451295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Жалмуханова Гульдана Набиевна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830505400590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Марина Владимировна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811030300253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Сапиев Азамат Умурзагович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720105400691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Бисалиева Эльвира Максимовна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740627300200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Кондудаев Талгат Галимович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750829301605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Сидагалиев Акылбек Дабысович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680928401208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Кужбанова Гулжамал Суйеовна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440925300159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Кужаков Сагынгали Жалмуханович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780525303149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Манарбек Ергенович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681111400617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Жазитова Назгуль Мусаевна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641009400695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Желаева Галина Ивановна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640416300490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Хамидулла Кабдрахимович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370602400292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Нажимова Кабира Дуйсековна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410423400243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Жантасова Менсулу Жарасовна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660419400427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Байбулатова Казира Хамидуллина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621130301866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Шевчук Владмир Григорьевич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600307400734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Купенова Гульбаршин Орынгалиевна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520322300366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Киреев Вячеслав Иванович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871220451119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Давлеткалиева Камила Сисенгалиевна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660806400460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Сушко Любовь Петровна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731128402350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Куажанова Гульсара Капушевна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630922301765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Суюншалиев Ерболат Ищанович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590614301681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Хаирмухамбетов Айткул Тюлегенович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660109300564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Джубанчалиев Ахметжан Калилулович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570417301934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Джубанчалиев Кадыржан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870613300331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Ильяс Сатиевич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600131300494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Буданчиков Виктор Георгиевич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920701351661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Бакытжан Карлович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710111302731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Бауржан Карлович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431230300082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Женыс Дюсембаевич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390116301187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Ерекешев Нурум Кадырович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561026300436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Пивень Владимир Абрамович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641018302119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Вербицкий Алексей Петрович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770821300825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Таскалиев Асхат Кусаинович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881029450997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Менсулув Тулигеновна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760114401626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Сейткалиева Бибигуль Кадыровна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610614401347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Жамига Калесовна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720309302839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Кадырберлиев Бектурган Абаевич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400501300067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Мурат Сагингалиевич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630817300499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Сакпиреев Мурат Ислямгалиевич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480202300076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Малик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570212300664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Тастанбеков Максут Жубаевич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460201400668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Жубаншалиева Гульсайран Насемовна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721114301090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Кайрат Салимгереевич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630408400679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Искалиева Гульбаршин Салыковна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390926400258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Аяшева Нурия Муфтиевна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610511301698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Амангельды Калиуелиевич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681011302425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Менешев Арман Укасович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600528301778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Джубандыков Нурлыбек Набиуллович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601117402295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темирбекова Камажай Сисеновна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630415401933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Сабирова Камажай Жумагереевна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641112301825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Назар Суйеович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560720402756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Урасаева Асима Бахитовна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560705301333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Кожев Петр Михайлович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850204401317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Шопликова Эльмира Орынбаевна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570211401891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Уразалиева Светлана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700313302480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Алмухамбетов Жумабай Кадерович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911219350387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Адильбек Арманович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650307402264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Осиновская Марина Евгеньевна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690817300628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Ялпаков Мухит Батырович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480620401475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Карабалкинова Баянслу Куангалиевна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600612300499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Алмухамбетов Канатгалий Кадерович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630919300285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Серик Гизатович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621204301623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Асылбек Тасбаевич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881121300479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Нартай Казтаевич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491113301401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Умбеталиев Жумагельды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481215300565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Мукатов Самигулла Насекенович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620101312021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Кударов Ислямгали Куттыгалиевич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700808400659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Жумагалиева Гульсим Сагадиевна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690908302531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Нурлан Сабитович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621106302420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Мухит Рахметович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590113400319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Шаймарданова Батима Нурмухановна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580114402577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Ульданова Алтынай Газизовна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650613400033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Адема Ивановна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490122300478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 Амангали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520723301126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Машиков Салауат Мухамбеткалиевич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580618400411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Валиева Умит Дильмухамбетовна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871025400144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Бахтова Елена Валерьевна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590921301978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Загайчук Владимир Григорьевич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631120300839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Джалкатов Кайрат Куанович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710308301152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Джалкатов Абзал Куанович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570511350507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Наджимов Салахаддин Муханович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460411400620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Сандер Галина Александровна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610801303303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 Хамит Ермекович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490201301318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Сагингалиев Ерболат Сагингалиевич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700112302031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 Азамат Сапаргалиевич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901030351118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Гайнуллин Самат Каныбекович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610219302551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Тюлеген Айдынгалиевич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660131401896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Жадаева Райгуль Сериковна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510531301031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Балыков Жардемгали Абылгалиевич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611228401986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Якупова Кунслу Махуовна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500125300480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 Табылды Габдулович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781205303518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Мирас Сатканович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611118400048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Нупова Бибигуль Куановна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490210401264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Вычегжанина Зинаида Ильинична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681004301865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 Самат Уалиевич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741101301023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 Жакия Уалиевич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730731301807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Машиков Марат Муратович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760826402714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 Женисгул Сериковна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631128400422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Ергазиева Кунслу Нахуовна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951107350187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Нәбиуллин Бауыржан Нәсіпқалиұлы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521222400292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Ажгалиева Батима Исмагуловна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670710300642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Ялпаков Мурсалим Батырович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591001300861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Халиуллин Бахытжан Кдырович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460917301008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Хаирли Рахимович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551123301330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Галиуллин Нурболат Зинеденнович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611230300813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Шубаткалиев Катимулла Салешевич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860103300965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Самат Бактагалиевич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770831301888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Абайдуллин Кабир Рахимжанович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560902401509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Муханалиева Рахима Малаевна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670708300897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Сердалиев Нурлан Салыкович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790820401799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Суиндикова Гульсим Бекежановна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920702351518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Ермурат Абатович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841206300939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Апенов Нурболат Муратович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570317402423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Дуйсекешева Бану Жумагельдиновна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460203401042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Солодовникова Нина Самсоновна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660411401602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Серекбаева Ару Кабдрахимовна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460610401600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Даутова Рысканым Тлегеновна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540404400748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Габдуллина Ханзада Муханбеткалиевна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591011401890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Орынша Дияровна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680301403641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Тлегенова Нурайна Бахаевна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531220301483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Абдулхаликов Мурат Газизович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630823400666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Шалабаева Алия Галиулловна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610503301565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Сулеймен Катапович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700620400787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Шукурова Алтынай Бисенгалиевна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621025301066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Измагамбетов Марат Хаирович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780704301650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Нурлан Серекалиевич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520610402681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Скорикова Галина Александровна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520917401642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Гильманова Васиха Нуксановна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701212300636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Купболсынов Суеу Кинакович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630101317103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Бакитов Дамир Куандыкович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621016302223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Медетов Амангельды Сейтжанович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400710400684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Буранбаева Сара Куановна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770219401311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Бибигуль Тулегеновна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731004401883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Капурина Венера Максотовна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541225300860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Мустахим Муслимович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540313402254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Валуйская Тамара Владимировна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900407350285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 Нурлан Бисенгалиевич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570623301994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 Булекбай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600101417491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Марзия Наурызовна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641207301257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Избасар Айткалиевич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631220402904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Ажимова Айман Каиржановна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580425400521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Дабаева Камажай Кумаровна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611215303053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Макаев Зиенгали Захарьевич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620904401474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Зауреш Кабдраковна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391218300671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Садакбай Кадырович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661111300449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Ахметсафин Марат Садырович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660411301663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Ялфимов Анатолий Александрович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660822301707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Даулеткали Куандыкович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540620300459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Батыргали Абилович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630526402093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Любовь Степановна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770906302774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Супушов Марат Борисович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460406400880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МУКАНГАЛИЕВА Даметкен Уразгалиевна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700301302811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Кенжалиев Малик Орынгалиевич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650502400624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Утемисова Светлана Ескабыловна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550430300775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Баубеков Ураз Куспанович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600101305623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Кунтаев Нурлан Кусаинович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530707401127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Нигметуллина Алтын Суйеовна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700730302359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Миржан Нурмуханович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681210402857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Шокирбаева Аршагул Турагозыевна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640114402421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Мулдашева Галия Пазыловна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600510402487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Бермуханова Гулбаршын Амирхановна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570618401021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Дюсенбеева Роза Гатауовна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600614300727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Карим Кайдарович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900626350563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Сахиев Арман Берикович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650720300643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Хамидулла Хабибуллаевич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550913401933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Куржакова Жамал Даулетовна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850812301980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Сердалиев Елдос Гарифуллович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591116402572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Бекесова Баян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680523300658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Кадырберлиев Малик Абаевич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790823301075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Ниталиев Жасдаурен Уразгалиевич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580703401015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Аманова Алтын Умбетовна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620123302044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 Руслан Халиулленович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730617302260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 Тлекабыл Сериккалиевич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590404300691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Китанов Талап Кабикович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410420400888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Кажымбетова Ермек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790223305610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Умиралиев Нуржан Губайдуллович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700828302576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Нажимов Сирим Жамалович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810405302562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Кушекбаев Берикалий Серикалиевич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680122302189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Серик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790918401919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Абуталина Айнур Калиоллиевна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610223351133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Наджимов Сагидулла Муханович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671031301622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Турегельдиев Талгат Камешевич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761126402553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Кереева Жайнагуль Жардемовна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610206400698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Саурбаева Хазира Садыровна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640325300456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Джумалиев Мурат Жанбаракович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680323300879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Ерсаин Губайдуллинович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620102405467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Мулдашева Сауле Азимбековна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691202401522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Бакишева Бибигуль Максутовна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740221301569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Нурлан Ахметкалиевич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500618400685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Мулдашева Хатима Доржуановна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530813401565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Сапакова Айжан Сапаровна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530813401565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Машанов Кали Рахмышович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640210303158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Абдугалиев Уразгалий Насыпович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521012300442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Абдугалиев Жумабай Насыпович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970731450840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 Жанат Базарбайқызы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801011302492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Мамбетьяров Махабат Айжарыкович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831116301133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Кадырбергенов Жанат Нурланович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530805402257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Душаканова Болгаш Искаковна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580110300027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Нурум Махуетович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630628300342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Панчишен Виктор Михайлович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660810400869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Бисалиева Акканым Талаповна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410315402625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Калует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570920300643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Тюлегенов Салык Салюкович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800924301930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Ергазиев Бек Орашевич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760720300725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Акылбек Талапович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830402401171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Турегалиева Карылгаш Макарқызы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980321350321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Серіков Еламан Сатжанұлы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920617401289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Куанова Салтанат Серікқызы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770812302016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Самиев Мурат Сабиргалиевич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770816301300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Нариков Медет Жасангалиевич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541016300438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Курмышев Тагаллим Айткалиевич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781206303523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Нуретов Акылбек Кубашевич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590224300693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Умбеталиев Елемес Абуович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780422303713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Нургали Утыфкалиевич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591104302055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Губайдуллин Аскар Зайнуллинович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601130301698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Бакалкин Геннадий Петрович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651114300532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Кадеров Рахметолла Мулдахметович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450717300328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Мухан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840114402453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Кабекенова Арайлым Жаскайратовна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610803400910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Саташева Гульбаршин Саткановна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620416301643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Максут Кангереевич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661114401310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Губайдуллина Светлана Камешевна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911119350264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Сұлтангереев Сәлімкерей Хайретденұлы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580716301515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Абулхаиров Нагимкерей Уапович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530215300712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Хайруллинов Насыр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521022401302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Лидия Акуевна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610516301368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Кабылгалиев Нариман Угапович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600826300363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Камидулла Сарсенович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600111301833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 Дуйсенгали Зинуллович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630609301931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Азангалиев Серек Бахитович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700826301779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Мурат Умурзакович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560824300273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Тасбулат Акбалович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630821400704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Куспанова Гульсим Бегалиевна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431107350218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Жолдаскали Нуржанович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541109300892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Ибрагим Ихсанович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560312300785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Кубайдолла Мухамбедиярович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470101303298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Шопликов Орынбай Кубашевич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761017402184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Тлегенова Шолпан Максутовна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811121401341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Баубекова Сауле Талаповна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621221300737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Дуимбаев Аккали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590606402197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Зайтукова Шауля Максутовна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830115301787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Беккалиев Самат Магзумович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740324300431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Малик Махамбетович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740119402638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Зарипова Вера Юрьевна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661116301068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Айтмукашев Абат Алгабасович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700810302393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Муханбетов Казыбек Смагулович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600920400519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Кумускалиева Орынай Батыргалиевна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710820350697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Нажмитдинов Бовуржон Бадирович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780917401030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Нуржанова Айсулу Баесовна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670825401573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Жигулевцева Валентина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521129300558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Талап Муратович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730301300860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Балмулдин Жаслан Амангалиевич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560925401970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Доскалиева Камиляш Нуксановна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730606350726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Искак Каирович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540516300671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Квайдула Ромазанович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550312300416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Умбеталиев Жанбулат Абуевич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741218302058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Тамашев Нурдаулет Нуртасович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761209302250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Сураткалиев Сатыбалды Сураткалиевич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731217300679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Юмашев Алексей Васильевич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620705400731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Райкан Ромазановна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631122401913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Шотанова Нурсулу Нурхатовна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510518300419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Байзенов Зиеден Сапарович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780811302899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Изгалиев Марлен Бисенбаевич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630323300562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Сугурбаев Болат Наурзбаевич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400104400878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Мурзагалиева Мария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541125301270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Джумабаев Умырзак Салимович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700323300895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Апашев Берик Рыскалиевич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510501303936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Мухамбетрахимов Даулетжан Караевич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670221300931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Зеленцов Николай Павлович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690117300612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Абдинов Канаткалий Куанышкалиевич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510103302141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Махамбет Мухангалиевич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930821351180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Досқалиев Серікқали Ерғалиұлы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690822400671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Хожина Айгул Мажитовна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580215300771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Байзуллин Куракбай Мажитович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730507302331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Джангужиев Сабыржан Дисенбаевич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550624300323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Сагынгали Мулкатович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600620300829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Мендыгалиев Мухамбет Жумагельдинович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641215300113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Кадырбергенов Куанышкали Тлепович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650316302069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 Уразай Калиуллович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680521302366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Нажмиддинов Рахматилло Бадирович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410409400322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Искалиева Маруаш Кадыровна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580422302109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Ажимов Елеусин Атауолинович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670516300945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Апенов Темиргали Талапович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660215303119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Кадетов Ковланде Бисенгалиевич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901129450997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Ескалиева Аида Салимгалиевна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671109301804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Инбалин Ахмет Сагатович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590101418465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Дуйсенова Райза Санатовна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680810300589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Кусаманов Нариман Шаймарданович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650620302031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Утаров Рахмали Абдугалиевич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530605401221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Туяшева Гулара Сундеткалиевна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600110403262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Журавлева Татьяна Александровна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631123401483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Курманаева Зауреш Мешитбаевна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830306301153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Нуркен Кидрашевич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680821300638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 Рашид Ермекович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740705301533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Айболат Муханович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580723300743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Атауов Максут Айдарбекович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580104300708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Таутенов Сарсенгали Урахович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650124300079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Шаписков Нурболат Масельевич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600830300454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Апенов Мурат Талапович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651225400532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Утебергенова Агыба Мусагалиевна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700330300556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Ергазиев Канат Орашевич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680521300419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Нурбулат Бисешевич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660110303247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Иргалиев Маликжан Кубанович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611228300327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Узак Тлегенович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621007300505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Самат Сатыбалдиевич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930527351717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Дамир Куйшебекович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750716300464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Наурзов Акылбек Мухитович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590806301635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Бигазиев Камидула Сергеевич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611005402585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Абдуллина Балганым Булатовна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691013301985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Талгат Ислямович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621217400820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Мухамбеткалиева Гульбану Рахимжановна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690528400544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Кунуспаева Карлыгаш Кумаровна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521228300358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Конатаров Кайнулла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580401301027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 Каким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530613301358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Раков Марат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510106300895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Тлеккабыл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620714400384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Елена Владимировна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510830400233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Дусимова Халима Едылбаевна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580523300302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Жусуп Бекбулатович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750701400528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Калмурзина Сымбат Жаксымбетовна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751115300787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Мендыгали Абассович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730313302575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Жаксыгулов Галим Тлеккабылович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951112351482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Садварий Дмитрий Иванович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560713301169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Наурзалиев Бержан Кубиденович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630727301953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Хорошкин Владимир Парфирьевич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600101412738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Утешкалиева Айжамал Сытдыковна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361025400247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Аржанова Антонина Павловна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620908450602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Федотчева Ольга Григорьевна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660524302408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Ходжанов Марат Турдыкулович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880217401819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Айгалиева Жанар Жайлыхановна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920510301528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Орынғалиев Мейрамбек Русланұлы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711022350522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Наджимов Джумахан Садихиевич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901225350764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Саташев Мирлан Булатович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721112401707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Ситько Елена Геннадьевна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740626400411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Уразгалиева Элеонора Капсаликовна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601230301067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Мергали Бисешевич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750511300468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Арман Галимович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530101300267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Сугурбай Иксанович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480625401754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Ситько Леокадия Адольфовна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601121400687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Айтмукашева Тойдык Алгабасовна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980815350367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Кужаков Темиржан Талгатович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760409301306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Жакиев Аслан Аскарович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840804300580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Бермуханов Рауан Мухтарович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870407400564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Жубаназарова Акмарал Аскаровна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911227301868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Шандыров Еркебулан Хаирболатович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880515401105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Губашева Айнагүл Тлегенқызы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781202403131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Егизалиева Данагул Тлепкалиевна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780619302220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Аслан 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840524302793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Куккузов Бейбит Утегенович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710729301624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Айдынгали Мухамбеткалиевич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760924300417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Харахорин Владимир Игоревич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770314402940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Маншук Сериковна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620503301606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Кумсбаев Галим Гайсанович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871227401399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Газизова Асель Саматовна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681028400100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Жубанышкалиева Сара Хисметовна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800703301483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Бекентаев Жаслан Жумагалиевич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940818300607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Ахмедалиев Алтынбек Акылбекович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700326302421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Бекбаулов Галымжан Муратович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720131402104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Айтуганова Алия Салыковна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631201400954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Бекесова Гульмаржан Укасовна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921228400912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Жолдыбек Акмарал Булатовна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790124402961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Джумашева Анара Табылдиевна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840601300755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Кадеров Темиржан Есмуханович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591216301076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 Халымжан Касымович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931112400408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Сагинтаева Менсулу Данияловна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830119399089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Беккалиев Аманжол Назаргалиевич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710901403037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Мукангалиева Инкар Булатовна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820822402419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Айжан Сериккалиевна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760916301352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Ниязгали Мукашевич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720831400391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Танатарова Роза Кубановна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860922300774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Дуйсекенов Бауыржан Уразгалиевич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870619400894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Дуйсенова Зарина Габитовна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870922401552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Уразбекова Мира Тегисовна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841124300190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Изгалиев Берик Бисенбаевич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700223304715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Киматов Тлек 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430708300147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Жанекенов Серик Жардемович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710429400671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Буранбаева Светлана Насиповна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660516401393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Алтынганым Елемесовна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590213301295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Саратаев Шынгелди Сундеткалиевич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760112401010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Ермаганбетова Райгуль Насибуллаевна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910202350534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Куаныш Тулепкалиевич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870915301062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Жусупкалиев Канат Талапович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Шежін ауылдық округі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731206302130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 Марс Салахитдинович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810420301131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 Куаныш Сагидуллаевич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540714301246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Бауржан Байрушевич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590803302360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Сауих Тарихович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871204499047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Туечиева Актилек Джалаевна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690828301844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Казжанов Сагинтай Нургалиевич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710813300969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Нурболат Халенович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490405401713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Мамбетьярова Уасила Искаковна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590919401705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Шынтасова Уахила Сериковна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560102304825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Изгалиев Кабылтай Тулебаевич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771003301412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Турегалиев Серик Канатович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480318300770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Уразгалиев Темирболат Ишанович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610106301765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Бекбулсинов Талгат Тулегенович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720516301093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 Асхат Хафизович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400817301102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Давлеткалий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740523301898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Казжанов Бауржан Нургалиевич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490518300819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Ишмухамбетов Елеусин Куанович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840301302750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Шынтасов Аскар Макстович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590828401989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Хатипова Менслу Бахтыбаевна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560410302457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Балмулдин Уразгали Аблаевич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791017301472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Кабибаев Кадыр Канатович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610205301862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Базаралиев Жасталап Губашович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620812300112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Дакешов Серик Садихович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590109301755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Абилкасим Кадырович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760505301972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Дускалиев Нурлан Канатович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480110302092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Мухамбеталиев Зайдулла Хамидуллинович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440620300537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Атауов Утемис Ажимович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630128302340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Бектыбаев Темиртай Мукашевич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460616401068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Даулбаева Салима Кадыровна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600724301971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Ермеккали Тулепович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871013451321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 аева Гульмира Самигуллиновна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820803351545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Орынбасар Шаморович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750830300810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Шолаков Бекболат Сагынгалиевич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960608351069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Ізбасаров Мерболат Ғалымжанұлы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610525301307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Курмангали Заитович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490420300856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Суюншев Адилгерей Мурзагалиевич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690212302863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Жакслык Узакпаевич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371110401289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Утешева Шолпан Зиннушевна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601207301597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Тастемиров Хаким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530926400784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Булатова Балсан Бимухановна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630712302058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Хайршаков Жамбул Руменович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400220400889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Жумашева Бакыт Камзиевна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571027402446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Ажгалиева Акслу Аязовна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690802300903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Еркебулан Арыстанович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540302401563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Кайыргалиева Агиба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760116301155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Джанаков Бисемали Жардемович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650815300808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Мурзабеков Дамир 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650118301619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Талгат Изгалиевич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670228301046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Атауов Куаныш Айдарбекович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550626400935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Мурзагалиева Акылганым Капиетовна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471118400463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Аиепкалиева Аксуйрик Жумажановна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820214301449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Мухамбеталиев Алмат Борисович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811216301738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Серик Галымович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650223303626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Шигиров Нурбулат Муратович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691026301559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Тельжанов Нурлан Аязович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640926300949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Суиналиев Курмангазы Насекенович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661114402527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Умиралиева Арман Лукпановна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511023400259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Тагаева Менди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790725302368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Айжариков Серик Дузбаевич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880106402487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Фаузия Равильевна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610525403092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Сытдыкова Галия Утебалиевна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600331301638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Касым Шарипкалиевич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660110303168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Балыков Уразгали Абылгалиевич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691109402406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Бакитова Сайра Канатовна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730127301992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Бакитов Бердигали Бекболович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500115403388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Жусубалиева Макпал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500114300639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Танабаев Максут Давлетович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460511300270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 Салахидин Алсанович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740327300676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 Бекет Гарифуллиевич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340505401096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Айганым Хасановна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820410302264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Ерик Калиуллаевич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761026402996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Жумашева Гульсара Бахтыбаевна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501113301327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Амангельды Бакарович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531107301002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Умбетияров Елдик Газизович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641122301275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Душаканов Нурлан Батырович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720816302469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Галымжан Тулепович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641106301882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Медекенов Жанбулат Рахметоллович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780704303240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Бакитов Мадияр Бекболович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510410302081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Азбергенов Мурат Кенжешевич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611201302742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Сейткалиев Сунгат Булатович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611002301990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Тельжанов Асан Аязович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590227402098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Хатепова Балганым Бакаевна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591209300063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Бабатаев Бакыткали Мухамбетьярович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571115401694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Гульжайнау Шарипкалиевна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700621400910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Акбулатова Жанар Шинбулатовна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690317301241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Тайман Аманжолович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680330302615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Мурзабеков Бейбит 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670323300946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Карменов Абат Шинбулатович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550130301455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Азбергенов Хаир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721007300853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 Али Мамаевич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761217401906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Дуйсенгалиева Ботакоз Борисовна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520223302592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Татыгулов Сансызбай Рамазанович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710320302430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Бакитов Ергали Бекболович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481012300889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Душаканов Абат Батырович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771117301343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 Бауыржан Максутович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791111401698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Жармуханова Гульжан Сергеевна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780215300476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Сисекешев Руслан Уразаевич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520606401473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Танабаева Маруа Даукеновна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840526401079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Жетписова Гульсюм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661211401586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Есенгалиева Алма Муканбеткалиевна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620915301011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Габит Мажитович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581105401146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Сержанова Гульсим Сисеновна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921103301855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 Алихан Саинович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591101301318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Ишмухамбетов Ербол Куанович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510120401182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Кангереева Марфуга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630914300892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Рыскалиев Тлеккабыл Максутович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610818302116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 Калибек Бакытович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651214400710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Аслима Тулеповна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640101313896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Бахытжан Тлеккабылович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770619303039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Ерболат Талапович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481222300672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Спашев Серик Акажанович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760619302673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Жалмуханбетов Нурлан Тлегенович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680905300832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Азаматов Ержан Талапович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510315301473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Тюлешев Тулеген Зулхарнаевич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370110401226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Нарушева Айман Жайлауовна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620524301482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Кушанов Зинулла Адиетович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710813300494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Бабатаев Омирбек Имангалиевич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631023401073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Дусказиева Алия Сериковна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540410400116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Чернохаева Вера Александровна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721210301012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Атауов Жаркин Айдарбекович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621214401159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Дакишева Каншаим Бекболовна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530401401837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Жексенова Марина Сунгатовна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620101306136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Ишмухамбетов Еркин Куанович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641123301796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Махамбет Мекебаевич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710304402668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Бекбулсинова Гульжайна Айдынгалиевна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670711300925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Хайршаков Козы-Курпеш Руменович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981215350803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Тулубаев Манас Акылжанович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650101313332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Хайрушев Роман Зеинович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740126302293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Куаныш Ислямович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681117300900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Каршигенов Бауржан Жакибаевич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700926401729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Киясова Манчук Бактыгереевна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690606301936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Жумагазин Жанибек Анесович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581026401991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Кушаева Акслу Максутовна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810630302853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 Альбек Мамаевич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610811401338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Балагулова Аниса Ермековна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640828301895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Беркалиев Мурат Ажибаевич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710702301687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Байтуков Рафхат Ермекович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611218302031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Хайрекенов Куандык Танатович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780803303135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Хохлов Петр Петрович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551013301719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Бабатаев Ахметкали Мухамбетиярович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520101350925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Талап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500120301075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Кадралиев Жумабай Бисекешевич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631210402266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Икрамова Баян Сатановна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740531402300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Климова Вера Петровна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680821301874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Талгат Газизович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490904300857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Куаныш Тулегенович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520719400390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Хатепова Карылгаш Табылдиновна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320408300123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Джанаков Жардем Нурумбаевич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570403300931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Бектыбаев Алипкали Мухамбеткалиевич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771208301695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Бекбулат Халенович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640528302028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Сидагалиев Ерсин Ермекович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510103301272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Салахитденов Талап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580112302534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Садлаев Энвер Амедович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660222402313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Сания Шукуровна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661204301859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Жексен Жубатович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500501303647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Саханов Сапиолла Жоламанович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600514401242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Жалмурзина Гульсара Айгалиевна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540219301586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Тюлешев Ахметкали Зулхарнаевич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640814301978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Утемис Султаевич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611109000162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Ефимов Сергей Геннадьевич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561218300737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Тапанов Ергали Саханаевич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640110303709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Сансызбай Айдынгалиевич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650222300666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Насипкалиев Суюнгали Максутович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570616402019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Шагирова Райхан Саркеновна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580420302940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Талап Каиржанович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630402301391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Хасен Шарипкалиевич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750916301102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Куанышкалиев Ержан Елеусинович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990512350222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Адилханов Рустем Адильбекович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701028301783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Асан Ахметкалиевич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361122400056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Агисова Куляш Агисовна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610522300878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Тасмуханов Мурат Тлекешевич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500304301491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Мангуров Набиулла Бисенович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570606400981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Жексенова Ханзиба Мекебаевна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790305302057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Жалмуханбетов Нуржан Тлегенович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550921300457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Муфтиев Сакипкали Насипович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761129301634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Ержан Серикович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450509402716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Ахбасова Маржан Ахбасовна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560615302342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 Канымжан Бакаевич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720908302459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Акбулатов Касымжан Тулепович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600816401343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Уразова Акслу Кадыровна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740110303036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Ербол Серикович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711208302474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Мирлан Халилович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780312301967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Дуйсенгалиев Еркин Насибуллинович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780820302642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Бекбулсинов Максут Темирбулатович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780529301927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Рустам Бурамбаевич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2-Шежін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910814350735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Касангалиев Байсал Кайдарович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710720302891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Ескали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571218301182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Балыков Торегали Абылгалиевич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700906301877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Калбаев Айгали Тулегенович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Еменжар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520123300532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Тогузбаев Михаил Шамельевич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Еменжар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710812302069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Жусубалиев Бекет Махметович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(мың.га):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жоспарына</w:t>
            </w:r>
            <w:r>
              <w:br/>
            </w:r>
            <w:r>
              <w:rPr>
                <w:rFonts w:ascii="Times New Roman"/>
                <w:b w:val="false"/>
                <w:i w:val="false"/>
                <w:color w:val="000000"/>
                <w:sz w:val="20"/>
              </w:rPr>
              <w:t>4-қосымша</w:t>
            </w:r>
          </w:p>
        </w:tc>
      </w:tr>
    </w:tbl>
    <w:bookmarkStart w:name="z72" w:id="63"/>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bookmarkEnd w:id="63"/>
    <w:bookmarkStart w:name="z73" w:id="64"/>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276030000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276053000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Шежін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 w:id="65"/>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276000000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5" w:id="66"/>
    <w:p>
      <w:pPr>
        <w:spacing w:after="0"/>
        <w:ind w:left="0"/>
        <w:jc w:val="both"/>
      </w:pPr>
      <w:r>
        <w:rPr>
          <w:rFonts w:ascii="Times New Roman"/>
          <w:b w:val="false"/>
          <w:i w:val="false"/>
          <w:color w:val="000000"/>
          <w:sz w:val="28"/>
        </w:rPr>
        <w:t>
      Атауы "Тасқала аудандық жер қатынастары бөлімі" мемлекеттік мекемесі</w:t>
      </w:r>
    </w:p>
    <w:bookmarkEnd w:id="66"/>
    <w:bookmarkStart w:name="z76" w:id="67"/>
    <w:p>
      <w:pPr>
        <w:spacing w:after="0"/>
        <w:ind w:left="0"/>
        <w:jc w:val="both"/>
      </w:pPr>
      <w:r>
        <w:rPr>
          <w:rFonts w:ascii="Times New Roman"/>
          <w:b w:val="false"/>
          <w:i w:val="false"/>
          <w:color w:val="000000"/>
          <w:sz w:val="28"/>
        </w:rPr>
        <w:t>
      Мекенжайы ҚР, БҚО, Тасқала ауданы, Тасқала ауылы</w:t>
      </w:r>
    </w:p>
    <w:bookmarkEnd w:id="67"/>
    <w:bookmarkStart w:name="z77" w:id="68"/>
    <w:p>
      <w:pPr>
        <w:spacing w:after="0"/>
        <w:ind w:left="0"/>
        <w:jc w:val="both"/>
      </w:pPr>
      <w:r>
        <w:rPr>
          <w:rFonts w:ascii="Times New Roman"/>
          <w:b w:val="false"/>
          <w:i w:val="false"/>
          <w:color w:val="000000"/>
          <w:sz w:val="28"/>
        </w:rPr>
        <w:t>
      Телефоны 87113922525</w:t>
      </w:r>
    </w:p>
    <w:bookmarkEnd w:id="68"/>
    <w:bookmarkStart w:name="z78" w:id="69"/>
    <w:p>
      <w:pPr>
        <w:spacing w:after="0"/>
        <w:ind w:left="0"/>
        <w:jc w:val="both"/>
      </w:pPr>
      <w:r>
        <w:rPr>
          <w:rFonts w:ascii="Times New Roman"/>
          <w:b w:val="false"/>
          <w:i w:val="false"/>
          <w:color w:val="000000"/>
          <w:sz w:val="28"/>
        </w:rPr>
        <w:t>
      Электрондық поштасының мекенжайы</w:t>
      </w:r>
    </w:p>
    <w:bookmarkEnd w:id="69"/>
    <w:bookmarkStart w:name="z79" w:id="70"/>
    <w:p>
      <w:pPr>
        <w:spacing w:after="0"/>
        <w:ind w:left="0"/>
        <w:jc w:val="both"/>
      </w:pPr>
      <w:r>
        <w:rPr>
          <w:rFonts w:ascii="Times New Roman"/>
          <w:b w:val="false"/>
          <w:i w:val="false"/>
          <w:color w:val="000000"/>
          <w:sz w:val="28"/>
        </w:rPr>
        <w:t>
      Басшы немесе оның міндетін атқарушы адам</w:t>
      </w:r>
    </w:p>
    <w:bookmarkEnd w:id="70"/>
    <w:bookmarkStart w:name="z80" w:id="71"/>
    <w:p>
      <w:pPr>
        <w:spacing w:after="0"/>
        <w:ind w:left="0"/>
        <w:jc w:val="both"/>
      </w:pPr>
      <w:r>
        <w:rPr>
          <w:rFonts w:ascii="Times New Roman"/>
          <w:b w:val="false"/>
          <w:i w:val="false"/>
          <w:color w:val="000000"/>
          <w:sz w:val="28"/>
        </w:rPr>
        <w:t>
      ______________________________________</w:t>
      </w:r>
    </w:p>
    <w:bookmarkEnd w:id="71"/>
    <w:bookmarkStart w:name="z81" w:id="72"/>
    <w:p>
      <w:pPr>
        <w:spacing w:after="0"/>
        <w:ind w:left="0"/>
        <w:jc w:val="both"/>
      </w:pPr>
      <w:r>
        <w:rPr>
          <w:rFonts w:ascii="Times New Roman"/>
          <w:b w:val="false"/>
          <w:i w:val="false"/>
          <w:color w:val="000000"/>
          <w:sz w:val="28"/>
        </w:rPr>
        <w:t>
      (электрондық цифрлық қолтаңбасы)</w:t>
      </w:r>
    </w:p>
    <w:bookmarkEnd w:id="72"/>
    <w:bookmarkStart w:name="z82" w:id="73"/>
    <w:p>
      <w:pPr>
        <w:spacing w:after="0"/>
        <w:ind w:left="0"/>
        <w:jc w:val="both"/>
      </w:pPr>
      <w:r>
        <w:rPr>
          <w:rFonts w:ascii="Times New Roman"/>
          <w:b w:val="false"/>
          <w:i w:val="false"/>
          <w:color w:val="000000"/>
          <w:sz w:val="28"/>
        </w:rPr>
        <w:t>
      ______________________________________</w:t>
      </w:r>
    </w:p>
    <w:bookmarkEnd w:id="73"/>
    <w:bookmarkStart w:name="z83" w:id="74"/>
    <w:p>
      <w:pPr>
        <w:spacing w:after="0"/>
        <w:ind w:left="0"/>
        <w:jc w:val="both"/>
      </w:pPr>
      <w:r>
        <w:rPr>
          <w:rFonts w:ascii="Times New Roman"/>
          <w:b w:val="false"/>
          <w:i w:val="false"/>
          <w:color w:val="000000"/>
          <w:sz w:val="28"/>
        </w:rPr>
        <w:t>
      (аты, әкесінің аты (бар болса), тегі))</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 пайдалану</w:t>
            </w:r>
            <w:r>
              <w:br/>
            </w:r>
            <w:r>
              <w:rPr>
                <w:rFonts w:ascii="Times New Roman"/>
                <w:b w:val="false"/>
                <w:i w:val="false"/>
                <w:color w:val="000000"/>
                <w:sz w:val="20"/>
              </w:rPr>
              <w:t>жөніндегі үлгілік жоспарға 5-қосымша</w:t>
            </w:r>
          </w:p>
        </w:tc>
      </w:tr>
    </w:tbl>
    <w:bookmarkStart w:name="z85" w:id="75"/>
    <w:p>
      <w:pPr>
        <w:spacing w:after="0"/>
        <w:ind w:left="0"/>
        <w:jc w:val="both"/>
      </w:pPr>
      <w:r>
        <w:rPr>
          <w:rFonts w:ascii="Times New Roman"/>
          <w:b w:val="false"/>
          <w:i w:val="false"/>
          <w:color w:val="000000"/>
          <w:sz w:val="28"/>
        </w:rPr>
        <w:t>
      Ұсынылатын жайылым айналымдарының схемалары</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1-тармағы</w:t>
            </w:r>
          </w:p>
        </w:tc>
      </w:tr>
    </w:tbl>
    <w:bookmarkStart w:name="z87" w:id="7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Ақтау ауылдық округі</w:t>
      </w:r>
    </w:p>
    <w:bookmarkEnd w:id="76"/>
    <w:bookmarkStart w:name="z88"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645400"/>
                    </a:xfrm>
                    <a:prstGeom prst="rect">
                      <a:avLst/>
                    </a:prstGeom>
                  </pic:spPr>
                </pic:pic>
              </a:graphicData>
            </a:graphic>
          </wp:inline>
        </w:drawing>
      </w:r>
    </w:p>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1-тармағы</w:t>
            </w:r>
          </w:p>
        </w:tc>
      </w:tr>
    </w:tbl>
    <w:bookmarkStart w:name="z90" w:id="7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Амангелді ауылдық округі</w:t>
      </w:r>
    </w:p>
    <w:bookmarkEnd w:id="78"/>
    <w:bookmarkStart w:name="z91"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24500"/>
                    </a:xfrm>
                    <a:prstGeom prst="rect">
                      <a:avLst/>
                    </a:prstGeom>
                  </pic:spPr>
                </pic:pic>
              </a:graphicData>
            </a:graphic>
          </wp:inline>
        </w:drawing>
      </w:r>
    </w:p>
    <w:p>
      <w:pPr>
        <w:spacing w:after="0"/>
        <w:ind w:left="0"/>
        <w:jc w:val="both"/>
      </w:pPr>
      <w:r>
        <w:drawing>
          <wp:inline distT="0" distB="0" distL="0" distR="0">
            <wp:extent cx="7810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1-тармағы</w:t>
            </w:r>
          </w:p>
        </w:tc>
      </w:tr>
    </w:tbl>
    <w:bookmarkStart w:name="z93" w:id="8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Достық ауылдық округі</w:t>
      </w:r>
    </w:p>
    <w:bookmarkEnd w:id="80"/>
    <w:bookmarkStart w:name="z94"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578600"/>
                    </a:xfrm>
                    <a:prstGeom prst="rect">
                      <a:avLst/>
                    </a:prstGeom>
                  </pic:spPr>
                </pic:pic>
              </a:graphicData>
            </a:graphic>
          </wp:inline>
        </w:drawing>
      </w:r>
    </w:p>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1-тармағы</w:t>
            </w:r>
          </w:p>
        </w:tc>
      </w:tr>
    </w:tbl>
    <w:bookmarkStart w:name="z96" w:id="8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Қазақстан ауылдық округі</w:t>
      </w:r>
    </w:p>
    <w:bookmarkEnd w:id="82"/>
    <w:bookmarkStart w:name="z97"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60706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070600" cy="8089900"/>
                    </a:xfrm>
                    <a:prstGeom prst="rect">
                      <a:avLst/>
                    </a:prstGeom>
                  </pic:spPr>
                </pic:pic>
              </a:graphicData>
            </a:graphic>
          </wp:inline>
        </w:drawing>
      </w:r>
    </w:p>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1-тармағы</w:t>
            </w:r>
          </w:p>
        </w:tc>
      </w:tr>
    </w:tbl>
    <w:bookmarkStart w:name="z99" w:id="8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Қосшы ауылдық округі</w:t>
      </w:r>
    </w:p>
    <w:bookmarkEnd w:id="84"/>
    <w:bookmarkStart w:name="z100"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68961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896100" cy="8305800"/>
                    </a:xfrm>
                    <a:prstGeom prst="rect">
                      <a:avLst/>
                    </a:prstGeom>
                  </pic:spPr>
                </pic:pic>
              </a:graphicData>
            </a:graphic>
          </wp:inline>
        </w:drawing>
      </w:r>
    </w:p>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1-тармағы</w:t>
            </w:r>
          </w:p>
        </w:tc>
      </w:tr>
    </w:tbl>
    <w:bookmarkStart w:name="z102" w:id="8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Мерей ауылдық округі</w:t>
      </w:r>
    </w:p>
    <w:bookmarkEnd w:id="86"/>
    <w:bookmarkStart w:name="z103"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97500"/>
                    </a:xfrm>
                    <a:prstGeom prst="rect">
                      <a:avLst/>
                    </a:prstGeom>
                  </pic:spPr>
                </pic:pic>
              </a:graphicData>
            </a:graphic>
          </wp:inline>
        </w:drawing>
      </w:r>
    </w:p>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1-тармағы</w:t>
            </w:r>
          </w:p>
        </w:tc>
      </w:tr>
    </w:tbl>
    <w:bookmarkStart w:name="z105" w:id="8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Мереке ауылдық округі</w:t>
      </w:r>
    </w:p>
    <w:bookmarkEnd w:id="88"/>
    <w:bookmarkStart w:name="z106"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62103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210300" cy="8064500"/>
                    </a:xfrm>
                    <a:prstGeom prst="rect">
                      <a:avLst/>
                    </a:prstGeom>
                  </pic:spPr>
                </pic:pic>
              </a:graphicData>
            </a:graphic>
          </wp:inline>
        </w:drawing>
      </w:r>
    </w:p>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1-тармағы</w:t>
            </w:r>
          </w:p>
        </w:tc>
      </w:tr>
    </w:tbl>
    <w:bookmarkStart w:name="z108" w:id="9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Тасқала ауылдық округі</w:t>
      </w:r>
    </w:p>
    <w:bookmarkEnd w:id="90"/>
    <w:bookmarkStart w:name="z109"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023100"/>
                    </a:xfrm>
                    <a:prstGeom prst="rect">
                      <a:avLst/>
                    </a:prstGeom>
                  </pic:spPr>
                </pic:pic>
              </a:graphicData>
            </a:graphic>
          </wp:inline>
        </w:drawing>
      </w:r>
    </w:p>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1-тармағы</w:t>
            </w:r>
          </w:p>
        </w:tc>
      </w:tr>
    </w:tbl>
    <w:bookmarkStart w:name="z111" w:id="9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Шежін ауылдық округі</w:t>
      </w:r>
    </w:p>
    <w:bookmarkEnd w:id="92"/>
    <w:bookmarkStart w:name="z112"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43053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305300" cy="8356600"/>
                    </a:xfrm>
                    <a:prstGeom prst="rect">
                      <a:avLst/>
                    </a:prstGeom>
                  </pic:spPr>
                </pic:pic>
              </a:graphicData>
            </a:graphic>
          </wp:inline>
        </w:drawing>
      </w:r>
    </w:p>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2-тармағы</w:t>
            </w:r>
          </w:p>
        </w:tc>
      </w:tr>
    </w:tbl>
    <w:bookmarkStart w:name="z114" w:id="9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Ақтау ауылдық округі</w:t>
      </w:r>
    </w:p>
    <w:bookmarkEnd w:id="94"/>
    <w:bookmarkStart w:name="z115"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946900"/>
                    </a:xfrm>
                    <a:prstGeom prst="rect">
                      <a:avLst/>
                    </a:prstGeom>
                  </pic:spPr>
                </pic:pic>
              </a:graphicData>
            </a:graphic>
          </wp:inline>
        </w:drawing>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2-тармағы</w:t>
            </w:r>
          </w:p>
        </w:tc>
      </w:tr>
    </w:tbl>
    <w:bookmarkStart w:name="z117" w:id="9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Амангелді ауылдық округі</w:t>
      </w:r>
    </w:p>
    <w:bookmarkEnd w:id="96"/>
    <w:bookmarkStart w:name="z118"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473700"/>
                    </a:xfrm>
                    <a:prstGeom prst="rect">
                      <a:avLst/>
                    </a:prstGeom>
                  </pic:spPr>
                </pic:pic>
              </a:graphicData>
            </a:graphic>
          </wp:inline>
        </w:drawing>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2-тармағы</w:t>
            </w:r>
          </w:p>
        </w:tc>
      </w:tr>
    </w:tbl>
    <w:bookmarkStart w:name="z120" w:id="9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Достық ауылдық округі</w:t>
      </w:r>
    </w:p>
    <w:bookmarkEnd w:id="98"/>
    <w:bookmarkStart w:name="z121"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629400"/>
                    </a:xfrm>
                    <a:prstGeom prst="rect">
                      <a:avLst/>
                    </a:prstGeom>
                  </pic:spPr>
                </pic:pic>
              </a:graphicData>
            </a:graphic>
          </wp:inline>
        </w:drawing>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2-тармағы</w:t>
            </w:r>
          </w:p>
        </w:tc>
      </w:tr>
    </w:tbl>
    <w:bookmarkStart w:name="z123" w:id="10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Қазақстан ауылдық округі</w:t>
      </w:r>
    </w:p>
    <w:bookmarkEnd w:id="100"/>
    <w:bookmarkStart w:name="z124"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527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270500" cy="7112000"/>
                    </a:xfrm>
                    <a:prstGeom prst="rect">
                      <a:avLst/>
                    </a:prstGeom>
                  </pic:spPr>
                </pic:pic>
              </a:graphicData>
            </a:graphic>
          </wp:inline>
        </w:drawing>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2-тармағы</w:t>
            </w:r>
          </w:p>
        </w:tc>
      </w:tr>
    </w:tbl>
    <w:bookmarkStart w:name="z126" w:id="10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Қосшы ауылдық округі</w:t>
      </w:r>
    </w:p>
    <w:bookmarkEnd w:id="102"/>
    <w:bookmarkStart w:name="z127"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59944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994400" cy="7251700"/>
                    </a:xfrm>
                    <a:prstGeom prst="rect">
                      <a:avLst/>
                    </a:prstGeom>
                  </pic:spPr>
                </pic:pic>
              </a:graphicData>
            </a:graphic>
          </wp:inline>
        </w:drawing>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2-тармағы</w:t>
            </w:r>
          </w:p>
        </w:tc>
      </w:tr>
    </w:tbl>
    <w:bookmarkStart w:name="z129" w:id="10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Мерей ауылдық округі</w:t>
      </w:r>
    </w:p>
    <w:bookmarkEnd w:id="104"/>
    <w:bookmarkStart w:name="z130"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448300"/>
                    </a:xfrm>
                    <a:prstGeom prst="rect">
                      <a:avLst/>
                    </a:prstGeom>
                  </pic:spPr>
                </pic:pic>
              </a:graphicData>
            </a:graphic>
          </wp:inline>
        </w:drawing>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2-тармағы</w:t>
            </w:r>
          </w:p>
        </w:tc>
      </w:tr>
    </w:tbl>
    <w:bookmarkStart w:name="z132" w:id="10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Мереке ауылдық округі</w:t>
      </w:r>
    </w:p>
    <w:bookmarkEnd w:id="106"/>
    <w:bookmarkStart w:name="z133"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60198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019800" cy="7848600"/>
                    </a:xfrm>
                    <a:prstGeom prst="rect">
                      <a:avLst/>
                    </a:prstGeom>
                  </pic:spPr>
                </pic:pic>
              </a:graphicData>
            </a:graphic>
          </wp:inline>
        </w:drawing>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2-тармағы</w:t>
            </w:r>
          </w:p>
        </w:tc>
      </w:tr>
    </w:tbl>
    <w:bookmarkStart w:name="z135" w:id="10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Тасқала ауылдық округі</w:t>
      </w:r>
    </w:p>
    <w:bookmarkEnd w:id="108"/>
    <w:bookmarkStart w:name="z136"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7470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47000" cy="6959600"/>
                    </a:xfrm>
                    <a:prstGeom prst="rect">
                      <a:avLst/>
                    </a:prstGeom>
                  </pic:spPr>
                </pic:pic>
              </a:graphicData>
            </a:graphic>
          </wp:inline>
        </w:drawing>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2-тармағы</w:t>
            </w:r>
          </w:p>
        </w:tc>
      </w:tr>
    </w:tbl>
    <w:bookmarkStart w:name="z138" w:id="11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Шежін ауылдық округі</w:t>
      </w:r>
    </w:p>
    <w:bookmarkEnd w:id="110"/>
    <w:bookmarkStart w:name="z139"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36830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683000" cy="7696200"/>
                    </a:xfrm>
                    <a:prstGeom prst="rect">
                      <a:avLst/>
                    </a:prstGeom>
                  </pic:spPr>
                </pic:pic>
              </a:graphicData>
            </a:graphic>
          </wp:inline>
        </w:drawing>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3-тармағы</w:t>
            </w:r>
          </w:p>
        </w:tc>
      </w:tr>
    </w:tbl>
    <w:bookmarkStart w:name="z141" w:id="11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Ақтау ауылдық округі</w:t>
      </w:r>
    </w:p>
    <w:bookmarkEnd w:id="112"/>
    <w:bookmarkStart w:name="z142"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607300"/>
                    </a:xfrm>
                    <a:prstGeom prst="rect">
                      <a:avLst/>
                    </a:prstGeom>
                  </pic:spPr>
                </pic:pic>
              </a:graphicData>
            </a:graphic>
          </wp:inline>
        </w:drawing>
      </w:r>
    </w:p>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2-тармағы</w:t>
            </w:r>
          </w:p>
        </w:tc>
      </w:tr>
    </w:tbl>
    <w:bookmarkStart w:name="z144" w:id="11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Амангелді ауылдық округі</w:t>
      </w:r>
    </w:p>
    <w:bookmarkEnd w:id="114"/>
    <w:bookmarkStart w:name="z145"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562600"/>
                    </a:xfrm>
                    <a:prstGeom prst="rect">
                      <a:avLst/>
                    </a:prstGeom>
                  </pic:spPr>
                </pic:pic>
              </a:graphicData>
            </a:graphic>
          </wp:inline>
        </w:drawing>
      </w:r>
    </w:p>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Тасқала ауданы бойынша</w:t>
            </w:r>
            <w:r>
              <w:br/>
            </w:r>
            <w:r>
              <w:rPr>
                <w:rFonts w:ascii="Times New Roman"/>
                <w:b w:val="false"/>
                <w:i w:val="false"/>
                <w:color w:val="000000"/>
                <w:sz w:val="20"/>
              </w:rPr>
              <w:t>2025-2029 жылдарға арналған жайылымдарды</w:t>
            </w:r>
            <w:r>
              <w:br/>
            </w:r>
            <w:r>
              <w:rPr>
                <w:rFonts w:ascii="Times New Roman"/>
                <w:b w:val="false"/>
                <w:i w:val="false"/>
                <w:color w:val="000000"/>
                <w:sz w:val="20"/>
              </w:rPr>
              <w:t>басқару және оларды пайдалану жөніндегі 4 тараудың</w:t>
            </w:r>
            <w:r>
              <w:br/>
            </w:r>
            <w:r>
              <w:rPr>
                <w:rFonts w:ascii="Times New Roman"/>
                <w:b w:val="false"/>
                <w:i w:val="false"/>
                <w:color w:val="000000"/>
                <w:sz w:val="20"/>
              </w:rPr>
              <w:t>3-тармағы</w:t>
            </w:r>
          </w:p>
        </w:tc>
      </w:tr>
    </w:tbl>
    <w:bookmarkStart w:name="z147" w:id="11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Достық ауылдық округі</w:t>
      </w:r>
    </w:p>
    <w:bookmarkEnd w:id="116"/>
    <w:bookmarkStart w:name="z148"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061200"/>
                    </a:xfrm>
                    <a:prstGeom prst="rect">
                      <a:avLst/>
                    </a:prstGeom>
                  </pic:spPr>
                </pic:pic>
              </a:graphicData>
            </a:graphic>
          </wp:inline>
        </w:drawing>
      </w:r>
    </w:p>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 4 тараудың 3-тармағы</w:t>
            </w:r>
          </w:p>
        </w:tc>
      </w:tr>
    </w:tbl>
    <w:bookmarkStart w:name="z150" w:id="11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Қазақстан ауылдық округі</w:t>
      </w:r>
    </w:p>
    <w:bookmarkEnd w:id="118"/>
    <w:bookmarkStart w:name="z151"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61214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121400" cy="8242300"/>
                    </a:xfrm>
                    <a:prstGeom prst="rect">
                      <a:avLst/>
                    </a:prstGeom>
                  </pic:spPr>
                </pic:pic>
              </a:graphicData>
            </a:graphic>
          </wp:inline>
        </w:drawing>
      </w:r>
    </w:p>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 4 тараудың 3-тармағы</w:t>
            </w:r>
          </w:p>
        </w:tc>
      </w:tr>
    </w:tbl>
    <w:bookmarkStart w:name="z153" w:id="12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Қосшы ауылдық округі</w:t>
      </w:r>
    </w:p>
    <w:bookmarkEnd w:id="120"/>
    <w:bookmarkStart w:name="z154"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68961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896100" cy="8382000"/>
                    </a:xfrm>
                    <a:prstGeom prst="rect">
                      <a:avLst/>
                    </a:prstGeom>
                  </pic:spPr>
                </pic:pic>
              </a:graphicData>
            </a:graphic>
          </wp:inline>
        </w:drawing>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3-тармағы</w:t>
            </w:r>
          </w:p>
        </w:tc>
      </w:tr>
    </w:tbl>
    <w:bookmarkStart w:name="z156" w:id="12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Мерей ауылдық округі</w:t>
      </w:r>
    </w:p>
    <w:bookmarkEnd w:id="122"/>
    <w:bookmarkStart w:name="z157"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727700"/>
                    </a:xfrm>
                    <a:prstGeom prst="rect">
                      <a:avLst/>
                    </a:prstGeom>
                  </pic:spPr>
                </pic:pic>
              </a:graphicData>
            </a:graphic>
          </wp:inline>
        </w:drawing>
      </w:r>
    </w:p>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3-тармағы</w:t>
            </w:r>
          </w:p>
        </w:tc>
      </w:tr>
    </w:tbl>
    <w:bookmarkStart w:name="z159" w:id="12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Мереке ауылдық округі</w:t>
      </w:r>
    </w:p>
    <w:bookmarkEnd w:id="124"/>
    <w:bookmarkStart w:name="z160"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6413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413500" cy="8356600"/>
                    </a:xfrm>
                    <a:prstGeom prst="rect">
                      <a:avLst/>
                    </a:prstGeom>
                  </pic:spPr>
                </pic:pic>
              </a:graphicData>
            </a:graphic>
          </wp:inline>
        </w:drawing>
      </w:r>
    </w:p>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3-тармағы</w:t>
            </w:r>
          </w:p>
        </w:tc>
      </w:tr>
    </w:tbl>
    <w:bookmarkStart w:name="z162" w:id="12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Тасқала ауылдық округі</w:t>
      </w:r>
    </w:p>
    <w:bookmarkEnd w:id="126"/>
    <w:bookmarkStart w:name="z163"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7061200"/>
                    </a:xfrm>
                    <a:prstGeom prst="rect">
                      <a:avLst/>
                    </a:prstGeom>
                  </pic:spPr>
                </pic:pic>
              </a:graphicData>
            </a:graphic>
          </wp:inline>
        </w:drawing>
      </w:r>
    </w:p>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3-тармағы</w:t>
            </w:r>
          </w:p>
        </w:tc>
      </w:tr>
    </w:tbl>
    <w:bookmarkStart w:name="z165" w:id="12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Шежін ауылдық округі</w:t>
      </w:r>
    </w:p>
    <w:bookmarkEnd w:id="128"/>
    <w:bookmarkStart w:name="z166"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40767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076700" cy="8166100"/>
                    </a:xfrm>
                    <a:prstGeom prst="rect">
                      <a:avLst/>
                    </a:prstGeom>
                  </pic:spPr>
                </pic:pic>
              </a:graphicData>
            </a:graphic>
          </wp:inline>
        </w:drawing>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4-тармағы</w:t>
            </w:r>
          </w:p>
        </w:tc>
      </w:tr>
    </w:tbl>
    <w:bookmarkStart w:name="z168" w:id="13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Ақтау ауылдық округі</w:t>
      </w:r>
    </w:p>
    <w:bookmarkEnd w:id="130"/>
    <w:bookmarkStart w:name="z169"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607300"/>
                    </a:xfrm>
                    <a:prstGeom prst="rect">
                      <a:avLst/>
                    </a:prstGeom>
                  </pic:spPr>
                </pic:pic>
              </a:graphicData>
            </a:graphic>
          </wp:inline>
        </w:drawing>
      </w:r>
    </w:p>
    <w:p>
      <w:pPr>
        <w:spacing w:after="0"/>
        <w:ind w:left="0"/>
        <w:jc w:val="both"/>
      </w:pPr>
      <w:r>
        <w:drawing>
          <wp:inline distT="0" distB="0" distL="0" distR="0">
            <wp:extent cx="78105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4-тармағы</w:t>
            </w:r>
          </w:p>
        </w:tc>
      </w:tr>
    </w:tbl>
    <w:bookmarkStart w:name="z171" w:id="13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Амангелді ауылдық округі</w:t>
      </w:r>
    </w:p>
    <w:bookmarkEnd w:id="132"/>
    <w:bookmarkStart w:name="z172"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486400"/>
                    </a:xfrm>
                    <a:prstGeom prst="rect">
                      <a:avLst/>
                    </a:prstGeom>
                  </pic:spPr>
                </pic:pic>
              </a:graphicData>
            </a:graphic>
          </wp:inline>
        </w:drawing>
      </w:r>
    </w:p>
    <w:p>
      <w:pPr>
        <w:spacing w:after="0"/>
        <w:ind w:left="0"/>
        <w:jc w:val="both"/>
      </w:pPr>
      <w:r>
        <w:drawing>
          <wp:inline distT="0" distB="0" distL="0" distR="0">
            <wp:extent cx="78105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4-тармағы</w:t>
            </w:r>
          </w:p>
        </w:tc>
      </w:tr>
    </w:tbl>
    <w:bookmarkStart w:name="z174" w:id="13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Достық ауылдық округі</w:t>
      </w:r>
    </w:p>
    <w:bookmarkEnd w:id="134"/>
    <w:bookmarkStart w:name="z175"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819900"/>
                    </a:xfrm>
                    <a:prstGeom prst="rect">
                      <a:avLst/>
                    </a:prstGeom>
                  </pic:spPr>
                </pic:pic>
              </a:graphicData>
            </a:graphic>
          </wp:inline>
        </w:drawing>
      </w:r>
    </w:p>
    <w:p>
      <w:pPr>
        <w:spacing w:after="0"/>
        <w:ind w:left="0"/>
        <w:jc w:val="both"/>
      </w:pPr>
      <w:r>
        <w:drawing>
          <wp:inline distT="0" distB="0" distL="0" distR="0">
            <wp:extent cx="7810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4-тармағы</w:t>
            </w:r>
          </w:p>
        </w:tc>
      </w:tr>
    </w:tbl>
    <w:bookmarkStart w:name="z177" w:id="13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Қазақстан ауылдық округі</w:t>
      </w:r>
    </w:p>
    <w:bookmarkEnd w:id="136"/>
    <w:bookmarkStart w:name="z178"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64516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451600" cy="8343900"/>
                    </a:xfrm>
                    <a:prstGeom prst="rect">
                      <a:avLst/>
                    </a:prstGeom>
                  </pic:spPr>
                </pic:pic>
              </a:graphicData>
            </a:graphic>
          </wp:inline>
        </w:drawing>
      </w:r>
    </w:p>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4-тармағы</w:t>
            </w:r>
          </w:p>
        </w:tc>
      </w:tr>
    </w:tbl>
    <w:bookmarkStart w:name="z180" w:id="13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Қосшы ауылдық округі</w:t>
      </w:r>
    </w:p>
    <w:bookmarkEnd w:id="138"/>
    <w:bookmarkStart w:name="z181"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5311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531100" cy="8458200"/>
                    </a:xfrm>
                    <a:prstGeom prst="rect">
                      <a:avLst/>
                    </a:prstGeom>
                  </pic:spPr>
                </pic:pic>
              </a:graphicData>
            </a:graphic>
          </wp:inline>
        </w:drawing>
      </w:r>
    </w:p>
    <w:p>
      <w:pPr>
        <w:spacing w:after="0"/>
        <w:ind w:left="0"/>
        <w:jc w:val="both"/>
      </w:pPr>
      <w:r>
        <w:drawing>
          <wp:inline distT="0" distB="0" distL="0" distR="0">
            <wp:extent cx="7810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4-тармағы</w:t>
            </w:r>
          </w:p>
        </w:tc>
      </w:tr>
    </w:tbl>
    <w:bookmarkStart w:name="z183" w:id="14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Мерей ауылдық округі</w:t>
      </w:r>
    </w:p>
    <w:bookmarkEnd w:id="140"/>
    <w:bookmarkStart w:name="z184"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524500"/>
                    </a:xfrm>
                    <a:prstGeom prst="rect">
                      <a:avLst/>
                    </a:prstGeom>
                  </pic:spPr>
                </pic:pic>
              </a:graphicData>
            </a:graphic>
          </wp:inline>
        </w:drawing>
      </w:r>
    </w:p>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4-тармағы</w:t>
            </w:r>
          </w:p>
        </w:tc>
      </w:tr>
    </w:tbl>
    <w:bookmarkStart w:name="z186" w:id="14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Мереке ауылдық округі</w:t>
      </w:r>
    </w:p>
    <w:bookmarkEnd w:id="142"/>
    <w:bookmarkStart w:name="z187"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63627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362700" cy="8356600"/>
                    </a:xfrm>
                    <a:prstGeom prst="rect">
                      <a:avLst/>
                    </a:prstGeom>
                  </pic:spPr>
                </pic:pic>
              </a:graphicData>
            </a:graphic>
          </wp:inline>
        </w:drawing>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4-тармағы</w:t>
            </w:r>
          </w:p>
        </w:tc>
      </w:tr>
    </w:tbl>
    <w:bookmarkStart w:name="z189" w:id="14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Тасқала ауылдық округі</w:t>
      </w:r>
    </w:p>
    <w:bookmarkEnd w:id="144"/>
    <w:bookmarkStart w:name="z190"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7010400"/>
                    </a:xfrm>
                    <a:prstGeom prst="rect">
                      <a:avLst/>
                    </a:prstGeom>
                  </pic:spPr>
                </pic:pic>
              </a:graphicData>
            </a:graphic>
          </wp:inline>
        </w:drawing>
      </w:r>
    </w:p>
    <w:p>
      <w:pPr>
        <w:spacing w:after="0"/>
        <w:ind w:left="0"/>
        <w:jc w:val="both"/>
      </w:pPr>
      <w:r>
        <w:drawing>
          <wp:inline distT="0" distB="0" distL="0" distR="0">
            <wp:extent cx="7810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4-тармағы</w:t>
            </w:r>
          </w:p>
        </w:tc>
      </w:tr>
    </w:tbl>
    <w:bookmarkStart w:name="z192" w:id="14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Шежін ауылдық округі</w:t>
      </w:r>
    </w:p>
    <w:bookmarkEnd w:id="146"/>
    <w:bookmarkStart w:name="z193"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3746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746500" cy="8445500"/>
                    </a:xfrm>
                    <a:prstGeom prst="rect">
                      <a:avLst/>
                    </a:prstGeom>
                  </pic:spPr>
                </pic:pic>
              </a:graphicData>
            </a:graphic>
          </wp:inline>
        </w:drawing>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2025-2025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5-тармағы</w:t>
            </w:r>
          </w:p>
        </w:tc>
      </w:tr>
    </w:tbl>
    <w:bookmarkStart w:name="z195" w:id="14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Ақтау ауылдық округі</w:t>
      </w:r>
    </w:p>
    <w:bookmarkEnd w:id="148"/>
    <w:bookmarkStart w:name="z196"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7759700"/>
                    </a:xfrm>
                    <a:prstGeom prst="rect">
                      <a:avLst/>
                    </a:prstGeom>
                  </pic:spPr>
                </pic:pic>
              </a:graphicData>
            </a:graphic>
          </wp:inline>
        </w:drawing>
      </w:r>
    </w:p>
    <w:p>
      <w:pPr>
        <w:spacing w:after="0"/>
        <w:ind w:left="0"/>
        <w:jc w:val="both"/>
      </w:pPr>
      <w:r>
        <w:drawing>
          <wp:inline distT="0" distB="0" distL="0" distR="0">
            <wp:extent cx="78105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5-тармағы</w:t>
            </w:r>
          </w:p>
        </w:tc>
      </w:tr>
    </w:tbl>
    <w:bookmarkStart w:name="z198" w:id="15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Амангелді ауылдық округі</w:t>
      </w:r>
    </w:p>
    <w:bookmarkEnd w:id="150"/>
    <w:bookmarkStart w:name="z199"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524500"/>
                    </a:xfrm>
                    <a:prstGeom prst="rect">
                      <a:avLst/>
                    </a:prstGeom>
                  </pic:spPr>
                </pic:pic>
              </a:graphicData>
            </a:graphic>
          </wp:inline>
        </w:drawing>
      </w:r>
    </w:p>
    <w:p>
      <w:pPr>
        <w:spacing w:after="0"/>
        <w:ind w:left="0"/>
        <w:jc w:val="both"/>
      </w:pPr>
      <w:r>
        <w:drawing>
          <wp:inline distT="0" distB="0" distL="0" distR="0">
            <wp:extent cx="7810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5-тармағы</w:t>
            </w:r>
          </w:p>
        </w:tc>
      </w:tr>
    </w:tbl>
    <w:bookmarkStart w:name="z201" w:id="15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Достық ауылдық округі</w:t>
      </w:r>
    </w:p>
    <w:bookmarkEnd w:id="152"/>
    <w:bookmarkStart w:name="z202"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6680200"/>
                    </a:xfrm>
                    <a:prstGeom prst="rect">
                      <a:avLst/>
                    </a:prstGeom>
                  </pic:spPr>
                </pic:pic>
              </a:graphicData>
            </a:graphic>
          </wp:inline>
        </w:drawing>
      </w:r>
    </w:p>
    <w:p>
      <w:pPr>
        <w:spacing w:after="0"/>
        <w:ind w:left="0"/>
        <w:jc w:val="both"/>
      </w:pPr>
      <w:r>
        <w:drawing>
          <wp:inline distT="0" distB="0" distL="0" distR="0">
            <wp:extent cx="7810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5-тармағы</w:t>
            </w:r>
          </w:p>
        </w:tc>
      </w:tr>
    </w:tbl>
    <w:bookmarkStart w:name="z204" w:id="15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Қазақстан ауылдық округі</w:t>
      </w:r>
    </w:p>
    <w:bookmarkEnd w:id="154"/>
    <w:bookmarkStart w:name="z205"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57023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702300" cy="7467600"/>
                    </a:xfrm>
                    <a:prstGeom prst="rect">
                      <a:avLst/>
                    </a:prstGeom>
                  </pic:spPr>
                </pic:pic>
              </a:graphicData>
            </a:graphic>
          </wp:inline>
        </w:drawing>
      </w:r>
    </w:p>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5-тармағы</w:t>
            </w:r>
          </w:p>
        </w:tc>
      </w:tr>
    </w:tbl>
    <w:bookmarkStart w:name="z207" w:id="15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Қосшы ауылдық округі</w:t>
      </w:r>
    </w:p>
    <w:bookmarkEnd w:id="156"/>
    <w:bookmarkStart w:name="z208"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67183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718300" cy="8305800"/>
                    </a:xfrm>
                    <a:prstGeom prst="rect">
                      <a:avLst/>
                    </a:prstGeom>
                  </pic:spPr>
                </pic:pic>
              </a:graphicData>
            </a:graphic>
          </wp:inline>
        </w:drawing>
      </w:r>
    </w:p>
    <w:p>
      <w:pPr>
        <w:spacing w:after="0"/>
        <w:ind w:left="0"/>
        <w:jc w:val="both"/>
      </w:pPr>
      <w:r>
        <w:drawing>
          <wp:inline distT="0" distB="0" distL="0" distR="0">
            <wp:extent cx="7810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5-тармағы</w:t>
            </w:r>
          </w:p>
        </w:tc>
      </w:tr>
    </w:tbl>
    <w:bookmarkStart w:name="z210" w:id="15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Мерей ауылдық округі</w:t>
      </w:r>
    </w:p>
    <w:bookmarkEnd w:id="158"/>
    <w:bookmarkStart w:name="z211"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448300"/>
                    </a:xfrm>
                    <a:prstGeom prst="rect">
                      <a:avLst/>
                    </a:prstGeom>
                  </pic:spPr>
                </pic:pic>
              </a:graphicData>
            </a:graphic>
          </wp:inline>
        </w:drawing>
      </w:r>
    </w:p>
    <w:p>
      <w:pPr>
        <w:spacing w:after="0"/>
        <w:ind w:left="0"/>
        <w:jc w:val="both"/>
      </w:pPr>
      <w:r>
        <w:drawing>
          <wp:inline distT="0" distB="0" distL="0" distR="0">
            <wp:extent cx="7810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5-тармағы</w:t>
            </w:r>
          </w:p>
        </w:tc>
      </w:tr>
    </w:tbl>
    <w:bookmarkStart w:name="z213" w:id="16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Мереке ауылдық округі</w:t>
      </w:r>
    </w:p>
    <w:bookmarkEnd w:id="160"/>
    <w:bookmarkStart w:name="z214"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66421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642100" cy="8331200"/>
                    </a:xfrm>
                    <a:prstGeom prst="rect">
                      <a:avLst/>
                    </a:prstGeom>
                  </pic:spPr>
                </pic:pic>
              </a:graphicData>
            </a:graphic>
          </wp:inline>
        </w:drawing>
      </w:r>
    </w:p>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5-тармағы</w:t>
            </w:r>
          </w:p>
        </w:tc>
      </w:tr>
    </w:tbl>
    <w:bookmarkStart w:name="z216" w:id="16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Тасқала ауылдық округі</w:t>
      </w:r>
    </w:p>
    <w:bookmarkEnd w:id="162"/>
    <w:bookmarkStart w:name="z217"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7162800"/>
                    </a:xfrm>
                    <a:prstGeom prst="rect">
                      <a:avLst/>
                    </a:prstGeom>
                  </pic:spPr>
                </pic:pic>
              </a:graphicData>
            </a:graphic>
          </wp:inline>
        </w:drawing>
      </w:r>
    </w:p>
    <w:p>
      <w:pPr>
        <w:spacing w:after="0"/>
        <w:ind w:left="0"/>
        <w:jc w:val="both"/>
      </w:pPr>
      <w:r>
        <w:drawing>
          <wp:inline distT="0" distB="0" distL="0" distR="0">
            <wp:extent cx="7810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5-тармағы</w:t>
            </w:r>
          </w:p>
        </w:tc>
      </w:tr>
    </w:tbl>
    <w:bookmarkStart w:name="z219" w:id="16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Шежін ауылдық округі</w:t>
      </w:r>
    </w:p>
    <w:bookmarkEnd w:id="164"/>
    <w:bookmarkStart w:name="z220"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3619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619500" cy="8343900"/>
                    </a:xfrm>
                    <a:prstGeom prst="rect">
                      <a:avLst/>
                    </a:prstGeom>
                  </pic:spPr>
                </pic:pic>
              </a:graphicData>
            </a:graphic>
          </wp:inline>
        </w:drawing>
      </w:r>
    </w:p>
    <w:p>
      <w:pPr>
        <w:spacing w:after="0"/>
        <w:ind w:left="0"/>
        <w:jc w:val="both"/>
      </w:pPr>
      <w:r>
        <w:drawing>
          <wp:inline distT="0" distB="0" distL="0" distR="0">
            <wp:extent cx="7810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 w:id="166"/>
    <w:p>
      <w:pPr>
        <w:spacing w:after="0"/>
        <w:ind w:left="0"/>
        <w:jc w:val="both"/>
      </w:pPr>
      <w:r>
        <w:rPr>
          <w:rFonts w:ascii="Times New Roman"/>
          <w:b w:val="false"/>
          <w:i w:val="false"/>
          <w:color w:val="000000"/>
          <w:sz w:val="28"/>
        </w:rPr>
        <w:t>
      Ескерту: аббревиатуралардың шешуі:</w:t>
      </w:r>
    </w:p>
    <w:bookmarkEnd w:id="166"/>
    <w:bookmarkStart w:name="z222" w:id="167"/>
    <w:p>
      <w:pPr>
        <w:spacing w:after="0"/>
        <w:ind w:left="0"/>
        <w:jc w:val="both"/>
      </w:pPr>
      <w:r>
        <w:rPr>
          <w:rFonts w:ascii="Times New Roman"/>
          <w:b w:val="false"/>
          <w:i w:val="false"/>
          <w:color w:val="000000"/>
          <w:sz w:val="28"/>
        </w:rPr>
        <w:t>
      га – гектар;</w:t>
      </w:r>
    </w:p>
    <w:bookmarkEnd w:id="167"/>
    <w:bookmarkStart w:name="z223" w:id="168"/>
    <w:p>
      <w:pPr>
        <w:spacing w:after="0"/>
        <w:ind w:left="0"/>
        <w:jc w:val="both"/>
      </w:pPr>
      <w:r>
        <w:rPr>
          <w:rFonts w:ascii="Times New Roman"/>
          <w:b w:val="false"/>
          <w:i w:val="false"/>
          <w:color w:val="000000"/>
          <w:sz w:val="28"/>
        </w:rPr>
        <w:t>
      см – сантиметр;</w:t>
      </w:r>
    </w:p>
    <w:bookmarkEnd w:id="168"/>
    <w:bookmarkStart w:name="z224" w:id="169"/>
    <w:p>
      <w:pPr>
        <w:spacing w:after="0"/>
        <w:ind w:left="0"/>
        <w:jc w:val="both"/>
      </w:pPr>
      <w:r>
        <w:rPr>
          <w:rFonts w:ascii="Times New Roman"/>
          <w:b w:val="false"/>
          <w:i w:val="false"/>
          <w:color w:val="000000"/>
          <w:sz w:val="28"/>
        </w:rPr>
        <w:t>
      км – километр.</w:t>
      </w:r>
    </w:p>
    <w:bookmarkEnd w:id="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6-тармағы</w:t>
            </w:r>
          </w:p>
        </w:tc>
      </w:tr>
    </w:tbl>
    <w:bookmarkStart w:name="z226" w:id="170"/>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Ақтау ауылдық округі</w:t>
      </w:r>
    </w:p>
    <w:bookmarkEnd w:id="170"/>
    <w:bookmarkStart w:name="z227"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65659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5659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6-тармағы</w:t>
            </w:r>
          </w:p>
        </w:tc>
      </w:tr>
    </w:tbl>
    <w:bookmarkStart w:name="z229" w:id="172"/>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Амангелді ауылдық округі</w:t>
      </w:r>
    </w:p>
    <w:bookmarkEnd w:id="172"/>
    <w:bookmarkStart w:name="z230"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1374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1374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6-тармағы</w:t>
            </w:r>
          </w:p>
        </w:tc>
      </w:tr>
    </w:tbl>
    <w:bookmarkStart w:name="z232" w:id="174"/>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Достық ауылдық округі</w:t>
      </w:r>
    </w:p>
    <w:bookmarkEnd w:id="174"/>
    <w:bookmarkStart w:name="z233"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0739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0739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6-тармағы</w:t>
            </w:r>
          </w:p>
        </w:tc>
      </w:tr>
    </w:tbl>
    <w:bookmarkStart w:name="z235" w:id="176"/>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Қазақстан ауылдық округі</w:t>
      </w:r>
    </w:p>
    <w:bookmarkEnd w:id="176"/>
    <w:bookmarkStart w:name="z236"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527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527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6-тармағы</w:t>
            </w:r>
          </w:p>
        </w:tc>
      </w:tr>
    </w:tbl>
    <w:bookmarkStart w:name="z238" w:id="178"/>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Қосшы ауылдық округі</w:t>
      </w:r>
    </w:p>
    <w:bookmarkEnd w:id="178"/>
    <w:bookmarkStart w:name="z239"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57277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7277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6-тармағы</w:t>
            </w:r>
          </w:p>
        </w:tc>
      </w:tr>
    </w:tbl>
    <w:bookmarkStart w:name="z241" w:id="180"/>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Мерей ауылдық округі</w:t>
      </w:r>
    </w:p>
    <w:bookmarkEnd w:id="180"/>
    <w:bookmarkStart w:name="z242"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6-тармағы</w:t>
            </w:r>
          </w:p>
        </w:tc>
      </w:tr>
    </w:tbl>
    <w:bookmarkStart w:name="z244" w:id="182"/>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Мереке ауылдық округі</w:t>
      </w:r>
    </w:p>
    <w:bookmarkEnd w:id="182"/>
    <w:bookmarkStart w:name="z245"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49784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9784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6-тармағы</w:t>
            </w:r>
          </w:p>
        </w:tc>
      </w:tr>
    </w:tbl>
    <w:bookmarkStart w:name="z247" w:id="184"/>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Тасқала ауылдық округі</w:t>
      </w:r>
    </w:p>
    <w:bookmarkEnd w:id="184"/>
    <w:bookmarkStart w:name="z248"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61087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1087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Тасқала ауданы бойынша 2025-2029 жылдарға</w:t>
            </w:r>
            <w:r>
              <w:br/>
            </w:r>
            <w:r>
              <w:rPr>
                <w:rFonts w:ascii="Times New Roman"/>
                <w:b w:val="false"/>
                <w:i w:val="false"/>
                <w:color w:val="000000"/>
                <w:sz w:val="20"/>
              </w:rPr>
              <w:t>арналған жайылымдарды 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4 тараудың 6-тармағы</w:t>
            </w:r>
          </w:p>
        </w:tc>
      </w:tr>
    </w:tbl>
    <w:bookmarkStart w:name="z250" w:id="186"/>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Шежін ауылдық округі</w:t>
      </w:r>
    </w:p>
    <w:bookmarkEnd w:id="186"/>
    <w:bookmarkStart w:name="z251"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45720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5720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