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ns11="http://schemas.openxmlformats.org/drawingml/2006/chartDrawing" xmlns:c="http://schemas.openxmlformats.org/drawingml/2006/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37c243" w14:textId="037c24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Үржар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Абай облысы Үржар аудандық мәслихатының 2025 жылғы 15 сәуірдегі № 24-455/VIII шешімі</w:t>
      </w:r>
    </w:p>
    <w:p>
      <w:pPr>
        <w:spacing w:after="0"/>
        <w:ind w:left="0"/>
        <w:jc w:val="both"/>
      </w:pPr>
      <w:bookmarkStart w:name="z5" w:id="0"/>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 бабы</w:t>
      </w:r>
      <w:r>
        <w:rPr>
          <w:rFonts w:ascii="Times New Roman"/>
          <w:b w:val="false"/>
          <w:i w:val="false"/>
          <w:color w:val="000000"/>
          <w:sz w:val="28"/>
        </w:rPr>
        <w:t xml:space="preserve"> 1 тармақшасына және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w:t>
      </w:r>
      <w:r>
        <w:rPr>
          <w:rFonts w:ascii="Times New Roman"/>
          <w:b w:val="false"/>
          <w:i w:val="false"/>
          <w:color w:val="000000"/>
          <w:sz w:val="28"/>
        </w:rPr>
        <w:t xml:space="preserve"> 1 тармағының 1) тармақшасына сәйкес Үржар аудандық мәслихаты ШЕШТІ:</w:t>
      </w:r>
    </w:p>
    <w:bookmarkEnd w:id="0"/>
    <w:bookmarkStart w:name="z6" w:id="1"/>
    <w:p>
      <w:pPr>
        <w:spacing w:after="0"/>
        <w:ind w:left="0"/>
        <w:jc w:val="both"/>
      </w:pPr>
      <w:r>
        <w:rPr>
          <w:rFonts w:ascii="Times New Roman"/>
          <w:b w:val="false"/>
          <w:i w:val="false"/>
          <w:color w:val="000000"/>
          <w:sz w:val="28"/>
        </w:rPr>
        <w:t xml:space="preserve">
      1. Үржар ауданы бойынша 2025-2029 жылдарға арналған жайылымдарды басқару және оларды пайдалану жөніндегі жоспары қоса берілген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қосымшаларға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Үржар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Омаров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Үржар аудандық мәслихатының</w:t>
            </w:r>
            <w:r>
              <w:br/>
            </w:r>
            <w:r>
              <w:rPr>
                <w:rFonts w:ascii="Times New Roman"/>
                <w:b w:val="false"/>
                <w:i w:val="false"/>
                <w:color w:val="000000"/>
                <w:sz w:val="20"/>
              </w:rPr>
              <w:t>2025 жылғы 15 сәуірдегі</w:t>
            </w:r>
            <w:r>
              <w:br/>
            </w:r>
            <w:r>
              <w:rPr>
                <w:rFonts w:ascii="Times New Roman"/>
                <w:b w:val="false"/>
                <w:i w:val="false"/>
                <w:color w:val="000000"/>
                <w:sz w:val="20"/>
              </w:rPr>
              <w:t>№24-455/VIII шешімімен</w:t>
            </w:r>
            <w:r>
              <w:br/>
            </w:r>
            <w:r>
              <w:rPr>
                <w:rFonts w:ascii="Times New Roman"/>
                <w:b w:val="false"/>
                <w:i w:val="false"/>
                <w:color w:val="000000"/>
                <w:sz w:val="20"/>
              </w:rPr>
              <w:t xml:space="preserve"> бекітілген</w:t>
            </w:r>
          </w:p>
        </w:tc>
      </w:tr>
    </w:tbl>
    <w:bookmarkStart w:name="z10" w:id="3"/>
    <w:p>
      <w:pPr>
        <w:spacing w:after="0"/>
        <w:ind w:left="0"/>
        <w:jc w:val="left"/>
      </w:pPr>
      <w:r>
        <w:rPr>
          <w:rFonts w:ascii="Times New Roman"/>
          <w:b/>
          <w:i w:val="false"/>
          <w:color w:val="000000"/>
        </w:rPr>
        <w:t xml:space="preserve"> Үржар ауданы бойынша 2025-2029 жылдарға арналған жайылымдарды басқару және оларды пайдалану жөніндегі жоспарды бекіту туралы</w:t>
      </w:r>
    </w:p>
    <w:bookmarkEnd w:id="3"/>
    <w:bookmarkStart w:name="z11" w:id="4"/>
    <w:p>
      <w:pPr>
        <w:spacing w:after="0"/>
        <w:ind w:left="0"/>
        <w:jc w:val="left"/>
      </w:pPr>
      <w:r>
        <w:rPr>
          <w:rFonts w:ascii="Times New Roman"/>
          <w:b/>
          <w:i w:val="false"/>
          <w:color w:val="000000"/>
        </w:rPr>
        <w:t xml:space="preserve"> 1-тарау. Жалпы ережелер</w:t>
      </w:r>
    </w:p>
    <w:bookmarkEnd w:id="4"/>
    <w:bookmarkStart w:name="z12" w:id="5"/>
    <w:p>
      <w:pPr>
        <w:spacing w:after="0"/>
        <w:ind w:left="0"/>
        <w:jc w:val="both"/>
      </w:pPr>
      <w:r>
        <w:rPr>
          <w:rFonts w:ascii="Times New Roman"/>
          <w:b w:val="false"/>
          <w:i w:val="false"/>
          <w:color w:val="000000"/>
          <w:sz w:val="28"/>
        </w:rPr>
        <w:t xml:space="preserve">
      1. Үржар ауданы бойынша 2025-2029 жылдарға арналған жайылымдарды басқару және оларды пайдалану жөніндегі жоспары (бұдан әрі – Жоспар) "Жайылымдар туралы" Қазақстан Республикасы Заңының (бұдан әрі – Заң) </w:t>
      </w:r>
      <w:r>
        <w:rPr>
          <w:rFonts w:ascii="Times New Roman"/>
          <w:b w:val="false"/>
          <w:i w:val="false"/>
          <w:color w:val="000000"/>
          <w:sz w:val="28"/>
        </w:rPr>
        <w:t>6-бабының</w:t>
      </w:r>
      <w:r>
        <w:rPr>
          <w:rFonts w:ascii="Times New Roman"/>
          <w:b w:val="false"/>
          <w:i w:val="false"/>
          <w:color w:val="000000"/>
          <w:sz w:val="28"/>
        </w:rPr>
        <w:t xml:space="preserve"> 4-1) тармақшасына және "Мемлекеттік статистика туралы" Қазақстан Республикасы Заңының </w:t>
      </w:r>
      <w:r>
        <w:rPr>
          <w:rFonts w:ascii="Times New Roman"/>
          <w:b w:val="false"/>
          <w:i w:val="false"/>
          <w:color w:val="000000"/>
          <w:sz w:val="28"/>
        </w:rPr>
        <w:t>16-бабы</w:t>
      </w:r>
      <w:r>
        <w:rPr>
          <w:rFonts w:ascii="Times New Roman"/>
          <w:b w:val="false"/>
          <w:i w:val="false"/>
          <w:color w:val="000000"/>
          <w:sz w:val="28"/>
        </w:rPr>
        <w:t xml:space="preserve"> 3-тармағының 2) тармақшасына сәйкес әзірленді.</w:t>
      </w:r>
    </w:p>
    <w:bookmarkEnd w:id="5"/>
    <w:bookmarkStart w:name="z13" w:id="6"/>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6"/>
    <w:bookmarkStart w:name="z14" w:id="7"/>
    <w:p>
      <w:pPr>
        <w:spacing w:after="0"/>
        <w:ind w:left="0"/>
        <w:jc w:val="left"/>
      </w:pPr>
      <w:r>
        <w:rPr>
          <w:rFonts w:ascii="Times New Roman"/>
          <w:b/>
          <w:i w:val="false"/>
          <w:color w:val="000000"/>
        </w:rPr>
        <w:t xml:space="preserve"> 2-тарау. Жайылымдарды басқару және оларды пайдалану жөніндегі жоспар</w:t>
      </w:r>
    </w:p>
    <w:bookmarkEnd w:id="7"/>
    <w:bookmarkStart w:name="z15" w:id="8"/>
    <w:p>
      <w:pPr>
        <w:spacing w:after="0"/>
        <w:ind w:left="0"/>
        <w:jc w:val="both"/>
      </w:pPr>
      <w:r>
        <w:rPr>
          <w:rFonts w:ascii="Times New Roman"/>
          <w:b w:val="false"/>
          <w:i w:val="false"/>
          <w:color w:val="000000"/>
          <w:sz w:val="28"/>
        </w:rPr>
        <w:t>
      3. Жоспарды әзірлеген кезде мыналар ескеріледі:</w:t>
      </w:r>
    </w:p>
    <w:bookmarkEnd w:id="8"/>
    <w:bookmarkStart w:name="z16" w:id="9"/>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bookmarkEnd w:id="9"/>
    <w:bookmarkStart w:name="z17"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bookmarkEnd w:id="10"/>
    <w:bookmarkStart w:name="z18" w:id="11"/>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bookmarkEnd w:id="11"/>
    <w:bookmarkStart w:name="z19" w:id="12"/>
    <w:p>
      <w:pPr>
        <w:spacing w:after="0"/>
        <w:ind w:left="0"/>
        <w:jc w:val="both"/>
      </w:pPr>
      <w:r>
        <w:rPr>
          <w:rFonts w:ascii="Times New Roman"/>
          <w:b w:val="false"/>
          <w:i w:val="false"/>
          <w:color w:val="000000"/>
          <w:sz w:val="28"/>
        </w:rPr>
        <w:t xml:space="preserve">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bookmarkEnd w:id="12"/>
    <w:bookmarkStart w:name="z20" w:id="13"/>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bookmarkEnd w:id="13"/>
    <w:bookmarkStart w:name="z21" w:id="14"/>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4"/>
    <w:bookmarkStart w:name="z22" w:id="15"/>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bookmarkEnd w:id="15"/>
    <w:bookmarkStart w:name="z23" w:id="16"/>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6"/>
    <w:bookmarkStart w:name="z24" w:id="17"/>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7"/>
    <w:bookmarkStart w:name="z25" w:id="18"/>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bookmarkEnd w:id="18"/>
    <w:bookmarkStart w:name="z26" w:id="19"/>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bookmarkEnd w:id="19"/>
    <w:bookmarkStart w:name="z27" w:id="2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bookmarkEnd w:id="20"/>
    <w:bookmarkStart w:name="z28" w:id="21"/>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21"/>
    <w:bookmarkStart w:name="z29" w:id="22"/>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w:t>
      </w:r>
      <w:r>
        <w:rPr>
          <w:rFonts w:ascii="Times New Roman"/>
          <w:b w:val="false"/>
          <w:i w:val="false"/>
          <w:color w:val="000000"/>
          <w:sz w:val="28"/>
        </w:rPr>
        <w:t>7-бабы</w:t>
      </w:r>
      <w:r>
        <w:rPr>
          <w:rFonts w:ascii="Times New Roman"/>
          <w:b w:val="false"/>
          <w:i w:val="false"/>
          <w:color w:val="000000"/>
          <w:sz w:val="28"/>
        </w:rPr>
        <w:t xml:space="preserve"> 4-тармағының 5-1) тармақшасына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bookmarkEnd w:id="22"/>
    <w:bookmarkStart w:name="z30" w:id="23"/>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99-бабына, Қазақстан Республикасы Ауыл шаруашылығы министрінің 2015 жылғы 12 қазандағы № 18-02/909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69-баптарына</w:t>
      </w:r>
      <w:r>
        <w:rPr>
          <w:rFonts w:ascii="Times New Roman"/>
          <w:b w:val="false"/>
          <w:i w:val="false"/>
          <w:color w:val="000000"/>
          <w:sz w:val="28"/>
        </w:rPr>
        <w:t xml:space="preserve"> сәйкес жүзеге асырылады;</w:t>
      </w:r>
    </w:p>
    <w:bookmarkEnd w:id="23"/>
    <w:bookmarkStart w:name="z31" w:id="24"/>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bookmarkEnd w:id="24"/>
    <w:bookmarkStart w:name="z32" w:id="25"/>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5"/>
    <w:bookmarkStart w:name="z33" w:id="26"/>
    <w:p>
      <w:pPr>
        <w:spacing w:after="0"/>
        <w:ind w:left="0"/>
        <w:jc w:val="both"/>
      </w:pPr>
      <w:r>
        <w:rPr>
          <w:rFonts w:ascii="Times New Roman"/>
          <w:b w:val="false"/>
          <w:i w:val="false"/>
          <w:color w:val="000000"/>
          <w:sz w:val="28"/>
        </w:rPr>
        <w:t>
      4. Жоспарда мынадай қосымшалар қамтылған:</w:t>
      </w:r>
    </w:p>
    <w:bookmarkEnd w:id="26"/>
    <w:bookmarkStart w:name="z34" w:id="2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27"/>
    <w:bookmarkStart w:name="z35" w:id="28"/>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28"/>
    <w:bookmarkStart w:name="z36" w:id="29"/>
    <w:p>
      <w:pPr>
        <w:spacing w:after="0"/>
        <w:ind w:left="0"/>
        <w:jc w:val="both"/>
      </w:pPr>
      <w:r>
        <w:rPr>
          <w:rFonts w:ascii="Times New Roman"/>
          <w:b w:val="false"/>
          <w:i w:val="false"/>
          <w:color w:val="000000"/>
          <w:sz w:val="28"/>
        </w:rPr>
        <w:t>
      3)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29"/>
    <w:bookmarkStart w:name="z37" w:id="30"/>
    <w:p>
      <w:pPr>
        <w:spacing w:after="0"/>
        <w:ind w:left="0"/>
        <w:jc w:val="both"/>
      </w:pPr>
      <w:r>
        <w:rPr>
          <w:rFonts w:ascii="Times New Roman"/>
          <w:b w:val="false"/>
          <w:i w:val="false"/>
          <w:color w:val="000000"/>
          <w:sz w:val="28"/>
        </w:rPr>
        <w:t>
      4) жайылымды пайдаланушыларға жер пайдалануға берілуі мүмкін жайылымдар белгіленген схема (карта).</w:t>
      </w:r>
    </w:p>
    <w:bookmarkEnd w:id="30"/>
    <w:bookmarkStart w:name="z38" w:id="31"/>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31"/>
    <w:bookmarkStart w:name="z39" w:id="32"/>
    <w:p>
      <w:pPr>
        <w:spacing w:after="0"/>
        <w:ind w:left="0"/>
        <w:jc w:val="both"/>
      </w:pPr>
      <w:r>
        <w:rPr>
          <w:rFonts w:ascii="Times New Roman"/>
          <w:b w:val="false"/>
          <w:i w:val="false"/>
          <w:color w:val="000000"/>
          <w:sz w:val="28"/>
        </w:rPr>
        <w:t>
      5)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32"/>
    <w:bookmarkStart w:name="z40" w:id="33"/>
    <w:p>
      <w:pPr>
        <w:spacing w:after="0"/>
        <w:ind w:left="0"/>
        <w:jc w:val="both"/>
      </w:pPr>
      <w:r>
        <w:rPr>
          <w:rFonts w:ascii="Times New Roman"/>
          <w:b w:val="false"/>
          <w:i w:val="false"/>
          <w:color w:val="000000"/>
          <w:sz w:val="28"/>
        </w:rPr>
        <w:t xml:space="preserve">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33"/>
    <w:bookmarkStart w:name="z41" w:id="34"/>
    <w:p>
      <w:pPr>
        <w:spacing w:after="0"/>
        <w:ind w:left="0"/>
        <w:jc w:val="both"/>
      </w:pPr>
      <w:r>
        <w:rPr>
          <w:rFonts w:ascii="Times New Roman"/>
          <w:b w:val="false"/>
          <w:i w:val="false"/>
          <w:color w:val="000000"/>
          <w:sz w:val="28"/>
        </w:rPr>
        <w:t>
      6)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34"/>
    <w:bookmarkStart w:name="z42" w:id="35"/>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bookmarkEnd w:id="35"/>
    <w:bookmarkStart w:name="z43" w:id="36"/>
    <w:p>
      <w:pPr>
        <w:spacing w:after="0"/>
        <w:ind w:left="0"/>
        <w:jc w:val="both"/>
      </w:pPr>
      <w:r>
        <w:rPr>
          <w:rFonts w:ascii="Times New Roman"/>
          <w:b w:val="false"/>
          <w:i w:val="false"/>
          <w:color w:val="000000"/>
          <w:sz w:val="28"/>
        </w:rPr>
        <w:t>
      7)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bookmarkEnd w:id="36"/>
    <w:bookmarkStart w:name="z44" w:id="37"/>
    <w:p>
      <w:pPr>
        <w:spacing w:after="0"/>
        <w:ind w:left="0"/>
        <w:jc w:val="both"/>
      </w:pPr>
      <w:r>
        <w:rPr>
          <w:rFonts w:ascii="Times New Roman"/>
          <w:b w:val="false"/>
          <w:i w:val="false"/>
          <w:color w:val="000000"/>
          <w:sz w:val="28"/>
        </w:rPr>
        <w:t>
      8)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bookmarkEnd w:id="37"/>
    <w:bookmarkStart w:name="z45" w:id="38"/>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талаптар:</w:t>
      </w:r>
    </w:p>
    <w:bookmarkEnd w:id="38"/>
    <w:bookmarkStart w:name="z46" w:id="39"/>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39"/>
    <w:bookmarkStart w:name="z47" w:id="40"/>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40"/>
    <w:bookmarkStart w:name="z48" w:id="41"/>
    <w:p>
      <w:pPr>
        <w:spacing w:after="0"/>
        <w:ind w:left="0"/>
        <w:jc w:val="both"/>
      </w:pPr>
      <w:r>
        <w:rPr>
          <w:rFonts w:ascii="Times New Roman"/>
          <w:b w:val="false"/>
          <w:i w:val="false"/>
          <w:color w:val="000000"/>
          <w:sz w:val="28"/>
        </w:rPr>
        <w:t>
      жайылым алаңдарын жекеленген өріс учаскелеріне бөлу;</w:t>
      </w:r>
    </w:p>
    <w:bookmarkEnd w:id="41"/>
    <w:bookmarkStart w:name="z49" w:id="42"/>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42"/>
    <w:bookmarkStart w:name="z50" w:id="43"/>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Үржар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1-қосымша</w:t>
            </w:r>
          </w:p>
        </w:tc>
      </w:tr>
    </w:tbl>
    <w:bookmarkStart w:name="z52" w:id="44"/>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4"/>
    <w:bookmarkStart w:name="z53" w:id="45"/>
    <w:p>
      <w:pPr>
        <w:spacing w:after="0"/>
        <w:ind w:left="0"/>
        <w:jc w:val="both"/>
      </w:pPr>
      <w:r>
        <w:rPr>
          <w:rFonts w:ascii="Times New Roman"/>
          <w:b w:val="false"/>
          <w:i w:val="false"/>
          <w:color w:val="000000"/>
          <w:sz w:val="28"/>
        </w:rPr>
        <w:t>
      1-кесте. Үржар ауданы жайылымдарын жерлердің санаттары бойынша бөлу, мың гектар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шілік-аумақтық объек тілер жіктеу 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 шылы ғы мақ сатын 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кәсіп, көлік және өзге де ауыл шаруа шылығы мақсатын 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 латын табиғи аумақ 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 қы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5E-05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1203,906</w:t>
            </w:r>
          </w:p>
        </w:tc>
      </w:tr>
    </w:tbl>
    <w:bookmarkStart w:name="z54" w:id="46"/>
    <w:p>
      <w:pPr>
        <w:spacing w:after="0"/>
        <w:ind w:left="0"/>
        <w:jc w:val="both"/>
      </w:pPr>
      <w:r>
        <w:rPr>
          <w:rFonts w:ascii="Times New Roman"/>
          <w:b w:val="false"/>
          <w:i w:val="false"/>
          <w:color w:val="000000"/>
          <w:sz w:val="28"/>
        </w:rPr>
        <w:t>
      2-кесте. Елді мекеннің жайылымдарын бөлу, мың гектар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шілік-аумақтық объек тілер жіктеу 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 шылығы жануар ларын жаю бойынша халық мұқтажын қанағат 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шілік пайда 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ғай дағы, мың гек 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 сым дық, мың гек 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 тық, мың гек 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 лым дар, мың гек 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7"/>
          <w:p>
            <w:pPr>
              <w:spacing w:after="20"/>
              <w:ind w:left="20"/>
              <w:jc w:val="both"/>
            </w:pPr>
            <w:r>
              <w:rPr>
                <w:rFonts w:ascii="Times New Roman"/>
                <w:b w:val="false"/>
                <w:i w:val="false"/>
                <w:color w:val="000000"/>
                <w:sz w:val="20"/>
              </w:rPr>
              <w:t>
Ақжар</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Амангелді</w:t>
            </w:r>
          </w:p>
          <w:p>
            <w:pPr>
              <w:spacing w:after="20"/>
              <w:ind w:left="20"/>
              <w:jc w:val="both"/>
            </w:pPr>
            <w:r>
              <w:rPr>
                <w:rFonts w:ascii="Times New Roman"/>
                <w:b w:val="false"/>
                <w:i w:val="false"/>
                <w:color w:val="000000"/>
                <w:sz w:val="20"/>
              </w:rPr>
              <w:t>
Қарамойыл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8"/>
          <w:p>
            <w:pPr>
              <w:spacing w:after="20"/>
              <w:ind w:left="20"/>
              <w:jc w:val="both"/>
            </w:pPr>
            <w:r>
              <w:rPr>
                <w:rFonts w:ascii="Times New Roman"/>
                <w:b w:val="false"/>
                <w:i w:val="false"/>
                <w:color w:val="000000"/>
                <w:sz w:val="20"/>
              </w:rPr>
              <w:t>
Алтыншоқы</w:t>
            </w:r>
          </w:p>
          <w:bookmarkEnd w:id="48"/>
          <w:p>
            <w:pPr>
              <w:spacing w:after="20"/>
              <w:ind w:left="20"/>
              <w:jc w:val="both"/>
            </w:pPr>
            <w:r>
              <w:rPr>
                <w:rFonts w:ascii="Times New Roman"/>
                <w:b w:val="false"/>
                <w:i w:val="false"/>
                <w:color w:val="000000"/>
                <w:sz w:val="20"/>
              </w:rPr>
              <w:t>
</w:t>
            </w:r>
            <w:r>
              <w:rPr>
                <w:rFonts w:ascii="Times New Roman"/>
                <w:b w:val="false"/>
                <w:i w:val="false"/>
                <w:color w:val="000000"/>
                <w:sz w:val="20"/>
              </w:rPr>
              <w:t>Айтбай</w:t>
            </w:r>
          </w:p>
          <w:p>
            <w:pPr>
              <w:spacing w:after="20"/>
              <w:ind w:left="20"/>
              <w:jc w:val="both"/>
            </w:pPr>
            <w:r>
              <w:rPr>
                <w:rFonts w:ascii="Times New Roman"/>
                <w:b w:val="false"/>
                <w:i w:val="false"/>
                <w:color w:val="000000"/>
                <w:sz w:val="20"/>
              </w:rPr>
              <w:t>
</w:t>
            </w:r>
            <w:r>
              <w:rPr>
                <w:rFonts w:ascii="Times New Roman"/>
                <w:b w:val="false"/>
                <w:i w:val="false"/>
                <w:color w:val="000000"/>
                <w:sz w:val="20"/>
              </w:rPr>
              <w:t>Лайбұлақ</w:t>
            </w:r>
          </w:p>
          <w:p>
            <w:pPr>
              <w:spacing w:after="20"/>
              <w:ind w:left="20"/>
              <w:jc w:val="both"/>
            </w:pPr>
            <w:r>
              <w:rPr>
                <w:rFonts w:ascii="Times New Roman"/>
                <w:b w:val="false"/>
                <w:i w:val="false"/>
                <w:color w:val="000000"/>
                <w:sz w:val="20"/>
              </w:rPr>
              <w:t>
Текебұлақ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9"/>
          <w:p>
            <w:pPr>
              <w:spacing w:after="20"/>
              <w:ind w:left="20"/>
              <w:jc w:val="both"/>
            </w:pPr>
            <w:r>
              <w:rPr>
                <w:rFonts w:ascii="Times New Roman"/>
                <w:b w:val="false"/>
                <w:i w:val="false"/>
                <w:color w:val="000000"/>
                <w:sz w:val="20"/>
              </w:rPr>
              <w:t>
Барқытбел</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Батпақты</w:t>
            </w:r>
          </w:p>
          <w:p>
            <w:pPr>
              <w:spacing w:after="20"/>
              <w:ind w:left="20"/>
              <w:jc w:val="both"/>
            </w:pPr>
            <w:r>
              <w:rPr>
                <w:rFonts w:ascii="Times New Roman"/>
                <w:b w:val="false"/>
                <w:i w:val="false"/>
                <w:color w:val="000000"/>
                <w:sz w:val="20"/>
              </w:rPr>
              <w:t>
</w:t>
            </w:r>
            <w:r>
              <w:rPr>
                <w:rFonts w:ascii="Times New Roman"/>
                <w:b w:val="false"/>
                <w:i w:val="false"/>
                <w:color w:val="000000"/>
                <w:sz w:val="20"/>
              </w:rPr>
              <w:t>Благодатное</w:t>
            </w:r>
          </w:p>
          <w:p>
            <w:pPr>
              <w:spacing w:after="20"/>
              <w:ind w:left="20"/>
              <w:jc w:val="both"/>
            </w:pPr>
            <w:r>
              <w:rPr>
                <w:rFonts w:ascii="Times New Roman"/>
                <w:b w:val="false"/>
                <w:i w:val="false"/>
                <w:color w:val="000000"/>
                <w:sz w:val="20"/>
              </w:rPr>
              <w:t>
Некрасовка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0"/>
          <w:p>
            <w:pPr>
              <w:spacing w:after="20"/>
              <w:ind w:left="20"/>
              <w:jc w:val="both"/>
            </w:pPr>
            <w:r>
              <w:rPr>
                <w:rFonts w:ascii="Times New Roman"/>
                <w:b w:val="false"/>
                <w:i w:val="false"/>
                <w:color w:val="000000"/>
                <w:sz w:val="20"/>
              </w:rPr>
              <w:t>
Бестерек</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Қабанбай</w:t>
            </w:r>
          </w:p>
          <w:p>
            <w:pPr>
              <w:spacing w:after="20"/>
              <w:ind w:left="20"/>
              <w:jc w:val="both"/>
            </w:pPr>
            <w:r>
              <w:rPr>
                <w:rFonts w:ascii="Times New Roman"/>
                <w:b w:val="false"/>
                <w:i w:val="false"/>
                <w:color w:val="000000"/>
                <w:sz w:val="20"/>
              </w:rPr>
              <w:t>
Қазымбет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1"/>
          <w:p>
            <w:pPr>
              <w:spacing w:after="20"/>
              <w:ind w:left="20"/>
              <w:jc w:val="both"/>
            </w:pPr>
            <w:r>
              <w:rPr>
                <w:rFonts w:ascii="Times New Roman"/>
                <w:b w:val="false"/>
                <w:i w:val="false"/>
                <w:color w:val="000000"/>
                <w:sz w:val="20"/>
              </w:rPr>
              <w:t>
Егінсу</w:t>
            </w:r>
          </w:p>
          <w:bookmarkEnd w:id="51"/>
          <w:p>
            <w:pPr>
              <w:spacing w:after="20"/>
              <w:ind w:left="20"/>
              <w:jc w:val="both"/>
            </w:pPr>
            <w:r>
              <w:rPr>
                <w:rFonts w:ascii="Times New Roman"/>
                <w:b w:val="false"/>
                <w:i w:val="false"/>
                <w:color w:val="000000"/>
                <w:sz w:val="20"/>
              </w:rPr>
              <w:t>
Жанай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2"/>
          <w:p>
            <w:pPr>
              <w:spacing w:after="20"/>
              <w:ind w:left="20"/>
              <w:jc w:val="both"/>
            </w:pPr>
            <w:r>
              <w:rPr>
                <w:rFonts w:ascii="Times New Roman"/>
                <w:b w:val="false"/>
                <w:i w:val="false"/>
                <w:color w:val="000000"/>
                <w:sz w:val="20"/>
              </w:rPr>
              <w:t>
Жана Тілек</w:t>
            </w:r>
          </w:p>
          <w:bookmarkEnd w:id="52"/>
          <w:p>
            <w:pPr>
              <w:spacing w:after="20"/>
              <w:ind w:left="20"/>
              <w:jc w:val="both"/>
            </w:pPr>
            <w:r>
              <w:rPr>
                <w:rFonts w:ascii="Times New Roman"/>
                <w:b w:val="false"/>
                <w:i w:val="false"/>
                <w:color w:val="000000"/>
                <w:sz w:val="20"/>
              </w:rPr>
              <w:t>
Тасарық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3"/>
          <w:p>
            <w:pPr>
              <w:spacing w:after="20"/>
              <w:ind w:left="20"/>
              <w:jc w:val="both"/>
            </w:pPr>
            <w:r>
              <w:rPr>
                <w:rFonts w:ascii="Times New Roman"/>
                <w:b w:val="false"/>
                <w:i w:val="false"/>
                <w:color w:val="000000"/>
                <w:sz w:val="20"/>
              </w:rPr>
              <w:t>
Қарақол</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Сағат</w:t>
            </w:r>
          </w:p>
          <w:p>
            <w:pPr>
              <w:spacing w:after="20"/>
              <w:ind w:left="20"/>
              <w:jc w:val="both"/>
            </w:pPr>
            <w:r>
              <w:rPr>
                <w:rFonts w:ascii="Times New Roman"/>
                <w:b w:val="false"/>
                <w:i w:val="false"/>
                <w:color w:val="000000"/>
                <w:sz w:val="20"/>
              </w:rPr>
              <w:t>
Ферма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4"/>
          <w:p>
            <w:pPr>
              <w:spacing w:after="20"/>
              <w:ind w:left="20"/>
              <w:jc w:val="both"/>
            </w:pPr>
            <w:r>
              <w:rPr>
                <w:rFonts w:ascii="Times New Roman"/>
                <w:b w:val="false"/>
                <w:i w:val="false"/>
                <w:color w:val="000000"/>
                <w:sz w:val="20"/>
              </w:rPr>
              <w:t>
Таскескен</w:t>
            </w:r>
          </w:p>
          <w:bookmarkEnd w:id="54"/>
          <w:p>
            <w:pPr>
              <w:spacing w:after="20"/>
              <w:ind w:left="20"/>
              <w:jc w:val="both"/>
            </w:pPr>
            <w:r>
              <w:rPr>
                <w:rFonts w:ascii="Times New Roman"/>
                <w:b w:val="false"/>
                <w:i w:val="false"/>
                <w:color w:val="000000"/>
                <w:sz w:val="20"/>
              </w:rPr>
              <w:t>
Үшбұлақ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5"/>
          <w:p>
            <w:pPr>
              <w:spacing w:after="20"/>
              <w:ind w:left="20"/>
              <w:jc w:val="both"/>
            </w:pPr>
            <w:r>
              <w:rPr>
                <w:rFonts w:ascii="Times New Roman"/>
                <w:b w:val="false"/>
                <w:i w:val="false"/>
                <w:color w:val="000000"/>
                <w:sz w:val="20"/>
              </w:rPr>
              <w:t>
Малақ</w:t>
            </w:r>
          </w:p>
          <w:bookmarkEnd w:id="55"/>
          <w:p>
            <w:pPr>
              <w:spacing w:after="20"/>
              <w:ind w:left="20"/>
              <w:jc w:val="both"/>
            </w:pPr>
            <w:r>
              <w:rPr>
                <w:rFonts w:ascii="Times New Roman"/>
                <w:b w:val="false"/>
                <w:i w:val="false"/>
                <w:color w:val="000000"/>
                <w:sz w:val="20"/>
              </w:rPr>
              <w:t>
Науалы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6"/>
          <w:p>
            <w:pPr>
              <w:spacing w:after="20"/>
              <w:ind w:left="20"/>
              <w:jc w:val="both"/>
            </w:pPr>
            <w:r>
              <w:rPr>
                <w:rFonts w:ascii="Times New Roman"/>
                <w:b w:val="false"/>
                <w:i w:val="false"/>
                <w:color w:val="000000"/>
                <w:sz w:val="20"/>
              </w:rPr>
              <w:t>
Қарабұйрат</w:t>
            </w:r>
          </w:p>
          <w:bookmarkEnd w:id="56"/>
          <w:p>
            <w:pPr>
              <w:spacing w:after="20"/>
              <w:ind w:left="20"/>
              <w:jc w:val="both"/>
            </w:pPr>
            <w:r>
              <w:rPr>
                <w:rFonts w:ascii="Times New Roman"/>
                <w:b w:val="false"/>
                <w:i w:val="false"/>
                <w:color w:val="000000"/>
                <w:sz w:val="20"/>
              </w:rPr>
              <w:t>
Сегізбай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7"/>
          <w:p>
            <w:pPr>
              <w:spacing w:after="20"/>
              <w:ind w:left="20"/>
              <w:jc w:val="both"/>
            </w:pPr>
            <w:r>
              <w:rPr>
                <w:rFonts w:ascii="Times New Roman"/>
                <w:b w:val="false"/>
                <w:i w:val="false"/>
                <w:color w:val="000000"/>
                <w:sz w:val="20"/>
              </w:rPr>
              <w:t>
Бургон</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Қызылту</w:t>
            </w:r>
          </w:p>
          <w:p>
            <w:pPr>
              <w:spacing w:after="20"/>
              <w:ind w:left="20"/>
              <w:jc w:val="both"/>
            </w:pPr>
            <w:r>
              <w:rPr>
                <w:rFonts w:ascii="Times New Roman"/>
                <w:b w:val="false"/>
                <w:i w:val="false"/>
                <w:color w:val="000000"/>
                <w:sz w:val="20"/>
              </w:rPr>
              <w:t>
Үрджар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4" w:id="5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9"/>
          <w:p>
            <w:pPr>
              <w:spacing w:after="20"/>
              <w:ind w:left="20"/>
              <w:jc w:val="both"/>
            </w:pPr>
            <w:r>
              <w:rPr>
                <w:rFonts w:ascii="Times New Roman"/>
                <w:b w:val="false"/>
                <w:i w:val="false"/>
                <w:color w:val="000000"/>
                <w:sz w:val="20"/>
              </w:rPr>
              <w:t>
Жер учаскесінің кадастрлық нөмірі</w:t>
            </w:r>
          </w:p>
          <w:bookmarkEnd w:id="5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0"/>
          <w:p>
            <w:pPr>
              <w:spacing w:after="20"/>
              <w:ind w:left="20"/>
              <w:jc w:val="both"/>
            </w:pPr>
            <w:r>
              <w:rPr>
                <w:rFonts w:ascii="Times New Roman"/>
                <w:b w:val="false"/>
                <w:i w:val="false"/>
                <w:color w:val="000000"/>
                <w:sz w:val="20"/>
              </w:rPr>
              <w:t>
Ш/қ "Шалкар"</w:t>
            </w:r>
          </w:p>
          <w:bookmarkEnd w:id="60"/>
          <w:p>
            <w:pPr>
              <w:spacing w:after="20"/>
              <w:ind w:left="20"/>
              <w:jc w:val="both"/>
            </w:pPr>
            <w:r>
              <w:rPr>
                <w:rFonts w:ascii="Times New Roman"/>
                <w:b w:val="false"/>
                <w:i w:val="false"/>
                <w:color w:val="000000"/>
                <w:sz w:val="20"/>
              </w:rPr>
              <w:t>
Батталов Даулетбек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831018301021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1"/>
          <w:p>
            <w:pPr>
              <w:spacing w:after="20"/>
              <w:ind w:left="20"/>
              <w:jc w:val="both"/>
            </w:pPr>
            <w:r>
              <w:rPr>
                <w:rFonts w:ascii="Times New Roman"/>
                <w:b w:val="false"/>
                <w:i w:val="false"/>
                <w:color w:val="000000"/>
                <w:sz w:val="20"/>
              </w:rPr>
              <w:t>
Ш/қ "Куаныш"</w:t>
            </w:r>
          </w:p>
          <w:bookmarkEnd w:id="61"/>
          <w:p>
            <w:pPr>
              <w:spacing w:after="20"/>
              <w:ind w:left="20"/>
              <w:jc w:val="both"/>
            </w:pPr>
            <w:r>
              <w:rPr>
                <w:rFonts w:ascii="Times New Roman"/>
                <w:b w:val="false"/>
                <w:i w:val="false"/>
                <w:color w:val="000000"/>
                <w:sz w:val="20"/>
              </w:rPr>
              <w:t>
Каиркубенов Толеугажы Нурсалимович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530509301769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2"/>
          <w:p>
            <w:pPr>
              <w:spacing w:after="20"/>
              <w:ind w:left="20"/>
              <w:jc w:val="both"/>
            </w:pPr>
            <w:r>
              <w:rPr>
                <w:rFonts w:ascii="Times New Roman"/>
                <w:b w:val="false"/>
                <w:i w:val="false"/>
                <w:color w:val="000000"/>
                <w:sz w:val="20"/>
              </w:rPr>
              <w:t>
Ш/қ "Амантай"</w:t>
            </w:r>
          </w:p>
          <w:bookmarkEnd w:id="62"/>
          <w:p>
            <w:pPr>
              <w:spacing w:after="20"/>
              <w:ind w:left="20"/>
              <w:jc w:val="both"/>
            </w:pPr>
            <w:r>
              <w:rPr>
                <w:rFonts w:ascii="Times New Roman"/>
                <w:b w:val="false"/>
                <w:i w:val="false"/>
                <w:color w:val="000000"/>
                <w:sz w:val="20"/>
              </w:rPr>
              <w:t>
Алипов Оразгажи Мынжанович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550518300476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3"/>
          <w:p>
            <w:pPr>
              <w:spacing w:after="20"/>
              <w:ind w:left="20"/>
              <w:jc w:val="both"/>
            </w:pPr>
            <w:r>
              <w:rPr>
                <w:rFonts w:ascii="Times New Roman"/>
                <w:b w:val="false"/>
                <w:i w:val="false"/>
                <w:color w:val="000000"/>
                <w:sz w:val="20"/>
              </w:rPr>
              <w:t>
Ш/қ "Берик"</w:t>
            </w:r>
          </w:p>
          <w:bookmarkEnd w:id="63"/>
          <w:p>
            <w:pPr>
              <w:spacing w:after="20"/>
              <w:ind w:left="20"/>
              <w:jc w:val="both"/>
            </w:pPr>
            <w:r>
              <w:rPr>
                <w:rFonts w:ascii="Times New Roman"/>
                <w:b w:val="false"/>
                <w:i w:val="false"/>
                <w:color w:val="000000"/>
                <w:sz w:val="20"/>
              </w:rPr>
              <w:t>
Идырышев Айпхан Аширгалиевич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4"/>
          <w:p>
            <w:pPr>
              <w:spacing w:after="20"/>
              <w:ind w:left="20"/>
              <w:jc w:val="both"/>
            </w:pPr>
            <w:r>
              <w:rPr>
                <w:rFonts w:ascii="Times New Roman"/>
                <w:b w:val="false"/>
                <w:i w:val="false"/>
                <w:color w:val="000000"/>
                <w:sz w:val="20"/>
              </w:rPr>
              <w:t>
Ш/қ "Женис"</w:t>
            </w:r>
          </w:p>
          <w:bookmarkEnd w:id="64"/>
          <w:p>
            <w:pPr>
              <w:spacing w:after="20"/>
              <w:ind w:left="20"/>
              <w:jc w:val="both"/>
            </w:pPr>
            <w:r>
              <w:rPr>
                <w:rFonts w:ascii="Times New Roman"/>
                <w:b w:val="false"/>
                <w:i w:val="false"/>
                <w:color w:val="000000"/>
                <w:sz w:val="20"/>
              </w:rPr>
              <w:t>
Жынгылбаев Жумадил Скакович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480715301539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5"/>
          <w:p>
            <w:pPr>
              <w:spacing w:after="20"/>
              <w:ind w:left="20"/>
              <w:jc w:val="both"/>
            </w:pPr>
            <w:r>
              <w:rPr>
                <w:rFonts w:ascii="Times New Roman"/>
                <w:b w:val="false"/>
                <w:i w:val="false"/>
                <w:color w:val="000000"/>
                <w:sz w:val="20"/>
              </w:rPr>
              <w:t>
Ш/қ "Секен"</w:t>
            </w:r>
          </w:p>
          <w:bookmarkEnd w:id="65"/>
          <w:p>
            <w:pPr>
              <w:spacing w:after="20"/>
              <w:ind w:left="20"/>
              <w:jc w:val="both"/>
            </w:pPr>
            <w:r>
              <w:rPr>
                <w:rFonts w:ascii="Times New Roman"/>
                <w:b w:val="false"/>
                <w:i w:val="false"/>
                <w:color w:val="000000"/>
                <w:sz w:val="20"/>
              </w:rPr>
              <w:t>
Берикова Самалкан Башировна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550322400070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6"/>
          <w:p>
            <w:pPr>
              <w:spacing w:after="20"/>
              <w:ind w:left="20"/>
              <w:jc w:val="both"/>
            </w:pPr>
            <w:r>
              <w:rPr>
                <w:rFonts w:ascii="Times New Roman"/>
                <w:b w:val="false"/>
                <w:i w:val="false"/>
                <w:color w:val="000000"/>
                <w:sz w:val="20"/>
              </w:rPr>
              <w:t>
Ш/қ "Адил"</w:t>
            </w:r>
          </w:p>
          <w:bookmarkEnd w:id="66"/>
          <w:p>
            <w:pPr>
              <w:spacing w:after="20"/>
              <w:ind w:left="20"/>
              <w:jc w:val="both"/>
            </w:pPr>
            <w:r>
              <w:rPr>
                <w:rFonts w:ascii="Times New Roman"/>
                <w:b w:val="false"/>
                <w:i w:val="false"/>
                <w:color w:val="000000"/>
                <w:sz w:val="20"/>
              </w:rPr>
              <w:t>
Чинибеков Сарсембай Калдыбатырович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590110301512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7"/>
          <w:p>
            <w:pPr>
              <w:spacing w:after="20"/>
              <w:ind w:left="20"/>
              <w:jc w:val="both"/>
            </w:pPr>
            <w:r>
              <w:rPr>
                <w:rFonts w:ascii="Times New Roman"/>
                <w:b w:val="false"/>
                <w:i w:val="false"/>
                <w:color w:val="000000"/>
                <w:sz w:val="20"/>
              </w:rPr>
              <w:t>
Ш/қ "Боранбай"</w:t>
            </w:r>
          </w:p>
          <w:bookmarkEnd w:id="67"/>
          <w:p>
            <w:pPr>
              <w:spacing w:after="20"/>
              <w:ind w:left="20"/>
              <w:jc w:val="both"/>
            </w:pPr>
            <w:r>
              <w:rPr>
                <w:rFonts w:ascii="Times New Roman"/>
                <w:b w:val="false"/>
                <w:i w:val="false"/>
                <w:color w:val="000000"/>
                <w:sz w:val="20"/>
              </w:rPr>
              <w:t>
Копжасаров Мукан Мухамбекович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490507301024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8"/>
          <w:p>
            <w:pPr>
              <w:spacing w:after="20"/>
              <w:ind w:left="20"/>
              <w:jc w:val="both"/>
            </w:pPr>
            <w:r>
              <w:rPr>
                <w:rFonts w:ascii="Times New Roman"/>
                <w:b w:val="false"/>
                <w:i w:val="false"/>
                <w:color w:val="000000"/>
                <w:sz w:val="20"/>
              </w:rPr>
              <w:t>
Ш/қ "Жасулан"</w:t>
            </w:r>
          </w:p>
          <w:bookmarkEnd w:id="68"/>
          <w:p>
            <w:pPr>
              <w:spacing w:after="20"/>
              <w:ind w:left="20"/>
              <w:jc w:val="both"/>
            </w:pPr>
            <w:r>
              <w:rPr>
                <w:rFonts w:ascii="Times New Roman"/>
                <w:b w:val="false"/>
                <w:i w:val="false"/>
                <w:color w:val="000000"/>
                <w:sz w:val="20"/>
              </w:rPr>
              <w:t>
Рахметова Орынбасар Айтмуханбетовна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570118400657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9"/>
          <w:p>
            <w:pPr>
              <w:spacing w:after="20"/>
              <w:ind w:left="20"/>
              <w:jc w:val="both"/>
            </w:pPr>
            <w:r>
              <w:rPr>
                <w:rFonts w:ascii="Times New Roman"/>
                <w:b w:val="false"/>
                <w:i w:val="false"/>
                <w:color w:val="000000"/>
                <w:sz w:val="20"/>
              </w:rPr>
              <w:t>
Ш/қ "Мақсат"</w:t>
            </w:r>
          </w:p>
          <w:bookmarkEnd w:id="69"/>
          <w:p>
            <w:pPr>
              <w:spacing w:after="20"/>
              <w:ind w:left="20"/>
              <w:jc w:val="both"/>
            </w:pPr>
            <w:r>
              <w:rPr>
                <w:rFonts w:ascii="Times New Roman"/>
                <w:b w:val="false"/>
                <w:i w:val="false"/>
                <w:color w:val="000000"/>
                <w:sz w:val="20"/>
              </w:rPr>
              <w:t>
Сартаев Абылгазы Бегешович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650704301832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"Гульжанат" Темирбаев Асхат Туркистанович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750725301154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0"/>
          <w:p>
            <w:pPr>
              <w:spacing w:after="20"/>
              <w:ind w:left="20"/>
              <w:jc w:val="both"/>
            </w:pPr>
            <w:r>
              <w:rPr>
                <w:rFonts w:ascii="Times New Roman"/>
                <w:b w:val="false"/>
                <w:i w:val="false"/>
                <w:color w:val="000000"/>
                <w:sz w:val="20"/>
              </w:rPr>
              <w:t>
Ш/қ "Руслан-Р"</w:t>
            </w:r>
          </w:p>
          <w:bookmarkEnd w:id="70"/>
          <w:p>
            <w:pPr>
              <w:spacing w:after="20"/>
              <w:ind w:left="20"/>
              <w:jc w:val="both"/>
            </w:pPr>
            <w:r>
              <w:rPr>
                <w:rFonts w:ascii="Times New Roman"/>
                <w:b w:val="false"/>
                <w:i w:val="false"/>
                <w:color w:val="000000"/>
                <w:sz w:val="20"/>
              </w:rPr>
              <w:t>
Ахметов Танырберген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371025300966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1"/>
          <w:p>
            <w:pPr>
              <w:spacing w:after="20"/>
              <w:ind w:left="20"/>
              <w:jc w:val="both"/>
            </w:pPr>
            <w:r>
              <w:rPr>
                <w:rFonts w:ascii="Times New Roman"/>
                <w:b w:val="false"/>
                <w:i w:val="false"/>
                <w:color w:val="000000"/>
                <w:sz w:val="20"/>
              </w:rPr>
              <w:t>
Ш/қ "Смак"</w:t>
            </w:r>
          </w:p>
          <w:bookmarkEnd w:id="71"/>
          <w:p>
            <w:pPr>
              <w:spacing w:after="20"/>
              <w:ind w:left="20"/>
              <w:jc w:val="both"/>
            </w:pPr>
            <w:r>
              <w:rPr>
                <w:rFonts w:ascii="Times New Roman"/>
                <w:b w:val="false"/>
                <w:i w:val="false"/>
                <w:color w:val="000000"/>
                <w:sz w:val="20"/>
              </w:rPr>
              <w:t>
Усаев Бактыбек Смакович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610101316598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2"/>
          <w:p>
            <w:pPr>
              <w:spacing w:after="20"/>
              <w:ind w:left="20"/>
              <w:jc w:val="both"/>
            </w:pPr>
            <w:r>
              <w:rPr>
                <w:rFonts w:ascii="Times New Roman"/>
                <w:b w:val="false"/>
                <w:i w:val="false"/>
                <w:color w:val="000000"/>
                <w:sz w:val="20"/>
              </w:rPr>
              <w:t>
Ш/қ "Нуржан"</w:t>
            </w:r>
          </w:p>
          <w:bookmarkEnd w:id="72"/>
          <w:p>
            <w:pPr>
              <w:spacing w:after="20"/>
              <w:ind w:left="20"/>
              <w:jc w:val="both"/>
            </w:pPr>
            <w:r>
              <w:rPr>
                <w:rFonts w:ascii="Times New Roman"/>
                <w:b w:val="false"/>
                <w:i w:val="false"/>
                <w:color w:val="000000"/>
                <w:sz w:val="20"/>
              </w:rPr>
              <w:t>
Сарсембаев Габдулважит Саканович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500902300424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 Кулубай Нурпеисович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470225300258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3"/>
          <w:p>
            <w:pPr>
              <w:spacing w:after="20"/>
              <w:ind w:left="20"/>
              <w:jc w:val="both"/>
            </w:pPr>
            <w:r>
              <w:rPr>
                <w:rFonts w:ascii="Times New Roman"/>
                <w:b w:val="false"/>
                <w:i w:val="false"/>
                <w:color w:val="000000"/>
                <w:sz w:val="20"/>
              </w:rPr>
              <w:t>
Ш/қ "Айбек"</w:t>
            </w:r>
          </w:p>
          <w:bookmarkEnd w:id="73"/>
          <w:p>
            <w:pPr>
              <w:spacing w:after="20"/>
              <w:ind w:left="20"/>
              <w:jc w:val="both"/>
            </w:pPr>
            <w:r>
              <w:rPr>
                <w:rFonts w:ascii="Times New Roman"/>
                <w:b w:val="false"/>
                <w:i w:val="false"/>
                <w:color w:val="000000"/>
                <w:sz w:val="20"/>
              </w:rPr>
              <w:t>
Токтаров Батырбек Токанович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620114302401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23- 248-012-060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4"/>
          <w:p>
            <w:pPr>
              <w:spacing w:after="20"/>
              <w:ind w:left="20"/>
              <w:jc w:val="both"/>
            </w:pPr>
            <w:r>
              <w:rPr>
                <w:rFonts w:ascii="Times New Roman"/>
                <w:b w:val="false"/>
                <w:i w:val="false"/>
                <w:color w:val="000000"/>
                <w:sz w:val="20"/>
              </w:rPr>
              <w:t>
Ш/қ "Каз-Агро-Нур"</w:t>
            </w:r>
          </w:p>
          <w:bookmarkEnd w:id="74"/>
          <w:p>
            <w:pPr>
              <w:spacing w:after="20"/>
              <w:ind w:left="20"/>
              <w:jc w:val="both"/>
            </w:pPr>
            <w:r>
              <w:rPr>
                <w:rFonts w:ascii="Times New Roman"/>
                <w:b w:val="false"/>
                <w:i w:val="false"/>
                <w:color w:val="000000"/>
                <w:sz w:val="20"/>
              </w:rPr>
              <w:t>
Казанбасов Габдылмурат Кабылмажитович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830318301505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5"/>
          <w:p>
            <w:pPr>
              <w:spacing w:after="20"/>
              <w:ind w:left="20"/>
              <w:jc w:val="both"/>
            </w:pPr>
            <w:r>
              <w:rPr>
                <w:rFonts w:ascii="Times New Roman"/>
                <w:b w:val="false"/>
                <w:i w:val="false"/>
                <w:color w:val="000000"/>
                <w:sz w:val="20"/>
              </w:rPr>
              <w:t>
Ш/қ "Каз-Агро-Нур"</w:t>
            </w:r>
          </w:p>
          <w:bookmarkEnd w:id="75"/>
          <w:p>
            <w:pPr>
              <w:spacing w:after="20"/>
              <w:ind w:left="20"/>
              <w:jc w:val="both"/>
            </w:pPr>
            <w:r>
              <w:rPr>
                <w:rFonts w:ascii="Times New Roman"/>
                <w:b w:val="false"/>
                <w:i w:val="false"/>
                <w:color w:val="000000"/>
                <w:sz w:val="20"/>
              </w:rPr>
              <w:t>
Казанбасов Габдылмурат Кабылмажитович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830318301505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6"/>
          <w:p>
            <w:pPr>
              <w:spacing w:after="20"/>
              <w:ind w:left="20"/>
              <w:jc w:val="both"/>
            </w:pPr>
            <w:r>
              <w:rPr>
                <w:rFonts w:ascii="Times New Roman"/>
                <w:b w:val="false"/>
                <w:i w:val="false"/>
                <w:color w:val="000000"/>
                <w:sz w:val="20"/>
              </w:rPr>
              <w:t>
Ш/қ "Куаныш"</w:t>
            </w:r>
          </w:p>
          <w:bookmarkEnd w:id="76"/>
          <w:p>
            <w:pPr>
              <w:spacing w:after="20"/>
              <w:ind w:left="20"/>
              <w:jc w:val="both"/>
            </w:pPr>
            <w:r>
              <w:rPr>
                <w:rFonts w:ascii="Times New Roman"/>
                <w:b w:val="false"/>
                <w:i w:val="false"/>
                <w:color w:val="000000"/>
                <w:sz w:val="20"/>
              </w:rPr>
              <w:t>
Кайракпаев Сериккан Жунусканович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620618301562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7"/>
          <w:p>
            <w:pPr>
              <w:spacing w:after="20"/>
              <w:ind w:left="20"/>
              <w:jc w:val="both"/>
            </w:pPr>
            <w:r>
              <w:rPr>
                <w:rFonts w:ascii="Times New Roman"/>
                <w:b w:val="false"/>
                <w:i w:val="false"/>
                <w:color w:val="000000"/>
                <w:sz w:val="20"/>
              </w:rPr>
              <w:t>
Ш/қ "Радуга"</w:t>
            </w:r>
          </w:p>
          <w:bookmarkEnd w:id="77"/>
          <w:p>
            <w:pPr>
              <w:spacing w:after="20"/>
              <w:ind w:left="20"/>
              <w:jc w:val="both"/>
            </w:pPr>
            <w:r>
              <w:rPr>
                <w:rFonts w:ascii="Times New Roman"/>
                <w:b w:val="false"/>
                <w:i w:val="false"/>
                <w:color w:val="000000"/>
                <w:sz w:val="20"/>
              </w:rPr>
              <w:t>
Щуцкий Геннадий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690726301097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8"/>
          <w:p>
            <w:pPr>
              <w:spacing w:after="20"/>
              <w:ind w:left="20"/>
              <w:jc w:val="both"/>
            </w:pPr>
            <w:r>
              <w:rPr>
                <w:rFonts w:ascii="Times New Roman"/>
                <w:b w:val="false"/>
                <w:i w:val="false"/>
                <w:color w:val="000000"/>
                <w:sz w:val="20"/>
              </w:rPr>
              <w:t>
Ш/қ "Радуга"</w:t>
            </w:r>
          </w:p>
          <w:bookmarkEnd w:id="78"/>
          <w:p>
            <w:pPr>
              <w:spacing w:after="20"/>
              <w:ind w:left="20"/>
              <w:jc w:val="both"/>
            </w:pPr>
            <w:r>
              <w:rPr>
                <w:rFonts w:ascii="Times New Roman"/>
                <w:b w:val="false"/>
                <w:i w:val="false"/>
                <w:color w:val="000000"/>
                <w:sz w:val="20"/>
              </w:rPr>
              <w:t>
Щуцкий Геннадий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690726301097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Дамира Нурмухаметовна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400624400965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9"/>
          <w:p>
            <w:pPr>
              <w:spacing w:after="20"/>
              <w:ind w:left="20"/>
              <w:jc w:val="both"/>
            </w:pPr>
            <w:r>
              <w:rPr>
                <w:rFonts w:ascii="Times New Roman"/>
                <w:b w:val="false"/>
                <w:i w:val="false"/>
                <w:color w:val="000000"/>
                <w:sz w:val="20"/>
              </w:rPr>
              <w:t>
Ш/қ "Ырысақ-Ата"</w:t>
            </w:r>
          </w:p>
          <w:bookmarkEnd w:id="79"/>
          <w:p>
            <w:pPr>
              <w:spacing w:after="20"/>
              <w:ind w:left="20"/>
              <w:jc w:val="both"/>
            </w:pPr>
            <w:r>
              <w:rPr>
                <w:rFonts w:ascii="Times New Roman"/>
                <w:b w:val="false"/>
                <w:i w:val="false"/>
                <w:color w:val="000000"/>
                <w:sz w:val="20"/>
              </w:rPr>
              <w:t>
Саутов Жанабай Кенжебекович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0"/>
          <w:p>
            <w:pPr>
              <w:spacing w:after="20"/>
              <w:ind w:left="20"/>
              <w:jc w:val="both"/>
            </w:pPr>
            <w:r>
              <w:rPr>
                <w:rFonts w:ascii="Times New Roman"/>
                <w:b w:val="false"/>
                <w:i w:val="false"/>
                <w:color w:val="000000"/>
                <w:sz w:val="20"/>
              </w:rPr>
              <w:t>
Ш/қ "Руслан"</w:t>
            </w:r>
          </w:p>
          <w:bookmarkEnd w:id="80"/>
          <w:p>
            <w:pPr>
              <w:spacing w:after="20"/>
              <w:ind w:left="20"/>
              <w:jc w:val="both"/>
            </w:pPr>
            <w:r>
              <w:rPr>
                <w:rFonts w:ascii="Times New Roman"/>
                <w:b w:val="false"/>
                <w:i w:val="false"/>
                <w:color w:val="000000"/>
                <w:sz w:val="20"/>
              </w:rPr>
              <w:t>
Базарбаев Каират Омербекович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710307301253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1"/>
          <w:p>
            <w:pPr>
              <w:spacing w:after="20"/>
              <w:ind w:left="20"/>
              <w:jc w:val="both"/>
            </w:pPr>
            <w:r>
              <w:rPr>
                <w:rFonts w:ascii="Times New Roman"/>
                <w:b w:val="false"/>
                <w:i w:val="false"/>
                <w:color w:val="000000"/>
                <w:sz w:val="20"/>
              </w:rPr>
              <w:t>
Ш/қ "Тлеген"</w:t>
            </w:r>
          </w:p>
          <w:bookmarkEnd w:id="81"/>
          <w:p>
            <w:pPr>
              <w:spacing w:after="20"/>
              <w:ind w:left="20"/>
              <w:jc w:val="both"/>
            </w:pPr>
            <w:r>
              <w:rPr>
                <w:rFonts w:ascii="Times New Roman"/>
                <w:b w:val="false"/>
                <w:i w:val="false"/>
                <w:color w:val="000000"/>
                <w:sz w:val="20"/>
              </w:rPr>
              <w:t>
Жумаканов Мергазы Дюсембаевич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620608301904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2"/>
          <w:p>
            <w:pPr>
              <w:spacing w:after="20"/>
              <w:ind w:left="20"/>
              <w:jc w:val="both"/>
            </w:pPr>
            <w:r>
              <w:rPr>
                <w:rFonts w:ascii="Times New Roman"/>
                <w:b w:val="false"/>
                <w:i w:val="false"/>
                <w:color w:val="000000"/>
                <w:sz w:val="20"/>
              </w:rPr>
              <w:t>
Ш/қ "Марат"</w:t>
            </w:r>
          </w:p>
          <w:bookmarkEnd w:id="82"/>
          <w:p>
            <w:pPr>
              <w:spacing w:after="20"/>
              <w:ind w:left="20"/>
              <w:jc w:val="both"/>
            </w:pPr>
            <w:r>
              <w:rPr>
                <w:rFonts w:ascii="Times New Roman"/>
                <w:b w:val="false"/>
                <w:i w:val="false"/>
                <w:color w:val="000000"/>
                <w:sz w:val="20"/>
              </w:rPr>
              <w:t>
Имамукаметов Еркин Жарылкасынович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730524300724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3"/>
          <w:p>
            <w:pPr>
              <w:spacing w:after="20"/>
              <w:ind w:left="20"/>
              <w:jc w:val="both"/>
            </w:pPr>
            <w:r>
              <w:rPr>
                <w:rFonts w:ascii="Times New Roman"/>
                <w:b w:val="false"/>
                <w:i w:val="false"/>
                <w:color w:val="000000"/>
                <w:sz w:val="20"/>
              </w:rPr>
              <w:t>
Ш/қ "Аленушка"</w:t>
            </w:r>
          </w:p>
          <w:bookmarkEnd w:id="83"/>
          <w:p>
            <w:pPr>
              <w:spacing w:after="20"/>
              <w:ind w:left="20"/>
              <w:jc w:val="both"/>
            </w:pPr>
            <w:r>
              <w:rPr>
                <w:rFonts w:ascii="Times New Roman"/>
                <w:b w:val="false"/>
                <w:i w:val="false"/>
                <w:color w:val="000000"/>
                <w:sz w:val="20"/>
              </w:rPr>
              <w:t>
Миллер Владимир Артурович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780328301944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"Кызыл Тума" Кенжебаев Асен Нурушевич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680113302090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4"/>
          <w:p>
            <w:pPr>
              <w:spacing w:after="20"/>
              <w:ind w:left="20"/>
              <w:jc w:val="both"/>
            </w:pPr>
            <w:r>
              <w:rPr>
                <w:rFonts w:ascii="Times New Roman"/>
                <w:b w:val="false"/>
                <w:i w:val="false"/>
                <w:color w:val="000000"/>
                <w:sz w:val="20"/>
              </w:rPr>
              <w:t>
Ш/қ "Бауыржан"</w:t>
            </w:r>
          </w:p>
          <w:bookmarkEnd w:id="84"/>
          <w:p>
            <w:pPr>
              <w:spacing w:after="20"/>
              <w:ind w:left="20"/>
              <w:jc w:val="both"/>
            </w:pPr>
            <w:r>
              <w:rPr>
                <w:rFonts w:ascii="Times New Roman"/>
                <w:b w:val="false"/>
                <w:i w:val="false"/>
                <w:color w:val="000000"/>
                <w:sz w:val="20"/>
              </w:rPr>
              <w:t>
Тельжанов Мураткан Серикканович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740925301133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Танасбаева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410101406426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5"/>
          <w:p>
            <w:pPr>
              <w:spacing w:after="20"/>
              <w:ind w:left="20"/>
              <w:jc w:val="both"/>
            </w:pPr>
            <w:r>
              <w:rPr>
                <w:rFonts w:ascii="Times New Roman"/>
                <w:b w:val="false"/>
                <w:i w:val="false"/>
                <w:color w:val="000000"/>
                <w:sz w:val="20"/>
              </w:rPr>
              <w:t>
Ш/қ "Избасар"</w:t>
            </w:r>
          </w:p>
          <w:bookmarkEnd w:id="85"/>
          <w:p>
            <w:pPr>
              <w:spacing w:after="20"/>
              <w:ind w:left="20"/>
              <w:jc w:val="both"/>
            </w:pPr>
            <w:r>
              <w:rPr>
                <w:rFonts w:ascii="Times New Roman"/>
                <w:b w:val="false"/>
                <w:i w:val="false"/>
                <w:color w:val="000000"/>
                <w:sz w:val="20"/>
              </w:rPr>
              <w:t>
Байконаков Еркын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730322300260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6"/>
          <w:p>
            <w:pPr>
              <w:spacing w:after="20"/>
              <w:ind w:left="20"/>
              <w:jc w:val="both"/>
            </w:pPr>
            <w:r>
              <w:rPr>
                <w:rFonts w:ascii="Times New Roman"/>
                <w:b w:val="false"/>
                <w:i w:val="false"/>
                <w:color w:val="000000"/>
                <w:sz w:val="20"/>
              </w:rPr>
              <w:t>
Ш/қ "Ирина"</w:t>
            </w:r>
          </w:p>
          <w:bookmarkEnd w:id="86"/>
          <w:p>
            <w:pPr>
              <w:spacing w:after="20"/>
              <w:ind w:left="20"/>
              <w:jc w:val="both"/>
            </w:pPr>
            <w:r>
              <w:rPr>
                <w:rFonts w:ascii="Times New Roman"/>
                <w:b w:val="false"/>
                <w:i w:val="false"/>
                <w:color w:val="000000"/>
                <w:sz w:val="20"/>
              </w:rPr>
              <w:t>
Валл Ирина Кондратьевна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610413400673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7"/>
          <w:p>
            <w:pPr>
              <w:spacing w:after="20"/>
              <w:ind w:left="20"/>
              <w:jc w:val="both"/>
            </w:pPr>
            <w:r>
              <w:rPr>
                <w:rFonts w:ascii="Times New Roman"/>
                <w:b w:val="false"/>
                <w:i w:val="false"/>
                <w:color w:val="000000"/>
                <w:sz w:val="20"/>
              </w:rPr>
              <w:t>
Ш/қ "Актоган"</w:t>
            </w:r>
          </w:p>
          <w:bookmarkEnd w:id="87"/>
          <w:p>
            <w:pPr>
              <w:spacing w:after="20"/>
              <w:ind w:left="20"/>
              <w:jc w:val="both"/>
            </w:pPr>
            <w:r>
              <w:rPr>
                <w:rFonts w:ascii="Times New Roman"/>
                <w:b w:val="false"/>
                <w:i w:val="false"/>
                <w:color w:val="000000"/>
                <w:sz w:val="20"/>
              </w:rPr>
              <w:t>
Данабекова Роза Согумбаевна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701113400674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8"/>
          <w:p>
            <w:pPr>
              <w:spacing w:after="20"/>
              <w:ind w:left="20"/>
              <w:jc w:val="both"/>
            </w:pPr>
            <w:r>
              <w:rPr>
                <w:rFonts w:ascii="Times New Roman"/>
                <w:b w:val="false"/>
                <w:i w:val="false"/>
                <w:color w:val="000000"/>
                <w:sz w:val="20"/>
              </w:rPr>
              <w:t>
Ш/қ "Жанболыс"</w:t>
            </w:r>
          </w:p>
          <w:bookmarkEnd w:id="88"/>
          <w:p>
            <w:pPr>
              <w:spacing w:after="20"/>
              <w:ind w:left="20"/>
              <w:jc w:val="both"/>
            </w:pPr>
            <w:r>
              <w:rPr>
                <w:rFonts w:ascii="Times New Roman"/>
                <w:b w:val="false"/>
                <w:i w:val="false"/>
                <w:color w:val="000000"/>
                <w:sz w:val="20"/>
              </w:rPr>
              <w:t>
Дайрова Рахима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480101406082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9"/>
          <w:p>
            <w:pPr>
              <w:spacing w:after="20"/>
              <w:ind w:left="20"/>
              <w:jc w:val="both"/>
            </w:pPr>
            <w:r>
              <w:rPr>
                <w:rFonts w:ascii="Times New Roman"/>
                <w:b w:val="false"/>
                <w:i w:val="false"/>
                <w:color w:val="000000"/>
                <w:sz w:val="20"/>
              </w:rPr>
              <w:t>
Ш/қ "Абдураим"</w:t>
            </w:r>
          </w:p>
          <w:bookmarkEnd w:id="89"/>
          <w:p>
            <w:pPr>
              <w:spacing w:after="20"/>
              <w:ind w:left="20"/>
              <w:jc w:val="both"/>
            </w:pPr>
            <w:r>
              <w:rPr>
                <w:rFonts w:ascii="Times New Roman"/>
                <w:b w:val="false"/>
                <w:i w:val="false"/>
                <w:color w:val="000000"/>
                <w:sz w:val="20"/>
              </w:rPr>
              <w:t>
Тлемисова Гульжан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701218400734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0"/>
          <w:p>
            <w:pPr>
              <w:spacing w:after="20"/>
              <w:ind w:left="20"/>
              <w:jc w:val="both"/>
            </w:pPr>
            <w:r>
              <w:rPr>
                <w:rFonts w:ascii="Times New Roman"/>
                <w:b w:val="false"/>
                <w:i w:val="false"/>
                <w:color w:val="000000"/>
                <w:sz w:val="20"/>
              </w:rPr>
              <w:t>
Ш/қ "Абдураим"</w:t>
            </w:r>
          </w:p>
          <w:bookmarkEnd w:id="90"/>
          <w:p>
            <w:pPr>
              <w:spacing w:after="20"/>
              <w:ind w:left="20"/>
              <w:jc w:val="both"/>
            </w:pPr>
            <w:r>
              <w:rPr>
                <w:rFonts w:ascii="Times New Roman"/>
                <w:b w:val="false"/>
                <w:i w:val="false"/>
                <w:color w:val="000000"/>
                <w:sz w:val="20"/>
              </w:rPr>
              <w:t>
Тлемисова Гульжан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701218400734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1"/>
          <w:p>
            <w:pPr>
              <w:spacing w:after="20"/>
              <w:ind w:left="20"/>
              <w:jc w:val="both"/>
            </w:pPr>
            <w:r>
              <w:rPr>
                <w:rFonts w:ascii="Times New Roman"/>
                <w:b w:val="false"/>
                <w:i w:val="false"/>
                <w:color w:val="000000"/>
                <w:sz w:val="20"/>
              </w:rPr>
              <w:t>
Ш/қ "Раймбек"</w:t>
            </w:r>
          </w:p>
          <w:bookmarkEnd w:id="91"/>
          <w:p>
            <w:pPr>
              <w:spacing w:after="20"/>
              <w:ind w:left="20"/>
              <w:jc w:val="both"/>
            </w:pPr>
            <w:r>
              <w:rPr>
                <w:rFonts w:ascii="Times New Roman"/>
                <w:b w:val="false"/>
                <w:i w:val="false"/>
                <w:color w:val="000000"/>
                <w:sz w:val="20"/>
              </w:rPr>
              <w:t>
Раимбеков Сериккажы Жунусканович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580126302090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2"/>
          <w:p>
            <w:pPr>
              <w:spacing w:after="20"/>
              <w:ind w:left="20"/>
              <w:jc w:val="both"/>
            </w:pPr>
            <w:r>
              <w:rPr>
                <w:rFonts w:ascii="Times New Roman"/>
                <w:b w:val="false"/>
                <w:i w:val="false"/>
                <w:color w:val="000000"/>
                <w:sz w:val="20"/>
              </w:rPr>
              <w:t>
Ш/қ "Дархан"</w:t>
            </w:r>
          </w:p>
          <w:bookmarkEnd w:id="92"/>
          <w:p>
            <w:pPr>
              <w:spacing w:after="20"/>
              <w:ind w:left="20"/>
              <w:jc w:val="both"/>
            </w:pPr>
            <w:r>
              <w:rPr>
                <w:rFonts w:ascii="Times New Roman"/>
                <w:b w:val="false"/>
                <w:i w:val="false"/>
                <w:color w:val="000000"/>
                <w:sz w:val="20"/>
              </w:rPr>
              <w:t>
Алипова Гульнар Дюсембаевна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700512400968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Абдылбаева Райхан Далелхановна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480627401438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3"/>
          <w:p>
            <w:pPr>
              <w:spacing w:after="20"/>
              <w:ind w:left="20"/>
              <w:jc w:val="both"/>
            </w:pPr>
            <w:r>
              <w:rPr>
                <w:rFonts w:ascii="Times New Roman"/>
                <w:b w:val="false"/>
                <w:i w:val="false"/>
                <w:color w:val="000000"/>
                <w:sz w:val="20"/>
              </w:rPr>
              <w:t>
Ш/қ "Руслан"</w:t>
            </w:r>
          </w:p>
          <w:bookmarkEnd w:id="93"/>
          <w:p>
            <w:pPr>
              <w:spacing w:after="20"/>
              <w:ind w:left="20"/>
              <w:jc w:val="both"/>
            </w:pPr>
            <w:r>
              <w:rPr>
                <w:rFonts w:ascii="Times New Roman"/>
                <w:b w:val="false"/>
                <w:i w:val="false"/>
                <w:color w:val="000000"/>
                <w:sz w:val="20"/>
              </w:rPr>
              <w:t>
Базарбаев Кайрат Омербекович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710307301253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4"/>
          <w:p>
            <w:pPr>
              <w:spacing w:after="20"/>
              <w:ind w:left="20"/>
              <w:jc w:val="both"/>
            </w:pPr>
            <w:r>
              <w:rPr>
                <w:rFonts w:ascii="Times New Roman"/>
                <w:b w:val="false"/>
                <w:i w:val="false"/>
                <w:color w:val="000000"/>
                <w:sz w:val="20"/>
              </w:rPr>
              <w:t>
Ш/қ "Ерасыл"</w:t>
            </w:r>
          </w:p>
          <w:bookmarkEnd w:id="94"/>
          <w:p>
            <w:pPr>
              <w:spacing w:after="20"/>
              <w:ind w:left="20"/>
              <w:jc w:val="both"/>
            </w:pPr>
            <w:r>
              <w:rPr>
                <w:rFonts w:ascii="Times New Roman"/>
                <w:b w:val="false"/>
                <w:i w:val="false"/>
                <w:color w:val="000000"/>
                <w:sz w:val="20"/>
              </w:rPr>
              <w:t>
Байсабыров Кайрбек Борашевич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581124301173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Бекмухамбетов Ербол Бекмухамбетович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690107300281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5"/>
          <w:p>
            <w:pPr>
              <w:spacing w:after="20"/>
              <w:ind w:left="20"/>
              <w:jc w:val="both"/>
            </w:pPr>
            <w:r>
              <w:rPr>
                <w:rFonts w:ascii="Times New Roman"/>
                <w:b w:val="false"/>
                <w:i w:val="false"/>
                <w:color w:val="000000"/>
                <w:sz w:val="20"/>
              </w:rPr>
              <w:t>
Ш/қ "Джадакбай"</w:t>
            </w:r>
          </w:p>
          <w:bookmarkEnd w:id="95"/>
          <w:p>
            <w:pPr>
              <w:spacing w:after="20"/>
              <w:ind w:left="20"/>
              <w:jc w:val="both"/>
            </w:pPr>
            <w:r>
              <w:rPr>
                <w:rFonts w:ascii="Times New Roman"/>
                <w:b w:val="false"/>
                <w:i w:val="false"/>
                <w:color w:val="000000"/>
                <w:sz w:val="20"/>
              </w:rPr>
              <w:t>
Бикбаев Бекжан Джатакбаевич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790912301851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6"/>
          <w:p>
            <w:pPr>
              <w:spacing w:after="20"/>
              <w:ind w:left="20"/>
              <w:jc w:val="both"/>
            </w:pPr>
            <w:r>
              <w:rPr>
                <w:rFonts w:ascii="Times New Roman"/>
                <w:b w:val="false"/>
                <w:i w:val="false"/>
                <w:color w:val="000000"/>
                <w:sz w:val="20"/>
              </w:rPr>
              <w:t>
Ш/қ "Валентина"</w:t>
            </w:r>
          </w:p>
          <w:bookmarkEnd w:id="96"/>
          <w:p>
            <w:pPr>
              <w:spacing w:after="20"/>
              <w:ind w:left="20"/>
              <w:jc w:val="both"/>
            </w:pPr>
            <w:r>
              <w:rPr>
                <w:rFonts w:ascii="Times New Roman"/>
                <w:b w:val="false"/>
                <w:i w:val="false"/>
                <w:color w:val="000000"/>
                <w:sz w:val="20"/>
              </w:rPr>
              <w:t>
Видлер Владимир Оттович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520919300143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7"/>
          <w:p>
            <w:pPr>
              <w:spacing w:after="20"/>
              <w:ind w:left="20"/>
              <w:jc w:val="both"/>
            </w:pPr>
            <w:r>
              <w:rPr>
                <w:rFonts w:ascii="Times New Roman"/>
                <w:b w:val="false"/>
                <w:i w:val="false"/>
                <w:color w:val="000000"/>
                <w:sz w:val="20"/>
              </w:rPr>
              <w:t>
Ш/қ "Ард-Дин"</w:t>
            </w:r>
          </w:p>
          <w:bookmarkEnd w:id="97"/>
          <w:p>
            <w:pPr>
              <w:spacing w:after="20"/>
              <w:ind w:left="20"/>
              <w:jc w:val="both"/>
            </w:pPr>
            <w:r>
              <w:rPr>
                <w:rFonts w:ascii="Times New Roman"/>
                <w:b w:val="false"/>
                <w:i w:val="false"/>
                <w:color w:val="000000"/>
                <w:sz w:val="20"/>
              </w:rPr>
              <w:t>
Дуйсенова Фаузия Габдигалиевна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480215400172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8"/>
          <w:p>
            <w:pPr>
              <w:spacing w:after="20"/>
              <w:ind w:left="20"/>
              <w:jc w:val="both"/>
            </w:pPr>
            <w:r>
              <w:rPr>
                <w:rFonts w:ascii="Times New Roman"/>
                <w:b w:val="false"/>
                <w:i w:val="false"/>
                <w:color w:val="000000"/>
                <w:sz w:val="20"/>
              </w:rPr>
              <w:t>
Ш/қ "Ард-Дин"</w:t>
            </w:r>
          </w:p>
          <w:bookmarkEnd w:id="98"/>
          <w:p>
            <w:pPr>
              <w:spacing w:after="20"/>
              <w:ind w:left="20"/>
              <w:jc w:val="both"/>
            </w:pPr>
            <w:r>
              <w:rPr>
                <w:rFonts w:ascii="Times New Roman"/>
                <w:b w:val="false"/>
                <w:i w:val="false"/>
                <w:color w:val="000000"/>
                <w:sz w:val="20"/>
              </w:rPr>
              <w:t>
Дуйсенова Фаузия Габдигалиевна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480215400172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9"/>
          <w:p>
            <w:pPr>
              <w:spacing w:after="20"/>
              <w:ind w:left="20"/>
              <w:jc w:val="both"/>
            </w:pPr>
            <w:r>
              <w:rPr>
                <w:rFonts w:ascii="Times New Roman"/>
                <w:b w:val="false"/>
                <w:i w:val="false"/>
                <w:color w:val="000000"/>
                <w:sz w:val="20"/>
              </w:rPr>
              <w:t>
Ш/қ "Ард-Дин"</w:t>
            </w:r>
          </w:p>
          <w:bookmarkEnd w:id="99"/>
          <w:p>
            <w:pPr>
              <w:spacing w:after="20"/>
              <w:ind w:left="20"/>
              <w:jc w:val="both"/>
            </w:pPr>
            <w:r>
              <w:rPr>
                <w:rFonts w:ascii="Times New Roman"/>
                <w:b w:val="false"/>
                <w:i w:val="false"/>
                <w:color w:val="000000"/>
                <w:sz w:val="20"/>
              </w:rPr>
              <w:t>
Дуйсенова Фаузия Габдигалиевна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480215400172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0"/>
          <w:p>
            <w:pPr>
              <w:spacing w:after="20"/>
              <w:ind w:left="20"/>
              <w:jc w:val="both"/>
            </w:pPr>
            <w:r>
              <w:rPr>
                <w:rFonts w:ascii="Times New Roman"/>
                <w:b w:val="false"/>
                <w:i w:val="false"/>
                <w:color w:val="000000"/>
                <w:sz w:val="20"/>
              </w:rPr>
              <w:t>
Ш/қ "Сейл"</w:t>
            </w:r>
          </w:p>
          <w:bookmarkEnd w:id="100"/>
          <w:p>
            <w:pPr>
              <w:spacing w:after="20"/>
              <w:ind w:left="20"/>
              <w:jc w:val="both"/>
            </w:pPr>
            <w:r>
              <w:rPr>
                <w:rFonts w:ascii="Times New Roman"/>
                <w:b w:val="false"/>
                <w:i w:val="false"/>
                <w:color w:val="000000"/>
                <w:sz w:val="20"/>
              </w:rPr>
              <w:t>
Елшибаева Рыскан Садыковна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510518401661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1"/>
          <w:p>
            <w:pPr>
              <w:spacing w:after="20"/>
              <w:ind w:left="20"/>
              <w:jc w:val="both"/>
            </w:pPr>
            <w:r>
              <w:rPr>
                <w:rFonts w:ascii="Times New Roman"/>
                <w:b w:val="false"/>
                <w:i w:val="false"/>
                <w:color w:val="000000"/>
                <w:sz w:val="20"/>
              </w:rPr>
              <w:t>
Ш/қ "Мурат"</w:t>
            </w:r>
          </w:p>
          <w:bookmarkEnd w:id="101"/>
          <w:p>
            <w:pPr>
              <w:spacing w:after="20"/>
              <w:ind w:left="20"/>
              <w:jc w:val="both"/>
            </w:pPr>
            <w:r>
              <w:rPr>
                <w:rFonts w:ascii="Times New Roman"/>
                <w:b w:val="false"/>
                <w:i w:val="false"/>
                <w:color w:val="000000"/>
                <w:sz w:val="20"/>
              </w:rPr>
              <w:t>
Жумақанов Курманғали Дуйсенбайулы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580630301756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2"/>
          <w:p>
            <w:pPr>
              <w:spacing w:after="20"/>
              <w:ind w:left="20"/>
              <w:jc w:val="both"/>
            </w:pPr>
            <w:r>
              <w:rPr>
                <w:rFonts w:ascii="Times New Roman"/>
                <w:b w:val="false"/>
                <w:i w:val="false"/>
                <w:color w:val="000000"/>
                <w:sz w:val="20"/>
              </w:rPr>
              <w:t>
Ш/қ "Владик"</w:t>
            </w:r>
          </w:p>
          <w:bookmarkEnd w:id="102"/>
          <w:p>
            <w:pPr>
              <w:spacing w:after="20"/>
              <w:ind w:left="20"/>
              <w:jc w:val="both"/>
            </w:pPr>
            <w:r>
              <w:rPr>
                <w:rFonts w:ascii="Times New Roman"/>
                <w:b w:val="false"/>
                <w:i w:val="false"/>
                <w:color w:val="000000"/>
                <w:sz w:val="20"/>
              </w:rPr>
              <w:t>
Жучок Анатолий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5248012653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"Кавзулин Болатбек Серикбосынович" Қавзулин Болатбек Серікбосынулы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530313300577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3"/>
          <w:p>
            <w:pPr>
              <w:spacing w:after="20"/>
              <w:ind w:left="20"/>
              <w:jc w:val="both"/>
            </w:pPr>
            <w:r>
              <w:rPr>
                <w:rFonts w:ascii="Times New Roman"/>
                <w:b w:val="false"/>
                <w:i w:val="false"/>
                <w:color w:val="000000"/>
                <w:sz w:val="20"/>
              </w:rPr>
              <w:t>
Ш/қ "Болатхан"</w:t>
            </w:r>
          </w:p>
          <w:bookmarkEnd w:id="103"/>
          <w:p>
            <w:pPr>
              <w:spacing w:after="20"/>
              <w:ind w:left="20"/>
              <w:jc w:val="both"/>
            </w:pPr>
            <w:r>
              <w:rPr>
                <w:rFonts w:ascii="Times New Roman"/>
                <w:b w:val="false"/>
                <w:i w:val="false"/>
                <w:color w:val="000000"/>
                <w:sz w:val="20"/>
              </w:rPr>
              <w:t>
Ногайбаев Бериккан Токтаганович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680711302190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Турсынғазы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590414300696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Сауле Кажымухановна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901005451227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4"/>
          <w:p>
            <w:pPr>
              <w:spacing w:after="20"/>
              <w:ind w:left="20"/>
              <w:jc w:val="both"/>
            </w:pPr>
            <w:r>
              <w:rPr>
                <w:rFonts w:ascii="Times New Roman"/>
                <w:b w:val="false"/>
                <w:i w:val="false"/>
                <w:color w:val="000000"/>
                <w:sz w:val="20"/>
              </w:rPr>
              <w:t>
Ш/қ "Медет"</w:t>
            </w:r>
          </w:p>
          <w:bookmarkEnd w:id="104"/>
          <w:p>
            <w:pPr>
              <w:spacing w:after="20"/>
              <w:ind w:left="20"/>
              <w:jc w:val="both"/>
            </w:pPr>
            <w:r>
              <w:rPr>
                <w:rFonts w:ascii="Times New Roman"/>
                <w:b w:val="false"/>
                <w:i w:val="false"/>
                <w:color w:val="000000"/>
                <w:sz w:val="20"/>
              </w:rPr>
              <w:t>
Торсыкбаева Махаббат Каткебаевна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630123402796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05"/>
          <w:p>
            <w:pPr>
              <w:spacing w:after="20"/>
              <w:ind w:left="20"/>
              <w:jc w:val="both"/>
            </w:pPr>
            <w:r>
              <w:rPr>
                <w:rFonts w:ascii="Times New Roman"/>
                <w:b w:val="false"/>
                <w:i w:val="false"/>
                <w:color w:val="000000"/>
                <w:sz w:val="20"/>
              </w:rPr>
              <w:t>
Ш/қ "Медет"</w:t>
            </w:r>
          </w:p>
          <w:bookmarkEnd w:id="105"/>
          <w:p>
            <w:pPr>
              <w:spacing w:after="20"/>
              <w:ind w:left="20"/>
              <w:jc w:val="both"/>
            </w:pPr>
            <w:r>
              <w:rPr>
                <w:rFonts w:ascii="Times New Roman"/>
                <w:b w:val="false"/>
                <w:i w:val="false"/>
                <w:color w:val="000000"/>
                <w:sz w:val="20"/>
              </w:rPr>
              <w:t>
Торсыкбаева Махаббат Каткебаевна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630123402796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06"/>
          <w:p>
            <w:pPr>
              <w:spacing w:after="20"/>
              <w:ind w:left="20"/>
              <w:jc w:val="both"/>
            </w:pPr>
            <w:r>
              <w:rPr>
                <w:rFonts w:ascii="Times New Roman"/>
                <w:b w:val="false"/>
                <w:i w:val="false"/>
                <w:color w:val="000000"/>
                <w:sz w:val="20"/>
              </w:rPr>
              <w:t>
Ш/қ "Кабай"</w:t>
            </w:r>
          </w:p>
          <w:bookmarkEnd w:id="106"/>
          <w:p>
            <w:pPr>
              <w:spacing w:after="20"/>
              <w:ind w:left="20"/>
              <w:jc w:val="both"/>
            </w:pPr>
            <w:r>
              <w:rPr>
                <w:rFonts w:ascii="Times New Roman"/>
                <w:b w:val="false"/>
                <w:i w:val="false"/>
                <w:color w:val="000000"/>
                <w:sz w:val="20"/>
              </w:rPr>
              <w:t>
Шоманов Бауржан Кабаевич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730907300954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07"/>
          <w:p>
            <w:pPr>
              <w:spacing w:after="20"/>
              <w:ind w:left="20"/>
              <w:jc w:val="both"/>
            </w:pPr>
            <w:r>
              <w:rPr>
                <w:rFonts w:ascii="Times New Roman"/>
                <w:b w:val="false"/>
                <w:i w:val="false"/>
                <w:color w:val="000000"/>
                <w:sz w:val="20"/>
              </w:rPr>
              <w:t>
Ш/қ "Кабай"</w:t>
            </w:r>
          </w:p>
          <w:bookmarkEnd w:id="107"/>
          <w:p>
            <w:pPr>
              <w:spacing w:after="20"/>
              <w:ind w:left="20"/>
              <w:jc w:val="both"/>
            </w:pPr>
            <w:r>
              <w:rPr>
                <w:rFonts w:ascii="Times New Roman"/>
                <w:b w:val="false"/>
                <w:i w:val="false"/>
                <w:color w:val="000000"/>
                <w:sz w:val="20"/>
              </w:rPr>
              <w:t>
Шоманов Бауржан Кабаевич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730907300954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08"/>
          <w:p>
            <w:pPr>
              <w:spacing w:after="20"/>
              <w:ind w:left="20"/>
              <w:jc w:val="both"/>
            </w:pPr>
            <w:r>
              <w:rPr>
                <w:rFonts w:ascii="Times New Roman"/>
                <w:b w:val="false"/>
                <w:i w:val="false"/>
                <w:color w:val="000000"/>
                <w:sz w:val="20"/>
              </w:rPr>
              <w:t>
Ш/қ "Тастак"</w:t>
            </w:r>
          </w:p>
          <w:bookmarkEnd w:id="108"/>
          <w:p>
            <w:pPr>
              <w:spacing w:after="20"/>
              <w:ind w:left="20"/>
              <w:jc w:val="both"/>
            </w:pPr>
            <w:r>
              <w:rPr>
                <w:rFonts w:ascii="Times New Roman"/>
                <w:b w:val="false"/>
                <w:i w:val="false"/>
                <w:color w:val="000000"/>
                <w:sz w:val="20"/>
              </w:rPr>
              <w:t>
Щелков Анатолий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621228301892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Абдулаев Зелимхан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850313302528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Акатаев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610719300195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Акатаев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610719300195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750101303297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580605300474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Берикболова Айман Токеновна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590 123 400 918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Бисмаков Сатыбалды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450 115 300 553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Вашковцов Владимир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511 210 064 558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Данабеков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720313301119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Данабеков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720313301119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Данабеков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380818300708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Данабеков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380818300708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Жақыпжан Айгүл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670604499047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Зияданов Максут Турсынканович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650729301086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05248021098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Зияданов Максут Турсынканович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650729301086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05248021171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Зияданов Максут Турсынканович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650729301086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05248021100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Иштымбаев Мухтар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690115301500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Кабзолданов Кенжегалий Мендыбаевич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690 827 300 960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Сабигажы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571 225 301 903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Сабигажы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571 225 301 903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Сабигажы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571 225 301 903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Кокеев Тусуп Ертуганович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470 525 300 982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Куанишев Амангельды Раимбекович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411 129 300 149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Мухаметрахимов Садыбек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410225300673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Галия Бейсеновна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660 314 402 006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Саметеева Райхан Ахатжановна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610 202 400 309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Сейсекенов Мадияр Муратканович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730 319 301 054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Ергалй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650223304398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570 216 300 903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570 216 300 903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570 216 300 903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570 216 300 903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570 216 300 903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570 216 300 903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570 216 300 903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570 216 300 903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570 216 300 903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Солтанмуратов Нуржан Елюбаевич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850 814 302 296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Тепсанов Юнадий Юниевич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641012300596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Тлемесова Гүльжан Амиртаевна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701218400734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Токболанова Дамен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410507400593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Токболанова Дамен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410507400593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Толекбаев Сергазы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600112302645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Турлинова Айнур Амантаевна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720 515 400 393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Турлинова Айнур Амантаевна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720 515 400 393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Турсымбаев Саяхат Дуйсембаевич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620 326 301 763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Турсымбаев Саяхат Дуйсембаевич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620 326 301 763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460824300440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590618401253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590618401253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590618401253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590618401253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590618401253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590618401253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590618401253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"Елдар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650329300421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480520300818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"ЕркебуланБ"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671224300514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750318300262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590213300801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511010302496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"Айыпхан"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510810300515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"Айыпхан"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510810300515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"Айыпхан"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510810300515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640227301937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640227301937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690723301794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"Бектембай"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680722301678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"Ильяс"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761202300375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500320300538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"Жетыбай"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690429300629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510620300592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630730402290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490113301141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490113301141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"Елнур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"Елнур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"Ерсайн"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750828302281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"Ерсайн"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750828302281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601028300952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601028300952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"Думан-Ай"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480708301154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620722402364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"Калиаскар"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730108301770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"Есенгажы"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560401303268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"Айымай"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500929301023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"Айымай"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500929301023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690603301850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670319301833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"Сағымбек"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850226301727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591011300427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591011300427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591011300427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"Анса"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680718300896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"Көкжал"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"Әкуан Сауырбай"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820810351544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"Бейімбет"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631123300372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23-248-014-544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"Диас" Абдиров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760223301018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Ш/Қ"Ержан"Азырбаев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621204301603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Ш/Қ"Ержан" Азырбаев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621204301603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Ш/Қ"Хауа" Алманбетов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471013300476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Ш/Қ"Ардак" Альпышев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660624301106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Ш/Қ"Айдын" Аманбаева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600211401275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Ш/Қ"Айдын" Аманбаева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600211401275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Ш/Қ"Самархан Аринов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660511301052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Ш/Қ"Алау" Ахмадиев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 Ш/Қ"Дарын"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700507301586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К, Ш/Қ"Акмарал"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631012301740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К, Ш/Қ"Акмарал"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631012301740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К, Ш/Қ"Акмарал"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631012301740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Бердикожанов С, Ш/Қ"Галым"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791011302232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Бидайбеков Т, Ш/Қ"Достык"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480610301796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Б, Ш/Қ"Жанайдар"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721029300972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Бопаев Н, Ш/Қ"Нуржан"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790113302340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Бопаев Н, Ш/Қ"Нуржан"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790113302340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 Е, Ш/Қ"Елдос"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871213302700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 Т Ш/Қ"Габиб"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391015302040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Жакашов К, Ш/Қ"Жангулы"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480725300901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 Р, Ш/Қ"Ринат"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860430302260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Жапарова, Ш/Қ"Дарын"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Жапарова, Ш/Қ"Дарын"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Жолшаранов С, Ш/Қ"Куаныш"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640120302498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 Ш/Қ"Аскар"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720626301844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Кайназаров К, Ш/Қ"Керимжан"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630308301519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Ш/Қ"Канат"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490115301797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Ш/Қ"Канат"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490115301797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Канапиянов Т, Ш/Қ"Нурболат"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320101310131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Капизов Н, Ш/Қ"Ержан"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841126300746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Капизов Н, Ш/Қ"Ержан"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841126300746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Капизов Н, Ш/Қ"Ержан"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841126300746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 Ш/Қ"Береке"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700318301083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 Ш/Қ"Береке"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700318301083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 Ш/Қ"Береке"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700318301083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 Ш/Қ"Береке"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700318301083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Т, Ш/Қ"Берик"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621227300728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Т, Ш/Қ"Берик"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621227300728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Т, Ш/Қ"Берик"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621227300728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Карсабаев О, Ш/Қ"Серик"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Карсабаев О, Ш/Қ"Серик"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Карсабаев О, Ш/Қ"Серик"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Карсабаев О, Ш/Қ"Серик"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Карсабаев О, Ш/Қ"Серик"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Карсыбаев Е, Ш/Қ"Марат"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680915301776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Кутанов А, Ш/Қ"Оралгазы"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410111300891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Кожамсеитов С, Ш/Қ"Агайын"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600203301027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Кожамсеитов С, Ш/Қ"Агайын"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600203301027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Кожамсеитов С, Ш/Қ"Агайын"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600203301027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Кошанов Ф, Ш/Қ"Куат"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680315300689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П, Ш/Қ"Кулантай"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820821301815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П, Ш/Қ"Кулантай"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820821301815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Кудаймендинов А, Ш/Қ"Муратбек"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640615301212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Кудаймендинов А, Ш/Қ"Муратбек"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640615301212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Кудаймендинов А, Ш/Қ"Муратбек"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640615301212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Кудаймендинов А, Ш/Қ"Муратбек"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640615301212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Кулмухаметов А Ш/Қ"Алмат"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711110301730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Кулмухаметов А Ш/Қ"Алмат"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711110301730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Кулмухаметов А Ш/Қ"Алмат"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711110301730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Кулмухаметов А Ш/Қ"Алмат"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711110301730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Куракбаев К Ш/Қ"Нурбек"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430515301225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Крыкбаев О, Ш/Қ"Сымбат"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630304301498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Маар А Ш/Қ "Виктор"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610421301232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Мавсумбаев Ж, Ш/Қ"Калкен"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640228301249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Мавсумбаев Ж, Ш/Қ"Калкен"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640228301249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Мавсумбаев Ж, Ш/Қ"Нурахмет"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630303301313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Мукашов К, Ш/Қ"Ельшат"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650825302650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М, Ш/Қ"Канат"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550112300936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Новикова В, Ш/Қ"Данила"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640228301249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С, Ш/Қ"Канат"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601120402955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С, Ш/Қ"Канат"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601120402955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С, Ш/Қ"Канат"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601120402955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Б, Ш/Қ"Елдос"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590429300925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 Ш/Қ"Токтаболат"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601120402955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Погарелов С, Ш/Қ"Вера"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440525300312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Сагендыков Ф, Ш/Қ"Ербол"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501203300843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 Ш/Қ"Нуржан"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530202302425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А, Ш/Қ"Есхат"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820602301567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Б, Ш/Қ"Атамекен"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530823301657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А, Ш/Қ"Султанбек"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690308300096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А, Ш/Қ"Кымбат"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580404301935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О, Ш/Қ"Дархан"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590922301296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О, Ш/Қ"Дархан"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590922301296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Сенкебаев С, Ш/Қ"Саят"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700415302237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 Ш/Қ"Жасулан"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 Ш/Қ"Жасулан"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 Ш/Қ"Жасулан"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Е, Ш/Қ"Акберли"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680615301021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 Ш/Қ"Коныркулжа"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 Ш/Қ"Коныркулжа"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 Ш/Қ"Коныркулжа"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 Ш/Қ"Коныркулжа"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 Ш/Қ"Коныркулжа"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 Ш/Қ"Коныркулжа"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 Ш/Қ"Коныркулжа"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 Ш/Қ"Коныркулжа"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Токабаев Е, Ш/Қ"Ермурат"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Толегенова Г, Ш/Қ"Турарбек"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690102401685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Турарбеков А, Ш/Қ"Турарбек"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760525302187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Узбеханов С, Ш/Қ"Кайрат"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520709300399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Хабидуллин Т, Ш/Қ"Шалкар"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Хабидуллин Т, Ш/Қ"Шалкар"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 Ш/Қ"Максат"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 Ш/Қ"Максат"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 Ш/Қ"Максат"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Ж, Ш/Қ"Серик"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750501300647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Шиянова Л, Ш/Қ"Лень-Ян"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560314401919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Шиянова Л, Ш/Қ"Лень-Ян"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560314401919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Турлиев А, Ш/Қ"Анар"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470323300835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Мукашов К, Ш/Қ"Ельшат"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650825302650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Щуцкий Г, Ш/Қ"Радуга"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690726301097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Куттубаев Т, Ш/Қ"Балжан"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530410300504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Куттубаев Т, Ш/Қ"Балжан"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530410300658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Тумабаев М, ЖШС "Агрофирма Приречное"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930640000222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Жапелова С, ЖШС "Сана-1"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Жапелова С, ЖШС "Сана-1"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Жапелова С, ЖШС "Сана-1"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23-248-023-675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760930302842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Абдурахманов Супьян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830406302204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Актайлаков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701217302085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Абсейтов Самат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881010301017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23-248-041-090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23-248-041-126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23-248-041-113</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Атанчинова Ардак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690406401390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Акылбаев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780727301646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Ғалым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720927301454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Биекенов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690809301860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Бытымбаев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720610300744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Берикбол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400610302046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23-248-041-078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23-248-041-127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Бақдаулет Ілияс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941018301054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Бесбаев Кенжетай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790611301598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Сериккали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520218301903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Дюсеков Аманбек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650922301164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Сарсенбек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480509300590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Балауианова Кулейхан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590206401342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Бибигуль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720420400872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Раймханова Айгуль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680713401040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580710301542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Гусман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371121300717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Турежанова Каныша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480919401049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Сатбаев Совет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640124302668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Шаулибаева Дамелхан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550110401412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Чулгауова Гульбаршын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680109402332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Чонаев Сакен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481101302303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23-248-041-268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23-248-041-108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Зиядин Канат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630531301670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23-248-041-095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23-248-041-267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650624301154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Айкын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750301300755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Дильдаханов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810210302710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Касенгазин Бауыржан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641102301711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23-248-041-033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23-248-041-289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Кимадиев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731009301745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Конурбаев Бекзат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600111301562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Казиева Нурзия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470711400880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Карабеков Токеш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490910300929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Ардак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770823302189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23-248-041-096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23-248-041-009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Коныратов Ертіс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820605302076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Кульдибаев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580228300871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Бактыгул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600120402368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23-248-041-109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23-248-041-265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23-248-041-338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Кульжабаев Адлет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840930102394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Архат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741110301954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23-248-041-022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23-248-041-023</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09"/>
          <w:p>
            <w:pPr>
              <w:spacing w:after="20"/>
              <w:ind w:left="20"/>
              <w:jc w:val="both"/>
            </w:pPr>
            <w:r>
              <w:rPr>
                <w:rFonts w:ascii="Times New Roman"/>
                <w:b w:val="false"/>
                <w:i w:val="false"/>
                <w:color w:val="000000"/>
                <w:sz w:val="20"/>
              </w:rPr>
              <w:t>
Камаков Бек</w:t>
            </w:r>
          </w:p>
          <w:bookmarkEnd w:id="109"/>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970506350246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23-248-041-038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23-248-041-152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23-248-041-153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23-248-041-004</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Дария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420101406359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Кульдибаев Совет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560519300403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КагазбаевБауыржан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Зейнелгабитов Саят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740101310773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Шәріпхан Нұржан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Багамитов Слямхан Айтказынович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600101414576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Жиргалов Самет Курмангалиұлы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520101308092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Бекжан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Даулетбек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600101310587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Мусаханова Айнур Толеубековна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800327401327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Кайрат Жумашевич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700205301305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23-248-041-241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23-248-041-248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Толеугазин Сабыржан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681217301116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23-248-041-154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23-248-041-155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23-248-041-157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Жанабай Кенжебекович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23-248-041-139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23-248-041-140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23-248-041-143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23-248-041-169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23-248-041-170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610701301472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"Аділет"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371108300263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751203302543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560210302529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600222300459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601122301426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23-248-034-101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23-248-034-102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23-248-034-103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23-248-034-175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23-248-034-176</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650729301086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23-248-034-143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23-248-034-180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23-248-034-179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731227300633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800607301858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990512450009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23-248-034-949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Саркытбаев.Ж, ш/қ "Адлет"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900208300445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Ногайбаев.Б, ш/қ "Камаш"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Арнаубек, ш/қ "Қыран"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870520303517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Исаджанов.М, ш/қ "Зияда".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690404302559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Исаджанов.М, ш/қ "Зияда".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690404302559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Ауденбаев.Р, ш/қ"Урджар-Газ"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Ауденбаев.Р, ш/қ "Урджар-Газ"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Ауденбаев.Р, ш/қ "Урджар-Газ"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Ауденбаев.Р, ш/қ "Урджар-Газ"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Ауденбаев.Р, ш/қ "Урджар-Газ"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Ауденбаев.Р, ш/қ "Урджар-Газ"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Ауденбаев.Р, ш/қ "Урджар-Газ"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Кусайнов.Г, ш/қ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490503301240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Куттубаев.Т, ш/қ "Балжан"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530410300504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Куттубаев.Т ш/қ "Балжан"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530410300504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Какижанова.С, ш/қ "Шынарбек"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410119401027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Казиев.Б, ш/қ "Шаяхмет"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590102304494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Каптагаева.К, ш/қ "Болашақ"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770308404354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Каптагаева.К, ш/қ "Болашақ"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770308404354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Байсинова.Р, ш/қ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571110402982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ш/қ "Асылан"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570903300432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Кузеков.А, ш/қ "Думан"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700504300432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Тлекеев.Е, ш/қ "Абдуали"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750404300844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Итчанов.М, ш/қ "Анаргуль"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720525300242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Саркытбаев.Ш, ш/қ "Жадра"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460412300480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Омиркан.М, ш/қ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591125350812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Бекмурзина.К, ш/қ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560318400447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Колбаев.А, ш/қ "Акшаги"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Колбаев.А, ш/қ "Акшаги"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Колбаев.А, ш/қ "Акшаги"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Нупбаев.А, ш/қ "Аяжан"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700617300447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Алмисаев.Е, ш/қ "Алау"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940907351506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Алмисаев.Е, ш/қ "Алау"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940907351506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Алмисаев.Е, ш/қ "Алау"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940907351506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Алмисаев.Е, ш/қ "Алау"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940907351506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Байгуатов.Р, ш/қ "Даурен"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730514301738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Байгуатов.Р, ш/қ "Даурен"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730514301738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Исанов.Ж, ш/қ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Тойчубеков.Е, ш/қ "Жыргалы"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730107301765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Дуйсембаева.Г, ш/қ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541026401139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Исмагулова.К, ш/қ "Гвардия"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Уранкаев.Т, ш/қ "Еламан"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620608300103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Уранкаев.Т, ш/қ "Еламан"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620608300103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Абылканов.К, ш/қ "Асел"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560228301340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Абылканов.К, ш/қ "Асел"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560228301340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Игембаев.А, ЖШС “Prosper-NN"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110840008373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Тумабаев.М, Агрофирма "Приречное"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561121300026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Тумабаев.М, Агрофирма "Приречное"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561121300026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23-248-032-305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Улан Серикканович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770731302278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Есенчалов Ербол Мусатаевич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790417301880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Калиаскаров Курметхан Каденович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730108301770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Маулетбек Кусманович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Касенгазин Багдат Габбасович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610307300746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Команов Сериккали Ибраевич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660726300678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Кошумов Уальхан Султанбекович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550914301070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23-248-048-178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23-248-048-407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Мусаханова 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381116401075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Ерлан Муратханович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730509303211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Рыбалкин Алексей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690225301073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Сапаргазаев Ныгымет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490221300725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23-248-048-270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23-248-048-102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Жанабай Кенжебекович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Кизатбек Бодаугазыевич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610114301957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Темиршинов Зияда Лимжанұлы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320820300837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Тілеубаев Айдар Өмірбайұлы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690406302510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Турдиев Махмут Кунахунович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550828301668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Узекбаев Кайрат Канашевич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730405302812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Фатхуллаев Файзулла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420515303359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Халелов Жаркын Серикбекович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790601303817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Чокаев Бериккара Мурзашкеевич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610710302476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23-248-048-212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Чукаев Марат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700413302098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Баянбаев 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640124302668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Жолмухамет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571230300744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Серикбосын Турсбекович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Байсабыров Айкын Бегешевич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700422301950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Дүйсенбаев Аманжан Қазезұлы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600130302089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 Серикгалий Андасович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620620301474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Ерденбекова Жадыра Айткалиевна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851209402672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Жарылкасынова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 agro east"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220340023143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Зияданов М.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Ерасыл Секенович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Дастан Далелханович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820223304958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Жанатбек Қанатбекұлы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761016300870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Аскербек Қанатбекұлы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790514303110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Қуат Қанатбекұлы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850926301950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Лебаев Кызырбек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Нургали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Кыдыркулов Омарбек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Курукпаева Аманжан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520208401668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23-248-041-465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"Асаусары"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210140003635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"Асаусары"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210140003635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"ЫқыласАта"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720710302442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470409400274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470409400274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481123301256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16-248-016-013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650928301880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650928301880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670518300576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670124300598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"Алтын дән"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760616301074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370525300367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830820302295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"Сымбат"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620831300818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"Саябак"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730509303211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"Нуртуган"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631009300568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790504450332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"Елимай"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520204350429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"Ынтымак"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721213350562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"ЗәбірАта"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581124301173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Осиға Бейсен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731015000750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Темірғалиев Әділжаппар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671211300494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"Юбилейный"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960440000449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"Юбилейный"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960440000449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"Юбилейный"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960440000449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620924300924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620924300924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620924300924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"Болашак"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721208400555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530623300720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"Бидахмет"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710412300922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660917300804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660917300804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700122402607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"Ильяс"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450128400332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"Кайрахмет"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790601301068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"Кулахмет"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730804300647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"Кулахмет"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730804300647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530220300086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"Сабыр"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531115301734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Абланбаев Кенжегали Ш/қ "Үмітбек"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780207302161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Абылханов Киргизгали Ш/қ "Асем"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560228301340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23-248-030-101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23-248-030-204</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Абдулханов Кыргызгали Ш/қ "Еділ"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470325301606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Акимбашаев Халык Ш/қ "Карибай"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540615302120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Багдагуль Ш/қ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700122402607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Бапишев Ерлан Ш/қ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700122402607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Икласов Бейсен Ш/қ "Тұрсын"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510510300475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Акбар Ш/қ "Ақмола"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831102351349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Кажытай Анвар Ш/қ "Кажытай"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680627302263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23-248-030-149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23-248-030-150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23-248-030-065</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Берикжан Ш/қ "Саркыт"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720225300866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Маулетбек Ш/қ "Алғабас"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Карашев Заманбек Ш/қ "Қараш"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620924300924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Омирбеков Ахмет Ш/қ "Ақтілек"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711027301787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Омирхан Даулетхан Ш/қ "Сарбулак"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721213399044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23-248-030-138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Роза Ш/қ "Шынар"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560802400468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23-248-030-034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23-248-030-035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23-248-030-036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23-248-030-037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Рысалов Кайрат Ш/қ "Жұман"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690319301669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23-248-030-044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23-248-030-242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Марат Ш/қ "Бораш"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700326302293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Марат Ш/қ "Бораш"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700326302293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Талгат Ш/қ "Акжол"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601210300045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Серік Ш/қ "Сыдыков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701216300955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Уахитканов Ардак Ш/қ "Ардақ"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780302301417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Уранкаев Темирхан Ш/қ "Еламан"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620608300103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23-248-030-173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23-248-030-207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0"/>
          <w:p>
            <w:pPr>
              <w:spacing w:after="20"/>
              <w:ind w:left="20"/>
              <w:jc w:val="both"/>
            </w:pPr>
            <w:r>
              <w:rPr>
                <w:rFonts w:ascii="Times New Roman"/>
                <w:b w:val="false"/>
                <w:i w:val="false"/>
                <w:color w:val="000000"/>
                <w:sz w:val="20"/>
              </w:rPr>
              <w:t>
Бурибаев Бекзат Маулетович</w:t>
            </w:r>
          </w:p>
          <w:bookmarkEnd w:id="110"/>
          <w:p>
            <w:pPr>
              <w:spacing w:after="20"/>
              <w:ind w:left="20"/>
              <w:jc w:val="both"/>
            </w:pPr>
            <w:r>
              <w:rPr>
                <w:rFonts w:ascii="Times New Roman"/>
                <w:b w:val="false"/>
                <w:i w:val="false"/>
                <w:color w:val="000000"/>
                <w:sz w:val="20"/>
              </w:rPr>
              <w:t>
Ш/қ "Тау қырандары"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900910301866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Ергали Ш/қ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671105300150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1"/>
          <w:p>
            <w:pPr>
              <w:spacing w:after="20"/>
              <w:ind w:left="20"/>
              <w:jc w:val="both"/>
            </w:pPr>
            <w:r>
              <w:rPr>
                <w:rFonts w:ascii="Times New Roman"/>
                <w:b w:val="false"/>
                <w:i w:val="false"/>
                <w:color w:val="000000"/>
                <w:sz w:val="20"/>
              </w:rPr>
              <w:t>
Каптагаева Камшат Шаймуратовна</w:t>
            </w:r>
          </w:p>
          <w:bookmarkEnd w:id="111"/>
          <w:p>
            <w:pPr>
              <w:spacing w:after="20"/>
              <w:ind w:left="20"/>
              <w:jc w:val="both"/>
            </w:pPr>
            <w:r>
              <w:rPr>
                <w:rFonts w:ascii="Times New Roman"/>
                <w:b w:val="false"/>
                <w:i w:val="false"/>
                <w:color w:val="000000"/>
                <w:sz w:val="20"/>
              </w:rPr>
              <w:t>
Ш/қ "Болашақ"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770308404354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2"/>
          <w:p>
            <w:pPr>
              <w:spacing w:after="20"/>
              <w:ind w:left="20"/>
              <w:jc w:val="both"/>
            </w:pPr>
            <w:r>
              <w:rPr>
                <w:rFonts w:ascii="Times New Roman"/>
                <w:b w:val="false"/>
                <w:i w:val="false"/>
                <w:color w:val="000000"/>
                <w:sz w:val="20"/>
              </w:rPr>
              <w:t>
Куттыбаев Танырберген Омарбекович</w:t>
            </w:r>
          </w:p>
          <w:bookmarkEnd w:id="112"/>
          <w:p>
            <w:pPr>
              <w:spacing w:after="20"/>
              <w:ind w:left="20"/>
              <w:jc w:val="both"/>
            </w:pPr>
            <w:r>
              <w:rPr>
                <w:rFonts w:ascii="Times New Roman"/>
                <w:b w:val="false"/>
                <w:i w:val="false"/>
                <w:color w:val="000000"/>
                <w:sz w:val="20"/>
              </w:rPr>
              <w:t>
Ш/қ "Балжан"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530410300504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 Мурат Ш/қ "Отандастар"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630910303397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 Мурат Ш/қ "Отандастар"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630910303397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 Мурат Ш/қ "Отандастар"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630910303397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 Мурат Ш/қ "Отандастар"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630910303397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Лепесов Руслан Ш/қ "Кайрахмет"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140164016256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Лепесов Руслан Ш/қ "Кайрахмет"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140164016256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Лепесов Руслан Ш/қ "Кайрахмет"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140164016256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23-248-027-153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Пархоменко Светлана Ш/қ "Светлана"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620504402498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Есемгазы Ш/қ "Асенгазы"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611108300235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Есемгазы Ш/қ "Асенгазы"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611108300235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Тетегалиев Аман Ш/қ "Казына"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870627301999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Рыбалкин Руслан Ш/қ "Дары природы"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890712300391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Ахметказы Нурзат Ш/қ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890302351555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23-248-024-022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Ахметказы Нурзат Ш/қ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890302351555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Багдагуль Ш/қ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700122402607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Рысалов Кайрат Ш/қ "Жуман"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690319301669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Плиско Олег Ш/қ "Иван"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680504300347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Маулетбек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Маулетбек Ш/қ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 Саттыбай Ш/қ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540111301350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Увалищев Валерий Ш/қ "Альфия"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510510302471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Жандос Ш/қ "Назар"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880405301983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Шугыла Ш/қ "Кокжал"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820312451385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"Urdzhar Agro Company"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930340001051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"Urdzhar Agro Company"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930340001051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Болысбеков Айкын Ш/қ "Сайдахмет"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750824301925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Алтын Ш/қ "Думан"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380903400786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Алтын Ш/қ "Думан"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380903400786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Кулжиян Ш/қ "Еркебулан"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511220402751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Мухамедияров Мурат Ш/қ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410224300727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Мурат Ш/қ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640826301051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Мурат Ш/қ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640826301051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3"/>
          <w:p>
            <w:pPr>
              <w:spacing w:after="20"/>
              <w:ind w:left="20"/>
              <w:jc w:val="both"/>
            </w:pPr>
            <w:r>
              <w:rPr>
                <w:rFonts w:ascii="Times New Roman"/>
                <w:b w:val="false"/>
                <w:i w:val="false"/>
                <w:color w:val="000000"/>
                <w:sz w:val="20"/>
              </w:rPr>
              <w:t>
Осимханов Уалихан</w:t>
            </w:r>
          </w:p>
          <w:bookmarkEnd w:id="113"/>
          <w:p>
            <w:pPr>
              <w:spacing w:after="20"/>
              <w:ind w:left="20"/>
              <w:jc w:val="both"/>
            </w:pPr>
            <w:r>
              <w:rPr>
                <w:rFonts w:ascii="Times New Roman"/>
                <w:b w:val="false"/>
                <w:i w:val="false"/>
                <w:color w:val="000000"/>
                <w:sz w:val="20"/>
              </w:rPr>
              <w:t>
Ш/қ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541215300618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Сейсенова Рысгул Ш/қ "Касымбай"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731016401185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Ходжаев Едил Ш/қ "Адиль"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560101315366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Дулат Ш/қ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661019301269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Ахмадиева Дария Ш/қ "Жана-Тан"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551018400883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Серикбосын Ш/қ "Шыңырау"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510115303026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Пернебаева Зауреш Ш/қ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791118402397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Бекмухамбет Ш/қ "Байшона"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500606301265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Бекмухамбет Ш/қ "Байшона"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500606301265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Бекмухамбет Ш/қ "Байшона"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500606301265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Бекмухамбет Ш/қ "Байшона"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500606301265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Серик Ш/қ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711026301219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Серик Ш/қ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711026301219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Серик Ш/қ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711026301219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Рахимбекова Алмагуль Ш/қ "Оналбек"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Рахимбекова Алмагуль Ш/қ "Оналбек"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Тугельбаев Кайрат Ш/қ "Жасдаурен"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761207302265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Бокишев Даурен Ш/қ "Нұрдаулет"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810107302631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Ерасыл Ш/қ "Андас"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920101350651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Ерасыл Ш/қ "Андас"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920101350651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Нургали Ш/қ "Бегзат"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740916300727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Серикбусунов Думан Ш/қ "Орынбек"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760516301128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14"/>
          <w:p>
            <w:pPr>
              <w:spacing w:after="20"/>
              <w:ind w:left="20"/>
              <w:jc w:val="both"/>
            </w:pPr>
            <w:r>
              <w:rPr>
                <w:rFonts w:ascii="Times New Roman"/>
                <w:b w:val="false"/>
                <w:i w:val="false"/>
                <w:color w:val="000000"/>
                <w:sz w:val="20"/>
              </w:rPr>
              <w:t>
23-248-046-257</w:t>
            </w:r>
          </w:p>
          <w:bookmarkEnd w:id="114"/>
          <w:p>
            <w:pPr>
              <w:spacing w:after="20"/>
              <w:ind w:left="20"/>
              <w:jc w:val="both"/>
            </w:pPr>
            <w:r>
              <w:rPr>
                <w:rFonts w:ascii="Times New Roman"/>
                <w:b w:val="false"/>
                <w:i w:val="false"/>
                <w:color w:val="000000"/>
                <w:sz w:val="20"/>
              </w:rPr>
              <w:t>
23-248-046-258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15"/>
          <w:p>
            <w:pPr>
              <w:spacing w:after="20"/>
              <w:ind w:left="20"/>
              <w:jc w:val="both"/>
            </w:pPr>
            <w:r>
              <w:rPr>
                <w:rFonts w:ascii="Times New Roman"/>
                <w:b w:val="false"/>
                <w:i w:val="false"/>
                <w:color w:val="000000"/>
                <w:sz w:val="20"/>
              </w:rPr>
              <w:t>
0,300</w:t>
            </w:r>
          </w:p>
          <w:bookmarkEnd w:id="115"/>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Жылкышинов Совет Ш/қ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631001302580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23-248-025-184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Башаев Толеужан Ш/қ "Толеужан"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810911302266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Кабдулданов Дулат Ш/қ "Жалғас"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700627301955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16"/>
          <w:p>
            <w:pPr>
              <w:spacing w:after="20"/>
              <w:ind w:left="20"/>
              <w:jc w:val="both"/>
            </w:pPr>
            <w:r>
              <w:rPr>
                <w:rFonts w:ascii="Times New Roman"/>
                <w:b w:val="false"/>
                <w:i w:val="false"/>
                <w:color w:val="000000"/>
                <w:sz w:val="20"/>
              </w:rPr>
              <w:t>
23-248-046-234</w:t>
            </w:r>
          </w:p>
          <w:bookmarkEnd w:id="116"/>
          <w:p>
            <w:pPr>
              <w:spacing w:after="20"/>
              <w:ind w:left="20"/>
              <w:jc w:val="both"/>
            </w:pPr>
            <w:r>
              <w:rPr>
                <w:rFonts w:ascii="Times New Roman"/>
                <w:b w:val="false"/>
                <w:i w:val="false"/>
                <w:color w:val="000000"/>
                <w:sz w:val="20"/>
              </w:rPr>
              <w:t>
23-248-046-235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17"/>
          <w:p>
            <w:pPr>
              <w:spacing w:after="20"/>
              <w:ind w:left="20"/>
              <w:jc w:val="both"/>
            </w:pPr>
            <w:r>
              <w:rPr>
                <w:rFonts w:ascii="Times New Roman"/>
                <w:b w:val="false"/>
                <w:i w:val="false"/>
                <w:color w:val="000000"/>
                <w:sz w:val="20"/>
              </w:rPr>
              <w:t>
0,148</w:t>
            </w:r>
          </w:p>
          <w:bookmarkEnd w:id="117"/>
          <w:p>
            <w:pPr>
              <w:spacing w:after="20"/>
              <w:ind w:left="20"/>
              <w:jc w:val="both"/>
            </w:pPr>
            <w:r>
              <w:rPr>
                <w:rFonts w:ascii="Times New Roman"/>
                <w:b w:val="false"/>
                <w:i w:val="false"/>
                <w:color w:val="000000"/>
                <w:sz w:val="20"/>
              </w:rPr>
              <w:t>
0,160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Ыдырышев Нуржан Ш/қ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830720302291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Кокумбаев Габдулмурат Ш/қ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561124301259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 Ерлан Ш/қ "Молдагали"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Дуисенбай Мажит Ш/қ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18"/>
          <w:p>
            <w:pPr>
              <w:spacing w:after="20"/>
              <w:ind w:left="20"/>
              <w:jc w:val="both"/>
            </w:pPr>
            <w:r>
              <w:rPr>
                <w:rFonts w:ascii="Times New Roman"/>
                <w:b w:val="false"/>
                <w:i w:val="false"/>
                <w:color w:val="000000"/>
                <w:sz w:val="20"/>
              </w:rPr>
              <w:t>
23-248-046-295</w:t>
            </w:r>
          </w:p>
          <w:bookmarkEnd w:id="118"/>
          <w:p>
            <w:pPr>
              <w:spacing w:after="20"/>
              <w:ind w:left="20"/>
              <w:jc w:val="both"/>
            </w:pPr>
            <w:r>
              <w:rPr>
                <w:rFonts w:ascii="Times New Roman"/>
                <w:b w:val="false"/>
                <w:i w:val="false"/>
                <w:color w:val="000000"/>
                <w:sz w:val="20"/>
              </w:rPr>
              <w:t>
23-248-046-296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19"/>
          <w:p>
            <w:pPr>
              <w:spacing w:after="20"/>
              <w:ind w:left="20"/>
              <w:jc w:val="both"/>
            </w:pPr>
            <w:r>
              <w:rPr>
                <w:rFonts w:ascii="Times New Roman"/>
                <w:b w:val="false"/>
                <w:i w:val="false"/>
                <w:color w:val="000000"/>
                <w:sz w:val="20"/>
              </w:rPr>
              <w:t>
0,969</w:t>
            </w:r>
          </w:p>
          <w:bookmarkEnd w:id="119"/>
          <w:p>
            <w:pPr>
              <w:spacing w:after="20"/>
              <w:ind w:left="20"/>
              <w:jc w:val="both"/>
            </w:pPr>
            <w:r>
              <w:rPr>
                <w:rFonts w:ascii="Times New Roman"/>
                <w:b w:val="false"/>
                <w:i w:val="false"/>
                <w:color w:val="000000"/>
                <w:sz w:val="20"/>
              </w:rPr>
              <w:t>
0,480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Сугуржанов Жуман Ш/қ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440710301099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 Серикгали Ш/қ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620620301474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Кошекбаев Серикбай Ш/қ "Бастау"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580219301177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23-248-046-026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Шалтаев Ерлан ш/қ Абылай"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69091530262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0"/>
          <w:p>
            <w:pPr>
              <w:spacing w:after="20"/>
              <w:ind w:left="20"/>
              <w:jc w:val="both"/>
            </w:pPr>
            <w:r>
              <w:rPr>
                <w:rFonts w:ascii="Times New Roman"/>
                <w:b w:val="false"/>
                <w:i w:val="false"/>
                <w:color w:val="000000"/>
                <w:sz w:val="20"/>
              </w:rPr>
              <w:t>
23-248-038-134</w:t>
            </w:r>
          </w:p>
          <w:bookmarkEnd w:id="120"/>
          <w:p>
            <w:pPr>
              <w:spacing w:after="20"/>
              <w:ind w:left="20"/>
              <w:jc w:val="both"/>
            </w:pPr>
            <w:r>
              <w:rPr>
                <w:rFonts w:ascii="Times New Roman"/>
                <w:b w:val="false"/>
                <w:i w:val="false"/>
                <w:color w:val="000000"/>
                <w:sz w:val="20"/>
              </w:rPr>
              <w:t>
23-248-038-135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1"/>
          <w:p>
            <w:pPr>
              <w:spacing w:after="20"/>
              <w:ind w:left="20"/>
              <w:jc w:val="both"/>
            </w:pPr>
            <w:r>
              <w:rPr>
                <w:rFonts w:ascii="Times New Roman"/>
                <w:b w:val="false"/>
                <w:i w:val="false"/>
                <w:color w:val="000000"/>
                <w:sz w:val="20"/>
              </w:rPr>
              <w:t>
0,733</w:t>
            </w:r>
          </w:p>
          <w:bookmarkEnd w:id="121"/>
          <w:p>
            <w:pPr>
              <w:spacing w:after="20"/>
              <w:ind w:left="20"/>
              <w:jc w:val="both"/>
            </w:pPr>
            <w:r>
              <w:rPr>
                <w:rFonts w:ascii="Times New Roman"/>
                <w:b w:val="false"/>
                <w:i w:val="false"/>
                <w:color w:val="000000"/>
                <w:sz w:val="20"/>
              </w:rPr>
              <w:t>
0,062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Ералы ш/қ "Думан"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7312043011616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Машетов Мухтарбек ш/қ "Кусайын"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641110300310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Бокасов Борибай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22"/>
          <w:p>
            <w:pPr>
              <w:spacing w:after="20"/>
              <w:ind w:left="20"/>
              <w:jc w:val="both"/>
            </w:pPr>
            <w:r>
              <w:rPr>
                <w:rFonts w:ascii="Times New Roman"/>
                <w:b w:val="false"/>
                <w:i w:val="false"/>
                <w:color w:val="000000"/>
                <w:sz w:val="20"/>
              </w:rPr>
              <w:t>
23-248-038-138</w:t>
            </w:r>
          </w:p>
          <w:bookmarkEnd w:id="122"/>
          <w:p>
            <w:pPr>
              <w:spacing w:after="20"/>
              <w:ind w:left="20"/>
              <w:jc w:val="both"/>
            </w:pPr>
            <w:r>
              <w:rPr>
                <w:rFonts w:ascii="Times New Roman"/>
                <w:b w:val="false"/>
                <w:i w:val="false"/>
                <w:color w:val="000000"/>
                <w:sz w:val="20"/>
              </w:rPr>
              <w:t>
</w:t>
            </w:r>
            <w:r>
              <w:rPr>
                <w:rFonts w:ascii="Times New Roman"/>
                <w:b w:val="false"/>
                <w:i w:val="false"/>
                <w:color w:val="000000"/>
                <w:sz w:val="20"/>
              </w:rPr>
              <w:t>23-248-038-137</w:t>
            </w:r>
          </w:p>
          <w:p>
            <w:pPr>
              <w:spacing w:after="20"/>
              <w:ind w:left="20"/>
              <w:jc w:val="both"/>
            </w:pPr>
            <w:r>
              <w:rPr>
                <w:rFonts w:ascii="Times New Roman"/>
                <w:b w:val="false"/>
                <w:i w:val="false"/>
                <w:color w:val="000000"/>
                <w:sz w:val="20"/>
              </w:rPr>
              <w:t>
23-248-038-136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3"/>
          <w:p>
            <w:pPr>
              <w:spacing w:after="20"/>
              <w:ind w:left="20"/>
              <w:jc w:val="both"/>
            </w:pPr>
            <w:r>
              <w:rPr>
                <w:rFonts w:ascii="Times New Roman"/>
                <w:b w:val="false"/>
                <w:i w:val="false"/>
                <w:color w:val="000000"/>
                <w:sz w:val="20"/>
              </w:rPr>
              <w:t>
0,007</w:t>
            </w:r>
          </w:p>
          <w:bookmarkEnd w:id="123"/>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Кулшанов Бейбит ш/қ "Алға"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690921300336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24"/>
          <w:p>
            <w:pPr>
              <w:spacing w:after="20"/>
              <w:ind w:left="20"/>
              <w:jc w:val="both"/>
            </w:pPr>
            <w:r>
              <w:rPr>
                <w:rFonts w:ascii="Times New Roman"/>
                <w:b w:val="false"/>
                <w:i w:val="false"/>
                <w:color w:val="000000"/>
                <w:sz w:val="20"/>
              </w:rPr>
              <w:t>
23-248-038-022</w:t>
            </w:r>
          </w:p>
          <w:bookmarkEnd w:id="124"/>
          <w:p>
            <w:pPr>
              <w:spacing w:after="20"/>
              <w:ind w:left="20"/>
              <w:jc w:val="both"/>
            </w:pPr>
            <w:r>
              <w:rPr>
                <w:rFonts w:ascii="Times New Roman"/>
                <w:b w:val="false"/>
                <w:i w:val="false"/>
                <w:color w:val="000000"/>
                <w:sz w:val="20"/>
              </w:rPr>
              <w:t>
</w:t>
            </w:r>
            <w:r>
              <w:rPr>
                <w:rFonts w:ascii="Times New Roman"/>
                <w:b w:val="false"/>
                <w:i w:val="false"/>
                <w:color w:val="000000"/>
                <w:sz w:val="20"/>
              </w:rPr>
              <w:t>23-248-038-019</w:t>
            </w:r>
          </w:p>
          <w:p>
            <w:pPr>
              <w:spacing w:after="20"/>
              <w:ind w:left="20"/>
              <w:jc w:val="both"/>
            </w:pPr>
            <w:r>
              <w:rPr>
                <w:rFonts w:ascii="Times New Roman"/>
                <w:b w:val="false"/>
                <w:i w:val="false"/>
                <w:color w:val="000000"/>
                <w:sz w:val="20"/>
              </w:rPr>
              <w:t>
</w:t>
            </w:r>
            <w:r>
              <w:rPr>
                <w:rFonts w:ascii="Times New Roman"/>
                <w:b w:val="false"/>
                <w:i w:val="false"/>
                <w:color w:val="000000"/>
                <w:sz w:val="20"/>
              </w:rPr>
              <w:t>23-248-038-018</w:t>
            </w:r>
          </w:p>
          <w:p>
            <w:pPr>
              <w:spacing w:after="20"/>
              <w:ind w:left="20"/>
              <w:jc w:val="both"/>
            </w:pPr>
            <w:r>
              <w:rPr>
                <w:rFonts w:ascii="Times New Roman"/>
                <w:b w:val="false"/>
                <w:i w:val="false"/>
                <w:color w:val="000000"/>
                <w:sz w:val="20"/>
              </w:rPr>
              <w:t>
</w:t>
            </w:r>
            <w:r>
              <w:rPr>
                <w:rFonts w:ascii="Times New Roman"/>
                <w:b w:val="false"/>
                <w:i w:val="false"/>
                <w:color w:val="000000"/>
                <w:sz w:val="20"/>
              </w:rPr>
              <w:t>23-248-038-176</w:t>
            </w:r>
          </w:p>
          <w:p>
            <w:pPr>
              <w:spacing w:after="20"/>
              <w:ind w:left="20"/>
              <w:jc w:val="both"/>
            </w:pPr>
            <w:r>
              <w:rPr>
                <w:rFonts w:ascii="Times New Roman"/>
                <w:b w:val="false"/>
                <w:i w:val="false"/>
                <w:color w:val="000000"/>
                <w:sz w:val="20"/>
              </w:rPr>
              <w:t>
</w:t>
            </w:r>
            <w:r>
              <w:rPr>
                <w:rFonts w:ascii="Times New Roman"/>
                <w:b w:val="false"/>
                <w:i w:val="false"/>
                <w:color w:val="000000"/>
                <w:sz w:val="20"/>
              </w:rPr>
              <w:t>23-248-038-023</w:t>
            </w:r>
          </w:p>
          <w:p>
            <w:pPr>
              <w:spacing w:after="20"/>
              <w:ind w:left="20"/>
              <w:jc w:val="both"/>
            </w:pPr>
            <w:r>
              <w:rPr>
                <w:rFonts w:ascii="Times New Roman"/>
                <w:b w:val="false"/>
                <w:i w:val="false"/>
                <w:color w:val="000000"/>
                <w:sz w:val="20"/>
              </w:rPr>
              <w:t>
</w:t>
            </w:r>
            <w:r>
              <w:rPr>
                <w:rFonts w:ascii="Times New Roman"/>
                <w:b w:val="false"/>
                <w:i w:val="false"/>
                <w:color w:val="000000"/>
                <w:sz w:val="20"/>
              </w:rPr>
              <w:t>23-248-038-177</w:t>
            </w:r>
          </w:p>
          <w:p>
            <w:pPr>
              <w:spacing w:after="20"/>
              <w:ind w:left="20"/>
              <w:jc w:val="both"/>
            </w:pPr>
            <w:r>
              <w:rPr>
                <w:rFonts w:ascii="Times New Roman"/>
                <w:b w:val="false"/>
                <w:i w:val="false"/>
                <w:color w:val="000000"/>
                <w:sz w:val="20"/>
              </w:rPr>
              <w:t>
</w:t>
            </w:r>
            <w:r>
              <w:rPr>
                <w:rFonts w:ascii="Times New Roman"/>
                <w:b w:val="false"/>
                <w:i w:val="false"/>
                <w:color w:val="000000"/>
                <w:sz w:val="20"/>
              </w:rPr>
              <w:t>23-248-038-178</w:t>
            </w:r>
          </w:p>
          <w:p>
            <w:pPr>
              <w:spacing w:after="20"/>
              <w:ind w:left="20"/>
              <w:jc w:val="both"/>
            </w:pPr>
            <w:r>
              <w:rPr>
                <w:rFonts w:ascii="Times New Roman"/>
                <w:b w:val="false"/>
                <w:i w:val="false"/>
                <w:color w:val="000000"/>
                <w:sz w:val="20"/>
              </w:rPr>
              <w:t>
23-248-038-014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25"/>
          <w:p>
            <w:pPr>
              <w:spacing w:after="20"/>
              <w:ind w:left="20"/>
              <w:jc w:val="both"/>
            </w:pPr>
            <w:r>
              <w:rPr>
                <w:rFonts w:ascii="Times New Roman"/>
                <w:b w:val="false"/>
                <w:i w:val="false"/>
                <w:color w:val="000000"/>
                <w:sz w:val="20"/>
              </w:rPr>
              <w:t>
0,0922</w:t>
            </w:r>
          </w:p>
          <w:bookmarkEnd w:id="125"/>
          <w:p>
            <w:pPr>
              <w:spacing w:after="20"/>
              <w:ind w:left="20"/>
              <w:jc w:val="both"/>
            </w:pPr>
            <w:r>
              <w:rPr>
                <w:rFonts w:ascii="Times New Roman"/>
                <w:b w:val="false"/>
                <w:i w:val="false"/>
                <w:color w:val="000000"/>
                <w:sz w:val="20"/>
              </w:rPr>
              <w:t>
</w:t>
            </w:r>
            <w:r>
              <w:rPr>
                <w:rFonts w:ascii="Times New Roman"/>
                <w:b w:val="false"/>
                <w:i w:val="false"/>
                <w:color w:val="000000"/>
                <w:sz w:val="20"/>
              </w:rPr>
              <w:t>0,0622</w:t>
            </w:r>
          </w:p>
          <w:p>
            <w:pPr>
              <w:spacing w:after="20"/>
              <w:ind w:left="20"/>
              <w:jc w:val="both"/>
            </w:pPr>
            <w:r>
              <w:rPr>
                <w:rFonts w:ascii="Times New Roman"/>
                <w:b w:val="false"/>
                <w:i w:val="false"/>
                <w:color w:val="000000"/>
                <w:sz w:val="20"/>
              </w:rPr>
              <w:t>
</w:t>
            </w:r>
            <w:r>
              <w:rPr>
                <w:rFonts w:ascii="Times New Roman"/>
                <w:b w:val="false"/>
                <w:i w:val="false"/>
                <w:color w:val="000000"/>
                <w:sz w:val="20"/>
              </w:rPr>
              <w:t>0,180</w:t>
            </w:r>
          </w:p>
          <w:p>
            <w:pPr>
              <w:spacing w:after="20"/>
              <w:ind w:left="20"/>
              <w:jc w:val="both"/>
            </w:pPr>
            <w:r>
              <w:rPr>
                <w:rFonts w:ascii="Times New Roman"/>
                <w:b w:val="false"/>
                <w:i w:val="false"/>
                <w:color w:val="000000"/>
                <w:sz w:val="20"/>
              </w:rPr>
              <w:t>
</w:t>
            </w:r>
            <w:r>
              <w:rPr>
                <w:rFonts w:ascii="Times New Roman"/>
                <w:b w:val="false"/>
                <w:i w:val="false"/>
                <w:color w:val="000000"/>
                <w:sz w:val="20"/>
              </w:rPr>
              <w:t>0,200</w:t>
            </w:r>
          </w:p>
          <w:p>
            <w:pPr>
              <w:spacing w:after="20"/>
              <w:ind w:left="20"/>
              <w:jc w:val="both"/>
            </w:pPr>
            <w:r>
              <w:rPr>
                <w:rFonts w:ascii="Times New Roman"/>
                <w:b w:val="false"/>
                <w:i w:val="false"/>
                <w:color w:val="000000"/>
                <w:sz w:val="20"/>
              </w:rPr>
              <w:t>
</w:t>
            </w:r>
            <w:r>
              <w:rPr>
                <w:rFonts w:ascii="Times New Roman"/>
                <w:b w:val="false"/>
                <w:i w:val="false"/>
                <w:color w:val="000000"/>
                <w:sz w:val="20"/>
              </w:rPr>
              <w:t>0,1646</w:t>
            </w:r>
          </w:p>
          <w:p>
            <w:pPr>
              <w:spacing w:after="20"/>
              <w:ind w:left="20"/>
              <w:jc w:val="both"/>
            </w:pPr>
            <w:r>
              <w:rPr>
                <w:rFonts w:ascii="Times New Roman"/>
                <w:b w:val="false"/>
                <w:i w:val="false"/>
                <w:color w:val="000000"/>
                <w:sz w:val="20"/>
              </w:rPr>
              <w:t>
</w:t>
            </w:r>
            <w:r>
              <w:rPr>
                <w:rFonts w:ascii="Times New Roman"/>
                <w:b w:val="false"/>
                <w:i w:val="false"/>
                <w:color w:val="000000"/>
                <w:sz w:val="20"/>
              </w:rPr>
              <w:t>0,700</w:t>
            </w:r>
          </w:p>
          <w:p>
            <w:pPr>
              <w:spacing w:after="20"/>
              <w:ind w:left="20"/>
              <w:jc w:val="both"/>
            </w:pPr>
            <w:r>
              <w:rPr>
                <w:rFonts w:ascii="Times New Roman"/>
                <w:b w:val="false"/>
                <w:i w:val="false"/>
                <w:color w:val="000000"/>
                <w:sz w:val="20"/>
              </w:rPr>
              <w:t>
</w:t>
            </w:r>
            <w:r>
              <w:rPr>
                <w:rFonts w:ascii="Times New Roman"/>
                <w:b w:val="false"/>
                <w:i w:val="false"/>
                <w:color w:val="000000"/>
                <w:sz w:val="20"/>
              </w:rPr>
              <w:t>0,500</w:t>
            </w:r>
          </w:p>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Данабаева Марияхан ш/қ "Акпан"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55119401018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26"/>
          <w:p>
            <w:pPr>
              <w:spacing w:after="20"/>
              <w:ind w:left="20"/>
              <w:jc w:val="both"/>
            </w:pPr>
            <w:r>
              <w:rPr>
                <w:rFonts w:ascii="Times New Roman"/>
                <w:b w:val="false"/>
                <w:i w:val="false"/>
                <w:color w:val="000000"/>
                <w:sz w:val="20"/>
              </w:rPr>
              <w:t>
23-248-038-026</w:t>
            </w:r>
          </w:p>
          <w:bookmarkEnd w:id="126"/>
          <w:p>
            <w:pPr>
              <w:spacing w:after="20"/>
              <w:ind w:left="20"/>
              <w:jc w:val="both"/>
            </w:pPr>
            <w:r>
              <w:rPr>
                <w:rFonts w:ascii="Times New Roman"/>
                <w:b w:val="false"/>
                <w:i w:val="false"/>
                <w:color w:val="000000"/>
                <w:sz w:val="20"/>
              </w:rPr>
              <w:t>
23-248-038-313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27"/>
          <w:p>
            <w:pPr>
              <w:spacing w:after="20"/>
              <w:ind w:left="20"/>
              <w:jc w:val="both"/>
            </w:pPr>
            <w:r>
              <w:rPr>
                <w:rFonts w:ascii="Times New Roman"/>
                <w:b w:val="false"/>
                <w:i w:val="false"/>
                <w:color w:val="000000"/>
                <w:sz w:val="20"/>
              </w:rPr>
              <w:t>
0,0187</w:t>
            </w:r>
          </w:p>
          <w:bookmarkEnd w:id="127"/>
          <w:p>
            <w:pPr>
              <w:spacing w:after="20"/>
              <w:ind w:left="20"/>
              <w:jc w:val="both"/>
            </w:pPr>
            <w:r>
              <w:rPr>
                <w:rFonts w:ascii="Times New Roman"/>
                <w:b w:val="false"/>
                <w:i w:val="false"/>
                <w:color w:val="000000"/>
                <w:sz w:val="20"/>
              </w:rPr>
              <w:t>
0,415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Кожанова Жидежан ш/қ "Укили"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490604400852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 Нургали ш/қ "Сагынгали"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651205301179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Бекжан ш/қ "Сункар"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28"/>
          <w:p>
            <w:pPr>
              <w:spacing w:after="20"/>
              <w:ind w:left="20"/>
              <w:jc w:val="both"/>
            </w:pPr>
            <w:r>
              <w:rPr>
                <w:rFonts w:ascii="Times New Roman"/>
                <w:b w:val="false"/>
                <w:i w:val="false"/>
                <w:color w:val="000000"/>
                <w:sz w:val="20"/>
              </w:rPr>
              <w:t>
23-248-038-174</w:t>
            </w:r>
          </w:p>
          <w:bookmarkEnd w:id="128"/>
          <w:p>
            <w:pPr>
              <w:spacing w:after="20"/>
              <w:ind w:left="20"/>
              <w:jc w:val="both"/>
            </w:pPr>
            <w:r>
              <w:rPr>
                <w:rFonts w:ascii="Times New Roman"/>
                <w:b w:val="false"/>
                <w:i w:val="false"/>
                <w:color w:val="000000"/>
                <w:sz w:val="20"/>
              </w:rPr>
              <w:t>
23-248-038-042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29"/>
          <w:p>
            <w:pPr>
              <w:spacing w:after="20"/>
              <w:ind w:left="20"/>
              <w:jc w:val="both"/>
            </w:pPr>
            <w:r>
              <w:rPr>
                <w:rFonts w:ascii="Times New Roman"/>
                <w:b w:val="false"/>
                <w:i w:val="false"/>
                <w:color w:val="000000"/>
                <w:sz w:val="20"/>
              </w:rPr>
              <w:t>
0,700</w:t>
            </w:r>
          </w:p>
          <w:bookmarkEnd w:id="129"/>
          <w:p>
            <w:pPr>
              <w:spacing w:after="20"/>
              <w:ind w:left="20"/>
              <w:jc w:val="both"/>
            </w:pPr>
            <w:r>
              <w:rPr>
                <w:rFonts w:ascii="Times New Roman"/>
                <w:b w:val="false"/>
                <w:i w:val="false"/>
                <w:color w:val="000000"/>
                <w:sz w:val="20"/>
              </w:rPr>
              <w:t>
0,209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Бариев Серик ш/қ Жыланды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460101300509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0"/>
          <w:p>
            <w:pPr>
              <w:spacing w:after="20"/>
              <w:ind w:left="20"/>
              <w:jc w:val="both"/>
            </w:pPr>
            <w:r>
              <w:rPr>
                <w:rFonts w:ascii="Times New Roman"/>
                <w:b w:val="false"/>
                <w:i w:val="false"/>
                <w:color w:val="000000"/>
                <w:sz w:val="20"/>
              </w:rPr>
              <w:t>
23-248-038-032</w:t>
            </w:r>
          </w:p>
          <w:bookmarkEnd w:id="130"/>
          <w:p>
            <w:pPr>
              <w:spacing w:after="20"/>
              <w:ind w:left="20"/>
              <w:jc w:val="both"/>
            </w:pPr>
            <w:r>
              <w:rPr>
                <w:rFonts w:ascii="Times New Roman"/>
                <w:b w:val="false"/>
                <w:i w:val="false"/>
                <w:color w:val="000000"/>
                <w:sz w:val="20"/>
              </w:rPr>
              <w:t>
</w:t>
            </w:r>
            <w:r>
              <w:rPr>
                <w:rFonts w:ascii="Times New Roman"/>
                <w:b w:val="false"/>
                <w:i w:val="false"/>
                <w:color w:val="000000"/>
                <w:sz w:val="20"/>
              </w:rPr>
              <w:t>23-248-038-037</w:t>
            </w:r>
          </w:p>
          <w:p>
            <w:pPr>
              <w:spacing w:after="20"/>
              <w:ind w:left="20"/>
              <w:jc w:val="both"/>
            </w:pPr>
            <w:r>
              <w:rPr>
                <w:rFonts w:ascii="Times New Roman"/>
                <w:b w:val="false"/>
                <w:i w:val="false"/>
                <w:color w:val="000000"/>
                <w:sz w:val="20"/>
              </w:rPr>
              <w:t>
</w:t>
            </w:r>
            <w:r>
              <w:rPr>
                <w:rFonts w:ascii="Times New Roman"/>
                <w:b w:val="false"/>
                <w:i w:val="false"/>
                <w:color w:val="000000"/>
                <w:sz w:val="20"/>
              </w:rPr>
              <w:t>23-248-038-036</w:t>
            </w:r>
          </w:p>
          <w:p>
            <w:pPr>
              <w:spacing w:after="20"/>
              <w:ind w:left="20"/>
              <w:jc w:val="both"/>
            </w:pPr>
            <w:r>
              <w:rPr>
                <w:rFonts w:ascii="Times New Roman"/>
                <w:b w:val="false"/>
                <w:i w:val="false"/>
                <w:color w:val="000000"/>
                <w:sz w:val="20"/>
              </w:rPr>
              <w:t>
</w:t>
            </w:r>
            <w:r>
              <w:rPr>
                <w:rFonts w:ascii="Times New Roman"/>
                <w:b w:val="false"/>
                <w:i w:val="false"/>
                <w:color w:val="000000"/>
                <w:sz w:val="20"/>
              </w:rPr>
              <w:t>23-248-038-034</w:t>
            </w:r>
          </w:p>
          <w:p>
            <w:pPr>
              <w:spacing w:after="20"/>
              <w:ind w:left="20"/>
              <w:jc w:val="both"/>
            </w:pPr>
            <w:r>
              <w:rPr>
                <w:rFonts w:ascii="Times New Roman"/>
                <w:b w:val="false"/>
                <w:i w:val="false"/>
                <w:color w:val="000000"/>
                <w:sz w:val="20"/>
              </w:rPr>
              <w:t>
</w:t>
            </w:r>
            <w:r>
              <w:rPr>
                <w:rFonts w:ascii="Times New Roman"/>
                <w:b w:val="false"/>
                <w:i w:val="false"/>
                <w:color w:val="000000"/>
                <w:sz w:val="20"/>
              </w:rPr>
              <w:t>23-248-038-033</w:t>
            </w:r>
          </w:p>
          <w:p>
            <w:pPr>
              <w:spacing w:after="20"/>
              <w:ind w:left="20"/>
              <w:jc w:val="both"/>
            </w:pPr>
            <w:r>
              <w:rPr>
                <w:rFonts w:ascii="Times New Roman"/>
                <w:b w:val="false"/>
                <w:i w:val="false"/>
                <w:color w:val="000000"/>
                <w:sz w:val="20"/>
              </w:rPr>
              <w:t>
23-248-038-035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1"/>
          <w:p>
            <w:pPr>
              <w:spacing w:after="20"/>
              <w:ind w:left="20"/>
              <w:jc w:val="both"/>
            </w:pPr>
            <w:r>
              <w:rPr>
                <w:rFonts w:ascii="Times New Roman"/>
                <w:b w:val="false"/>
                <w:i w:val="false"/>
                <w:color w:val="000000"/>
                <w:sz w:val="20"/>
              </w:rPr>
              <w:t>
0,210</w:t>
            </w:r>
          </w:p>
          <w:bookmarkEnd w:id="131"/>
          <w:p>
            <w:pPr>
              <w:spacing w:after="20"/>
              <w:ind w:left="20"/>
              <w:jc w:val="both"/>
            </w:pPr>
            <w:r>
              <w:rPr>
                <w:rFonts w:ascii="Times New Roman"/>
                <w:b w:val="false"/>
                <w:i w:val="false"/>
                <w:color w:val="000000"/>
                <w:sz w:val="20"/>
              </w:rPr>
              <w:t>
</w:t>
            </w:r>
            <w:r>
              <w:rPr>
                <w:rFonts w:ascii="Times New Roman"/>
                <w:b w:val="false"/>
                <w:i w:val="false"/>
                <w:color w:val="000000"/>
                <w:sz w:val="20"/>
              </w:rPr>
              <w:t>0,042</w:t>
            </w:r>
          </w:p>
          <w:p>
            <w:pPr>
              <w:spacing w:after="20"/>
              <w:ind w:left="20"/>
              <w:jc w:val="both"/>
            </w:pPr>
            <w:r>
              <w:rPr>
                <w:rFonts w:ascii="Times New Roman"/>
                <w:b w:val="false"/>
                <w:i w:val="false"/>
                <w:color w:val="000000"/>
                <w:sz w:val="20"/>
              </w:rPr>
              <w:t>
</w:t>
            </w:r>
            <w:r>
              <w:rPr>
                <w:rFonts w:ascii="Times New Roman"/>
                <w:b w:val="false"/>
                <w:i w:val="false"/>
                <w:color w:val="000000"/>
                <w:sz w:val="20"/>
              </w:rPr>
              <w:t>0,010</w:t>
            </w:r>
          </w:p>
          <w:p>
            <w:pPr>
              <w:spacing w:after="20"/>
              <w:ind w:left="20"/>
              <w:jc w:val="both"/>
            </w:pPr>
            <w:r>
              <w:rPr>
                <w:rFonts w:ascii="Times New Roman"/>
                <w:b w:val="false"/>
                <w:i w:val="false"/>
                <w:color w:val="000000"/>
                <w:sz w:val="20"/>
              </w:rPr>
              <w:t>
</w:t>
            </w:r>
            <w:r>
              <w:rPr>
                <w:rFonts w:ascii="Times New Roman"/>
                <w:b w:val="false"/>
                <w:i w:val="false"/>
                <w:color w:val="000000"/>
                <w:sz w:val="20"/>
              </w:rPr>
              <w:t>0,008</w:t>
            </w:r>
          </w:p>
          <w:p>
            <w:pPr>
              <w:spacing w:after="20"/>
              <w:ind w:left="20"/>
              <w:jc w:val="both"/>
            </w:pPr>
            <w:r>
              <w:rPr>
                <w:rFonts w:ascii="Times New Roman"/>
                <w:b w:val="false"/>
                <w:i w:val="false"/>
                <w:color w:val="000000"/>
                <w:sz w:val="20"/>
              </w:rPr>
              <w:t>
</w:t>
            </w:r>
            <w:r>
              <w:rPr>
                <w:rFonts w:ascii="Times New Roman"/>
                <w:b w:val="false"/>
                <w:i w:val="false"/>
                <w:color w:val="000000"/>
                <w:sz w:val="20"/>
              </w:rPr>
              <w:t>0,020</w:t>
            </w:r>
          </w:p>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Аскертай ш/қ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411016300611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Сункар "ш/қ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791018302832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 Жумагазы ш/қ "Роллан"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521110301106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32"/>
          <w:p>
            <w:pPr>
              <w:spacing w:after="20"/>
              <w:ind w:left="20"/>
              <w:jc w:val="both"/>
            </w:pPr>
            <w:r>
              <w:rPr>
                <w:rFonts w:ascii="Times New Roman"/>
                <w:b w:val="false"/>
                <w:i w:val="false"/>
                <w:color w:val="000000"/>
                <w:sz w:val="20"/>
              </w:rPr>
              <w:t>
23-248-038-191</w:t>
            </w:r>
          </w:p>
          <w:bookmarkEnd w:id="132"/>
          <w:p>
            <w:pPr>
              <w:spacing w:after="20"/>
              <w:ind w:left="20"/>
              <w:jc w:val="both"/>
            </w:pPr>
            <w:r>
              <w:rPr>
                <w:rFonts w:ascii="Times New Roman"/>
                <w:b w:val="false"/>
                <w:i w:val="false"/>
                <w:color w:val="000000"/>
                <w:sz w:val="20"/>
              </w:rPr>
              <w:t>
</w:t>
            </w:r>
            <w:r>
              <w:rPr>
                <w:rFonts w:ascii="Times New Roman"/>
                <w:b w:val="false"/>
                <w:i w:val="false"/>
                <w:color w:val="000000"/>
                <w:sz w:val="20"/>
              </w:rPr>
              <w:t>23-248-038-168</w:t>
            </w:r>
          </w:p>
          <w:p>
            <w:pPr>
              <w:spacing w:after="20"/>
              <w:ind w:left="20"/>
              <w:jc w:val="both"/>
            </w:pPr>
            <w:r>
              <w:rPr>
                <w:rFonts w:ascii="Times New Roman"/>
                <w:b w:val="false"/>
                <w:i w:val="false"/>
                <w:color w:val="000000"/>
                <w:sz w:val="20"/>
              </w:rPr>
              <w:t>
23-248-038-279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33"/>
          <w:p>
            <w:pPr>
              <w:spacing w:after="20"/>
              <w:ind w:left="20"/>
              <w:jc w:val="both"/>
            </w:pPr>
            <w:r>
              <w:rPr>
                <w:rFonts w:ascii="Times New Roman"/>
                <w:b w:val="false"/>
                <w:i w:val="false"/>
                <w:color w:val="000000"/>
                <w:sz w:val="20"/>
              </w:rPr>
              <w:t>
0,016</w:t>
            </w:r>
          </w:p>
          <w:bookmarkEnd w:id="133"/>
          <w:p>
            <w:pPr>
              <w:spacing w:after="20"/>
              <w:ind w:left="20"/>
              <w:jc w:val="both"/>
            </w:pPr>
            <w:r>
              <w:rPr>
                <w:rFonts w:ascii="Times New Roman"/>
                <w:b w:val="false"/>
                <w:i w:val="false"/>
                <w:color w:val="000000"/>
                <w:sz w:val="20"/>
              </w:rPr>
              <w:t>
</w:t>
            </w:r>
            <w:r>
              <w:rPr>
                <w:rFonts w:ascii="Times New Roman"/>
                <w:b w:val="false"/>
                <w:i w:val="false"/>
                <w:color w:val="000000"/>
                <w:sz w:val="20"/>
              </w:rPr>
              <w:t>0,004</w:t>
            </w:r>
          </w:p>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Тургазин Кайыртай ш/қ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760918302609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Молдагуспанов Серик ш/қ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620712302204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Адилбек ш/қ "Берикбол"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601113300280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34"/>
          <w:p>
            <w:pPr>
              <w:spacing w:after="20"/>
              <w:ind w:left="20"/>
              <w:jc w:val="both"/>
            </w:pPr>
            <w:r>
              <w:rPr>
                <w:rFonts w:ascii="Times New Roman"/>
                <w:b w:val="false"/>
                <w:i w:val="false"/>
                <w:color w:val="000000"/>
                <w:sz w:val="20"/>
              </w:rPr>
              <w:t>
23-248-038-059</w:t>
            </w:r>
          </w:p>
          <w:bookmarkEnd w:id="134"/>
          <w:p>
            <w:pPr>
              <w:spacing w:after="20"/>
              <w:ind w:left="20"/>
              <w:jc w:val="both"/>
            </w:pPr>
            <w:r>
              <w:rPr>
                <w:rFonts w:ascii="Times New Roman"/>
                <w:b w:val="false"/>
                <w:i w:val="false"/>
                <w:color w:val="000000"/>
                <w:sz w:val="20"/>
              </w:rPr>
              <w:t>
23-248-038-062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35"/>
          <w:p>
            <w:pPr>
              <w:spacing w:after="20"/>
              <w:ind w:left="20"/>
              <w:jc w:val="both"/>
            </w:pPr>
            <w:r>
              <w:rPr>
                <w:rFonts w:ascii="Times New Roman"/>
                <w:b w:val="false"/>
                <w:i w:val="false"/>
                <w:color w:val="000000"/>
                <w:sz w:val="20"/>
              </w:rPr>
              <w:t>
0,300</w:t>
            </w:r>
          </w:p>
          <w:bookmarkEnd w:id="135"/>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Жумекенов Амангельды ш/қ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620305302132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Тельгозин Арман ш/қ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760101310003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Турлыбек Бекмухамет ш/қ "Жалын"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550301300892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Анкебайтеги Фарида ш/қ "Байсультан"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500915401767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36"/>
          <w:p>
            <w:pPr>
              <w:spacing w:after="20"/>
              <w:ind w:left="20"/>
              <w:jc w:val="both"/>
            </w:pPr>
            <w:r>
              <w:rPr>
                <w:rFonts w:ascii="Times New Roman"/>
                <w:b w:val="false"/>
                <w:i w:val="false"/>
                <w:color w:val="000000"/>
                <w:sz w:val="20"/>
              </w:rPr>
              <w:t>
23-248-038-114</w:t>
            </w:r>
          </w:p>
          <w:bookmarkEnd w:id="136"/>
          <w:p>
            <w:pPr>
              <w:spacing w:after="20"/>
              <w:ind w:left="20"/>
              <w:jc w:val="both"/>
            </w:pPr>
            <w:r>
              <w:rPr>
                <w:rFonts w:ascii="Times New Roman"/>
                <w:b w:val="false"/>
                <w:i w:val="false"/>
                <w:color w:val="000000"/>
                <w:sz w:val="20"/>
              </w:rPr>
              <w:t>
23-248-038-113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37"/>
          <w:p>
            <w:pPr>
              <w:spacing w:after="20"/>
              <w:ind w:left="20"/>
              <w:jc w:val="both"/>
            </w:pPr>
            <w:r>
              <w:rPr>
                <w:rFonts w:ascii="Times New Roman"/>
                <w:b w:val="false"/>
                <w:i w:val="false"/>
                <w:color w:val="000000"/>
                <w:sz w:val="20"/>
              </w:rPr>
              <w:t>
0,050</w:t>
            </w:r>
          </w:p>
          <w:bookmarkEnd w:id="137"/>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Муратбек ш/қ "Кожа"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590123302303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Какибаланов Бокебай ш/қ "Боранбек"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520205301566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Ондасын ш/қ "Акшал"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470216301990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38"/>
          <w:p>
            <w:pPr>
              <w:spacing w:after="20"/>
              <w:ind w:left="20"/>
              <w:jc w:val="both"/>
            </w:pPr>
            <w:r>
              <w:rPr>
                <w:rFonts w:ascii="Times New Roman"/>
                <w:b w:val="false"/>
                <w:i w:val="false"/>
                <w:color w:val="000000"/>
                <w:sz w:val="20"/>
              </w:rPr>
              <w:t>
23-248-038-142</w:t>
            </w:r>
          </w:p>
          <w:bookmarkEnd w:id="138"/>
          <w:p>
            <w:pPr>
              <w:spacing w:after="20"/>
              <w:ind w:left="20"/>
              <w:jc w:val="both"/>
            </w:pPr>
            <w:r>
              <w:rPr>
                <w:rFonts w:ascii="Times New Roman"/>
                <w:b w:val="false"/>
                <w:i w:val="false"/>
                <w:color w:val="000000"/>
                <w:sz w:val="20"/>
              </w:rPr>
              <w:t>
23-248-038-141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39"/>
          <w:p>
            <w:pPr>
              <w:spacing w:after="20"/>
              <w:ind w:left="20"/>
              <w:jc w:val="both"/>
            </w:pPr>
            <w:r>
              <w:rPr>
                <w:rFonts w:ascii="Times New Roman"/>
                <w:b w:val="false"/>
                <w:i w:val="false"/>
                <w:color w:val="000000"/>
                <w:sz w:val="20"/>
              </w:rPr>
              <w:t>
0,150</w:t>
            </w:r>
          </w:p>
          <w:bookmarkEnd w:id="139"/>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Жаркын ш/қ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601018301827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40"/>
          <w:p>
            <w:pPr>
              <w:spacing w:after="20"/>
              <w:ind w:left="20"/>
              <w:jc w:val="both"/>
            </w:pPr>
            <w:r>
              <w:rPr>
                <w:rFonts w:ascii="Times New Roman"/>
                <w:b w:val="false"/>
                <w:i w:val="false"/>
                <w:color w:val="000000"/>
                <w:sz w:val="20"/>
              </w:rPr>
              <w:t>
23-248-038-050</w:t>
            </w:r>
          </w:p>
          <w:bookmarkEnd w:id="140"/>
          <w:p>
            <w:pPr>
              <w:spacing w:after="20"/>
              <w:ind w:left="20"/>
              <w:jc w:val="both"/>
            </w:pPr>
            <w:r>
              <w:rPr>
                <w:rFonts w:ascii="Times New Roman"/>
                <w:b w:val="false"/>
                <w:i w:val="false"/>
                <w:color w:val="000000"/>
                <w:sz w:val="20"/>
              </w:rPr>
              <w:t>
</w:t>
            </w:r>
            <w:r>
              <w:rPr>
                <w:rFonts w:ascii="Times New Roman"/>
                <w:b w:val="false"/>
                <w:i w:val="false"/>
                <w:color w:val="000000"/>
                <w:sz w:val="20"/>
              </w:rPr>
              <w:t>23-248-038-160</w:t>
            </w:r>
          </w:p>
          <w:p>
            <w:pPr>
              <w:spacing w:after="20"/>
              <w:ind w:left="20"/>
              <w:jc w:val="both"/>
            </w:pPr>
            <w:r>
              <w:rPr>
                <w:rFonts w:ascii="Times New Roman"/>
                <w:b w:val="false"/>
                <w:i w:val="false"/>
                <w:color w:val="000000"/>
                <w:sz w:val="20"/>
              </w:rPr>
              <w:t>
</w:t>
            </w:r>
            <w:r>
              <w:rPr>
                <w:rFonts w:ascii="Times New Roman"/>
                <w:b w:val="false"/>
                <w:i w:val="false"/>
                <w:color w:val="000000"/>
                <w:sz w:val="20"/>
              </w:rPr>
              <w:t>23-248-038-054</w:t>
            </w:r>
          </w:p>
          <w:p>
            <w:pPr>
              <w:spacing w:after="20"/>
              <w:ind w:left="20"/>
              <w:jc w:val="both"/>
            </w:pPr>
            <w:r>
              <w:rPr>
                <w:rFonts w:ascii="Times New Roman"/>
                <w:b w:val="false"/>
                <w:i w:val="false"/>
                <w:color w:val="000000"/>
                <w:sz w:val="20"/>
              </w:rPr>
              <w:t>
23-248-038-061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41"/>
          <w:p>
            <w:pPr>
              <w:spacing w:after="20"/>
              <w:ind w:left="20"/>
              <w:jc w:val="both"/>
            </w:pPr>
            <w:r>
              <w:rPr>
                <w:rFonts w:ascii="Times New Roman"/>
                <w:b w:val="false"/>
                <w:i w:val="false"/>
                <w:color w:val="000000"/>
                <w:sz w:val="20"/>
              </w:rPr>
              <w:t>
0,200</w:t>
            </w:r>
          </w:p>
          <w:bookmarkEnd w:id="141"/>
          <w:p>
            <w:pPr>
              <w:spacing w:after="20"/>
              <w:ind w:left="20"/>
              <w:jc w:val="both"/>
            </w:pPr>
            <w:r>
              <w:rPr>
                <w:rFonts w:ascii="Times New Roman"/>
                <w:b w:val="false"/>
                <w:i w:val="false"/>
                <w:color w:val="000000"/>
                <w:sz w:val="20"/>
              </w:rPr>
              <w:t>
</w:t>
            </w:r>
            <w:r>
              <w:rPr>
                <w:rFonts w:ascii="Times New Roman"/>
                <w:b w:val="false"/>
                <w:i w:val="false"/>
                <w:color w:val="000000"/>
                <w:sz w:val="20"/>
              </w:rPr>
              <w:t>0,350</w:t>
            </w:r>
          </w:p>
          <w:p>
            <w:pPr>
              <w:spacing w:after="20"/>
              <w:ind w:left="20"/>
              <w:jc w:val="both"/>
            </w:pPr>
            <w:r>
              <w:rPr>
                <w:rFonts w:ascii="Times New Roman"/>
                <w:b w:val="false"/>
                <w:i w:val="false"/>
                <w:color w:val="000000"/>
                <w:sz w:val="20"/>
              </w:rPr>
              <w:t>
</w:t>
            </w:r>
            <w:r>
              <w:rPr>
                <w:rFonts w:ascii="Times New Roman"/>
                <w:b w:val="false"/>
                <w:i w:val="false"/>
                <w:color w:val="000000"/>
                <w:sz w:val="20"/>
              </w:rPr>
              <w:t>0,458</w:t>
            </w:r>
          </w:p>
          <w:p>
            <w:pPr>
              <w:spacing w:after="20"/>
              <w:ind w:left="20"/>
              <w:jc w:val="both"/>
            </w:pPr>
            <w:r>
              <w:rPr>
                <w:rFonts w:ascii="Times New Roman"/>
                <w:b w:val="false"/>
                <w:i w:val="false"/>
                <w:color w:val="000000"/>
                <w:sz w:val="20"/>
              </w:rPr>
              <w:t>
0,350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Жексенбі ш/қ "Майжан"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530606300976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Бузауова Бадентай ш/қ "Тлеужан"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Тайлакбаев Бакыт кр.хозяйства "Берикказы"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Тураров Дастан ш/қ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910814351644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Амантай ш/қ "Ринат"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611002301603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Бекбосынов Нұржан ш/қ "Болысбек"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561005301003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42"/>
          <w:p>
            <w:pPr>
              <w:spacing w:after="20"/>
              <w:ind w:left="20"/>
              <w:jc w:val="both"/>
            </w:pPr>
            <w:r>
              <w:rPr>
                <w:rFonts w:ascii="Times New Roman"/>
                <w:b w:val="false"/>
                <w:i w:val="false"/>
                <w:color w:val="000000"/>
                <w:sz w:val="20"/>
              </w:rPr>
              <w:t>
23-248-038-164</w:t>
            </w:r>
          </w:p>
          <w:bookmarkEnd w:id="142"/>
          <w:p>
            <w:pPr>
              <w:spacing w:after="20"/>
              <w:ind w:left="20"/>
              <w:jc w:val="both"/>
            </w:pPr>
            <w:r>
              <w:rPr>
                <w:rFonts w:ascii="Times New Roman"/>
                <w:b w:val="false"/>
                <w:i w:val="false"/>
                <w:color w:val="000000"/>
                <w:sz w:val="20"/>
              </w:rPr>
              <w:t>
23-248-038-163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43"/>
          <w:p>
            <w:pPr>
              <w:spacing w:after="20"/>
              <w:ind w:left="20"/>
              <w:jc w:val="both"/>
            </w:pPr>
            <w:r>
              <w:rPr>
                <w:rFonts w:ascii="Times New Roman"/>
                <w:b w:val="false"/>
                <w:i w:val="false"/>
                <w:color w:val="000000"/>
                <w:sz w:val="20"/>
              </w:rPr>
              <w:t>
0,0215</w:t>
            </w:r>
          </w:p>
          <w:bookmarkEnd w:id="143"/>
          <w:p>
            <w:pPr>
              <w:spacing w:after="20"/>
              <w:ind w:left="20"/>
              <w:jc w:val="both"/>
            </w:pPr>
            <w:r>
              <w:rPr>
                <w:rFonts w:ascii="Times New Roman"/>
                <w:b w:val="false"/>
                <w:i w:val="false"/>
                <w:color w:val="000000"/>
                <w:sz w:val="20"/>
              </w:rPr>
              <w:t>
0,0432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Серикжан ш/қ "Бакнур"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791004300275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44"/>
          <w:p>
            <w:pPr>
              <w:spacing w:after="20"/>
              <w:ind w:left="20"/>
              <w:jc w:val="both"/>
            </w:pPr>
            <w:r>
              <w:rPr>
                <w:rFonts w:ascii="Times New Roman"/>
                <w:b w:val="false"/>
                <w:i w:val="false"/>
                <w:color w:val="000000"/>
                <w:sz w:val="20"/>
              </w:rPr>
              <w:t>
23-248-038-027</w:t>
            </w:r>
          </w:p>
          <w:bookmarkEnd w:id="144"/>
          <w:p>
            <w:pPr>
              <w:spacing w:after="20"/>
              <w:ind w:left="20"/>
              <w:jc w:val="both"/>
            </w:pPr>
            <w:r>
              <w:rPr>
                <w:rFonts w:ascii="Times New Roman"/>
                <w:b w:val="false"/>
                <w:i w:val="false"/>
                <w:color w:val="000000"/>
                <w:sz w:val="20"/>
              </w:rPr>
              <w:t>
</w:t>
            </w:r>
            <w:r>
              <w:rPr>
                <w:rFonts w:ascii="Times New Roman"/>
                <w:b w:val="false"/>
                <w:i w:val="false"/>
                <w:color w:val="000000"/>
                <w:sz w:val="20"/>
              </w:rPr>
              <w:t>23-248-038-068</w:t>
            </w:r>
          </w:p>
          <w:p>
            <w:pPr>
              <w:spacing w:after="20"/>
              <w:ind w:left="20"/>
              <w:jc w:val="both"/>
            </w:pPr>
            <w:r>
              <w:rPr>
                <w:rFonts w:ascii="Times New Roman"/>
                <w:b w:val="false"/>
                <w:i w:val="false"/>
                <w:color w:val="000000"/>
                <w:sz w:val="20"/>
              </w:rPr>
              <w:t>
23-248-038-077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45"/>
          <w:p>
            <w:pPr>
              <w:spacing w:after="20"/>
              <w:ind w:left="20"/>
              <w:jc w:val="both"/>
            </w:pPr>
            <w:r>
              <w:rPr>
                <w:rFonts w:ascii="Times New Roman"/>
                <w:b w:val="false"/>
                <w:i w:val="false"/>
                <w:color w:val="000000"/>
                <w:sz w:val="20"/>
              </w:rPr>
              <w:t>
0,2155</w:t>
            </w:r>
          </w:p>
          <w:bookmarkEnd w:id="145"/>
          <w:p>
            <w:pPr>
              <w:spacing w:after="20"/>
              <w:ind w:left="20"/>
              <w:jc w:val="both"/>
            </w:pPr>
            <w:r>
              <w:rPr>
                <w:rFonts w:ascii="Times New Roman"/>
                <w:b w:val="false"/>
                <w:i w:val="false"/>
                <w:color w:val="000000"/>
                <w:sz w:val="20"/>
              </w:rPr>
              <w:t>
</w:t>
            </w:r>
            <w:r>
              <w:rPr>
                <w:rFonts w:ascii="Times New Roman"/>
                <w:b w:val="false"/>
                <w:i w:val="false"/>
                <w:color w:val="000000"/>
                <w:sz w:val="20"/>
              </w:rPr>
              <w:t>0,395</w:t>
            </w:r>
          </w:p>
          <w:p>
            <w:pPr>
              <w:spacing w:after="20"/>
              <w:ind w:left="20"/>
              <w:jc w:val="both"/>
            </w:pPr>
            <w:r>
              <w:rPr>
                <w:rFonts w:ascii="Times New Roman"/>
                <w:b w:val="false"/>
                <w:i w:val="false"/>
                <w:color w:val="000000"/>
                <w:sz w:val="20"/>
              </w:rPr>
              <w:t>
0,1500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Салтанат ш/қ "Жана Түрмыс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830425400852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Куралай ш/қ "Казына"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670412402378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Саркытбаев Капас ш/қ "Дамир"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46"/>
          <w:p>
            <w:pPr>
              <w:spacing w:after="20"/>
              <w:ind w:left="20"/>
              <w:jc w:val="both"/>
            </w:pPr>
            <w:r>
              <w:rPr>
                <w:rFonts w:ascii="Times New Roman"/>
                <w:b w:val="false"/>
                <w:i w:val="false"/>
                <w:color w:val="000000"/>
                <w:sz w:val="20"/>
              </w:rPr>
              <w:t>
23-248-038-147</w:t>
            </w:r>
          </w:p>
          <w:bookmarkEnd w:id="146"/>
          <w:p>
            <w:pPr>
              <w:spacing w:after="20"/>
              <w:ind w:left="20"/>
              <w:jc w:val="both"/>
            </w:pPr>
            <w:r>
              <w:rPr>
                <w:rFonts w:ascii="Times New Roman"/>
                <w:b w:val="false"/>
                <w:i w:val="false"/>
                <w:color w:val="000000"/>
                <w:sz w:val="20"/>
              </w:rPr>
              <w:t>
</w:t>
            </w:r>
            <w:r>
              <w:rPr>
                <w:rFonts w:ascii="Times New Roman"/>
                <w:b w:val="false"/>
                <w:i w:val="false"/>
                <w:color w:val="000000"/>
                <w:sz w:val="20"/>
              </w:rPr>
              <w:t>23-248-038-148</w:t>
            </w:r>
          </w:p>
          <w:p>
            <w:pPr>
              <w:spacing w:after="20"/>
              <w:ind w:left="20"/>
              <w:jc w:val="both"/>
            </w:pPr>
            <w:r>
              <w:rPr>
                <w:rFonts w:ascii="Times New Roman"/>
                <w:b w:val="false"/>
                <w:i w:val="false"/>
                <w:color w:val="000000"/>
                <w:sz w:val="20"/>
              </w:rPr>
              <w:t>
23-248-038-149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47"/>
          <w:p>
            <w:pPr>
              <w:spacing w:after="20"/>
              <w:ind w:left="20"/>
              <w:jc w:val="both"/>
            </w:pPr>
            <w:r>
              <w:rPr>
                <w:rFonts w:ascii="Times New Roman"/>
                <w:b w:val="false"/>
                <w:i w:val="false"/>
                <w:color w:val="000000"/>
                <w:sz w:val="20"/>
              </w:rPr>
              <w:t>
0,0016</w:t>
            </w:r>
          </w:p>
          <w:bookmarkEnd w:id="147"/>
          <w:p>
            <w:pPr>
              <w:spacing w:after="20"/>
              <w:ind w:left="20"/>
              <w:jc w:val="both"/>
            </w:pPr>
            <w:r>
              <w:rPr>
                <w:rFonts w:ascii="Times New Roman"/>
                <w:b w:val="false"/>
                <w:i w:val="false"/>
                <w:color w:val="000000"/>
                <w:sz w:val="20"/>
              </w:rPr>
              <w:t>
</w:t>
            </w:r>
            <w:r>
              <w:rPr>
                <w:rFonts w:ascii="Times New Roman"/>
                <w:b w:val="false"/>
                <w:i w:val="false"/>
                <w:color w:val="000000"/>
                <w:sz w:val="20"/>
              </w:rPr>
              <w:t>0,0034</w:t>
            </w:r>
          </w:p>
          <w:p>
            <w:pPr>
              <w:spacing w:after="20"/>
              <w:ind w:left="20"/>
              <w:jc w:val="both"/>
            </w:pPr>
            <w:r>
              <w:rPr>
                <w:rFonts w:ascii="Times New Roman"/>
                <w:b w:val="false"/>
                <w:i w:val="false"/>
                <w:color w:val="000000"/>
                <w:sz w:val="20"/>
              </w:rPr>
              <w:t>
0,0157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Арынов Габдулгазиз ш/қ "Дархан"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590505300828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23-248-038-282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Совет Жаканович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680916300595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Абылбаева Ракат Кадырсызовна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520925400390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Адельбаев Абылай Тильтаевич "Руслан"ш/қ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570415302034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48"/>
          <w:p>
            <w:pPr>
              <w:spacing w:after="20"/>
              <w:ind w:left="20"/>
              <w:jc w:val="both"/>
            </w:pPr>
            <w:r>
              <w:rPr>
                <w:rFonts w:ascii="Times New Roman"/>
                <w:b w:val="false"/>
                <w:i w:val="false"/>
                <w:color w:val="000000"/>
                <w:sz w:val="20"/>
              </w:rPr>
              <w:t>
23-248-019-762</w:t>
            </w:r>
          </w:p>
          <w:bookmarkEnd w:id="148"/>
          <w:p>
            <w:pPr>
              <w:spacing w:after="20"/>
              <w:ind w:left="20"/>
              <w:jc w:val="both"/>
            </w:pPr>
            <w:r>
              <w:rPr>
                <w:rFonts w:ascii="Times New Roman"/>
                <w:b w:val="false"/>
                <w:i w:val="false"/>
                <w:color w:val="000000"/>
                <w:sz w:val="20"/>
              </w:rPr>
              <w:t>
23-248-019-022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49"/>
          <w:p>
            <w:pPr>
              <w:spacing w:after="20"/>
              <w:ind w:left="20"/>
              <w:jc w:val="both"/>
            </w:pPr>
            <w:r>
              <w:rPr>
                <w:rFonts w:ascii="Times New Roman"/>
                <w:b w:val="false"/>
                <w:i w:val="false"/>
                <w:color w:val="000000"/>
                <w:sz w:val="20"/>
              </w:rPr>
              <w:t>
0,0203</w:t>
            </w:r>
          </w:p>
          <w:bookmarkEnd w:id="149"/>
          <w:p>
            <w:pPr>
              <w:spacing w:after="20"/>
              <w:ind w:left="20"/>
              <w:jc w:val="both"/>
            </w:pPr>
            <w:r>
              <w:rPr>
                <w:rFonts w:ascii="Times New Roman"/>
                <w:b w:val="false"/>
                <w:i w:val="false"/>
                <w:color w:val="000000"/>
                <w:sz w:val="20"/>
              </w:rPr>
              <w:t>
0,0166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Ажитаев Калихан Турсынович "Атабай"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620402300768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Акульчик Ольга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640302400407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Аманкулов Еркин Азатович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751210302680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50"/>
          <w:p>
            <w:pPr>
              <w:spacing w:after="20"/>
              <w:ind w:left="20"/>
              <w:jc w:val="both"/>
            </w:pPr>
            <w:r>
              <w:rPr>
                <w:rFonts w:ascii="Times New Roman"/>
                <w:b w:val="false"/>
                <w:i w:val="false"/>
                <w:color w:val="000000"/>
                <w:sz w:val="20"/>
              </w:rPr>
              <w:t>
23-248-019-631</w:t>
            </w:r>
          </w:p>
          <w:bookmarkEnd w:id="150"/>
          <w:p>
            <w:pPr>
              <w:spacing w:after="20"/>
              <w:ind w:left="20"/>
              <w:jc w:val="both"/>
            </w:pPr>
            <w:r>
              <w:rPr>
                <w:rFonts w:ascii="Times New Roman"/>
                <w:b w:val="false"/>
                <w:i w:val="false"/>
                <w:color w:val="000000"/>
                <w:sz w:val="20"/>
              </w:rPr>
              <w:t>
</w:t>
            </w:r>
            <w:r>
              <w:rPr>
                <w:rFonts w:ascii="Times New Roman"/>
                <w:b w:val="false"/>
                <w:i w:val="false"/>
                <w:color w:val="000000"/>
                <w:sz w:val="20"/>
              </w:rPr>
              <w:t>23-248-019-669</w:t>
            </w:r>
          </w:p>
          <w:p>
            <w:pPr>
              <w:spacing w:after="20"/>
              <w:ind w:left="20"/>
              <w:jc w:val="both"/>
            </w:pPr>
            <w:r>
              <w:rPr>
                <w:rFonts w:ascii="Times New Roman"/>
                <w:b w:val="false"/>
                <w:i w:val="false"/>
                <w:color w:val="000000"/>
                <w:sz w:val="20"/>
              </w:rPr>
              <w:t>
</w:t>
            </w:r>
            <w:r>
              <w:rPr>
                <w:rFonts w:ascii="Times New Roman"/>
                <w:b w:val="false"/>
                <w:i w:val="false"/>
                <w:color w:val="000000"/>
                <w:sz w:val="20"/>
              </w:rPr>
              <w:t>23-248-019-428</w:t>
            </w:r>
          </w:p>
          <w:p>
            <w:pPr>
              <w:spacing w:after="20"/>
              <w:ind w:left="20"/>
              <w:jc w:val="both"/>
            </w:pPr>
            <w:r>
              <w:rPr>
                <w:rFonts w:ascii="Times New Roman"/>
                <w:b w:val="false"/>
                <w:i w:val="false"/>
                <w:color w:val="000000"/>
                <w:sz w:val="20"/>
              </w:rPr>
              <w:t>
23-248-019-427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51"/>
          <w:p>
            <w:pPr>
              <w:spacing w:after="20"/>
              <w:ind w:left="20"/>
              <w:jc w:val="both"/>
            </w:pPr>
            <w:r>
              <w:rPr>
                <w:rFonts w:ascii="Times New Roman"/>
                <w:b w:val="false"/>
                <w:i w:val="false"/>
                <w:color w:val="000000"/>
                <w:sz w:val="20"/>
              </w:rPr>
              <w:t>
0,0252</w:t>
            </w:r>
          </w:p>
          <w:bookmarkEnd w:id="151"/>
          <w:p>
            <w:pPr>
              <w:spacing w:after="20"/>
              <w:ind w:left="20"/>
              <w:jc w:val="both"/>
            </w:pPr>
            <w:r>
              <w:rPr>
                <w:rFonts w:ascii="Times New Roman"/>
                <w:b w:val="false"/>
                <w:i w:val="false"/>
                <w:color w:val="000000"/>
                <w:sz w:val="20"/>
              </w:rPr>
              <w:t>
</w:t>
            </w:r>
            <w:r>
              <w:rPr>
                <w:rFonts w:ascii="Times New Roman"/>
                <w:b w:val="false"/>
                <w:i w:val="false"/>
                <w:color w:val="000000"/>
                <w:sz w:val="20"/>
              </w:rPr>
              <w:t>0,2992</w:t>
            </w:r>
          </w:p>
          <w:p>
            <w:pPr>
              <w:spacing w:after="20"/>
              <w:ind w:left="20"/>
              <w:jc w:val="both"/>
            </w:pPr>
            <w:r>
              <w:rPr>
                <w:rFonts w:ascii="Times New Roman"/>
                <w:b w:val="false"/>
                <w:i w:val="false"/>
                <w:color w:val="000000"/>
                <w:sz w:val="20"/>
              </w:rPr>
              <w:t>
</w:t>
            </w:r>
            <w:r>
              <w:rPr>
                <w:rFonts w:ascii="Times New Roman"/>
                <w:b w:val="false"/>
                <w:i w:val="false"/>
                <w:color w:val="000000"/>
                <w:sz w:val="20"/>
              </w:rPr>
              <w:t>0,0252</w:t>
            </w:r>
          </w:p>
          <w:p>
            <w:pPr>
              <w:spacing w:after="20"/>
              <w:ind w:left="20"/>
              <w:jc w:val="both"/>
            </w:pPr>
            <w:r>
              <w:rPr>
                <w:rFonts w:ascii="Times New Roman"/>
                <w:b w:val="false"/>
                <w:i w:val="false"/>
                <w:color w:val="000000"/>
                <w:sz w:val="20"/>
              </w:rPr>
              <w:t>
0,0490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Жамиля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511217400646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Амиргалиев Серикказы Кажиевич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530105301900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52"/>
          <w:p>
            <w:pPr>
              <w:spacing w:after="20"/>
              <w:ind w:left="20"/>
              <w:jc w:val="both"/>
            </w:pPr>
            <w:r>
              <w:rPr>
                <w:rFonts w:ascii="Times New Roman"/>
                <w:b w:val="false"/>
                <w:i w:val="false"/>
                <w:color w:val="000000"/>
                <w:sz w:val="20"/>
              </w:rPr>
              <w:t>
23-248-019-120</w:t>
            </w:r>
          </w:p>
          <w:bookmarkEnd w:id="152"/>
          <w:p>
            <w:pPr>
              <w:spacing w:after="20"/>
              <w:ind w:left="20"/>
              <w:jc w:val="both"/>
            </w:pPr>
            <w:r>
              <w:rPr>
                <w:rFonts w:ascii="Times New Roman"/>
                <w:b w:val="false"/>
                <w:i w:val="false"/>
                <w:color w:val="000000"/>
                <w:sz w:val="20"/>
              </w:rPr>
              <w:t>
23-248-019-309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53"/>
          <w:p>
            <w:pPr>
              <w:spacing w:after="20"/>
              <w:ind w:left="20"/>
              <w:jc w:val="both"/>
            </w:pPr>
            <w:r>
              <w:rPr>
                <w:rFonts w:ascii="Times New Roman"/>
                <w:b w:val="false"/>
                <w:i w:val="false"/>
                <w:color w:val="000000"/>
                <w:sz w:val="20"/>
              </w:rPr>
              <w:t>
0,0064</w:t>
            </w:r>
          </w:p>
          <w:bookmarkEnd w:id="153"/>
          <w:p>
            <w:pPr>
              <w:spacing w:after="20"/>
              <w:ind w:left="20"/>
              <w:jc w:val="both"/>
            </w:pPr>
            <w:r>
              <w:rPr>
                <w:rFonts w:ascii="Times New Roman"/>
                <w:b w:val="false"/>
                <w:i w:val="false"/>
                <w:color w:val="000000"/>
                <w:sz w:val="20"/>
              </w:rPr>
              <w:t>
0,0056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Амишев Сериккали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630517300339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Балагазов Айдарбек Нурасилович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711220302073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54"/>
          <w:p>
            <w:pPr>
              <w:spacing w:after="20"/>
              <w:ind w:left="20"/>
              <w:jc w:val="both"/>
            </w:pPr>
            <w:r>
              <w:rPr>
                <w:rFonts w:ascii="Times New Roman"/>
                <w:b w:val="false"/>
                <w:i w:val="false"/>
                <w:color w:val="000000"/>
                <w:sz w:val="20"/>
              </w:rPr>
              <w:t>
23-248-019-750</w:t>
            </w:r>
          </w:p>
          <w:bookmarkEnd w:id="154"/>
          <w:p>
            <w:pPr>
              <w:spacing w:after="20"/>
              <w:ind w:left="20"/>
              <w:jc w:val="both"/>
            </w:pPr>
            <w:r>
              <w:rPr>
                <w:rFonts w:ascii="Times New Roman"/>
                <w:b w:val="false"/>
                <w:i w:val="false"/>
                <w:color w:val="000000"/>
                <w:sz w:val="20"/>
              </w:rPr>
              <w:t>
23-248-019-751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55"/>
          <w:p>
            <w:pPr>
              <w:spacing w:after="20"/>
              <w:ind w:left="20"/>
              <w:jc w:val="both"/>
            </w:pPr>
            <w:r>
              <w:rPr>
                <w:rFonts w:ascii="Times New Roman"/>
                <w:b w:val="false"/>
                <w:i w:val="false"/>
                <w:color w:val="000000"/>
                <w:sz w:val="20"/>
              </w:rPr>
              <w:t>
0,1027</w:t>
            </w:r>
          </w:p>
          <w:bookmarkEnd w:id="155"/>
          <w:p>
            <w:pPr>
              <w:spacing w:after="20"/>
              <w:ind w:left="20"/>
              <w:jc w:val="both"/>
            </w:pPr>
            <w:r>
              <w:rPr>
                <w:rFonts w:ascii="Times New Roman"/>
                <w:b w:val="false"/>
                <w:i w:val="false"/>
                <w:color w:val="000000"/>
                <w:sz w:val="20"/>
              </w:rPr>
              <w:t>
0,0320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Бегешев Жумагазы Будумбаевич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611019300678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Бейсенгазы 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761011302581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Бекполов Талгат Адилханович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660915300893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56"/>
          <w:p>
            <w:pPr>
              <w:spacing w:after="20"/>
              <w:ind w:left="20"/>
              <w:jc w:val="both"/>
            </w:pPr>
            <w:r>
              <w:rPr>
                <w:rFonts w:ascii="Times New Roman"/>
                <w:b w:val="false"/>
                <w:i w:val="false"/>
                <w:color w:val="000000"/>
                <w:sz w:val="20"/>
              </w:rPr>
              <w:t>
23-248-019-368</w:t>
            </w:r>
          </w:p>
          <w:bookmarkEnd w:id="156"/>
          <w:p>
            <w:pPr>
              <w:spacing w:after="20"/>
              <w:ind w:left="20"/>
              <w:jc w:val="both"/>
            </w:pPr>
            <w:r>
              <w:rPr>
                <w:rFonts w:ascii="Times New Roman"/>
                <w:b w:val="false"/>
                <w:i w:val="false"/>
                <w:color w:val="000000"/>
                <w:sz w:val="20"/>
              </w:rPr>
              <w:t>
23-248-019-605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57"/>
          <w:p>
            <w:pPr>
              <w:spacing w:after="20"/>
              <w:ind w:left="20"/>
              <w:jc w:val="both"/>
            </w:pPr>
            <w:r>
              <w:rPr>
                <w:rFonts w:ascii="Times New Roman"/>
                <w:b w:val="false"/>
                <w:i w:val="false"/>
                <w:color w:val="000000"/>
                <w:sz w:val="20"/>
              </w:rPr>
              <w:t>
0,0697</w:t>
            </w:r>
          </w:p>
          <w:bookmarkEnd w:id="157"/>
          <w:p>
            <w:pPr>
              <w:spacing w:after="20"/>
              <w:ind w:left="20"/>
              <w:jc w:val="both"/>
            </w:pPr>
            <w:r>
              <w:rPr>
                <w:rFonts w:ascii="Times New Roman"/>
                <w:b w:val="false"/>
                <w:i w:val="false"/>
                <w:color w:val="000000"/>
                <w:sz w:val="20"/>
              </w:rPr>
              <w:t>
0,0300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Битимов Турдыгазы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591115300356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Блудов Борис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591124300800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58"/>
          <w:p>
            <w:pPr>
              <w:spacing w:after="20"/>
              <w:ind w:left="20"/>
              <w:jc w:val="both"/>
            </w:pPr>
            <w:r>
              <w:rPr>
                <w:rFonts w:ascii="Times New Roman"/>
                <w:b w:val="false"/>
                <w:i w:val="false"/>
                <w:color w:val="000000"/>
                <w:sz w:val="20"/>
              </w:rPr>
              <w:t>
0,0126</w:t>
            </w:r>
          </w:p>
          <w:bookmarkEnd w:id="158"/>
          <w:p>
            <w:pPr>
              <w:spacing w:after="20"/>
              <w:ind w:left="20"/>
              <w:jc w:val="both"/>
            </w:pPr>
            <w:r>
              <w:rPr>
                <w:rFonts w:ascii="Times New Roman"/>
                <w:b w:val="false"/>
                <w:i w:val="false"/>
                <w:color w:val="000000"/>
                <w:sz w:val="20"/>
              </w:rPr>
              <w:t>
0,0441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Бопиев Болатбек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660210302460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59"/>
          <w:p>
            <w:pPr>
              <w:spacing w:after="20"/>
              <w:ind w:left="20"/>
              <w:jc w:val="both"/>
            </w:pPr>
            <w:r>
              <w:rPr>
                <w:rFonts w:ascii="Times New Roman"/>
                <w:b w:val="false"/>
                <w:i w:val="false"/>
                <w:color w:val="000000"/>
                <w:sz w:val="20"/>
              </w:rPr>
              <w:t>
23-248-019-470</w:t>
            </w:r>
          </w:p>
          <w:bookmarkEnd w:id="159"/>
          <w:p>
            <w:pPr>
              <w:spacing w:after="20"/>
              <w:ind w:left="20"/>
              <w:jc w:val="both"/>
            </w:pPr>
            <w:r>
              <w:rPr>
                <w:rFonts w:ascii="Times New Roman"/>
                <w:b w:val="false"/>
                <w:i w:val="false"/>
                <w:color w:val="000000"/>
                <w:sz w:val="20"/>
              </w:rPr>
              <w:t>
23-248-019-864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60"/>
          <w:p>
            <w:pPr>
              <w:spacing w:after="20"/>
              <w:ind w:left="20"/>
              <w:jc w:val="both"/>
            </w:pPr>
            <w:r>
              <w:rPr>
                <w:rFonts w:ascii="Times New Roman"/>
                <w:b w:val="false"/>
                <w:i w:val="false"/>
                <w:color w:val="000000"/>
                <w:sz w:val="20"/>
              </w:rPr>
              <w:t>
0,4401</w:t>
            </w:r>
          </w:p>
          <w:bookmarkEnd w:id="160"/>
          <w:p>
            <w:pPr>
              <w:spacing w:after="20"/>
              <w:ind w:left="20"/>
              <w:jc w:val="both"/>
            </w:pPr>
            <w:r>
              <w:rPr>
                <w:rFonts w:ascii="Times New Roman"/>
                <w:b w:val="false"/>
                <w:i w:val="false"/>
                <w:color w:val="000000"/>
                <w:sz w:val="20"/>
              </w:rPr>
              <w:t>
0,2289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Буратаева Ажаныл Хасенгазиевна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460504400164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Габитова Бибигуль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701207400823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 Владимир Семенович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580518300342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Григоренко Владимир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670919300817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Григоренко Рустем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910914350907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Денисенко Роман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610716300397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61"/>
          <w:p>
            <w:pPr>
              <w:spacing w:after="20"/>
              <w:ind w:left="20"/>
              <w:jc w:val="both"/>
            </w:pPr>
            <w:r>
              <w:rPr>
                <w:rFonts w:ascii="Times New Roman"/>
                <w:b w:val="false"/>
                <w:i w:val="false"/>
                <w:color w:val="000000"/>
                <w:sz w:val="20"/>
              </w:rPr>
              <w:t>
0,0257</w:t>
            </w:r>
          </w:p>
          <w:bookmarkEnd w:id="161"/>
          <w:p>
            <w:pPr>
              <w:spacing w:after="20"/>
              <w:ind w:left="20"/>
              <w:jc w:val="both"/>
            </w:pPr>
            <w:r>
              <w:rPr>
                <w:rFonts w:ascii="Times New Roman"/>
                <w:b w:val="false"/>
                <w:i w:val="false"/>
                <w:color w:val="000000"/>
                <w:sz w:val="20"/>
              </w:rPr>
              <w:t>
0,0416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Джампеисов Роллан Заманбекович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840924302619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62"/>
          <w:p>
            <w:pPr>
              <w:spacing w:after="20"/>
              <w:ind w:left="20"/>
              <w:jc w:val="both"/>
            </w:pPr>
            <w:r>
              <w:rPr>
                <w:rFonts w:ascii="Times New Roman"/>
                <w:b w:val="false"/>
                <w:i w:val="false"/>
                <w:color w:val="000000"/>
                <w:sz w:val="20"/>
              </w:rPr>
              <w:t>
23-248-019-043</w:t>
            </w:r>
          </w:p>
          <w:bookmarkEnd w:id="162"/>
          <w:p>
            <w:pPr>
              <w:spacing w:after="20"/>
              <w:ind w:left="20"/>
              <w:jc w:val="both"/>
            </w:pPr>
            <w:r>
              <w:rPr>
                <w:rFonts w:ascii="Times New Roman"/>
                <w:b w:val="false"/>
                <w:i w:val="false"/>
                <w:color w:val="000000"/>
                <w:sz w:val="20"/>
              </w:rPr>
              <w:t>
23-248-019-095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Джангулов Женис 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Кенжекан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501210302184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63"/>
          <w:p>
            <w:pPr>
              <w:spacing w:after="20"/>
              <w:ind w:left="20"/>
              <w:jc w:val="both"/>
            </w:pPr>
            <w:r>
              <w:rPr>
                <w:rFonts w:ascii="Times New Roman"/>
                <w:b w:val="false"/>
                <w:i w:val="false"/>
                <w:color w:val="000000"/>
                <w:sz w:val="20"/>
              </w:rPr>
              <w:t>
0,0100</w:t>
            </w:r>
          </w:p>
          <w:bookmarkEnd w:id="163"/>
          <w:p>
            <w:pPr>
              <w:spacing w:after="20"/>
              <w:ind w:left="20"/>
              <w:jc w:val="both"/>
            </w:pPr>
            <w:r>
              <w:rPr>
                <w:rFonts w:ascii="Times New Roman"/>
                <w:b w:val="false"/>
                <w:i w:val="false"/>
                <w:color w:val="000000"/>
                <w:sz w:val="20"/>
              </w:rPr>
              <w:t>
0,0313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Дронь Виктор Вячеславович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610719301718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64"/>
          <w:p>
            <w:pPr>
              <w:spacing w:after="20"/>
              <w:ind w:left="20"/>
              <w:jc w:val="both"/>
            </w:pPr>
            <w:r>
              <w:rPr>
                <w:rFonts w:ascii="Times New Roman"/>
                <w:b w:val="false"/>
                <w:i w:val="false"/>
                <w:color w:val="000000"/>
                <w:sz w:val="20"/>
              </w:rPr>
              <w:t>
23-248-019-207</w:t>
            </w:r>
          </w:p>
          <w:bookmarkEnd w:id="164"/>
          <w:p>
            <w:pPr>
              <w:spacing w:after="20"/>
              <w:ind w:left="20"/>
              <w:jc w:val="both"/>
            </w:pPr>
            <w:r>
              <w:rPr>
                <w:rFonts w:ascii="Times New Roman"/>
                <w:b w:val="false"/>
                <w:i w:val="false"/>
                <w:color w:val="000000"/>
                <w:sz w:val="20"/>
              </w:rPr>
              <w:t>
23-248-019-205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65"/>
          <w:p>
            <w:pPr>
              <w:spacing w:after="20"/>
              <w:ind w:left="20"/>
              <w:jc w:val="both"/>
            </w:pPr>
            <w:r>
              <w:rPr>
                <w:rFonts w:ascii="Times New Roman"/>
                <w:b w:val="false"/>
                <w:i w:val="false"/>
                <w:color w:val="000000"/>
                <w:sz w:val="20"/>
              </w:rPr>
              <w:t>
0,0159</w:t>
            </w:r>
          </w:p>
          <w:bookmarkEnd w:id="165"/>
          <w:p>
            <w:pPr>
              <w:spacing w:after="20"/>
              <w:ind w:left="20"/>
              <w:jc w:val="both"/>
            </w:pPr>
            <w:r>
              <w:rPr>
                <w:rFonts w:ascii="Times New Roman"/>
                <w:b w:val="false"/>
                <w:i w:val="false"/>
                <w:color w:val="000000"/>
                <w:sz w:val="20"/>
              </w:rPr>
              <w:t>
0,0094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Сейсенгали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68103032528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 Аманжол Амангельдиевич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620414300783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Онербек Кожагельдиевич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580710302987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Жампеисов Мухаметжан Омарович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411219300148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Жанбукиров Берик Сарсенбаевич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721214300918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 Жакаш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460501300424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 Асылхан Касенович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650905300311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 Марат Жакашевич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711103302027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 Сайфитден Ондерханович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560320300520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Землянухин Сергей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621128300721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66"/>
          <w:p>
            <w:pPr>
              <w:spacing w:after="20"/>
              <w:ind w:left="20"/>
              <w:jc w:val="both"/>
            </w:pPr>
            <w:r>
              <w:rPr>
                <w:rFonts w:ascii="Times New Roman"/>
                <w:b w:val="false"/>
                <w:i w:val="false"/>
                <w:color w:val="000000"/>
                <w:sz w:val="20"/>
              </w:rPr>
              <w:t>
23-248-019-393</w:t>
            </w:r>
          </w:p>
          <w:bookmarkEnd w:id="166"/>
          <w:p>
            <w:pPr>
              <w:spacing w:after="20"/>
              <w:ind w:left="20"/>
              <w:jc w:val="both"/>
            </w:pPr>
            <w:r>
              <w:rPr>
                <w:rFonts w:ascii="Times New Roman"/>
                <w:b w:val="false"/>
                <w:i w:val="false"/>
                <w:color w:val="000000"/>
                <w:sz w:val="20"/>
              </w:rPr>
              <w:t>
</w:t>
            </w:r>
            <w:r>
              <w:rPr>
                <w:rFonts w:ascii="Times New Roman"/>
                <w:b w:val="false"/>
                <w:i w:val="false"/>
                <w:color w:val="000000"/>
                <w:sz w:val="20"/>
              </w:rPr>
              <w:t>23-248-019-391</w:t>
            </w:r>
          </w:p>
          <w:p>
            <w:pPr>
              <w:spacing w:after="20"/>
              <w:ind w:left="20"/>
              <w:jc w:val="both"/>
            </w:pPr>
            <w:r>
              <w:rPr>
                <w:rFonts w:ascii="Times New Roman"/>
                <w:b w:val="false"/>
                <w:i w:val="false"/>
                <w:color w:val="000000"/>
                <w:sz w:val="20"/>
              </w:rPr>
              <w:t>
23-248-019-390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67"/>
          <w:p>
            <w:pPr>
              <w:spacing w:after="20"/>
              <w:ind w:left="20"/>
              <w:jc w:val="both"/>
            </w:pPr>
            <w:r>
              <w:rPr>
                <w:rFonts w:ascii="Times New Roman"/>
                <w:b w:val="false"/>
                <w:i w:val="false"/>
                <w:color w:val="000000"/>
                <w:sz w:val="20"/>
              </w:rPr>
              <w:t>
0,0058</w:t>
            </w:r>
          </w:p>
          <w:bookmarkEnd w:id="167"/>
          <w:p>
            <w:pPr>
              <w:spacing w:after="20"/>
              <w:ind w:left="20"/>
              <w:jc w:val="both"/>
            </w:pPr>
            <w:r>
              <w:rPr>
                <w:rFonts w:ascii="Times New Roman"/>
                <w:b w:val="false"/>
                <w:i w:val="false"/>
                <w:color w:val="000000"/>
                <w:sz w:val="20"/>
              </w:rPr>
              <w:t>
</w:t>
            </w:r>
            <w:r>
              <w:rPr>
                <w:rFonts w:ascii="Times New Roman"/>
                <w:b w:val="false"/>
                <w:i w:val="false"/>
                <w:color w:val="000000"/>
                <w:sz w:val="20"/>
              </w:rPr>
              <w:t>0,0131</w:t>
            </w:r>
          </w:p>
          <w:p>
            <w:pPr>
              <w:spacing w:after="20"/>
              <w:ind w:left="20"/>
              <w:jc w:val="both"/>
            </w:pPr>
            <w:r>
              <w:rPr>
                <w:rFonts w:ascii="Times New Roman"/>
                <w:b w:val="false"/>
                <w:i w:val="false"/>
                <w:color w:val="000000"/>
                <w:sz w:val="20"/>
              </w:rPr>
              <w:t>
0,0147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Серикказы Слямбекович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700131300712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68"/>
          <w:p>
            <w:pPr>
              <w:spacing w:after="20"/>
              <w:ind w:left="20"/>
              <w:jc w:val="both"/>
            </w:pPr>
            <w:r>
              <w:rPr>
                <w:rFonts w:ascii="Times New Roman"/>
                <w:b w:val="false"/>
                <w:i w:val="false"/>
                <w:color w:val="000000"/>
                <w:sz w:val="20"/>
              </w:rPr>
              <w:t>
23-248-019-066</w:t>
            </w:r>
          </w:p>
          <w:bookmarkEnd w:id="168"/>
          <w:p>
            <w:pPr>
              <w:spacing w:after="20"/>
              <w:ind w:left="20"/>
              <w:jc w:val="both"/>
            </w:pPr>
            <w:r>
              <w:rPr>
                <w:rFonts w:ascii="Times New Roman"/>
                <w:b w:val="false"/>
                <w:i w:val="false"/>
                <w:color w:val="000000"/>
                <w:sz w:val="20"/>
              </w:rPr>
              <w:t>
23-248-019-065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69"/>
          <w:p>
            <w:pPr>
              <w:spacing w:after="20"/>
              <w:ind w:left="20"/>
              <w:jc w:val="both"/>
            </w:pPr>
            <w:r>
              <w:rPr>
                <w:rFonts w:ascii="Times New Roman"/>
                <w:b w:val="false"/>
                <w:i w:val="false"/>
                <w:color w:val="000000"/>
                <w:sz w:val="20"/>
              </w:rPr>
              <w:t>
0,0526</w:t>
            </w:r>
          </w:p>
          <w:bookmarkEnd w:id="169"/>
          <w:p>
            <w:pPr>
              <w:spacing w:after="20"/>
              <w:ind w:left="20"/>
              <w:jc w:val="both"/>
            </w:pPr>
            <w:r>
              <w:rPr>
                <w:rFonts w:ascii="Times New Roman"/>
                <w:b w:val="false"/>
                <w:i w:val="false"/>
                <w:color w:val="000000"/>
                <w:sz w:val="20"/>
              </w:rPr>
              <w:t>
0,0042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Ильгундов Серик Асылханович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Исатова Раиса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370830400516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70"/>
          <w:p>
            <w:pPr>
              <w:spacing w:after="20"/>
              <w:ind w:left="20"/>
              <w:jc w:val="both"/>
            </w:pPr>
            <w:r>
              <w:rPr>
                <w:rFonts w:ascii="Times New Roman"/>
                <w:b w:val="false"/>
                <w:i w:val="false"/>
                <w:color w:val="000000"/>
                <w:sz w:val="20"/>
              </w:rPr>
              <w:t>
23-248-019-193</w:t>
            </w:r>
          </w:p>
          <w:bookmarkEnd w:id="170"/>
          <w:p>
            <w:pPr>
              <w:spacing w:after="20"/>
              <w:ind w:left="20"/>
              <w:jc w:val="both"/>
            </w:pPr>
            <w:r>
              <w:rPr>
                <w:rFonts w:ascii="Times New Roman"/>
                <w:b w:val="false"/>
                <w:i w:val="false"/>
                <w:color w:val="000000"/>
                <w:sz w:val="20"/>
              </w:rPr>
              <w:t>
23-248-019-195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71"/>
          <w:p>
            <w:pPr>
              <w:spacing w:after="20"/>
              <w:ind w:left="20"/>
              <w:jc w:val="both"/>
            </w:pPr>
            <w:r>
              <w:rPr>
                <w:rFonts w:ascii="Times New Roman"/>
                <w:b w:val="false"/>
                <w:i w:val="false"/>
                <w:color w:val="000000"/>
                <w:sz w:val="20"/>
              </w:rPr>
              <w:t>
0,0281</w:t>
            </w:r>
          </w:p>
          <w:bookmarkEnd w:id="171"/>
          <w:p>
            <w:pPr>
              <w:spacing w:after="20"/>
              <w:ind w:left="20"/>
              <w:jc w:val="both"/>
            </w:pPr>
            <w:r>
              <w:rPr>
                <w:rFonts w:ascii="Times New Roman"/>
                <w:b w:val="false"/>
                <w:i w:val="false"/>
                <w:color w:val="000000"/>
                <w:sz w:val="20"/>
              </w:rPr>
              <w:t>
0,0039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Толеубек Чокабекович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641230301173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72"/>
          <w:p>
            <w:pPr>
              <w:spacing w:after="20"/>
              <w:ind w:left="20"/>
              <w:jc w:val="both"/>
            </w:pPr>
            <w:r>
              <w:rPr>
                <w:rFonts w:ascii="Times New Roman"/>
                <w:b w:val="false"/>
                <w:i w:val="false"/>
                <w:color w:val="000000"/>
                <w:sz w:val="20"/>
              </w:rPr>
              <w:t>
23-248-019-387</w:t>
            </w:r>
          </w:p>
          <w:bookmarkEnd w:id="172"/>
          <w:p>
            <w:pPr>
              <w:spacing w:after="20"/>
              <w:ind w:left="20"/>
              <w:jc w:val="both"/>
            </w:pPr>
            <w:r>
              <w:rPr>
                <w:rFonts w:ascii="Times New Roman"/>
                <w:b w:val="false"/>
                <w:i w:val="false"/>
                <w:color w:val="000000"/>
                <w:sz w:val="20"/>
              </w:rPr>
              <w:t>
23-248-019-503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73"/>
          <w:p>
            <w:pPr>
              <w:spacing w:after="20"/>
              <w:ind w:left="20"/>
              <w:jc w:val="both"/>
            </w:pPr>
            <w:r>
              <w:rPr>
                <w:rFonts w:ascii="Times New Roman"/>
                <w:b w:val="false"/>
                <w:i w:val="false"/>
                <w:color w:val="000000"/>
                <w:sz w:val="20"/>
              </w:rPr>
              <w:t>
0,0994</w:t>
            </w:r>
          </w:p>
          <w:bookmarkEnd w:id="173"/>
          <w:p>
            <w:pPr>
              <w:spacing w:after="20"/>
              <w:ind w:left="20"/>
              <w:jc w:val="both"/>
            </w:pPr>
            <w:r>
              <w:rPr>
                <w:rFonts w:ascii="Times New Roman"/>
                <w:b w:val="false"/>
                <w:i w:val="false"/>
                <w:color w:val="000000"/>
                <w:sz w:val="20"/>
              </w:rPr>
              <w:t>
0,0189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Кенжекан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410308400722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Канагатов Ерасыл Дауренович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930728351393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Ковнашаров Ардак Слямканович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910424300382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Ковнашаров Каирхан Кадырбекович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491210300718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Кодинцев Вячеслав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640825300890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Конусов Асет Айсанович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740713300377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74"/>
          <w:p>
            <w:pPr>
              <w:spacing w:after="20"/>
              <w:ind w:left="20"/>
              <w:jc w:val="both"/>
            </w:pPr>
            <w:r>
              <w:rPr>
                <w:rFonts w:ascii="Times New Roman"/>
                <w:b w:val="false"/>
                <w:i w:val="false"/>
                <w:color w:val="000000"/>
                <w:sz w:val="20"/>
              </w:rPr>
              <w:t>
Костюченко Евгений</w:t>
            </w:r>
          </w:p>
          <w:bookmarkEnd w:id="174"/>
          <w:p>
            <w:pPr>
              <w:spacing w:after="20"/>
              <w:ind w:left="20"/>
              <w:jc w:val="both"/>
            </w:pPr>
            <w:r>
              <w:rPr>
                <w:rFonts w:ascii="Times New Roman"/>
                <w:b w:val="false"/>
                <w:i w:val="false"/>
                <w:color w:val="000000"/>
                <w:sz w:val="20"/>
              </w:rPr>
              <w:t>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610802302043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75"/>
          <w:p>
            <w:pPr>
              <w:spacing w:after="20"/>
              <w:ind w:left="20"/>
              <w:jc w:val="both"/>
            </w:pPr>
            <w:r>
              <w:rPr>
                <w:rFonts w:ascii="Times New Roman"/>
                <w:b w:val="false"/>
                <w:i w:val="false"/>
                <w:color w:val="000000"/>
                <w:sz w:val="20"/>
              </w:rPr>
              <w:t>
23-248-019-498</w:t>
            </w:r>
          </w:p>
          <w:bookmarkEnd w:id="175"/>
          <w:p>
            <w:pPr>
              <w:spacing w:after="20"/>
              <w:ind w:left="20"/>
              <w:jc w:val="both"/>
            </w:pPr>
            <w:r>
              <w:rPr>
                <w:rFonts w:ascii="Times New Roman"/>
                <w:b w:val="false"/>
                <w:i w:val="false"/>
                <w:color w:val="000000"/>
                <w:sz w:val="20"/>
              </w:rPr>
              <w:t>
</w:t>
            </w:r>
            <w:r>
              <w:rPr>
                <w:rFonts w:ascii="Times New Roman"/>
                <w:b w:val="false"/>
                <w:i w:val="false"/>
                <w:color w:val="000000"/>
                <w:sz w:val="20"/>
              </w:rPr>
              <w:t>23-248-019-811</w:t>
            </w:r>
          </w:p>
          <w:p>
            <w:pPr>
              <w:spacing w:after="20"/>
              <w:ind w:left="20"/>
              <w:jc w:val="both"/>
            </w:pPr>
            <w:r>
              <w:rPr>
                <w:rFonts w:ascii="Times New Roman"/>
                <w:b w:val="false"/>
                <w:i w:val="false"/>
                <w:color w:val="000000"/>
                <w:sz w:val="20"/>
              </w:rPr>
              <w:t>
23-248-019-808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76"/>
          <w:p>
            <w:pPr>
              <w:spacing w:after="20"/>
              <w:ind w:left="20"/>
              <w:jc w:val="both"/>
            </w:pPr>
            <w:r>
              <w:rPr>
                <w:rFonts w:ascii="Times New Roman"/>
                <w:b w:val="false"/>
                <w:i w:val="false"/>
                <w:color w:val="000000"/>
                <w:sz w:val="20"/>
              </w:rPr>
              <w:t>
0,0085</w:t>
            </w:r>
          </w:p>
          <w:bookmarkEnd w:id="176"/>
          <w:p>
            <w:pPr>
              <w:spacing w:after="20"/>
              <w:ind w:left="20"/>
              <w:jc w:val="both"/>
            </w:pPr>
            <w:r>
              <w:rPr>
                <w:rFonts w:ascii="Times New Roman"/>
                <w:b w:val="false"/>
                <w:i w:val="false"/>
                <w:color w:val="000000"/>
                <w:sz w:val="20"/>
              </w:rPr>
              <w:t>
</w:t>
            </w:r>
            <w:r>
              <w:rPr>
                <w:rFonts w:ascii="Times New Roman"/>
                <w:b w:val="false"/>
                <w:i w:val="false"/>
                <w:color w:val="000000"/>
                <w:sz w:val="20"/>
              </w:rPr>
              <w:t>0,0085</w:t>
            </w:r>
          </w:p>
          <w:p>
            <w:pPr>
              <w:spacing w:after="20"/>
              <w:ind w:left="20"/>
              <w:jc w:val="both"/>
            </w:pPr>
            <w:r>
              <w:rPr>
                <w:rFonts w:ascii="Times New Roman"/>
                <w:b w:val="false"/>
                <w:i w:val="false"/>
                <w:color w:val="000000"/>
                <w:sz w:val="20"/>
              </w:rPr>
              <w:t>
0,0125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Костюченко Алексей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750920300790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77"/>
          <w:p>
            <w:pPr>
              <w:spacing w:after="20"/>
              <w:ind w:left="20"/>
              <w:jc w:val="both"/>
            </w:pPr>
            <w:r>
              <w:rPr>
                <w:rFonts w:ascii="Times New Roman"/>
                <w:b w:val="false"/>
                <w:i w:val="false"/>
                <w:color w:val="000000"/>
                <w:sz w:val="20"/>
              </w:rPr>
              <w:t>
23-248-019-107</w:t>
            </w:r>
          </w:p>
          <w:bookmarkEnd w:id="177"/>
          <w:p>
            <w:pPr>
              <w:spacing w:after="20"/>
              <w:ind w:left="20"/>
              <w:jc w:val="both"/>
            </w:pPr>
            <w:r>
              <w:rPr>
                <w:rFonts w:ascii="Times New Roman"/>
                <w:b w:val="false"/>
                <w:i w:val="false"/>
                <w:color w:val="000000"/>
                <w:sz w:val="20"/>
              </w:rPr>
              <w:t>
23-248-019-106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78"/>
          <w:p>
            <w:pPr>
              <w:spacing w:after="20"/>
              <w:ind w:left="20"/>
              <w:jc w:val="both"/>
            </w:pPr>
            <w:r>
              <w:rPr>
                <w:rFonts w:ascii="Times New Roman"/>
                <w:b w:val="false"/>
                <w:i w:val="false"/>
                <w:color w:val="000000"/>
                <w:sz w:val="20"/>
              </w:rPr>
              <w:t>
0,0126</w:t>
            </w:r>
          </w:p>
          <w:bookmarkEnd w:id="178"/>
          <w:p>
            <w:pPr>
              <w:spacing w:after="20"/>
              <w:ind w:left="20"/>
              <w:jc w:val="both"/>
            </w:pPr>
            <w:r>
              <w:rPr>
                <w:rFonts w:ascii="Times New Roman"/>
                <w:b w:val="false"/>
                <w:i w:val="false"/>
                <w:color w:val="000000"/>
                <w:sz w:val="20"/>
              </w:rPr>
              <w:t>
0,0256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Костюченко Валентин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720630300646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79"/>
          <w:p>
            <w:pPr>
              <w:spacing w:after="20"/>
              <w:ind w:left="20"/>
              <w:jc w:val="both"/>
            </w:pPr>
            <w:r>
              <w:rPr>
                <w:rFonts w:ascii="Times New Roman"/>
                <w:b w:val="false"/>
                <w:i w:val="false"/>
                <w:color w:val="000000"/>
                <w:sz w:val="20"/>
              </w:rPr>
              <w:t>
23-248-019-473</w:t>
            </w:r>
          </w:p>
          <w:bookmarkEnd w:id="179"/>
          <w:p>
            <w:pPr>
              <w:spacing w:after="20"/>
              <w:ind w:left="20"/>
              <w:jc w:val="both"/>
            </w:pPr>
            <w:r>
              <w:rPr>
                <w:rFonts w:ascii="Times New Roman"/>
                <w:b w:val="false"/>
                <w:i w:val="false"/>
                <w:color w:val="000000"/>
                <w:sz w:val="20"/>
              </w:rPr>
              <w:t>
</w:t>
            </w:r>
            <w:r>
              <w:rPr>
                <w:rFonts w:ascii="Times New Roman"/>
                <w:b w:val="false"/>
                <w:i w:val="false"/>
                <w:color w:val="000000"/>
                <w:sz w:val="20"/>
              </w:rPr>
              <w:t>23-248-019-807</w:t>
            </w:r>
          </w:p>
          <w:p>
            <w:pPr>
              <w:spacing w:after="20"/>
              <w:ind w:left="20"/>
              <w:jc w:val="both"/>
            </w:pPr>
            <w:r>
              <w:rPr>
                <w:rFonts w:ascii="Times New Roman"/>
                <w:b w:val="false"/>
                <w:i w:val="false"/>
                <w:color w:val="000000"/>
                <w:sz w:val="20"/>
              </w:rPr>
              <w:t>
</w:t>
            </w:r>
            <w:r>
              <w:rPr>
                <w:rFonts w:ascii="Times New Roman"/>
                <w:b w:val="false"/>
                <w:i w:val="false"/>
                <w:color w:val="000000"/>
                <w:sz w:val="20"/>
              </w:rPr>
              <w:t>23-248-019-806</w:t>
            </w:r>
          </w:p>
          <w:p>
            <w:pPr>
              <w:spacing w:after="20"/>
              <w:ind w:left="20"/>
              <w:jc w:val="both"/>
            </w:pPr>
            <w:r>
              <w:rPr>
                <w:rFonts w:ascii="Times New Roman"/>
                <w:b w:val="false"/>
                <w:i w:val="false"/>
                <w:color w:val="000000"/>
                <w:sz w:val="20"/>
              </w:rPr>
              <w:t>
23-248-019-704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80"/>
          <w:p>
            <w:pPr>
              <w:spacing w:after="20"/>
              <w:ind w:left="20"/>
              <w:jc w:val="both"/>
            </w:pPr>
            <w:r>
              <w:rPr>
                <w:rFonts w:ascii="Times New Roman"/>
                <w:b w:val="false"/>
                <w:i w:val="false"/>
                <w:color w:val="000000"/>
                <w:sz w:val="20"/>
              </w:rPr>
              <w:t>
0,0085</w:t>
            </w:r>
          </w:p>
          <w:bookmarkEnd w:id="180"/>
          <w:p>
            <w:pPr>
              <w:spacing w:after="20"/>
              <w:ind w:left="20"/>
              <w:jc w:val="both"/>
            </w:pPr>
            <w:r>
              <w:rPr>
                <w:rFonts w:ascii="Times New Roman"/>
                <w:b w:val="false"/>
                <w:i w:val="false"/>
                <w:color w:val="000000"/>
                <w:sz w:val="20"/>
              </w:rPr>
              <w:t>
</w:t>
            </w:r>
            <w:r>
              <w:rPr>
                <w:rFonts w:ascii="Times New Roman"/>
                <w:b w:val="false"/>
                <w:i w:val="false"/>
                <w:color w:val="000000"/>
                <w:sz w:val="20"/>
              </w:rPr>
              <w:t>0,0383</w:t>
            </w:r>
          </w:p>
          <w:p>
            <w:pPr>
              <w:spacing w:after="20"/>
              <w:ind w:left="20"/>
              <w:jc w:val="both"/>
            </w:pPr>
            <w:r>
              <w:rPr>
                <w:rFonts w:ascii="Times New Roman"/>
                <w:b w:val="false"/>
                <w:i w:val="false"/>
                <w:color w:val="000000"/>
                <w:sz w:val="20"/>
              </w:rPr>
              <w:t>
</w:t>
            </w:r>
            <w:r>
              <w:rPr>
                <w:rFonts w:ascii="Times New Roman"/>
                <w:b w:val="false"/>
                <w:i w:val="false"/>
                <w:color w:val="000000"/>
                <w:sz w:val="20"/>
              </w:rPr>
              <w:t>0,0184</w:t>
            </w:r>
          </w:p>
          <w:p>
            <w:pPr>
              <w:spacing w:after="20"/>
              <w:ind w:left="20"/>
              <w:jc w:val="both"/>
            </w:pPr>
            <w:r>
              <w:rPr>
                <w:rFonts w:ascii="Times New Roman"/>
                <w:b w:val="false"/>
                <w:i w:val="false"/>
                <w:color w:val="000000"/>
                <w:sz w:val="20"/>
              </w:rPr>
              <w:t>
0,0100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Костюченко Евгений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710309300622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Кривошеев Сергей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661116300644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81"/>
          <w:p>
            <w:pPr>
              <w:spacing w:after="20"/>
              <w:ind w:left="20"/>
              <w:jc w:val="both"/>
            </w:pPr>
            <w:r>
              <w:rPr>
                <w:rFonts w:ascii="Times New Roman"/>
                <w:b w:val="false"/>
                <w:i w:val="false"/>
                <w:color w:val="000000"/>
                <w:sz w:val="20"/>
              </w:rPr>
              <w:t>
23-248-019-415</w:t>
            </w:r>
          </w:p>
          <w:bookmarkEnd w:id="181"/>
          <w:p>
            <w:pPr>
              <w:spacing w:after="20"/>
              <w:ind w:left="20"/>
              <w:jc w:val="both"/>
            </w:pPr>
            <w:r>
              <w:rPr>
                <w:rFonts w:ascii="Times New Roman"/>
                <w:b w:val="false"/>
                <w:i w:val="false"/>
                <w:color w:val="000000"/>
                <w:sz w:val="20"/>
              </w:rPr>
              <w:t>
23-248-019-414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82"/>
          <w:p>
            <w:pPr>
              <w:spacing w:after="20"/>
              <w:ind w:left="20"/>
              <w:jc w:val="both"/>
            </w:pPr>
            <w:r>
              <w:rPr>
                <w:rFonts w:ascii="Times New Roman"/>
                <w:b w:val="false"/>
                <w:i w:val="false"/>
                <w:color w:val="000000"/>
                <w:sz w:val="20"/>
              </w:rPr>
              <w:t>
0,0272</w:t>
            </w:r>
          </w:p>
          <w:bookmarkEnd w:id="182"/>
          <w:p>
            <w:pPr>
              <w:spacing w:after="20"/>
              <w:ind w:left="20"/>
              <w:jc w:val="both"/>
            </w:pPr>
            <w:r>
              <w:rPr>
                <w:rFonts w:ascii="Times New Roman"/>
                <w:b w:val="false"/>
                <w:i w:val="false"/>
                <w:color w:val="000000"/>
                <w:sz w:val="20"/>
              </w:rPr>
              <w:t>
0,0081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Куватов Канат Жумагазович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670924300319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83"/>
          <w:p>
            <w:pPr>
              <w:spacing w:after="20"/>
              <w:ind w:left="20"/>
              <w:jc w:val="both"/>
            </w:pPr>
            <w:r>
              <w:rPr>
                <w:rFonts w:ascii="Times New Roman"/>
                <w:b w:val="false"/>
                <w:i w:val="false"/>
                <w:color w:val="000000"/>
                <w:sz w:val="20"/>
              </w:rPr>
              <w:t>
23-248-019-147</w:t>
            </w:r>
          </w:p>
          <w:bookmarkEnd w:id="183"/>
          <w:p>
            <w:pPr>
              <w:spacing w:after="20"/>
              <w:ind w:left="20"/>
              <w:jc w:val="both"/>
            </w:pPr>
            <w:r>
              <w:rPr>
                <w:rFonts w:ascii="Times New Roman"/>
                <w:b w:val="false"/>
                <w:i w:val="false"/>
                <w:color w:val="000000"/>
                <w:sz w:val="20"/>
              </w:rPr>
              <w:t>
23-248-019-149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84"/>
          <w:p>
            <w:pPr>
              <w:spacing w:after="20"/>
              <w:ind w:left="20"/>
              <w:jc w:val="both"/>
            </w:pPr>
            <w:r>
              <w:rPr>
                <w:rFonts w:ascii="Times New Roman"/>
                <w:b w:val="false"/>
                <w:i w:val="false"/>
                <w:color w:val="000000"/>
                <w:sz w:val="20"/>
              </w:rPr>
              <w:t>
0,0066</w:t>
            </w:r>
          </w:p>
          <w:bookmarkEnd w:id="184"/>
          <w:p>
            <w:pPr>
              <w:spacing w:after="20"/>
              <w:ind w:left="20"/>
              <w:jc w:val="both"/>
            </w:pPr>
            <w:r>
              <w:rPr>
                <w:rFonts w:ascii="Times New Roman"/>
                <w:b w:val="false"/>
                <w:i w:val="false"/>
                <w:color w:val="000000"/>
                <w:sz w:val="20"/>
              </w:rPr>
              <w:t>
0,0376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Бактыбек Токашевич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600608300784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85"/>
          <w:p>
            <w:pPr>
              <w:spacing w:after="20"/>
              <w:ind w:left="20"/>
              <w:jc w:val="both"/>
            </w:pPr>
            <w:r>
              <w:rPr>
                <w:rFonts w:ascii="Times New Roman"/>
                <w:b w:val="false"/>
                <w:i w:val="false"/>
                <w:color w:val="000000"/>
                <w:sz w:val="20"/>
              </w:rPr>
              <w:t>
23-248-019-770</w:t>
            </w:r>
          </w:p>
          <w:bookmarkEnd w:id="185"/>
          <w:p>
            <w:pPr>
              <w:spacing w:after="20"/>
              <w:ind w:left="20"/>
              <w:jc w:val="both"/>
            </w:pPr>
            <w:r>
              <w:rPr>
                <w:rFonts w:ascii="Times New Roman"/>
                <w:b w:val="false"/>
                <w:i w:val="false"/>
                <w:color w:val="000000"/>
                <w:sz w:val="20"/>
              </w:rPr>
              <w:t>
</w:t>
            </w:r>
            <w:r>
              <w:rPr>
                <w:rFonts w:ascii="Times New Roman"/>
                <w:b w:val="false"/>
                <w:i w:val="false"/>
                <w:color w:val="000000"/>
                <w:sz w:val="20"/>
              </w:rPr>
              <w:t>23-248-019-383</w:t>
            </w:r>
          </w:p>
          <w:p>
            <w:pPr>
              <w:spacing w:after="20"/>
              <w:ind w:left="20"/>
              <w:jc w:val="both"/>
            </w:pPr>
            <w:r>
              <w:rPr>
                <w:rFonts w:ascii="Times New Roman"/>
                <w:b w:val="false"/>
                <w:i w:val="false"/>
                <w:color w:val="000000"/>
                <w:sz w:val="20"/>
              </w:rPr>
              <w:t>
</w:t>
            </w:r>
            <w:r>
              <w:rPr>
                <w:rFonts w:ascii="Times New Roman"/>
                <w:b w:val="false"/>
                <w:i w:val="false"/>
                <w:color w:val="000000"/>
                <w:sz w:val="20"/>
              </w:rPr>
              <w:t>23-248-019-566</w:t>
            </w:r>
          </w:p>
          <w:p>
            <w:pPr>
              <w:spacing w:after="20"/>
              <w:ind w:left="20"/>
              <w:jc w:val="both"/>
            </w:pPr>
            <w:r>
              <w:rPr>
                <w:rFonts w:ascii="Times New Roman"/>
                <w:b w:val="false"/>
                <w:i w:val="false"/>
                <w:color w:val="000000"/>
                <w:sz w:val="20"/>
              </w:rPr>
              <w:t>
</w:t>
            </w:r>
            <w:r>
              <w:rPr>
                <w:rFonts w:ascii="Times New Roman"/>
                <w:b w:val="false"/>
                <w:i w:val="false"/>
                <w:color w:val="000000"/>
                <w:sz w:val="20"/>
              </w:rPr>
              <w:t>23-248-019-597</w:t>
            </w:r>
          </w:p>
          <w:p>
            <w:pPr>
              <w:spacing w:after="20"/>
              <w:ind w:left="20"/>
              <w:jc w:val="both"/>
            </w:pPr>
            <w:r>
              <w:rPr>
                <w:rFonts w:ascii="Times New Roman"/>
                <w:b w:val="false"/>
                <w:i w:val="false"/>
                <w:color w:val="000000"/>
                <w:sz w:val="20"/>
              </w:rPr>
              <w:t>
23-248-019-770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86"/>
          <w:p>
            <w:pPr>
              <w:spacing w:after="20"/>
              <w:ind w:left="20"/>
              <w:jc w:val="both"/>
            </w:pPr>
            <w:r>
              <w:rPr>
                <w:rFonts w:ascii="Times New Roman"/>
                <w:b w:val="false"/>
                <w:i w:val="false"/>
                <w:color w:val="000000"/>
                <w:sz w:val="20"/>
              </w:rPr>
              <w:t>
0,0108</w:t>
            </w:r>
          </w:p>
          <w:bookmarkEnd w:id="186"/>
          <w:p>
            <w:pPr>
              <w:spacing w:after="20"/>
              <w:ind w:left="20"/>
              <w:jc w:val="both"/>
            </w:pPr>
            <w:r>
              <w:rPr>
                <w:rFonts w:ascii="Times New Roman"/>
                <w:b w:val="false"/>
                <w:i w:val="false"/>
                <w:color w:val="000000"/>
                <w:sz w:val="20"/>
              </w:rPr>
              <w:t>
</w:t>
            </w:r>
            <w:r>
              <w:rPr>
                <w:rFonts w:ascii="Times New Roman"/>
                <w:b w:val="false"/>
                <w:i w:val="false"/>
                <w:color w:val="000000"/>
                <w:sz w:val="20"/>
              </w:rPr>
              <w:t>0,347</w:t>
            </w:r>
          </w:p>
          <w:p>
            <w:pPr>
              <w:spacing w:after="20"/>
              <w:ind w:left="20"/>
              <w:jc w:val="both"/>
            </w:pPr>
            <w:r>
              <w:rPr>
                <w:rFonts w:ascii="Times New Roman"/>
                <w:b w:val="false"/>
                <w:i w:val="false"/>
                <w:color w:val="000000"/>
                <w:sz w:val="20"/>
              </w:rPr>
              <w:t>
</w:t>
            </w:r>
            <w:r>
              <w:rPr>
                <w:rFonts w:ascii="Times New Roman"/>
                <w:b w:val="false"/>
                <w:i w:val="false"/>
                <w:color w:val="000000"/>
                <w:sz w:val="20"/>
              </w:rPr>
              <w:t>3,361</w:t>
            </w:r>
          </w:p>
          <w:p>
            <w:pPr>
              <w:spacing w:after="20"/>
              <w:ind w:left="20"/>
              <w:jc w:val="both"/>
            </w:pPr>
            <w:r>
              <w:rPr>
                <w:rFonts w:ascii="Times New Roman"/>
                <w:b w:val="false"/>
                <w:i w:val="false"/>
                <w:color w:val="000000"/>
                <w:sz w:val="20"/>
              </w:rPr>
              <w:t>
</w:t>
            </w:r>
            <w:r>
              <w:rPr>
                <w:rFonts w:ascii="Times New Roman"/>
                <w:b w:val="false"/>
                <w:i w:val="false"/>
                <w:color w:val="000000"/>
                <w:sz w:val="20"/>
              </w:rPr>
              <w:t>0,5465</w:t>
            </w:r>
          </w:p>
          <w:p>
            <w:pPr>
              <w:spacing w:after="20"/>
              <w:ind w:left="20"/>
              <w:jc w:val="both"/>
            </w:pPr>
            <w:r>
              <w:rPr>
                <w:rFonts w:ascii="Times New Roman"/>
                <w:b w:val="false"/>
                <w:i w:val="false"/>
                <w:color w:val="000000"/>
                <w:sz w:val="20"/>
              </w:rPr>
              <w:t>
0,0380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Мажибаев Кисалий Сегизбаевич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490517300239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Минибаев Амангельды Шагиманович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610830300783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Минибаев Саятбек Чагиманович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650725301173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Александр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470422300576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Юрий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610321302415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87"/>
          <w:p>
            <w:pPr>
              <w:spacing w:after="20"/>
              <w:ind w:left="20"/>
              <w:jc w:val="both"/>
            </w:pPr>
            <w:r>
              <w:rPr>
                <w:rFonts w:ascii="Times New Roman"/>
                <w:b w:val="false"/>
                <w:i w:val="false"/>
                <w:color w:val="000000"/>
                <w:sz w:val="20"/>
              </w:rPr>
              <w:t>
23-248-019-490</w:t>
            </w:r>
          </w:p>
          <w:bookmarkEnd w:id="187"/>
          <w:p>
            <w:pPr>
              <w:spacing w:after="20"/>
              <w:ind w:left="20"/>
              <w:jc w:val="both"/>
            </w:pPr>
            <w:r>
              <w:rPr>
                <w:rFonts w:ascii="Times New Roman"/>
                <w:b w:val="false"/>
                <w:i w:val="false"/>
                <w:color w:val="000000"/>
                <w:sz w:val="20"/>
              </w:rPr>
              <w:t>
23-248-019-486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88"/>
          <w:p>
            <w:pPr>
              <w:spacing w:after="20"/>
              <w:ind w:left="20"/>
              <w:jc w:val="both"/>
            </w:pPr>
            <w:r>
              <w:rPr>
                <w:rFonts w:ascii="Times New Roman"/>
                <w:b w:val="false"/>
                <w:i w:val="false"/>
                <w:color w:val="000000"/>
                <w:sz w:val="20"/>
              </w:rPr>
              <w:t>
0,0036</w:t>
            </w:r>
          </w:p>
          <w:bookmarkEnd w:id="188"/>
          <w:p>
            <w:pPr>
              <w:spacing w:after="20"/>
              <w:ind w:left="20"/>
              <w:jc w:val="both"/>
            </w:pPr>
            <w:r>
              <w:rPr>
                <w:rFonts w:ascii="Times New Roman"/>
                <w:b w:val="false"/>
                <w:i w:val="false"/>
                <w:color w:val="000000"/>
                <w:sz w:val="20"/>
              </w:rPr>
              <w:t>
0,0050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Баймурат Канапьянович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571227301012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Нурдымбаев Алимжан Юсупович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560222300260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Науразбаев Кайрат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180864028867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89"/>
          <w:p>
            <w:pPr>
              <w:spacing w:after="20"/>
              <w:ind w:left="20"/>
              <w:jc w:val="both"/>
            </w:pPr>
            <w:r>
              <w:rPr>
                <w:rFonts w:ascii="Times New Roman"/>
                <w:b w:val="false"/>
                <w:i w:val="false"/>
                <w:color w:val="000000"/>
                <w:sz w:val="20"/>
              </w:rPr>
              <w:t>
23-248-019-389</w:t>
            </w:r>
          </w:p>
          <w:bookmarkEnd w:id="189"/>
          <w:p>
            <w:pPr>
              <w:spacing w:after="20"/>
              <w:ind w:left="20"/>
              <w:jc w:val="both"/>
            </w:pPr>
            <w:r>
              <w:rPr>
                <w:rFonts w:ascii="Times New Roman"/>
                <w:b w:val="false"/>
                <w:i w:val="false"/>
                <w:color w:val="000000"/>
                <w:sz w:val="20"/>
              </w:rPr>
              <w:t>
23-248-019-510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90"/>
          <w:p>
            <w:pPr>
              <w:spacing w:after="20"/>
              <w:ind w:left="20"/>
              <w:jc w:val="both"/>
            </w:pPr>
            <w:r>
              <w:rPr>
                <w:rFonts w:ascii="Times New Roman"/>
                <w:b w:val="false"/>
                <w:i w:val="false"/>
                <w:color w:val="000000"/>
                <w:sz w:val="20"/>
              </w:rPr>
              <w:t>
0,0137</w:t>
            </w:r>
          </w:p>
          <w:bookmarkEnd w:id="190"/>
          <w:p>
            <w:pPr>
              <w:spacing w:after="20"/>
              <w:ind w:left="20"/>
              <w:jc w:val="both"/>
            </w:pPr>
            <w:r>
              <w:rPr>
                <w:rFonts w:ascii="Times New Roman"/>
                <w:b w:val="false"/>
                <w:i w:val="false"/>
                <w:color w:val="000000"/>
                <w:sz w:val="20"/>
              </w:rPr>
              <w:t>
0,0794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Нусс Юрий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871209302967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Еркебулан Омарович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860228300256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91"/>
          <w:p>
            <w:pPr>
              <w:spacing w:after="20"/>
              <w:ind w:left="20"/>
              <w:jc w:val="both"/>
            </w:pPr>
            <w:r>
              <w:rPr>
                <w:rFonts w:ascii="Times New Roman"/>
                <w:b w:val="false"/>
                <w:i w:val="false"/>
                <w:color w:val="000000"/>
                <w:sz w:val="20"/>
              </w:rPr>
              <w:t>
23-248-019-406</w:t>
            </w:r>
          </w:p>
          <w:bookmarkEnd w:id="191"/>
          <w:p>
            <w:pPr>
              <w:spacing w:after="20"/>
              <w:ind w:left="20"/>
              <w:jc w:val="both"/>
            </w:pPr>
            <w:r>
              <w:rPr>
                <w:rFonts w:ascii="Times New Roman"/>
                <w:b w:val="false"/>
                <w:i w:val="false"/>
                <w:color w:val="000000"/>
                <w:sz w:val="20"/>
              </w:rPr>
              <w:t>
23-248-019-407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92"/>
          <w:p>
            <w:pPr>
              <w:spacing w:after="20"/>
              <w:ind w:left="20"/>
              <w:jc w:val="both"/>
            </w:pPr>
            <w:r>
              <w:rPr>
                <w:rFonts w:ascii="Times New Roman"/>
                <w:b w:val="false"/>
                <w:i w:val="false"/>
                <w:color w:val="000000"/>
                <w:sz w:val="20"/>
              </w:rPr>
              <w:t>
0,0305</w:t>
            </w:r>
          </w:p>
          <w:bookmarkEnd w:id="192"/>
          <w:p>
            <w:pPr>
              <w:spacing w:after="20"/>
              <w:ind w:left="20"/>
              <w:jc w:val="both"/>
            </w:pPr>
            <w:r>
              <w:rPr>
                <w:rFonts w:ascii="Times New Roman"/>
                <w:b w:val="false"/>
                <w:i w:val="false"/>
                <w:color w:val="000000"/>
                <w:sz w:val="20"/>
              </w:rPr>
              <w:t>
0,0402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Гуляим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610318400825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Певнев Михаил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920408350650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Погорелов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570610302723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93"/>
          <w:p>
            <w:pPr>
              <w:spacing w:after="20"/>
              <w:ind w:left="20"/>
              <w:jc w:val="both"/>
            </w:pPr>
            <w:r>
              <w:rPr>
                <w:rFonts w:ascii="Times New Roman"/>
                <w:b w:val="false"/>
                <w:i w:val="false"/>
                <w:color w:val="000000"/>
                <w:sz w:val="20"/>
              </w:rPr>
              <w:t>
0,0036</w:t>
            </w:r>
          </w:p>
          <w:bookmarkEnd w:id="193"/>
          <w:p>
            <w:pPr>
              <w:spacing w:after="20"/>
              <w:ind w:left="20"/>
              <w:jc w:val="both"/>
            </w:pPr>
            <w:r>
              <w:rPr>
                <w:rFonts w:ascii="Times New Roman"/>
                <w:b w:val="false"/>
                <w:i w:val="false"/>
                <w:color w:val="000000"/>
                <w:sz w:val="20"/>
              </w:rPr>
              <w:t>
0,0252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Проскурин Виктор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520222300500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94"/>
          <w:p>
            <w:pPr>
              <w:spacing w:after="20"/>
              <w:ind w:left="20"/>
              <w:jc w:val="both"/>
            </w:pPr>
            <w:r>
              <w:rPr>
                <w:rFonts w:ascii="Times New Roman"/>
                <w:b w:val="false"/>
                <w:i w:val="false"/>
                <w:color w:val="000000"/>
                <w:sz w:val="20"/>
              </w:rPr>
              <w:t>
23-248-019-461</w:t>
            </w:r>
          </w:p>
          <w:bookmarkEnd w:id="194"/>
          <w:p>
            <w:pPr>
              <w:spacing w:after="20"/>
              <w:ind w:left="20"/>
              <w:jc w:val="both"/>
            </w:pPr>
            <w:r>
              <w:rPr>
                <w:rFonts w:ascii="Times New Roman"/>
                <w:b w:val="false"/>
                <w:i w:val="false"/>
                <w:color w:val="000000"/>
                <w:sz w:val="20"/>
              </w:rPr>
              <w:t>
</w:t>
            </w:r>
            <w:r>
              <w:rPr>
                <w:rFonts w:ascii="Times New Roman"/>
                <w:b w:val="false"/>
                <w:i w:val="false"/>
                <w:color w:val="000000"/>
                <w:sz w:val="20"/>
              </w:rPr>
              <w:t>23-248-019-457</w:t>
            </w:r>
          </w:p>
          <w:p>
            <w:pPr>
              <w:spacing w:after="20"/>
              <w:ind w:left="20"/>
              <w:jc w:val="both"/>
            </w:pPr>
            <w:r>
              <w:rPr>
                <w:rFonts w:ascii="Times New Roman"/>
                <w:b w:val="false"/>
                <w:i w:val="false"/>
                <w:color w:val="000000"/>
                <w:sz w:val="20"/>
              </w:rPr>
              <w:t>
23-248-019-459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95"/>
          <w:p>
            <w:pPr>
              <w:spacing w:after="20"/>
              <w:ind w:left="20"/>
              <w:jc w:val="both"/>
            </w:pPr>
            <w:r>
              <w:rPr>
                <w:rFonts w:ascii="Times New Roman"/>
                <w:b w:val="false"/>
                <w:i w:val="false"/>
                <w:color w:val="000000"/>
                <w:sz w:val="20"/>
              </w:rPr>
              <w:t>
0,0189</w:t>
            </w:r>
          </w:p>
          <w:bookmarkEnd w:id="195"/>
          <w:p>
            <w:pPr>
              <w:spacing w:after="20"/>
              <w:ind w:left="20"/>
              <w:jc w:val="both"/>
            </w:pPr>
            <w:r>
              <w:rPr>
                <w:rFonts w:ascii="Times New Roman"/>
                <w:b w:val="false"/>
                <w:i w:val="false"/>
                <w:color w:val="000000"/>
                <w:sz w:val="20"/>
              </w:rPr>
              <w:t>
</w:t>
            </w:r>
            <w:r>
              <w:rPr>
                <w:rFonts w:ascii="Times New Roman"/>
                <w:b w:val="false"/>
                <w:i w:val="false"/>
                <w:color w:val="000000"/>
                <w:sz w:val="20"/>
              </w:rPr>
              <w:t>0,0189</w:t>
            </w:r>
          </w:p>
          <w:p>
            <w:pPr>
              <w:spacing w:after="20"/>
              <w:ind w:left="20"/>
              <w:jc w:val="both"/>
            </w:pPr>
            <w:r>
              <w:rPr>
                <w:rFonts w:ascii="Times New Roman"/>
                <w:b w:val="false"/>
                <w:i w:val="false"/>
                <w:color w:val="000000"/>
                <w:sz w:val="20"/>
              </w:rPr>
              <w:t>
0,0189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740506300847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Романенко Ольга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801020401856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96"/>
          <w:p>
            <w:pPr>
              <w:spacing w:after="20"/>
              <w:ind w:left="20"/>
              <w:jc w:val="both"/>
            </w:pPr>
            <w:r>
              <w:rPr>
                <w:rFonts w:ascii="Times New Roman"/>
                <w:b w:val="false"/>
                <w:i w:val="false"/>
                <w:color w:val="000000"/>
                <w:sz w:val="20"/>
              </w:rPr>
              <w:t>
23-248-019-746</w:t>
            </w:r>
          </w:p>
          <w:bookmarkEnd w:id="196"/>
          <w:p>
            <w:pPr>
              <w:spacing w:after="20"/>
              <w:ind w:left="20"/>
              <w:jc w:val="both"/>
            </w:pPr>
            <w:r>
              <w:rPr>
                <w:rFonts w:ascii="Times New Roman"/>
                <w:b w:val="false"/>
                <w:i w:val="false"/>
                <w:color w:val="000000"/>
                <w:sz w:val="20"/>
              </w:rPr>
              <w:t>
23-248-019-736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97"/>
          <w:p>
            <w:pPr>
              <w:spacing w:after="20"/>
              <w:ind w:left="20"/>
              <w:jc w:val="both"/>
            </w:pPr>
            <w:r>
              <w:rPr>
                <w:rFonts w:ascii="Times New Roman"/>
                <w:b w:val="false"/>
                <w:i w:val="false"/>
                <w:color w:val="000000"/>
                <w:sz w:val="20"/>
              </w:rPr>
              <w:t>
0,0102</w:t>
            </w:r>
          </w:p>
          <w:bookmarkEnd w:id="197"/>
          <w:p>
            <w:pPr>
              <w:spacing w:after="20"/>
              <w:ind w:left="20"/>
              <w:jc w:val="both"/>
            </w:pPr>
            <w:r>
              <w:rPr>
                <w:rFonts w:ascii="Times New Roman"/>
                <w:b w:val="false"/>
                <w:i w:val="false"/>
                <w:color w:val="000000"/>
                <w:sz w:val="20"/>
              </w:rPr>
              <w:t>
0,2132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Галымжан Кабдешович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740906300336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Селюк Иван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610610300915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98"/>
          <w:p>
            <w:pPr>
              <w:spacing w:after="20"/>
              <w:ind w:left="20"/>
              <w:jc w:val="both"/>
            </w:pPr>
            <w:r>
              <w:rPr>
                <w:rFonts w:ascii="Times New Roman"/>
                <w:b w:val="false"/>
                <w:i w:val="false"/>
                <w:color w:val="000000"/>
                <w:sz w:val="20"/>
              </w:rPr>
              <w:t>
0,0038</w:t>
            </w:r>
          </w:p>
          <w:bookmarkEnd w:id="198"/>
          <w:p>
            <w:pPr>
              <w:spacing w:after="20"/>
              <w:ind w:left="20"/>
              <w:jc w:val="both"/>
            </w:pPr>
            <w:r>
              <w:rPr>
                <w:rFonts w:ascii="Times New Roman"/>
                <w:b w:val="false"/>
                <w:i w:val="false"/>
                <w:color w:val="000000"/>
                <w:sz w:val="20"/>
              </w:rPr>
              <w:t>
0,0085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Селюк Иван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750627300976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99"/>
          <w:p>
            <w:pPr>
              <w:spacing w:after="20"/>
              <w:ind w:left="20"/>
              <w:jc w:val="both"/>
            </w:pPr>
            <w:r>
              <w:rPr>
                <w:rFonts w:ascii="Times New Roman"/>
                <w:b w:val="false"/>
                <w:i w:val="false"/>
                <w:color w:val="000000"/>
                <w:sz w:val="20"/>
              </w:rPr>
              <w:t>
0,0088</w:t>
            </w:r>
          </w:p>
          <w:bookmarkEnd w:id="199"/>
          <w:p>
            <w:pPr>
              <w:spacing w:after="20"/>
              <w:ind w:left="20"/>
              <w:jc w:val="both"/>
            </w:pPr>
            <w:r>
              <w:rPr>
                <w:rFonts w:ascii="Times New Roman"/>
                <w:b w:val="false"/>
                <w:i w:val="false"/>
                <w:color w:val="000000"/>
                <w:sz w:val="20"/>
              </w:rPr>
              <w:t>
0,0337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Сергиенко Федор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590106300730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 Тамара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580103400471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Сиротин Николай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761207300858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Сковородников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601113302108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Соломатин Василий Константинович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640528300757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Соломатин Виктор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600419300658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 Дуйсен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380101303704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Солтанов Кайролла Узбекович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650128302057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Сыдыкбаев Абдысовет Бауденович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621015300310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Сыдыкова Бубухан Айткеновна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460101401731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Сыздыкбаев Галбият 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550621300228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Туржанов Кенжекан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511207300420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Цемка Иван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730622301120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00"/>
          <w:p>
            <w:pPr>
              <w:spacing w:after="20"/>
              <w:ind w:left="20"/>
              <w:jc w:val="both"/>
            </w:pPr>
            <w:r>
              <w:rPr>
                <w:rFonts w:ascii="Times New Roman"/>
                <w:b w:val="false"/>
                <w:i w:val="false"/>
                <w:color w:val="000000"/>
                <w:sz w:val="20"/>
              </w:rPr>
              <w:t>
23-248-019-731</w:t>
            </w:r>
          </w:p>
          <w:bookmarkEnd w:id="200"/>
          <w:p>
            <w:pPr>
              <w:spacing w:after="20"/>
              <w:ind w:left="20"/>
              <w:jc w:val="both"/>
            </w:pPr>
            <w:r>
              <w:rPr>
                <w:rFonts w:ascii="Times New Roman"/>
                <w:b w:val="false"/>
                <w:i w:val="false"/>
                <w:color w:val="000000"/>
                <w:sz w:val="20"/>
              </w:rPr>
              <w:t>
</w:t>
            </w:r>
            <w:r>
              <w:rPr>
                <w:rFonts w:ascii="Times New Roman"/>
                <w:b w:val="false"/>
                <w:i w:val="false"/>
                <w:color w:val="000000"/>
                <w:sz w:val="20"/>
              </w:rPr>
              <w:t>23-248-019-324</w:t>
            </w:r>
          </w:p>
          <w:p>
            <w:pPr>
              <w:spacing w:after="20"/>
              <w:ind w:left="20"/>
              <w:jc w:val="both"/>
            </w:pPr>
            <w:r>
              <w:rPr>
                <w:rFonts w:ascii="Times New Roman"/>
                <w:b w:val="false"/>
                <w:i w:val="false"/>
                <w:color w:val="000000"/>
                <w:sz w:val="20"/>
              </w:rPr>
              <w:t>
23-248-019-474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01"/>
          <w:p>
            <w:pPr>
              <w:spacing w:after="20"/>
              <w:ind w:left="20"/>
              <w:jc w:val="both"/>
            </w:pPr>
            <w:r>
              <w:rPr>
                <w:rFonts w:ascii="Times New Roman"/>
                <w:b w:val="false"/>
                <w:i w:val="false"/>
                <w:color w:val="000000"/>
                <w:sz w:val="20"/>
              </w:rPr>
              <w:t>
0,0120</w:t>
            </w:r>
          </w:p>
          <w:bookmarkEnd w:id="201"/>
          <w:p>
            <w:pPr>
              <w:spacing w:after="20"/>
              <w:ind w:left="20"/>
              <w:jc w:val="both"/>
            </w:pPr>
            <w:r>
              <w:rPr>
                <w:rFonts w:ascii="Times New Roman"/>
                <w:b w:val="false"/>
                <w:i w:val="false"/>
                <w:color w:val="000000"/>
                <w:sz w:val="20"/>
              </w:rPr>
              <w:t>
</w:t>
            </w:r>
            <w:r>
              <w:rPr>
                <w:rFonts w:ascii="Times New Roman"/>
                <w:b w:val="false"/>
                <w:i w:val="false"/>
                <w:color w:val="000000"/>
                <w:sz w:val="20"/>
              </w:rPr>
              <w:t>0,0126</w:t>
            </w:r>
          </w:p>
          <w:p>
            <w:pPr>
              <w:spacing w:after="20"/>
              <w:ind w:left="20"/>
              <w:jc w:val="both"/>
            </w:pPr>
            <w:r>
              <w:rPr>
                <w:rFonts w:ascii="Times New Roman"/>
                <w:b w:val="false"/>
                <w:i w:val="false"/>
                <w:color w:val="000000"/>
                <w:sz w:val="20"/>
              </w:rPr>
              <w:t>
0,0085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Чокаева Нурсипа Коксегеновна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601209401861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Айткали Кажибекович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710208300287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Аманжол Калыйбекович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680504300862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02"/>
          <w:p>
            <w:pPr>
              <w:spacing w:after="20"/>
              <w:ind w:left="20"/>
              <w:jc w:val="both"/>
            </w:pPr>
            <w:r>
              <w:rPr>
                <w:rFonts w:ascii="Times New Roman"/>
                <w:b w:val="false"/>
                <w:i w:val="false"/>
                <w:color w:val="000000"/>
                <w:sz w:val="20"/>
              </w:rPr>
              <w:t>
23-248-019-750</w:t>
            </w:r>
          </w:p>
          <w:bookmarkEnd w:id="202"/>
          <w:p>
            <w:pPr>
              <w:spacing w:after="20"/>
              <w:ind w:left="20"/>
              <w:jc w:val="both"/>
            </w:pPr>
            <w:r>
              <w:rPr>
                <w:rFonts w:ascii="Times New Roman"/>
                <w:b w:val="false"/>
                <w:i w:val="false"/>
                <w:color w:val="000000"/>
                <w:sz w:val="20"/>
              </w:rPr>
              <w:t>
23-248-019-550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03"/>
          <w:p>
            <w:pPr>
              <w:spacing w:after="20"/>
              <w:ind w:left="20"/>
              <w:jc w:val="both"/>
            </w:pPr>
            <w:r>
              <w:rPr>
                <w:rFonts w:ascii="Times New Roman"/>
                <w:b w:val="false"/>
                <w:i w:val="false"/>
                <w:color w:val="000000"/>
                <w:sz w:val="20"/>
              </w:rPr>
              <w:t>
0,0894</w:t>
            </w:r>
          </w:p>
          <w:bookmarkEnd w:id="203"/>
          <w:p>
            <w:pPr>
              <w:spacing w:after="20"/>
              <w:ind w:left="20"/>
              <w:jc w:val="both"/>
            </w:pPr>
            <w:r>
              <w:rPr>
                <w:rFonts w:ascii="Times New Roman"/>
                <w:b w:val="false"/>
                <w:i w:val="false"/>
                <w:color w:val="000000"/>
                <w:sz w:val="20"/>
              </w:rPr>
              <w:t>
</w:t>
            </w:r>
            <w:r>
              <w:rPr>
                <w:rFonts w:ascii="Times New Roman"/>
                <w:b w:val="false"/>
                <w:i w:val="false"/>
                <w:color w:val="000000"/>
                <w:sz w:val="20"/>
              </w:rPr>
              <w:t>0,0455</w:t>
            </w:r>
          </w:p>
          <w:p>
            <w:pPr>
              <w:spacing w:after="20"/>
              <w:ind w:left="20"/>
              <w:jc w:val="both"/>
            </w:pPr>
            <w:r>
              <w:rPr>
                <w:rFonts w:ascii="Times New Roman"/>
                <w:b w:val="false"/>
                <w:i w:val="false"/>
                <w:color w:val="000000"/>
                <w:sz w:val="20"/>
              </w:rPr>
              <w:t>
0,2719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Юшко Янина Ионовна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590313401837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23-248-019-235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0,0298</w:t>
            </w:r>
          </w:p>
        </w:tc>
      </w:tr>
    </w:tbl>
    <w:bookmarkStart w:name="z274" w:id="204"/>
    <w:p>
      <w:pPr>
        <w:spacing w:after="0"/>
        <w:ind w:left="0"/>
        <w:jc w:val="both"/>
      </w:pPr>
      <w:r>
        <w:rPr>
          <w:rFonts w:ascii="Times New Roman"/>
          <w:b w:val="false"/>
          <w:i w:val="false"/>
          <w:color w:val="000000"/>
          <w:sz w:val="28"/>
        </w:rPr>
        <w:t>
      4-кесте. Жайылымдарды бөлу</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шілік-аумақтық объек тілер жіктеу 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 натын жайылым 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дағы жайылым 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қы 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05"/>
          <w:p>
            <w:pPr>
              <w:spacing w:after="20"/>
              <w:ind w:left="20"/>
              <w:jc w:val="both"/>
            </w:pPr>
            <w:r>
              <w:rPr>
                <w:rFonts w:ascii="Times New Roman"/>
                <w:b w:val="false"/>
                <w:i w:val="false"/>
                <w:color w:val="000000"/>
                <w:sz w:val="20"/>
              </w:rPr>
              <w:t>
Ақжар</w:t>
            </w:r>
          </w:p>
          <w:bookmarkEnd w:id="205"/>
          <w:p>
            <w:pPr>
              <w:spacing w:after="20"/>
              <w:ind w:left="20"/>
              <w:jc w:val="both"/>
            </w:pPr>
            <w:r>
              <w:rPr>
                <w:rFonts w:ascii="Times New Roman"/>
                <w:b w:val="false"/>
                <w:i w:val="false"/>
                <w:color w:val="000000"/>
                <w:sz w:val="20"/>
              </w:rPr>
              <w:t>
</w:t>
            </w:r>
            <w:r>
              <w:rPr>
                <w:rFonts w:ascii="Times New Roman"/>
                <w:b w:val="false"/>
                <w:i w:val="false"/>
                <w:color w:val="000000"/>
                <w:sz w:val="20"/>
              </w:rPr>
              <w:t>Амангелді</w:t>
            </w:r>
          </w:p>
          <w:p>
            <w:pPr>
              <w:spacing w:after="20"/>
              <w:ind w:left="20"/>
              <w:jc w:val="both"/>
            </w:pPr>
            <w:r>
              <w:rPr>
                <w:rFonts w:ascii="Times New Roman"/>
                <w:b w:val="false"/>
                <w:i w:val="false"/>
                <w:color w:val="000000"/>
                <w:sz w:val="20"/>
              </w:rPr>
              <w:t>
Қарамойыл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06"/>
          <w:p>
            <w:pPr>
              <w:spacing w:after="20"/>
              <w:ind w:left="20"/>
              <w:jc w:val="both"/>
            </w:pPr>
            <w:r>
              <w:rPr>
                <w:rFonts w:ascii="Times New Roman"/>
                <w:b w:val="false"/>
                <w:i w:val="false"/>
                <w:color w:val="000000"/>
                <w:sz w:val="20"/>
              </w:rPr>
              <w:t>
Алтыншоқы</w:t>
            </w:r>
          </w:p>
          <w:bookmarkEnd w:id="206"/>
          <w:p>
            <w:pPr>
              <w:spacing w:after="20"/>
              <w:ind w:left="20"/>
              <w:jc w:val="both"/>
            </w:pPr>
            <w:r>
              <w:rPr>
                <w:rFonts w:ascii="Times New Roman"/>
                <w:b w:val="false"/>
                <w:i w:val="false"/>
                <w:color w:val="000000"/>
                <w:sz w:val="20"/>
              </w:rPr>
              <w:t>
</w:t>
            </w:r>
            <w:r>
              <w:rPr>
                <w:rFonts w:ascii="Times New Roman"/>
                <w:b w:val="false"/>
                <w:i w:val="false"/>
                <w:color w:val="000000"/>
                <w:sz w:val="20"/>
              </w:rPr>
              <w:t>Айтбай</w:t>
            </w:r>
          </w:p>
          <w:p>
            <w:pPr>
              <w:spacing w:after="20"/>
              <w:ind w:left="20"/>
              <w:jc w:val="both"/>
            </w:pPr>
            <w:r>
              <w:rPr>
                <w:rFonts w:ascii="Times New Roman"/>
                <w:b w:val="false"/>
                <w:i w:val="false"/>
                <w:color w:val="000000"/>
                <w:sz w:val="20"/>
              </w:rPr>
              <w:t>
</w:t>
            </w:r>
            <w:r>
              <w:rPr>
                <w:rFonts w:ascii="Times New Roman"/>
                <w:b w:val="false"/>
                <w:i w:val="false"/>
                <w:color w:val="000000"/>
                <w:sz w:val="20"/>
              </w:rPr>
              <w:t>Лайбұлақ</w:t>
            </w:r>
          </w:p>
          <w:p>
            <w:pPr>
              <w:spacing w:after="20"/>
              <w:ind w:left="20"/>
              <w:jc w:val="both"/>
            </w:pPr>
            <w:r>
              <w:rPr>
                <w:rFonts w:ascii="Times New Roman"/>
                <w:b w:val="false"/>
                <w:i w:val="false"/>
                <w:color w:val="000000"/>
                <w:sz w:val="20"/>
              </w:rPr>
              <w:t>
Текебұлақ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07"/>
          <w:p>
            <w:pPr>
              <w:spacing w:after="20"/>
              <w:ind w:left="20"/>
              <w:jc w:val="both"/>
            </w:pPr>
            <w:r>
              <w:rPr>
                <w:rFonts w:ascii="Times New Roman"/>
                <w:b w:val="false"/>
                <w:i w:val="false"/>
                <w:color w:val="000000"/>
                <w:sz w:val="20"/>
              </w:rPr>
              <w:t>
Барқытбел</w:t>
            </w:r>
          </w:p>
          <w:bookmarkEnd w:id="207"/>
          <w:p>
            <w:pPr>
              <w:spacing w:after="20"/>
              <w:ind w:left="20"/>
              <w:jc w:val="both"/>
            </w:pPr>
            <w:r>
              <w:rPr>
                <w:rFonts w:ascii="Times New Roman"/>
                <w:b w:val="false"/>
                <w:i w:val="false"/>
                <w:color w:val="000000"/>
                <w:sz w:val="20"/>
              </w:rPr>
              <w:t>
</w:t>
            </w:r>
            <w:r>
              <w:rPr>
                <w:rFonts w:ascii="Times New Roman"/>
                <w:b w:val="false"/>
                <w:i w:val="false"/>
                <w:color w:val="000000"/>
                <w:sz w:val="20"/>
              </w:rPr>
              <w:t>Батпақты</w:t>
            </w:r>
          </w:p>
          <w:p>
            <w:pPr>
              <w:spacing w:after="20"/>
              <w:ind w:left="20"/>
              <w:jc w:val="both"/>
            </w:pPr>
            <w:r>
              <w:rPr>
                <w:rFonts w:ascii="Times New Roman"/>
                <w:b w:val="false"/>
                <w:i w:val="false"/>
                <w:color w:val="000000"/>
                <w:sz w:val="20"/>
              </w:rPr>
              <w:t>
</w:t>
            </w:r>
            <w:r>
              <w:rPr>
                <w:rFonts w:ascii="Times New Roman"/>
                <w:b w:val="false"/>
                <w:i w:val="false"/>
                <w:color w:val="000000"/>
                <w:sz w:val="20"/>
              </w:rPr>
              <w:t>Благодатное</w:t>
            </w:r>
          </w:p>
          <w:p>
            <w:pPr>
              <w:spacing w:after="20"/>
              <w:ind w:left="20"/>
              <w:jc w:val="both"/>
            </w:pPr>
            <w:r>
              <w:rPr>
                <w:rFonts w:ascii="Times New Roman"/>
                <w:b w:val="false"/>
                <w:i w:val="false"/>
                <w:color w:val="000000"/>
                <w:sz w:val="20"/>
              </w:rPr>
              <w:t>
Некрасовка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08"/>
          <w:p>
            <w:pPr>
              <w:spacing w:after="20"/>
              <w:ind w:left="20"/>
              <w:jc w:val="both"/>
            </w:pPr>
            <w:r>
              <w:rPr>
                <w:rFonts w:ascii="Times New Roman"/>
                <w:b w:val="false"/>
                <w:i w:val="false"/>
                <w:color w:val="000000"/>
                <w:sz w:val="20"/>
              </w:rPr>
              <w:t>
Бестерек</w:t>
            </w:r>
          </w:p>
          <w:bookmarkEnd w:id="208"/>
          <w:p>
            <w:pPr>
              <w:spacing w:after="20"/>
              <w:ind w:left="20"/>
              <w:jc w:val="both"/>
            </w:pPr>
            <w:r>
              <w:rPr>
                <w:rFonts w:ascii="Times New Roman"/>
                <w:b w:val="false"/>
                <w:i w:val="false"/>
                <w:color w:val="000000"/>
                <w:sz w:val="20"/>
              </w:rPr>
              <w:t>
</w:t>
            </w:r>
            <w:r>
              <w:rPr>
                <w:rFonts w:ascii="Times New Roman"/>
                <w:b w:val="false"/>
                <w:i w:val="false"/>
                <w:color w:val="000000"/>
                <w:sz w:val="20"/>
              </w:rPr>
              <w:t>Қабанбай</w:t>
            </w:r>
          </w:p>
          <w:p>
            <w:pPr>
              <w:spacing w:after="20"/>
              <w:ind w:left="20"/>
              <w:jc w:val="both"/>
            </w:pPr>
            <w:r>
              <w:rPr>
                <w:rFonts w:ascii="Times New Roman"/>
                <w:b w:val="false"/>
                <w:i w:val="false"/>
                <w:color w:val="000000"/>
                <w:sz w:val="20"/>
              </w:rPr>
              <w:t>
Қазымбет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9,693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09"/>
          <w:p>
            <w:pPr>
              <w:spacing w:after="20"/>
              <w:ind w:left="20"/>
              <w:jc w:val="both"/>
            </w:pPr>
            <w:r>
              <w:rPr>
                <w:rFonts w:ascii="Times New Roman"/>
                <w:b w:val="false"/>
                <w:i w:val="false"/>
                <w:color w:val="000000"/>
                <w:sz w:val="20"/>
              </w:rPr>
              <w:t>
Егінсу</w:t>
            </w:r>
          </w:p>
          <w:bookmarkEnd w:id="209"/>
          <w:p>
            <w:pPr>
              <w:spacing w:after="20"/>
              <w:ind w:left="20"/>
              <w:jc w:val="both"/>
            </w:pPr>
            <w:r>
              <w:rPr>
                <w:rFonts w:ascii="Times New Roman"/>
                <w:b w:val="false"/>
                <w:i w:val="false"/>
                <w:color w:val="000000"/>
                <w:sz w:val="20"/>
              </w:rPr>
              <w:t>
Жанай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10"/>
          <w:p>
            <w:pPr>
              <w:spacing w:after="20"/>
              <w:ind w:left="20"/>
              <w:jc w:val="both"/>
            </w:pPr>
            <w:r>
              <w:rPr>
                <w:rFonts w:ascii="Times New Roman"/>
                <w:b w:val="false"/>
                <w:i w:val="false"/>
                <w:color w:val="000000"/>
                <w:sz w:val="20"/>
              </w:rPr>
              <w:t>
Жана Тілек</w:t>
            </w:r>
          </w:p>
          <w:bookmarkEnd w:id="210"/>
          <w:p>
            <w:pPr>
              <w:spacing w:after="20"/>
              <w:ind w:left="20"/>
              <w:jc w:val="both"/>
            </w:pPr>
            <w:r>
              <w:rPr>
                <w:rFonts w:ascii="Times New Roman"/>
                <w:b w:val="false"/>
                <w:i w:val="false"/>
                <w:color w:val="000000"/>
                <w:sz w:val="20"/>
              </w:rPr>
              <w:t>
Тасарық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11"/>
          <w:p>
            <w:pPr>
              <w:spacing w:after="20"/>
              <w:ind w:left="20"/>
              <w:jc w:val="both"/>
            </w:pPr>
            <w:r>
              <w:rPr>
                <w:rFonts w:ascii="Times New Roman"/>
                <w:b w:val="false"/>
                <w:i w:val="false"/>
                <w:color w:val="000000"/>
                <w:sz w:val="20"/>
              </w:rPr>
              <w:t>
Қарақол</w:t>
            </w:r>
          </w:p>
          <w:bookmarkEnd w:id="211"/>
          <w:p>
            <w:pPr>
              <w:spacing w:after="20"/>
              <w:ind w:left="20"/>
              <w:jc w:val="both"/>
            </w:pPr>
            <w:r>
              <w:rPr>
                <w:rFonts w:ascii="Times New Roman"/>
                <w:b w:val="false"/>
                <w:i w:val="false"/>
                <w:color w:val="000000"/>
                <w:sz w:val="20"/>
              </w:rPr>
              <w:t>
</w:t>
            </w:r>
            <w:r>
              <w:rPr>
                <w:rFonts w:ascii="Times New Roman"/>
                <w:b w:val="false"/>
                <w:i w:val="false"/>
                <w:color w:val="000000"/>
                <w:sz w:val="20"/>
              </w:rPr>
              <w:t>Сағат</w:t>
            </w:r>
          </w:p>
          <w:p>
            <w:pPr>
              <w:spacing w:after="20"/>
              <w:ind w:left="20"/>
              <w:jc w:val="both"/>
            </w:pPr>
            <w:r>
              <w:rPr>
                <w:rFonts w:ascii="Times New Roman"/>
                <w:b w:val="false"/>
                <w:i w:val="false"/>
                <w:color w:val="000000"/>
                <w:sz w:val="20"/>
              </w:rPr>
              <w:t>
Ферма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12"/>
          <w:p>
            <w:pPr>
              <w:spacing w:after="20"/>
              <w:ind w:left="20"/>
              <w:jc w:val="both"/>
            </w:pPr>
            <w:r>
              <w:rPr>
                <w:rFonts w:ascii="Times New Roman"/>
                <w:b w:val="false"/>
                <w:i w:val="false"/>
                <w:color w:val="000000"/>
                <w:sz w:val="20"/>
              </w:rPr>
              <w:t>
Таскескен</w:t>
            </w:r>
          </w:p>
          <w:bookmarkEnd w:id="212"/>
          <w:p>
            <w:pPr>
              <w:spacing w:after="20"/>
              <w:ind w:left="20"/>
              <w:jc w:val="both"/>
            </w:pPr>
            <w:r>
              <w:rPr>
                <w:rFonts w:ascii="Times New Roman"/>
                <w:b w:val="false"/>
                <w:i w:val="false"/>
                <w:color w:val="000000"/>
                <w:sz w:val="20"/>
              </w:rPr>
              <w:t>
Үшбұлақ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13"/>
          <w:p>
            <w:pPr>
              <w:spacing w:after="20"/>
              <w:ind w:left="20"/>
              <w:jc w:val="both"/>
            </w:pPr>
            <w:r>
              <w:rPr>
                <w:rFonts w:ascii="Times New Roman"/>
                <w:b w:val="false"/>
                <w:i w:val="false"/>
                <w:color w:val="000000"/>
                <w:sz w:val="20"/>
              </w:rPr>
              <w:t>
Малақ</w:t>
            </w:r>
          </w:p>
          <w:bookmarkEnd w:id="213"/>
          <w:p>
            <w:pPr>
              <w:spacing w:after="20"/>
              <w:ind w:left="20"/>
              <w:jc w:val="both"/>
            </w:pPr>
            <w:r>
              <w:rPr>
                <w:rFonts w:ascii="Times New Roman"/>
                <w:b w:val="false"/>
                <w:i w:val="false"/>
                <w:color w:val="000000"/>
                <w:sz w:val="20"/>
              </w:rPr>
              <w:t>
Науалы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14"/>
          <w:p>
            <w:pPr>
              <w:spacing w:after="20"/>
              <w:ind w:left="20"/>
              <w:jc w:val="both"/>
            </w:pPr>
            <w:r>
              <w:rPr>
                <w:rFonts w:ascii="Times New Roman"/>
                <w:b w:val="false"/>
                <w:i w:val="false"/>
                <w:color w:val="000000"/>
                <w:sz w:val="20"/>
              </w:rPr>
              <w:t>
Қарабұйрат</w:t>
            </w:r>
          </w:p>
          <w:bookmarkEnd w:id="214"/>
          <w:p>
            <w:pPr>
              <w:spacing w:after="20"/>
              <w:ind w:left="20"/>
              <w:jc w:val="both"/>
            </w:pPr>
            <w:r>
              <w:rPr>
                <w:rFonts w:ascii="Times New Roman"/>
                <w:b w:val="false"/>
                <w:i w:val="false"/>
                <w:color w:val="000000"/>
                <w:sz w:val="20"/>
              </w:rPr>
              <w:t>
Сегізбай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15"/>
          <w:p>
            <w:pPr>
              <w:spacing w:after="20"/>
              <w:ind w:left="20"/>
              <w:jc w:val="both"/>
            </w:pPr>
            <w:r>
              <w:rPr>
                <w:rFonts w:ascii="Times New Roman"/>
                <w:b w:val="false"/>
                <w:i w:val="false"/>
                <w:color w:val="000000"/>
                <w:sz w:val="20"/>
              </w:rPr>
              <w:t>
Бургон</w:t>
            </w:r>
          </w:p>
          <w:bookmarkEnd w:id="215"/>
          <w:p>
            <w:pPr>
              <w:spacing w:after="20"/>
              <w:ind w:left="20"/>
              <w:jc w:val="both"/>
            </w:pPr>
            <w:r>
              <w:rPr>
                <w:rFonts w:ascii="Times New Roman"/>
                <w:b w:val="false"/>
                <w:i w:val="false"/>
                <w:color w:val="000000"/>
                <w:sz w:val="20"/>
              </w:rPr>
              <w:t>
</w:t>
            </w:r>
            <w:r>
              <w:rPr>
                <w:rFonts w:ascii="Times New Roman"/>
                <w:b w:val="false"/>
                <w:i w:val="false"/>
                <w:color w:val="000000"/>
                <w:sz w:val="20"/>
              </w:rPr>
              <w:t>Қызылту</w:t>
            </w:r>
          </w:p>
          <w:p>
            <w:pPr>
              <w:spacing w:after="20"/>
              <w:ind w:left="20"/>
              <w:jc w:val="both"/>
            </w:pPr>
            <w:r>
              <w:rPr>
                <w:rFonts w:ascii="Times New Roman"/>
                <w:b w:val="false"/>
                <w:i w:val="false"/>
                <w:color w:val="000000"/>
                <w:sz w:val="20"/>
              </w:rPr>
              <w:t>
Үрджар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6,087</w:t>
            </w:r>
          </w:p>
        </w:tc>
      </w:tr>
    </w:tbl>
    <w:bookmarkStart w:name="z294" w:id="216"/>
    <w:p>
      <w:pPr>
        <w:spacing w:after="0"/>
        <w:ind w:left="0"/>
        <w:jc w:val="both"/>
      </w:pPr>
      <w:r>
        <w:rPr>
          <w:rFonts w:ascii="Times New Roman"/>
          <w:b w:val="false"/>
          <w:i w:val="false"/>
          <w:color w:val="000000"/>
          <w:sz w:val="28"/>
        </w:rPr>
        <w:t>
      5-кесте. Қосымша қажет етілетін жайылымдар</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Үржар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2-қосымша</w:t>
            </w:r>
          </w:p>
        </w:tc>
      </w:tr>
    </w:tbl>
    <w:bookmarkStart w:name="z296" w:id="217"/>
    <w:p>
      <w:pPr>
        <w:spacing w:after="0"/>
        <w:ind w:left="0"/>
        <w:jc w:val="left"/>
      </w:pPr>
      <w:r>
        <w:rPr>
          <w:rFonts w:ascii="Times New Roman"/>
          <w:b/>
          <w:i w:val="false"/>
          <w:color w:val="000000"/>
        </w:rPr>
        <w:t xml:space="preserve"> Жайылымдарды геоботаникалық зерттеп-қарау мәліметтері</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 тық алқап тардың жікте месі бойын ша және түсінік сөз бойын ша шифр лар,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 тур лар мен сипат тама лар нөмірі (жақ ша ішін 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 тур дағы пайыз дық қаты нас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 ңы, мың гек 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 нылуы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 ділік, гекта рына цент нер ден (зерт 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 бын 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 бы ла тын жайы лым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18"/>
          <w:p>
            <w:pPr>
              <w:spacing w:after="20"/>
              <w:ind w:left="20"/>
              <w:jc w:val="both"/>
            </w:pPr>
            <w:r>
              <w:rPr>
                <w:rFonts w:ascii="Times New Roman"/>
                <w:b w:val="false"/>
                <w:i w:val="false"/>
                <w:color w:val="000000"/>
                <w:sz w:val="20"/>
              </w:rPr>
              <w:t>
13.09.19</w:t>
            </w:r>
          </w:p>
          <w:bookmarkEnd w:id="21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21Аа</w:t>
            </w:r>
          </w:p>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19"/>
          <w:p>
            <w:pPr>
              <w:spacing w:after="20"/>
              <w:ind w:left="20"/>
              <w:jc w:val="both"/>
            </w:pPr>
            <w:r>
              <w:rPr>
                <w:rFonts w:ascii="Times New Roman"/>
                <w:b w:val="false"/>
                <w:i w:val="false"/>
                <w:color w:val="000000"/>
                <w:sz w:val="20"/>
              </w:rPr>
              <w:t>
Тау етегіндегі жазық</w:t>
            </w:r>
          </w:p>
          <w:bookmarkEnd w:id="219"/>
          <w:p>
            <w:pPr>
              <w:spacing w:after="20"/>
              <w:ind w:left="20"/>
              <w:jc w:val="both"/>
            </w:pPr>
            <w:r>
              <w:rPr>
                <w:rFonts w:ascii="Times New Roman"/>
                <w:b w:val="false"/>
                <w:i w:val="false"/>
                <w:color w:val="000000"/>
                <w:sz w:val="20"/>
              </w:rPr>
              <w:t>
</w:t>
            </w:r>
            <w:r>
              <w:rPr>
                <w:rFonts w:ascii="Times New Roman"/>
                <w:b w:val="false"/>
                <w:i w:val="false"/>
                <w:color w:val="000000"/>
                <w:sz w:val="20"/>
              </w:rPr>
              <w:t>Шампанмен Погр С.О. (негізгі.оқу) к. 21</w:t>
            </w:r>
          </w:p>
          <w:p>
            <w:pPr>
              <w:spacing w:after="20"/>
              <w:ind w:left="20"/>
              <w:jc w:val="both"/>
            </w:pPr>
            <w:r>
              <w:rPr>
                <w:rFonts w:ascii="Times New Roman"/>
                <w:b w:val="false"/>
                <w:i w:val="false"/>
                <w:color w:val="000000"/>
                <w:sz w:val="20"/>
              </w:rPr>
              <w:t>
1.Жарма-шөгінді-Бургундия (тар волоснец, борозды бетеге, түкті қауырсын, қалың бағаналы шөгінді, паникулалы жусан) Ашық каштан карбонатты орташа қуатты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2,8 1,9 26,1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3,9 2,1 18,3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3,2 1,3 9,7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2,7 0,9 5,9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21Ав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2.Бурганова-сол топырақта тансы бар волоснецово-шөгінді (жусан паникула, тар волоснец, қалың бағаналы шөгінді, мыңжапырақ тансы)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0,9 0,6 8,7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2,4 1,2 8,9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1,9 0,8 4,1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20"/>
          <w:p>
            <w:pPr>
              <w:spacing w:after="20"/>
              <w:ind w:left="20"/>
              <w:jc w:val="both"/>
            </w:pPr>
            <w:r>
              <w:rPr>
                <w:rFonts w:ascii="Times New Roman"/>
                <w:b w:val="false"/>
                <w:i w:val="false"/>
                <w:color w:val="000000"/>
                <w:sz w:val="20"/>
              </w:rPr>
              <w:t>
13.09.19</w:t>
            </w:r>
          </w:p>
          <w:bookmarkEnd w:id="22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14а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21"/>
          <w:p>
            <w:pPr>
              <w:spacing w:after="20"/>
              <w:ind w:left="20"/>
              <w:jc w:val="both"/>
            </w:pPr>
            <w:r>
              <w:rPr>
                <w:rFonts w:ascii="Times New Roman"/>
                <w:b w:val="false"/>
                <w:i w:val="false"/>
                <w:color w:val="000000"/>
                <w:sz w:val="20"/>
              </w:rPr>
              <w:t>
Тау етегіндегі жазық</w:t>
            </w:r>
          </w:p>
          <w:bookmarkEnd w:id="221"/>
          <w:p>
            <w:pPr>
              <w:spacing w:after="20"/>
              <w:ind w:left="20"/>
              <w:jc w:val="both"/>
            </w:pPr>
            <w:r>
              <w:rPr>
                <w:rFonts w:ascii="Times New Roman"/>
                <w:b w:val="false"/>
                <w:i w:val="false"/>
                <w:color w:val="000000"/>
                <w:sz w:val="20"/>
              </w:rPr>
              <w:t>
</w:t>
            </w:r>
            <w:r>
              <w:rPr>
                <w:rFonts w:ascii="Times New Roman"/>
                <w:b w:val="false"/>
                <w:i w:val="false"/>
                <w:color w:val="000000"/>
                <w:sz w:val="20"/>
              </w:rPr>
              <w:t>Шампанмен Погр С.О. (негізгі.уч.) к. 19</w:t>
            </w:r>
          </w:p>
          <w:p>
            <w:pPr>
              <w:spacing w:after="20"/>
              <w:ind w:left="20"/>
              <w:jc w:val="both"/>
            </w:pPr>
            <w:r>
              <w:rPr>
                <w:rFonts w:ascii="Times New Roman"/>
                <w:b w:val="false"/>
                <w:i w:val="false"/>
                <w:color w:val="000000"/>
                <w:sz w:val="20"/>
              </w:rPr>
              <w:t>
1.Ақшыл қоңыр карбонатты орташа қуатты сазды топырақтарда жаңа қауырсынды-арамшөпті-бургу (түкті және сарептикалық қауырсынды шөптер, тесілген тұтас жапырақ, Түлкі құйрықты брунец, тербелмелі паникула, жоңғар муллейні, паникула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2,4 1,4 11,7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1,8 0,9 4,9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1,4 0,5 2,9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топырақтарда арамшөптермен (түкті және сарептикалық қауырсындар, лессингоидты жусан, тесілген тұтас жапырақ, жоңғар коровякасы) қауырсынды-тар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3,1 2,1 29,0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4,4 2,7 23,7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2,7 1,0 5,9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22"/>
          <w:p>
            <w:pPr>
              <w:spacing w:after="20"/>
              <w:ind w:left="20"/>
              <w:jc w:val="both"/>
            </w:pPr>
            <w:r>
              <w:rPr>
                <w:rFonts w:ascii="Times New Roman"/>
                <w:b w:val="false"/>
                <w:i w:val="false"/>
                <w:color w:val="000000"/>
                <w:sz w:val="20"/>
              </w:rPr>
              <w:t>
13.09.19</w:t>
            </w:r>
          </w:p>
          <w:bookmarkEnd w:id="22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31б</w:t>
            </w:r>
          </w:p>
          <w:p>
            <w:pPr>
              <w:spacing w:after="20"/>
              <w:ind w:left="20"/>
              <w:jc w:val="both"/>
            </w:pPr>
            <w:r>
              <w:rPr>
                <w:rFonts w:ascii="Times New Roman"/>
                <w:b w:val="false"/>
                <w:i w:val="false"/>
                <w:color w:val="000000"/>
                <w:sz w:val="20"/>
              </w:rPr>
              <w:t>
Пр-3а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23"/>
          <w:p>
            <w:pPr>
              <w:spacing w:after="20"/>
              <w:ind w:left="20"/>
              <w:jc w:val="both"/>
            </w:pPr>
            <w:r>
              <w:rPr>
                <w:rFonts w:ascii="Times New Roman"/>
                <w:b w:val="false"/>
                <w:i w:val="false"/>
                <w:color w:val="000000"/>
                <w:sz w:val="20"/>
              </w:rPr>
              <w:t>
Тау етегіндегі сәл толқынды Погр жазығы. Шампан а. о. к. 56</w:t>
            </w:r>
          </w:p>
          <w:bookmarkEnd w:id="223"/>
          <w:p>
            <w:pPr>
              <w:spacing w:after="20"/>
              <w:ind w:left="20"/>
              <w:jc w:val="both"/>
            </w:pPr>
            <w:r>
              <w:rPr>
                <w:rFonts w:ascii="Times New Roman"/>
                <w:b w:val="false"/>
                <w:i w:val="false"/>
                <w:color w:val="000000"/>
                <w:sz w:val="20"/>
              </w:rPr>
              <w:t>
1.Ақшыл Солтүстік кәдімгі саздақтардың сұр топырақтарында мия (түкті қауырсын, Түлкі құйрықты Бруней, сусымалы қыша, тесілген тұтас жапырақ, желкек тәрізді қырыққабат, Бұлбұл көкшөп, шатырлы от, шөлді бораж, Орал мия) бар тарс-арамшөп-эфемерлі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1,9 1,1 9,2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1,5 0,6 3,5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0,9 0,4 1,9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24"/>
          <w:p>
            <w:pPr>
              <w:spacing w:after="20"/>
              <w:ind w:left="20"/>
              <w:jc w:val="both"/>
            </w:pPr>
            <w:r>
              <w:rPr>
                <w:rFonts w:ascii="Times New Roman"/>
                <w:b w:val="false"/>
                <w:i w:val="false"/>
                <w:color w:val="000000"/>
                <w:sz w:val="20"/>
              </w:rPr>
              <w:t>
13.09.19</w:t>
            </w:r>
          </w:p>
          <w:bookmarkEnd w:id="22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32Ге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25"/>
          <w:p>
            <w:pPr>
              <w:spacing w:after="20"/>
              <w:ind w:left="20"/>
              <w:jc w:val="both"/>
            </w:pPr>
            <w:r>
              <w:rPr>
                <w:rFonts w:ascii="Times New Roman"/>
                <w:b w:val="false"/>
                <w:i w:val="false"/>
                <w:color w:val="000000"/>
                <w:sz w:val="20"/>
              </w:rPr>
              <w:t>
4</w:t>
            </w:r>
          </w:p>
          <w:bookmarkEnd w:id="22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(502)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26"/>
          <w:p>
            <w:pPr>
              <w:spacing w:after="20"/>
              <w:ind w:left="20"/>
              <w:jc w:val="both"/>
            </w:pPr>
            <w:r>
              <w:rPr>
                <w:rFonts w:ascii="Times New Roman"/>
                <w:b w:val="false"/>
                <w:i w:val="false"/>
                <w:color w:val="000000"/>
                <w:sz w:val="20"/>
              </w:rPr>
              <w:t>
Тау етегіндегі толқынды жазық</w:t>
            </w:r>
          </w:p>
          <w:bookmarkEnd w:id="226"/>
          <w:p>
            <w:pPr>
              <w:spacing w:after="20"/>
              <w:ind w:left="20"/>
              <w:jc w:val="both"/>
            </w:pPr>
            <w:r>
              <w:rPr>
                <w:rFonts w:ascii="Times New Roman"/>
                <w:b w:val="false"/>
                <w:i w:val="false"/>
                <w:color w:val="000000"/>
                <w:sz w:val="20"/>
              </w:rPr>
              <w:t>
Бургунова-дәнді-әр түрлі шөптер (паникулалы жусан, жоталы бидай шөбі, түкті қауырсын, тесілген тұтас жапырақ, парсы гүлшоғыры, басылған-қабыршақты жүгері гүлі) жеңіл Солтүстік кәдімгі құмды саздақтардың сұр топырақтарында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2,2 1,4 20,6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3,8 1,8 11,6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21Бб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2.Дәнді-әр түрлі шөптер-әр түрлі шөптер (тар бидай шөбі, түкті қауырсын, тар волоснец, тесілген тұтас жапырақ, басылған жүгері гүлі, Яковтың құдайы, нүктелі тұзды ағаш)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1,7 0,9 8,2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1,3 0,5 4,0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1,1 0,3 2,3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13.09.19 32Гб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1.Жусан-арамшөпті-эфемерлі (паникула, жіңішке және австриялық жусан, тесілген тұтас жапырақ, парсы гүлшоғыры, басылған жүгері гүлі, пиязшық көк шөп, шөлді боран) жеңіл Солтүстік кәдімгі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0,7 0,5 6,2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3,7 2,2 17,4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2,9 1,1 9,8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32Гв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2.Дәнді-жусанды-эфемерлі (түкті және сарептикалық қауырсынды шөптер, жіңішке жусан, Күзгі және паникулалы, көкжидек, шөлді боракс)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1,7 1,2 14,5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1,7 1,0 8,2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4,2 2,4 18,7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3,2 1,2 8,5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27"/>
          <w:p>
            <w:pPr>
              <w:spacing w:after="20"/>
              <w:ind w:left="20"/>
              <w:jc w:val="both"/>
            </w:pPr>
            <w:r>
              <w:rPr>
                <w:rFonts w:ascii="Times New Roman"/>
                <w:b w:val="false"/>
                <w:i w:val="false"/>
                <w:color w:val="000000"/>
                <w:sz w:val="20"/>
              </w:rPr>
              <w:t>
13.09.2019</w:t>
            </w:r>
          </w:p>
          <w:bookmarkEnd w:id="22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32Ге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28"/>
          <w:p>
            <w:pPr>
              <w:spacing w:after="20"/>
              <w:ind w:left="20"/>
              <w:jc w:val="both"/>
            </w:pPr>
            <w:r>
              <w:rPr>
                <w:rFonts w:ascii="Times New Roman"/>
                <w:b w:val="false"/>
                <w:i w:val="false"/>
                <w:color w:val="000000"/>
                <w:sz w:val="20"/>
              </w:rPr>
              <w:t>
6</w:t>
            </w:r>
          </w:p>
          <w:bookmarkEnd w:id="22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(504) (506)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29"/>
          <w:p>
            <w:pPr>
              <w:spacing w:after="20"/>
              <w:ind w:left="20"/>
              <w:jc w:val="both"/>
            </w:pPr>
            <w:r>
              <w:rPr>
                <w:rFonts w:ascii="Times New Roman"/>
                <w:b w:val="false"/>
                <w:i w:val="false"/>
                <w:color w:val="000000"/>
                <w:sz w:val="20"/>
              </w:rPr>
              <w:t>
Тау етегіндегі толқынды жазық</w:t>
            </w:r>
          </w:p>
          <w:bookmarkEnd w:id="22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1.Бурганова-дәнді-шөпті (паникулалы жусан, жоталы бидай шөбі, түкті қауырсын, тесілген тұтас жапырақ, парсы гүлшоғыры, басылған жүгері гүлі6 кохия простерта) жеңіл Солтүстік кәдімгі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2,2 1,4 20,6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3,8 1,8 11,6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32Гг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2.Дәнді-шөпті-эфемерлі (қауырсынды қауырсын, тарақ тәрізді бидай шөбі, тесілген тұтас жапырақ, парсы гүлшоғыры, тербелмелі паникула, жүнді байлам, қалың бағаналы шөгінді, баданалы блюграсс, кохия простерта)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2,2 1,3 10,4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1,8 0,8 4,2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1,3 0,4 2,3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30"/>
          <w:p>
            <w:pPr>
              <w:spacing w:after="20"/>
              <w:ind w:left="20"/>
              <w:jc w:val="both"/>
            </w:pPr>
            <w:r>
              <w:rPr>
                <w:rFonts w:ascii="Times New Roman"/>
                <w:b w:val="false"/>
                <w:i w:val="false"/>
                <w:color w:val="000000"/>
                <w:sz w:val="20"/>
              </w:rPr>
              <w:t>
13.09.19</w:t>
            </w:r>
          </w:p>
          <w:bookmarkEnd w:id="23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32Гд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31"/>
          <w:p>
            <w:pPr>
              <w:spacing w:after="20"/>
              <w:ind w:left="20"/>
              <w:jc w:val="both"/>
            </w:pPr>
            <w:r>
              <w:rPr>
                <w:rFonts w:ascii="Times New Roman"/>
                <w:b w:val="false"/>
                <w:i w:val="false"/>
                <w:color w:val="000000"/>
                <w:sz w:val="20"/>
              </w:rPr>
              <w:t>
7</w:t>
            </w:r>
          </w:p>
          <w:bookmarkEnd w:id="23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32"/>
          <w:p>
            <w:pPr>
              <w:spacing w:after="20"/>
              <w:ind w:left="20"/>
              <w:jc w:val="both"/>
            </w:pPr>
            <w:r>
              <w:rPr>
                <w:rFonts w:ascii="Times New Roman"/>
                <w:b w:val="false"/>
                <w:i w:val="false"/>
                <w:color w:val="000000"/>
                <w:sz w:val="20"/>
              </w:rPr>
              <w:t>
Тау етегіндегі сәл толқынды жазық</w:t>
            </w:r>
          </w:p>
          <w:bookmarkEnd w:id="23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1.Эфемера мен изенямен (түкті қауырсынды шөп, жіңішке жусан, Күзгі және паникулат, тесілген тұтас жапырақ, парсы гүлшоғыры, жүнді байлам, баданалы блюграсс, шөлді боракс, қалың бағаналы шөгінді, кохия простерта) ақшыл Солтүстік кәдімгі құмды саздақтардың сұр топырақтарында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0,9 0,6 8,4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3,7 2,2 17,4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2,9 1,1 7,7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32Ге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2.Бурганова-дәнді және әр түрлі шөптер (паникулалы жусан, қауырсынды түкті, тар бидай шөбі, тар волоснец, парсы гүлшоғыры, тесілген тұтас жапырақ, жүнді байлам) қарапайым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2,2 1,4 20,6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3,8 1,8 11,6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33"/>
          <w:p>
            <w:pPr>
              <w:spacing w:after="20"/>
              <w:ind w:left="20"/>
              <w:jc w:val="both"/>
            </w:pPr>
            <w:r>
              <w:rPr>
                <w:rFonts w:ascii="Times New Roman"/>
                <w:b w:val="false"/>
                <w:i w:val="false"/>
                <w:color w:val="000000"/>
                <w:sz w:val="20"/>
              </w:rPr>
              <w:t>
13.09.19</w:t>
            </w:r>
          </w:p>
          <w:bookmarkEnd w:id="23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21Бв</w:t>
            </w:r>
          </w:p>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34"/>
          <w:p>
            <w:pPr>
              <w:spacing w:after="20"/>
              <w:ind w:left="20"/>
              <w:jc w:val="both"/>
            </w:pPr>
            <w:r>
              <w:rPr>
                <w:rFonts w:ascii="Times New Roman"/>
                <w:b w:val="false"/>
                <w:i w:val="false"/>
                <w:color w:val="000000"/>
                <w:sz w:val="20"/>
              </w:rPr>
              <w:t>
8</w:t>
            </w:r>
          </w:p>
          <w:bookmarkEnd w:id="23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35"/>
          <w:p>
            <w:pPr>
              <w:spacing w:after="20"/>
              <w:ind w:left="20"/>
              <w:jc w:val="both"/>
            </w:pPr>
            <w:r>
              <w:rPr>
                <w:rFonts w:ascii="Times New Roman"/>
                <w:b w:val="false"/>
                <w:i w:val="false"/>
                <w:color w:val="000000"/>
                <w:sz w:val="20"/>
              </w:rPr>
              <w:t>
Тау етегіндегі толқынды жазық</w:t>
            </w:r>
          </w:p>
          <w:bookmarkEnd w:id="23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1.Жусан-дәнді-әр түрлі шөптер (паникула, жіңішке және күзгі жусан, волосатик пен сарептский қауырсындары, алып кильница, парсы гүлшоғыры, жүнді байлам) жеңіл Солтүстік сортаңды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1,6 1,1 12,7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3,3 1,8 13,3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2,6 1,0 6,5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21Ба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2.Дәнді-жусанды-эфемерлі шөптер (түкті және сарептикалық қауырсындар, жіңішке және паникулалы жусандар, парсы гүлшоғыры, жүнді егу, қалың бағаналы шөгінділер, баданалы блюграсс) бірдей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2,2 1,5 18,7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2,4 1,4 11,5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3,5 1,8 13,5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2,8 1,1 6,9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36"/>
          <w:p>
            <w:pPr>
              <w:spacing w:after="20"/>
              <w:ind w:left="20"/>
              <w:jc w:val="both"/>
            </w:pPr>
            <w:r>
              <w:rPr>
                <w:rFonts w:ascii="Times New Roman"/>
                <w:b w:val="false"/>
                <w:i w:val="false"/>
                <w:color w:val="000000"/>
                <w:sz w:val="20"/>
              </w:rPr>
              <w:t>
13.09.19</w:t>
            </w:r>
          </w:p>
          <w:bookmarkEnd w:id="23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31а Пр-3а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37"/>
          <w:p>
            <w:pPr>
              <w:spacing w:after="20"/>
              <w:ind w:left="20"/>
              <w:jc w:val="both"/>
            </w:pPr>
            <w:r>
              <w:rPr>
                <w:rFonts w:ascii="Times New Roman"/>
                <w:b w:val="false"/>
                <w:i w:val="false"/>
                <w:color w:val="000000"/>
                <w:sz w:val="20"/>
              </w:rPr>
              <w:t>
Тау етегіндегі толқынды жазық</w:t>
            </w:r>
          </w:p>
          <w:bookmarkEnd w:id="23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1.Жусан-тарсовая-арамшөптер (паникулат, жіңішке және күзгі жусан, түкті қауырсын, тесілген тұтас жапырақ, тербелмелі паникула, жоңғар коровякасы) жеңіл Солтүстік кәдімгі саздақтардың сұр топырақтарында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0,9 0,6 8,4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4,2 2,4 19,4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3,3 1,3 8,6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32Гд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2.Жусан-эфемерлері бар арамшөптер (түкті қауырсын, паникулалы және жіңішке жусан, тесілген тұтас жапырақ, жүнді байлам, қалың бағаналы шөгінді, шөлді боракс)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0,9 0,6 8,4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3,7 2,2 17,4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2,9 1,1 7,7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38"/>
          <w:p>
            <w:pPr>
              <w:spacing w:after="20"/>
              <w:ind w:left="20"/>
              <w:jc w:val="both"/>
            </w:pPr>
            <w:r>
              <w:rPr>
                <w:rFonts w:ascii="Times New Roman"/>
                <w:b w:val="false"/>
                <w:i w:val="false"/>
                <w:color w:val="000000"/>
                <w:sz w:val="20"/>
              </w:rPr>
              <w:t>
13.09.19</w:t>
            </w:r>
          </w:p>
          <w:bookmarkEnd w:id="23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21Аб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39"/>
          <w:p>
            <w:pPr>
              <w:spacing w:after="20"/>
              <w:ind w:left="20"/>
              <w:jc w:val="both"/>
            </w:pPr>
            <w:r>
              <w:rPr>
                <w:rFonts w:ascii="Times New Roman"/>
                <w:b w:val="false"/>
                <w:i w:val="false"/>
                <w:color w:val="000000"/>
                <w:sz w:val="20"/>
              </w:rPr>
              <w:t>
Тау етегіндегі сәл толқынды жазық</w:t>
            </w:r>
          </w:p>
          <w:bookmarkEnd w:id="239"/>
          <w:p>
            <w:pPr>
              <w:spacing w:after="20"/>
              <w:ind w:left="20"/>
              <w:jc w:val="both"/>
            </w:pPr>
            <w:r>
              <w:rPr>
                <w:rFonts w:ascii="Times New Roman"/>
                <w:b w:val="false"/>
                <w:i w:val="false"/>
                <w:color w:val="000000"/>
                <w:sz w:val="20"/>
              </w:rPr>
              <w:t>
</w:t>
            </w:r>
            <w:r>
              <w:rPr>
                <w:rFonts w:ascii="Times New Roman"/>
                <w:b w:val="false"/>
                <w:i w:val="false"/>
                <w:color w:val="000000"/>
                <w:sz w:val="20"/>
              </w:rPr>
              <w:t>Погр. Алтыншоқы а. о. к. 22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1.Дәнді-арамшөпті-шөпті-шөпті тар жусанмен (волоснец тар, қауырсынды түкті, кәдімгі қамыс, жоңышқа тәрізді бидай шөбі, Түлкі құйрықты брунец, Сиверс астрагалы, тесілген тұтас жапырақ, тербелмелі паникула, жоңышқа орақ тәрізді, басылған жүгері гүлі, шөл шалфейі, жусан лессингоидты) Ашық каштан карбонатты орташа қуатты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3,5 2,2 35,4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5,8 3,1 31,1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4,4 1,9 13,8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2,9 1,0 5,9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40"/>
          <w:p>
            <w:pPr>
              <w:spacing w:after="20"/>
              <w:ind w:left="20"/>
              <w:jc w:val="both"/>
            </w:pPr>
            <w:r>
              <w:rPr>
                <w:rFonts w:ascii="Times New Roman"/>
                <w:b w:val="false"/>
                <w:i w:val="false"/>
                <w:color w:val="000000"/>
                <w:sz w:val="20"/>
              </w:rPr>
              <w:t>
13.09.19</w:t>
            </w:r>
          </w:p>
          <w:bookmarkEnd w:id="24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32Вб</w:t>
            </w:r>
          </w:p>
          <w:p>
            <w:pPr>
              <w:spacing w:after="20"/>
              <w:ind w:left="20"/>
              <w:jc w:val="both"/>
            </w:pPr>
            <w:r>
              <w:rPr>
                <w:rFonts w:ascii="Times New Roman"/>
                <w:b w:val="false"/>
                <w:i w:val="false"/>
                <w:color w:val="000000"/>
                <w:sz w:val="20"/>
              </w:rPr>
              <w:t>
Пр-2г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41"/>
          <w:p>
            <w:pPr>
              <w:spacing w:after="20"/>
              <w:ind w:left="20"/>
              <w:jc w:val="both"/>
            </w:pPr>
            <w:r>
              <w:rPr>
                <w:rFonts w:ascii="Times New Roman"/>
                <w:b w:val="false"/>
                <w:i w:val="false"/>
                <w:color w:val="000000"/>
                <w:sz w:val="20"/>
              </w:rPr>
              <w:t>
11</w:t>
            </w:r>
          </w:p>
          <w:bookmarkEnd w:id="24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42"/>
          <w:p>
            <w:pPr>
              <w:spacing w:after="20"/>
              <w:ind w:left="20"/>
              <w:jc w:val="both"/>
            </w:pPr>
            <w:r>
              <w:rPr>
                <w:rFonts w:ascii="Times New Roman"/>
                <w:b w:val="false"/>
                <w:i w:val="false"/>
                <w:color w:val="000000"/>
                <w:sz w:val="20"/>
              </w:rPr>
              <w:t>
Тау етегіндегі сәл толқынды жазық</w:t>
            </w:r>
          </w:p>
          <w:bookmarkEnd w:id="24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1.Дәнді-әр түрлі шөптер-эфемерлері бар әр түрлі шөптер (қауырсынды қауырсын, алып шабындық, парсы гүлшоғыры, жүнді байлам, тесілген тұтас жапырақ, мыңжапырақ тансы, нүктелі тұзды ағаш, қалың бағаналы шөгінді, баданалы блюграсс) Ашық каштан сазды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ВЛО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2,0 1,3 19,3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2,9 1,7 13,5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2,0 1,0 5,8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1,4 0,5 2,3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43"/>
          <w:p>
            <w:pPr>
              <w:spacing w:after="20"/>
              <w:ind w:left="20"/>
              <w:jc w:val="both"/>
            </w:pPr>
            <w:r>
              <w:rPr>
                <w:rFonts w:ascii="Times New Roman"/>
                <w:b w:val="false"/>
                <w:i w:val="false"/>
                <w:color w:val="000000"/>
                <w:sz w:val="20"/>
              </w:rPr>
              <w:t>
13.09.19</w:t>
            </w:r>
          </w:p>
          <w:bookmarkEnd w:id="24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31а</w:t>
            </w:r>
          </w:p>
          <w:p>
            <w:pPr>
              <w:spacing w:after="20"/>
              <w:ind w:left="20"/>
              <w:jc w:val="both"/>
            </w:pPr>
            <w:r>
              <w:rPr>
                <w:rFonts w:ascii="Times New Roman"/>
                <w:b w:val="false"/>
                <w:i w:val="false"/>
                <w:color w:val="000000"/>
                <w:sz w:val="20"/>
              </w:rPr>
              <w:t>
Пр-3а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44"/>
          <w:p>
            <w:pPr>
              <w:spacing w:after="20"/>
              <w:ind w:left="20"/>
              <w:jc w:val="both"/>
            </w:pPr>
            <w:r>
              <w:rPr>
                <w:rFonts w:ascii="Times New Roman"/>
                <w:b w:val="false"/>
                <w:i w:val="false"/>
                <w:color w:val="000000"/>
                <w:sz w:val="20"/>
              </w:rPr>
              <w:t>
12</w:t>
            </w:r>
          </w:p>
          <w:bookmarkEnd w:id="24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45"/>
          <w:p>
            <w:pPr>
              <w:spacing w:after="20"/>
              <w:ind w:left="20"/>
              <w:jc w:val="both"/>
            </w:pPr>
            <w:r>
              <w:rPr>
                <w:rFonts w:ascii="Times New Roman"/>
                <w:b w:val="false"/>
                <w:i w:val="false"/>
                <w:color w:val="000000"/>
                <w:sz w:val="20"/>
              </w:rPr>
              <w:t>
Тау етегіндегі сәл толқынды жазық</w:t>
            </w:r>
          </w:p>
          <w:bookmarkEnd w:id="24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1.Жусан-тарсовая-арамшөптер (паникулат, жіңішке және күзгі жусан, түкті қауырсын, тесілген тұтас жапырақ, тербелмелі паникула, жоңғар муллейні) жеңіл Солтүстік кәдімгі саздақтардың сұр топырақтарында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0,9 0,6 8,4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4,2 2,4 19,4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3,3 1,3 8,6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46"/>
          <w:p>
            <w:pPr>
              <w:spacing w:after="20"/>
              <w:ind w:left="20"/>
              <w:jc w:val="both"/>
            </w:pPr>
            <w:r>
              <w:rPr>
                <w:rFonts w:ascii="Times New Roman"/>
                <w:b w:val="false"/>
                <w:i w:val="false"/>
                <w:color w:val="000000"/>
                <w:sz w:val="20"/>
              </w:rPr>
              <w:t>
32Гд</w:t>
            </w:r>
          </w:p>
          <w:bookmarkEnd w:id="246"/>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47"/>
          <w:p>
            <w:pPr>
              <w:spacing w:after="20"/>
              <w:ind w:left="20"/>
              <w:jc w:val="both"/>
            </w:pPr>
            <w:r>
              <w:rPr>
                <w:rFonts w:ascii="Times New Roman"/>
                <w:b w:val="false"/>
                <w:i w:val="false"/>
                <w:color w:val="000000"/>
                <w:sz w:val="20"/>
              </w:rPr>
              <w:t>
(509)</w:t>
            </w:r>
          </w:p>
          <w:bookmarkEnd w:id="247"/>
          <w:p>
            <w:pPr>
              <w:spacing w:after="20"/>
              <w:ind w:left="20"/>
              <w:jc w:val="both"/>
            </w:pPr>
            <w:r>
              <w:rPr>
                <w:rFonts w:ascii="Times New Roman"/>
                <w:b w:val="false"/>
                <w:i w:val="false"/>
                <w:color w:val="000000"/>
                <w:sz w:val="20"/>
              </w:rPr>
              <w:t>
(511)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топырақтарда эфемерлері бар (түкті қауырсын, паникулалы және жіңішке жусан, тесілген тұтас жапырақ, жүнді егу, қалың бағаналы шөгінді, шөл шөбі) шөпті-жусанды-арамшөпті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0,9 0,6 8,4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3,7 2,2 17,4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2,9 1,1 7,7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48"/>
          <w:p>
            <w:pPr>
              <w:spacing w:after="20"/>
              <w:ind w:left="20"/>
              <w:jc w:val="both"/>
            </w:pPr>
            <w:r>
              <w:rPr>
                <w:rFonts w:ascii="Times New Roman"/>
                <w:b w:val="false"/>
                <w:i w:val="false"/>
                <w:color w:val="000000"/>
                <w:sz w:val="20"/>
              </w:rPr>
              <w:t>
13.09.19</w:t>
            </w:r>
          </w:p>
          <w:bookmarkEnd w:id="24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21Бг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49"/>
          <w:p>
            <w:pPr>
              <w:spacing w:after="20"/>
              <w:ind w:left="20"/>
              <w:jc w:val="both"/>
            </w:pPr>
            <w:r>
              <w:rPr>
                <w:rFonts w:ascii="Times New Roman"/>
                <w:b w:val="false"/>
                <w:i w:val="false"/>
                <w:color w:val="000000"/>
                <w:sz w:val="20"/>
              </w:rPr>
              <w:t>
13</w:t>
            </w:r>
          </w:p>
          <w:bookmarkEnd w:id="24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50"/>
          <w:p>
            <w:pPr>
              <w:spacing w:after="20"/>
              <w:ind w:left="20"/>
              <w:jc w:val="both"/>
            </w:pPr>
            <w:r>
              <w:rPr>
                <w:rFonts w:ascii="Times New Roman"/>
                <w:b w:val="false"/>
                <w:i w:val="false"/>
                <w:color w:val="000000"/>
                <w:sz w:val="20"/>
              </w:rPr>
              <w:t>
Тау етегіндегі толқынды жазық</w:t>
            </w:r>
          </w:p>
          <w:bookmarkEnd w:id="25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1.Арам шөптер-түрлі шөптер-дәнді дақылдар, шабындықтары бар жерлерде (парсы гүлшоғыры, жүнді байлам, Жақыптың Құдайы, мыңжапырақ тансы, түкті қауырсын, жоталы бидай шөбі, Сент-Джон сусласы шабындығы) жеңіл Солтүстік тұзды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1,7 1,1 18,7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2,6 1,5 12,3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1,9 0,9 5,2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1,3 0,4 2,0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Бв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Жусан-тарсовая-сол топырақтардағы ірімшік шөптері (паникулат және жіңішке жусан, түкті қауырсын, парсы гүлшоғыры, тесілген тұтас жапырақ, жүнді егу)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1,6 1,1 12,7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3,3 1,8 13,3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2,6 1,0 6,5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13.09.19 32Г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51"/>
          <w:p>
            <w:pPr>
              <w:spacing w:after="20"/>
              <w:ind w:left="20"/>
              <w:jc w:val="both"/>
            </w:pPr>
            <w:r>
              <w:rPr>
                <w:rFonts w:ascii="Times New Roman"/>
                <w:b w:val="false"/>
                <w:i w:val="false"/>
                <w:color w:val="000000"/>
                <w:sz w:val="20"/>
              </w:rPr>
              <w:t>
14</w:t>
            </w:r>
          </w:p>
          <w:bookmarkEnd w:id="25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52"/>
          <w:p>
            <w:pPr>
              <w:spacing w:after="20"/>
              <w:ind w:left="20"/>
              <w:jc w:val="both"/>
            </w:pPr>
            <w:r>
              <w:rPr>
                <w:rFonts w:ascii="Times New Roman"/>
                <w:b w:val="false"/>
                <w:i w:val="false"/>
                <w:color w:val="000000"/>
                <w:sz w:val="20"/>
              </w:rPr>
              <w:t>
Тау бөктеріндегі көлбеу жазық</w:t>
            </w:r>
          </w:p>
          <w:bookmarkEnd w:id="25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1.Жусан-дәнді-эфемерлі (жіңішке және күзгі жусан, түкті қауырсын, сүйексіз от, баданалы блюграсс, қалың бағаналы шөгінді, шөлді боракс) жеңіл Солтүстік кәдімгі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4,5 2,7 22,8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3,9 1,5 9,6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Га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топырақтарда жусан-эфемерлі (жіңішке, Күзгі және паникулалы жусан, баданалы блюграсс, шөлді боракс, қалың бағаналы шөгінді)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0,6 0,4 4,7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0,2 0,1 0,7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3,1 1,8 15,6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53"/>
          <w:p>
            <w:pPr>
              <w:spacing w:after="20"/>
              <w:ind w:left="20"/>
              <w:jc w:val="both"/>
            </w:pPr>
            <w:r>
              <w:rPr>
                <w:rFonts w:ascii="Times New Roman"/>
                <w:b w:val="false"/>
                <w:i w:val="false"/>
                <w:color w:val="000000"/>
                <w:sz w:val="20"/>
              </w:rPr>
              <w:t>
13.09.19</w:t>
            </w:r>
          </w:p>
          <w:bookmarkEnd w:id="25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Г-2а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54"/>
          <w:p>
            <w:pPr>
              <w:spacing w:after="20"/>
              <w:ind w:left="20"/>
              <w:jc w:val="both"/>
            </w:pPr>
            <w:r>
              <w:rPr>
                <w:rFonts w:ascii="Times New Roman"/>
                <w:b w:val="false"/>
                <w:i w:val="false"/>
                <w:color w:val="000000"/>
                <w:sz w:val="20"/>
              </w:rPr>
              <w:t>
Төмен таулар, ABS.биіктігі 830 М. Погралардың толқынды беті. с Алтыншоқы С. О. К. 5</w:t>
            </w:r>
          </w:p>
          <w:bookmarkEnd w:id="254"/>
          <w:p>
            <w:pPr>
              <w:spacing w:after="20"/>
              <w:ind w:left="20"/>
              <w:jc w:val="both"/>
            </w:pPr>
            <w:r>
              <w:rPr>
                <w:rFonts w:ascii="Times New Roman"/>
                <w:b w:val="false"/>
                <w:i w:val="false"/>
                <w:color w:val="000000"/>
                <w:sz w:val="20"/>
              </w:rPr>
              <w:t>
1.Оңтүстік кәдімгі саздақтардың қара топырақтарында шөпті (Сент-Джон сусласы, лессингоидты жусан, түкті қауырсын, мыңжапырақ тансы, шөл шалфейі, дала байламы) бар шабындық-тар жусан-Тарсус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3,6 2,4 39,2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5,6 3,2 35,6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4,1 2,2 17,6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2,5 0,9 7,9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55"/>
          <w:p>
            <w:pPr>
              <w:spacing w:after="20"/>
              <w:ind w:left="20"/>
              <w:jc w:val="both"/>
            </w:pPr>
            <w:r>
              <w:rPr>
                <w:rFonts w:ascii="Times New Roman"/>
                <w:b w:val="false"/>
                <w:i w:val="false"/>
                <w:color w:val="000000"/>
                <w:sz w:val="20"/>
              </w:rPr>
              <w:t>
7</w:t>
            </w:r>
          </w:p>
          <w:bookmarkEnd w:id="255"/>
          <w:p>
            <w:pPr>
              <w:spacing w:after="20"/>
              <w:ind w:left="20"/>
              <w:jc w:val="both"/>
            </w:pPr>
            <w:r>
              <w:rPr>
                <w:rFonts w:ascii="Times New Roman"/>
                <w:b w:val="false"/>
                <w:i w:val="false"/>
                <w:color w:val="000000"/>
                <w:sz w:val="20"/>
              </w:rPr>
              <w:t>
Г-2а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2.Шыңдары бойынша бірдей топырақтарда шөгінділермен (лессингоидты жусан, қалың бағаналы шөгінділер) тар сабақты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2,8 2,0 32,6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4,5 2,8 30,1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56"/>
          <w:p>
            <w:pPr>
              <w:spacing w:after="20"/>
              <w:ind w:left="20"/>
              <w:jc w:val="both"/>
            </w:pPr>
            <w:r>
              <w:rPr>
                <w:rFonts w:ascii="Times New Roman"/>
                <w:b w:val="false"/>
                <w:i w:val="false"/>
                <w:color w:val="000000"/>
                <w:sz w:val="20"/>
              </w:rPr>
              <w:t>
13.09.19</w:t>
            </w:r>
          </w:p>
          <w:bookmarkEnd w:id="25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24Аа</w:t>
            </w:r>
          </w:p>
          <w:p>
            <w:pPr>
              <w:spacing w:after="20"/>
              <w:ind w:left="20"/>
              <w:jc w:val="both"/>
            </w:pPr>
            <w:r>
              <w:rPr>
                <w:rFonts w:ascii="Times New Roman"/>
                <w:b w:val="false"/>
                <w:i w:val="false"/>
                <w:color w:val="000000"/>
                <w:sz w:val="20"/>
              </w:rPr>
              <w:t>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57"/>
          <w:p>
            <w:pPr>
              <w:spacing w:after="20"/>
              <w:ind w:left="20"/>
              <w:jc w:val="both"/>
            </w:pPr>
            <w:r>
              <w:rPr>
                <w:rFonts w:ascii="Times New Roman"/>
                <w:b w:val="false"/>
                <w:i w:val="false"/>
                <w:color w:val="000000"/>
                <w:sz w:val="20"/>
              </w:rPr>
              <w:t>
16</w:t>
            </w:r>
          </w:p>
          <w:bookmarkEnd w:id="25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58"/>
          <w:p>
            <w:pPr>
              <w:spacing w:after="20"/>
              <w:ind w:left="20"/>
              <w:jc w:val="both"/>
            </w:pPr>
            <w:r>
              <w:rPr>
                <w:rFonts w:ascii="Times New Roman"/>
                <w:b w:val="false"/>
                <w:i w:val="false"/>
                <w:color w:val="000000"/>
                <w:sz w:val="20"/>
              </w:rPr>
              <w:t>
Тау бөктеріндегі көлбеу жазық</w:t>
            </w:r>
          </w:p>
          <w:bookmarkEnd w:id="25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1.Оңтүстік кәдімгі саздақтардың қара топырақтарында эфемерлермен (түкті қауырсын, марсупиалды мүйізтұмсық, жіңішке және лессингоидты жусан, баданалы блюграсс, қалың бағаналы шөгінді, шатырлы от)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2,0 1,4 20,1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3,0 1,9 18,1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3,9 2,0 16,0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2,8 1,1 7,6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59"/>
          <w:p>
            <w:pPr>
              <w:spacing w:after="20"/>
              <w:ind w:left="20"/>
              <w:jc w:val="both"/>
            </w:pPr>
            <w:r>
              <w:rPr>
                <w:rFonts w:ascii="Times New Roman"/>
                <w:b w:val="false"/>
                <w:i w:val="false"/>
                <w:color w:val="000000"/>
                <w:sz w:val="20"/>
              </w:rPr>
              <w:t>
24Аб</w:t>
            </w:r>
          </w:p>
          <w:bookmarkEnd w:id="259"/>
          <w:p>
            <w:pPr>
              <w:spacing w:after="20"/>
              <w:ind w:left="20"/>
              <w:jc w:val="both"/>
            </w:pPr>
            <w:r>
              <w:rPr>
                <w:rFonts w:ascii="Times New Roman"/>
                <w:b w:val="false"/>
                <w:i w:val="false"/>
                <w:color w:val="000000"/>
                <w:sz w:val="20"/>
              </w:rPr>
              <w:t>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топырақтарда эбелек-эфемер (мүйізді мүйізді, Бұлбұл көкшөп, қалың бағаналы шөгінді, шатырлы от)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1,7 1,2 14,2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1,6 0,9 9,1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0,6 0,2 1,5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60"/>
          <w:p>
            <w:pPr>
              <w:spacing w:after="20"/>
              <w:ind w:left="20"/>
              <w:jc w:val="both"/>
            </w:pPr>
            <w:r>
              <w:rPr>
                <w:rFonts w:ascii="Times New Roman"/>
                <w:b w:val="false"/>
                <w:i w:val="false"/>
                <w:color w:val="000000"/>
                <w:sz w:val="20"/>
              </w:rPr>
              <w:t>
24А</w:t>
            </w:r>
          </w:p>
          <w:bookmarkEnd w:id="260"/>
          <w:p>
            <w:pPr>
              <w:spacing w:after="20"/>
              <w:ind w:left="20"/>
              <w:jc w:val="both"/>
            </w:pPr>
            <w:r>
              <w:rPr>
                <w:rFonts w:ascii="Times New Roman"/>
                <w:b w:val="false"/>
                <w:i w:val="false"/>
                <w:color w:val="000000"/>
                <w:sz w:val="20"/>
              </w:rPr>
              <w:t>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3.Шабындық-дәнді-жусан (Сент-Джон сусласы, түкті және сарептикалық қауырсындар, жоталы бидай шөбі, жіңішке жусан және Лессинг тәрізді)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4,3 2,7 40,2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6,0 3,4 31,4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4,8 2,4 16,7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5,3 2,0 14,0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61"/>
          <w:p>
            <w:pPr>
              <w:spacing w:after="20"/>
              <w:ind w:left="20"/>
              <w:jc w:val="both"/>
            </w:pPr>
            <w:r>
              <w:rPr>
                <w:rFonts w:ascii="Times New Roman"/>
                <w:b w:val="false"/>
                <w:i w:val="false"/>
                <w:color w:val="000000"/>
                <w:sz w:val="20"/>
              </w:rPr>
              <w:t>
13.09.19</w:t>
            </w:r>
          </w:p>
          <w:bookmarkEnd w:id="26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13а</w:t>
            </w:r>
          </w:p>
          <w:p>
            <w:pPr>
              <w:spacing w:after="20"/>
              <w:ind w:left="20"/>
              <w:jc w:val="both"/>
            </w:pPr>
            <w:r>
              <w:rPr>
                <w:rFonts w:ascii="Times New Roman"/>
                <w:b w:val="false"/>
                <w:i w:val="false"/>
                <w:color w:val="000000"/>
                <w:sz w:val="20"/>
              </w:rPr>
              <w:t>
Пр-1в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62"/>
          <w:p>
            <w:pPr>
              <w:spacing w:after="20"/>
              <w:ind w:left="20"/>
              <w:jc w:val="both"/>
            </w:pPr>
            <w:r>
              <w:rPr>
                <w:rFonts w:ascii="Times New Roman"/>
                <w:b w:val="false"/>
                <w:i w:val="false"/>
                <w:color w:val="000000"/>
                <w:sz w:val="20"/>
              </w:rPr>
              <w:t>
17</w:t>
            </w:r>
          </w:p>
          <w:bookmarkEnd w:id="26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63"/>
          <w:p>
            <w:pPr>
              <w:spacing w:after="20"/>
              <w:ind w:left="20"/>
              <w:jc w:val="both"/>
            </w:pPr>
            <w:r>
              <w:rPr>
                <w:rFonts w:ascii="Times New Roman"/>
                <w:b w:val="false"/>
                <w:i w:val="false"/>
                <w:color w:val="000000"/>
                <w:sz w:val="20"/>
              </w:rPr>
              <w:t>
Тау етегіндегі сәл толқынды жазық</w:t>
            </w:r>
          </w:p>
          <w:bookmarkEnd w:id="26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1.Дәнді-жусанды-эфемерлі алып, лессингоидты жусан, жіңішке және австриялық, баданалы блюграсс, шөлді бурачок, қалың бағаналы шөгінді) қара-каштан сазды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2,4 1,6 20,6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2,8 1,7 14,7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4,0 2,2 15,7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3,1 1,2 9,2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64"/>
          <w:p>
            <w:pPr>
              <w:spacing w:after="20"/>
              <w:ind w:left="20"/>
              <w:jc w:val="both"/>
            </w:pPr>
            <w:r>
              <w:rPr>
                <w:rFonts w:ascii="Times New Roman"/>
                <w:b w:val="false"/>
                <w:i w:val="false"/>
                <w:color w:val="000000"/>
                <w:sz w:val="20"/>
              </w:rPr>
              <w:t>
13г</w:t>
            </w:r>
          </w:p>
          <w:bookmarkEnd w:id="26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Пр-1в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топырақтарда арамшөптер-шөптер-шөптер (Түлкі құйрықты брунец, жайылған жүгері гүлі, Түлкі құйрықты астрагал, қысқа мұрынды хондрилла, нүктелі тұзды ағаш, қауырсынды қауырсын, тар волоснец)</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2,0 1,3 20,9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2,0 1,0 6,9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1,0 0,3 2,1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65"/>
          <w:p>
            <w:pPr>
              <w:spacing w:after="20"/>
              <w:ind w:left="20"/>
              <w:jc w:val="both"/>
            </w:pPr>
            <w:r>
              <w:rPr>
                <w:rFonts w:ascii="Times New Roman"/>
                <w:b w:val="false"/>
                <w:i w:val="false"/>
                <w:color w:val="000000"/>
                <w:sz w:val="20"/>
              </w:rPr>
              <w:t>
24Б</w:t>
            </w:r>
          </w:p>
          <w:bookmarkEnd w:id="265"/>
          <w:p>
            <w:pPr>
              <w:spacing w:after="20"/>
              <w:ind w:left="20"/>
              <w:jc w:val="both"/>
            </w:pPr>
            <w:r>
              <w:rPr>
                <w:rFonts w:ascii="Times New Roman"/>
                <w:b w:val="false"/>
                <w:i w:val="false"/>
                <w:color w:val="000000"/>
                <w:sz w:val="20"/>
              </w:rPr>
              <w:t>
Пр-1в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3.Шабындық-дәнді-жусан (Сент-Джон сусласы, түкті қауырсын, алып шабындық, жіңішке жусан және Лессинг тәрізді)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3,7 2,3 33,8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5,1 2,9 26,3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4,2 2,0 14,2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4,4 1,6 11,0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66"/>
          <w:p>
            <w:pPr>
              <w:spacing w:after="20"/>
              <w:ind w:left="20"/>
              <w:jc w:val="both"/>
            </w:pPr>
            <w:r>
              <w:rPr>
                <w:rFonts w:ascii="Times New Roman"/>
                <w:b w:val="false"/>
                <w:i w:val="false"/>
                <w:color w:val="000000"/>
                <w:sz w:val="20"/>
              </w:rPr>
              <w:t>
14.09.19</w:t>
            </w:r>
          </w:p>
          <w:bookmarkEnd w:id="26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13б</w:t>
            </w:r>
          </w:p>
          <w:p>
            <w:pPr>
              <w:spacing w:after="20"/>
              <w:ind w:left="20"/>
              <w:jc w:val="both"/>
            </w:pPr>
            <w:r>
              <w:rPr>
                <w:rFonts w:ascii="Times New Roman"/>
                <w:b w:val="false"/>
                <w:i w:val="false"/>
                <w:color w:val="000000"/>
                <w:sz w:val="20"/>
              </w:rPr>
              <w:t>
Пр-1в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67"/>
          <w:p>
            <w:pPr>
              <w:spacing w:after="20"/>
              <w:ind w:left="20"/>
              <w:jc w:val="both"/>
            </w:pPr>
            <w:r>
              <w:rPr>
                <w:rFonts w:ascii="Times New Roman"/>
                <w:b w:val="false"/>
                <w:i w:val="false"/>
                <w:color w:val="000000"/>
                <w:sz w:val="20"/>
              </w:rPr>
              <w:t>
Тау бөктеріндегі көлбеу жазық</w:t>
            </w:r>
          </w:p>
          <w:bookmarkEnd w:id="26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Дәнді-брунцово-эфемеровые (қауырсынды волосатик, бескильница гигантская, волоснец тар, брунец Түлкі құйрықты, қалың бағаналы шөгінді, көкжидек пиязшықты) қара-каштан сазды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ВЛО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68"/>
          <w:p>
            <w:pPr>
              <w:spacing w:after="20"/>
              <w:ind w:left="20"/>
              <w:jc w:val="both"/>
            </w:pPr>
            <w:r>
              <w:rPr>
                <w:rFonts w:ascii="Times New Roman"/>
                <w:b w:val="false"/>
                <w:i w:val="false"/>
                <w:color w:val="000000"/>
                <w:sz w:val="20"/>
              </w:rPr>
              <w:t>
2,1 1,4 17,6</w:t>
            </w:r>
          </w:p>
          <w:bookmarkEnd w:id="268"/>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2,8 1,6 12,6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2,1 1,0 5,9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69"/>
          <w:p>
            <w:pPr>
              <w:spacing w:after="20"/>
              <w:ind w:left="20"/>
              <w:jc w:val="both"/>
            </w:pPr>
            <w:r>
              <w:rPr>
                <w:rFonts w:ascii="Times New Roman"/>
                <w:b w:val="false"/>
                <w:i w:val="false"/>
                <w:color w:val="000000"/>
                <w:sz w:val="20"/>
              </w:rPr>
              <w:t>
14.09.19</w:t>
            </w:r>
          </w:p>
          <w:bookmarkEnd w:id="26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24Ба</w:t>
            </w:r>
          </w:p>
          <w:p>
            <w:pPr>
              <w:spacing w:after="20"/>
              <w:ind w:left="20"/>
              <w:jc w:val="both"/>
            </w:pPr>
            <w:r>
              <w:rPr>
                <w:rFonts w:ascii="Times New Roman"/>
                <w:b w:val="false"/>
                <w:i w:val="false"/>
                <w:color w:val="000000"/>
                <w:sz w:val="20"/>
              </w:rPr>
              <w:t>
Пр-1в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270"/>
          <w:p>
            <w:pPr>
              <w:spacing w:after="20"/>
              <w:ind w:left="20"/>
              <w:jc w:val="both"/>
            </w:pPr>
            <w:r>
              <w:rPr>
                <w:rFonts w:ascii="Times New Roman"/>
                <w:b w:val="false"/>
                <w:i w:val="false"/>
                <w:color w:val="000000"/>
                <w:sz w:val="20"/>
              </w:rPr>
              <w:t>
19</w:t>
            </w:r>
          </w:p>
          <w:bookmarkEnd w:id="27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271"/>
          <w:p>
            <w:pPr>
              <w:spacing w:after="20"/>
              <w:ind w:left="20"/>
              <w:jc w:val="both"/>
            </w:pPr>
            <w:r>
              <w:rPr>
                <w:rFonts w:ascii="Times New Roman"/>
                <w:b w:val="false"/>
                <w:i w:val="false"/>
                <w:color w:val="000000"/>
                <w:sz w:val="20"/>
              </w:rPr>
              <w:t>
Тау етегіндегі толқынды жазық</w:t>
            </w:r>
          </w:p>
          <w:bookmarkEnd w:id="27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1.Шабындық-әр түрлі шөпті-дәнді дақылдар (Сент-Джон сусласы, Түлкі құйрықты Бруней, тесілген тұтас жапырақ, алпауыт бескильница6 қара каштан сазды сазды топырақтардағы түкті қауырсын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2,2 1,3 19,0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272"/>
          <w:p>
            <w:pPr>
              <w:spacing w:after="20"/>
              <w:ind w:left="20"/>
              <w:jc w:val="both"/>
            </w:pPr>
            <w:r>
              <w:rPr>
                <w:rFonts w:ascii="Times New Roman"/>
                <w:b w:val="false"/>
                <w:i w:val="false"/>
                <w:color w:val="000000"/>
                <w:sz w:val="20"/>
              </w:rPr>
              <w:t>
3,0 1,6</w:t>
            </w:r>
          </w:p>
          <w:bookmarkEnd w:id="272"/>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1,6 0,8 4,2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2,4 0,9 5,9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13в Пр-1в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2.Брунцово-дәнді-эфемерлі (Түлкі құйрықты брунец, түкті қауырсын, алып кильница, баданалы блюграсс, қалың бағаналы шөгінді)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273"/>
          <w:p>
            <w:pPr>
              <w:spacing w:after="20"/>
              <w:ind w:left="20"/>
              <w:jc w:val="both"/>
            </w:pPr>
            <w:r>
              <w:rPr>
                <w:rFonts w:ascii="Times New Roman"/>
                <w:b w:val="false"/>
                <w:i w:val="false"/>
                <w:color w:val="000000"/>
                <w:sz w:val="20"/>
              </w:rPr>
              <w:t>
1,6 1,1</w:t>
            </w:r>
          </w:p>
          <w:bookmarkEnd w:id="273"/>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74"/>
          <w:p>
            <w:pPr>
              <w:spacing w:after="20"/>
              <w:ind w:left="20"/>
              <w:jc w:val="both"/>
            </w:pPr>
            <w:r>
              <w:rPr>
                <w:rFonts w:ascii="Times New Roman"/>
                <w:b w:val="false"/>
                <w:i w:val="false"/>
                <w:color w:val="000000"/>
                <w:sz w:val="20"/>
              </w:rPr>
              <w:t>
1,8</w:t>
            </w:r>
          </w:p>
          <w:bookmarkEnd w:id="27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75"/>
          <w:p>
            <w:pPr>
              <w:spacing w:after="20"/>
              <w:ind w:left="20"/>
              <w:jc w:val="both"/>
            </w:pPr>
            <w:r>
              <w:rPr>
                <w:rFonts w:ascii="Times New Roman"/>
                <w:b w:val="false"/>
                <w:i w:val="false"/>
                <w:color w:val="000000"/>
                <w:sz w:val="20"/>
              </w:rPr>
              <w:t>
1,3</w:t>
            </w:r>
          </w:p>
          <w:bookmarkEnd w:id="275"/>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76"/>
          <w:p>
            <w:pPr>
              <w:spacing w:after="20"/>
              <w:ind w:left="20"/>
              <w:jc w:val="both"/>
            </w:pPr>
            <w:r>
              <w:rPr>
                <w:rFonts w:ascii="Times New Roman"/>
                <w:b w:val="false"/>
                <w:i w:val="false"/>
                <w:color w:val="000000"/>
                <w:sz w:val="20"/>
              </w:rPr>
              <w:t>
1,0</w:t>
            </w:r>
          </w:p>
          <w:bookmarkEnd w:id="276"/>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77"/>
          <w:p>
            <w:pPr>
              <w:spacing w:after="20"/>
              <w:ind w:left="20"/>
              <w:jc w:val="both"/>
            </w:pPr>
            <w:r>
              <w:rPr>
                <w:rFonts w:ascii="Times New Roman"/>
                <w:b w:val="false"/>
                <w:i w:val="false"/>
                <w:color w:val="000000"/>
                <w:sz w:val="20"/>
              </w:rPr>
              <w:t>
2,0</w:t>
            </w:r>
          </w:p>
          <w:bookmarkEnd w:id="277"/>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278"/>
          <w:p>
            <w:pPr>
              <w:spacing w:after="20"/>
              <w:ind w:left="20"/>
              <w:jc w:val="both"/>
            </w:pPr>
            <w:r>
              <w:rPr>
                <w:rFonts w:ascii="Times New Roman"/>
                <w:b w:val="false"/>
                <w:i w:val="false"/>
                <w:color w:val="000000"/>
                <w:sz w:val="20"/>
              </w:rPr>
              <w:t>
2,6</w:t>
            </w:r>
          </w:p>
          <w:bookmarkEnd w:id="278"/>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79"/>
          <w:p>
            <w:pPr>
              <w:spacing w:after="20"/>
              <w:ind w:left="20"/>
              <w:jc w:val="both"/>
            </w:pPr>
            <w:r>
              <w:rPr>
                <w:rFonts w:ascii="Times New Roman"/>
                <w:b w:val="false"/>
                <w:i w:val="false"/>
                <w:color w:val="000000"/>
                <w:sz w:val="20"/>
              </w:rPr>
              <w:t>
1,5</w:t>
            </w:r>
          </w:p>
          <w:bookmarkEnd w:id="279"/>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280"/>
          <w:p>
            <w:pPr>
              <w:spacing w:after="20"/>
              <w:ind w:left="20"/>
              <w:jc w:val="both"/>
            </w:pPr>
            <w:r>
              <w:rPr>
                <w:rFonts w:ascii="Times New Roman"/>
                <w:b w:val="false"/>
                <w:i w:val="false"/>
                <w:color w:val="000000"/>
                <w:sz w:val="20"/>
              </w:rPr>
              <w:t>
2,0</w:t>
            </w:r>
          </w:p>
          <w:bookmarkEnd w:id="280"/>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281"/>
          <w:p>
            <w:pPr>
              <w:spacing w:after="20"/>
              <w:ind w:left="20"/>
              <w:jc w:val="both"/>
            </w:pPr>
            <w:r>
              <w:rPr>
                <w:rFonts w:ascii="Times New Roman"/>
                <w:b w:val="false"/>
                <w:i w:val="false"/>
                <w:color w:val="000000"/>
                <w:sz w:val="20"/>
              </w:rPr>
              <w:t>
14.09.19</w:t>
            </w:r>
          </w:p>
          <w:bookmarkEnd w:id="28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 Г-4а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282"/>
          <w:p>
            <w:pPr>
              <w:spacing w:after="20"/>
              <w:ind w:left="20"/>
              <w:jc w:val="both"/>
            </w:pPr>
            <w:r>
              <w:rPr>
                <w:rFonts w:ascii="Times New Roman"/>
                <w:b w:val="false"/>
                <w:i w:val="false"/>
                <w:color w:val="000000"/>
                <w:sz w:val="20"/>
              </w:rPr>
              <w:t>
Төмен таулар, ABS. Биіктігі 760м.</w:t>
            </w:r>
          </w:p>
          <w:bookmarkEnd w:id="282"/>
          <w:p>
            <w:pPr>
              <w:spacing w:after="20"/>
              <w:ind w:left="20"/>
              <w:jc w:val="both"/>
            </w:pPr>
            <w:r>
              <w:rPr>
                <w:rFonts w:ascii="Times New Roman"/>
                <w:b w:val="false"/>
                <w:i w:val="false"/>
                <w:color w:val="000000"/>
                <w:sz w:val="20"/>
              </w:rPr>
              <w:t>
</w:t>
            </w:r>
            <w:r>
              <w:rPr>
                <w:rFonts w:ascii="Times New Roman"/>
                <w:b w:val="false"/>
                <w:i w:val="false"/>
                <w:color w:val="000000"/>
                <w:sz w:val="20"/>
              </w:rPr>
              <w:t>Погр. Салқынбел а. о. К. 67</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1.Шалғынды-қара топырақты кәдімгі орташа қуатты сазды топырақтардағы дәнді-көп шөпті (бидай шөбі, шалғынды блюграсс, құрама кірпі тар волоснец, кәдімгі мыңжапырақ, жабысқақ төсек, кәдімгі цикорий)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83"/>
          <w:p>
            <w:pPr>
              <w:spacing w:after="20"/>
              <w:ind w:left="20"/>
              <w:jc w:val="both"/>
            </w:pPr>
            <w:r>
              <w:rPr>
                <w:rFonts w:ascii="Times New Roman"/>
                <w:b w:val="false"/>
                <w:i w:val="false"/>
                <w:color w:val="000000"/>
                <w:sz w:val="20"/>
              </w:rPr>
              <w:t>
7,6</w:t>
            </w:r>
          </w:p>
          <w:bookmarkEnd w:id="283"/>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284"/>
          <w:p>
            <w:pPr>
              <w:spacing w:after="20"/>
              <w:ind w:left="20"/>
              <w:jc w:val="both"/>
            </w:pPr>
            <w:r>
              <w:rPr>
                <w:rFonts w:ascii="Times New Roman"/>
                <w:b w:val="false"/>
                <w:i w:val="false"/>
                <w:color w:val="000000"/>
                <w:sz w:val="20"/>
              </w:rPr>
              <w:t>
11,7</w:t>
            </w:r>
          </w:p>
          <w:bookmarkEnd w:id="284"/>
          <w:p>
            <w:pPr>
              <w:spacing w:after="20"/>
              <w:ind w:left="20"/>
              <w:jc w:val="both"/>
            </w:pPr>
            <w:r>
              <w:rPr>
                <w:rFonts w:ascii="Times New Roman"/>
                <w:b w:val="false"/>
                <w:i w:val="false"/>
                <w:color w:val="000000"/>
                <w:sz w:val="20"/>
              </w:rPr>
              <w:t>
</w:t>
            </w:r>
            <w:r>
              <w:rPr>
                <w:rFonts w:ascii="Times New Roman"/>
                <w:b w:val="false"/>
                <w:i w:val="false"/>
                <w:color w:val="000000"/>
                <w:sz w:val="20"/>
              </w:rPr>
              <w:t>6,6</w:t>
            </w:r>
          </w:p>
          <w:p>
            <w:pPr>
              <w:spacing w:after="20"/>
              <w:ind w:left="20"/>
              <w:jc w:val="both"/>
            </w:pPr>
            <w:r>
              <w:rPr>
                <w:rFonts w:ascii="Times New Roman"/>
                <w:b w:val="false"/>
                <w:i w:val="false"/>
                <w:color w:val="000000"/>
                <w:sz w:val="20"/>
              </w:rPr>
              <w:t>
70,1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85"/>
          <w:p>
            <w:pPr>
              <w:spacing w:after="20"/>
              <w:ind w:left="20"/>
              <w:jc w:val="both"/>
            </w:pPr>
            <w:r>
              <w:rPr>
                <w:rFonts w:ascii="Times New Roman"/>
                <w:b w:val="false"/>
                <w:i w:val="false"/>
                <w:color w:val="000000"/>
                <w:sz w:val="20"/>
              </w:rPr>
              <w:t>
6,6</w:t>
            </w:r>
          </w:p>
          <w:bookmarkEnd w:id="285"/>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286"/>
          <w:p>
            <w:pPr>
              <w:spacing w:after="20"/>
              <w:ind w:left="20"/>
              <w:jc w:val="both"/>
            </w:pPr>
            <w:r>
              <w:rPr>
                <w:rFonts w:ascii="Times New Roman"/>
                <w:b w:val="false"/>
                <w:i w:val="false"/>
                <w:color w:val="000000"/>
                <w:sz w:val="20"/>
              </w:rPr>
              <w:t>
6,1</w:t>
            </w:r>
          </w:p>
          <w:bookmarkEnd w:id="286"/>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287"/>
          <w:p>
            <w:pPr>
              <w:spacing w:after="20"/>
              <w:ind w:left="20"/>
              <w:jc w:val="both"/>
            </w:pPr>
            <w:r>
              <w:rPr>
                <w:rFonts w:ascii="Times New Roman"/>
                <w:b w:val="false"/>
                <w:i w:val="false"/>
                <w:color w:val="000000"/>
                <w:sz w:val="20"/>
              </w:rPr>
              <w:t>
11</w:t>
            </w:r>
          </w:p>
          <w:bookmarkEnd w:id="287"/>
          <w:p>
            <w:pPr>
              <w:spacing w:after="20"/>
              <w:ind w:left="20"/>
              <w:jc w:val="both"/>
            </w:pPr>
            <w:r>
              <w:rPr>
                <w:rFonts w:ascii="Times New Roman"/>
                <w:b w:val="false"/>
                <w:i w:val="false"/>
                <w:color w:val="000000"/>
                <w:sz w:val="20"/>
              </w:rPr>
              <w:t>
Г-4а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тар бұталы жусанмен бұталы-дәнді-шөпті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88"/>
          <w:p>
            <w:pPr>
              <w:spacing w:after="20"/>
              <w:ind w:left="20"/>
              <w:jc w:val="both"/>
            </w:pPr>
            <w:r>
              <w:rPr>
                <w:rFonts w:ascii="Times New Roman"/>
                <w:b w:val="false"/>
                <w:i w:val="false"/>
                <w:color w:val="000000"/>
                <w:sz w:val="20"/>
              </w:rPr>
              <w:t>
3,9</w:t>
            </w:r>
          </w:p>
          <w:bookmarkEnd w:id="288"/>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289"/>
          <w:p>
            <w:pPr>
              <w:spacing w:after="20"/>
              <w:ind w:left="20"/>
              <w:jc w:val="both"/>
            </w:pPr>
            <w:r>
              <w:rPr>
                <w:rFonts w:ascii="Times New Roman"/>
                <w:b w:val="false"/>
                <w:i w:val="false"/>
                <w:color w:val="000000"/>
                <w:sz w:val="20"/>
              </w:rPr>
              <w:t>
5,3</w:t>
            </w:r>
          </w:p>
          <w:bookmarkEnd w:id="28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90"/>
          <w:p>
            <w:pPr>
              <w:spacing w:after="20"/>
              <w:ind w:left="20"/>
              <w:jc w:val="both"/>
            </w:pPr>
            <w:r>
              <w:rPr>
                <w:rFonts w:ascii="Times New Roman"/>
                <w:b w:val="false"/>
                <w:i w:val="false"/>
                <w:color w:val="000000"/>
                <w:sz w:val="20"/>
              </w:rPr>
              <w:t>
3,4</w:t>
            </w:r>
          </w:p>
          <w:bookmarkEnd w:id="290"/>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291"/>
          <w:p>
            <w:pPr>
              <w:spacing w:after="20"/>
              <w:ind w:left="20"/>
              <w:jc w:val="both"/>
            </w:pPr>
            <w:r>
              <w:rPr>
                <w:rFonts w:ascii="Times New Roman"/>
                <w:b w:val="false"/>
                <w:i w:val="false"/>
                <w:color w:val="000000"/>
                <w:sz w:val="20"/>
              </w:rPr>
              <w:t>
2,7</w:t>
            </w:r>
          </w:p>
          <w:bookmarkEnd w:id="291"/>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292"/>
          <w:p>
            <w:pPr>
              <w:spacing w:after="20"/>
              <w:ind w:left="20"/>
              <w:jc w:val="both"/>
            </w:pPr>
            <w:r>
              <w:rPr>
                <w:rFonts w:ascii="Times New Roman"/>
                <w:b w:val="false"/>
                <w:i w:val="false"/>
                <w:color w:val="000000"/>
                <w:sz w:val="20"/>
              </w:rPr>
              <w:t>
6,5</w:t>
            </w:r>
          </w:p>
          <w:bookmarkEnd w:id="292"/>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293"/>
          <w:p>
            <w:pPr>
              <w:spacing w:after="20"/>
              <w:ind w:left="20"/>
              <w:jc w:val="both"/>
            </w:pPr>
            <w:r>
              <w:rPr>
                <w:rFonts w:ascii="Times New Roman"/>
                <w:b w:val="false"/>
                <w:i w:val="false"/>
                <w:color w:val="000000"/>
                <w:sz w:val="20"/>
              </w:rPr>
              <w:t>
9,8</w:t>
            </w:r>
          </w:p>
          <w:bookmarkEnd w:id="293"/>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94"/>
          <w:p>
            <w:pPr>
              <w:spacing w:after="20"/>
              <w:ind w:left="20"/>
              <w:jc w:val="both"/>
            </w:pPr>
            <w:r>
              <w:rPr>
                <w:rFonts w:ascii="Times New Roman"/>
                <w:b w:val="false"/>
                <w:i w:val="false"/>
                <w:color w:val="000000"/>
                <w:sz w:val="20"/>
              </w:rPr>
              <w:t>
5,6</w:t>
            </w:r>
          </w:p>
          <w:bookmarkEnd w:id="294"/>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295"/>
          <w:p>
            <w:pPr>
              <w:spacing w:after="20"/>
              <w:ind w:left="20"/>
              <w:jc w:val="both"/>
            </w:pPr>
            <w:r>
              <w:rPr>
                <w:rFonts w:ascii="Times New Roman"/>
                <w:b w:val="false"/>
                <w:i w:val="false"/>
                <w:color w:val="000000"/>
                <w:sz w:val="20"/>
              </w:rPr>
              <w:t>
5,1</w:t>
            </w:r>
          </w:p>
          <w:bookmarkEnd w:id="295"/>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96"/>
          <w:p>
            <w:pPr>
              <w:spacing w:after="20"/>
              <w:ind w:left="20"/>
              <w:jc w:val="both"/>
            </w:pPr>
            <w:r>
              <w:rPr>
                <w:rFonts w:ascii="Times New Roman"/>
                <w:b w:val="false"/>
                <w:i w:val="false"/>
                <w:color w:val="000000"/>
                <w:sz w:val="20"/>
              </w:rPr>
              <w:t>
14.09.19</w:t>
            </w:r>
          </w:p>
          <w:bookmarkEnd w:id="29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Г-2а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97"/>
          <w:p>
            <w:pPr>
              <w:spacing w:after="20"/>
              <w:ind w:left="20"/>
              <w:jc w:val="both"/>
            </w:pPr>
            <w:r>
              <w:rPr>
                <w:rFonts w:ascii="Times New Roman"/>
                <w:b w:val="false"/>
                <w:i w:val="false"/>
                <w:color w:val="000000"/>
                <w:sz w:val="20"/>
              </w:rPr>
              <w:t>
Төмен таулар, ABS. Биіктігі 780 м. көлбеу беті</w:t>
            </w:r>
          </w:p>
          <w:bookmarkEnd w:id="297"/>
          <w:p>
            <w:pPr>
              <w:spacing w:after="20"/>
              <w:ind w:left="20"/>
              <w:jc w:val="both"/>
            </w:pPr>
            <w:r>
              <w:rPr>
                <w:rFonts w:ascii="Times New Roman"/>
                <w:b w:val="false"/>
                <w:i w:val="false"/>
                <w:color w:val="000000"/>
                <w:sz w:val="20"/>
              </w:rPr>
              <w:t>
</w:t>
            </w:r>
            <w:r>
              <w:rPr>
                <w:rFonts w:ascii="Times New Roman"/>
                <w:b w:val="false"/>
                <w:i w:val="false"/>
                <w:color w:val="000000"/>
                <w:sz w:val="20"/>
              </w:rPr>
              <w:t>Погр. Салқынбел а. о. к. 68</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1.Жер бедерінің барлық элементтері бойынша қара-каштан карбонатты орташа қуатты сазды топырақтарда феруласы бар шөпті-шөпті шөпті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298"/>
          <w:p>
            <w:pPr>
              <w:spacing w:after="20"/>
              <w:ind w:left="20"/>
              <w:jc w:val="both"/>
            </w:pPr>
            <w:r>
              <w:rPr>
                <w:rFonts w:ascii="Times New Roman"/>
                <w:b w:val="false"/>
                <w:i w:val="false"/>
                <w:color w:val="000000"/>
                <w:sz w:val="20"/>
              </w:rPr>
              <w:t>
3,4</w:t>
            </w:r>
          </w:p>
          <w:bookmarkEnd w:id="298"/>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299"/>
          <w:p>
            <w:pPr>
              <w:spacing w:after="20"/>
              <w:ind w:left="20"/>
              <w:jc w:val="both"/>
            </w:pPr>
            <w:r>
              <w:rPr>
                <w:rFonts w:ascii="Times New Roman"/>
                <w:b w:val="false"/>
                <w:i w:val="false"/>
                <w:color w:val="000000"/>
                <w:sz w:val="20"/>
              </w:rPr>
              <w:t>
4,3</w:t>
            </w:r>
          </w:p>
          <w:bookmarkEnd w:id="299"/>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00"/>
          <w:p>
            <w:pPr>
              <w:spacing w:after="20"/>
              <w:ind w:left="20"/>
              <w:jc w:val="both"/>
            </w:pPr>
            <w:r>
              <w:rPr>
                <w:rFonts w:ascii="Times New Roman"/>
                <w:b w:val="false"/>
                <w:i w:val="false"/>
                <w:color w:val="000000"/>
                <w:sz w:val="20"/>
              </w:rPr>
              <w:t>
2,7</w:t>
            </w:r>
          </w:p>
          <w:bookmarkEnd w:id="30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01"/>
          <w:p>
            <w:pPr>
              <w:spacing w:after="20"/>
              <w:ind w:left="20"/>
              <w:jc w:val="both"/>
            </w:pPr>
            <w:r>
              <w:rPr>
                <w:rFonts w:ascii="Times New Roman"/>
                <w:b w:val="false"/>
                <w:i w:val="false"/>
                <w:color w:val="000000"/>
                <w:sz w:val="20"/>
              </w:rPr>
              <w:t>
1,9</w:t>
            </w:r>
          </w:p>
          <w:bookmarkEnd w:id="30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02"/>
          <w:p>
            <w:pPr>
              <w:spacing w:after="20"/>
              <w:ind w:left="20"/>
              <w:jc w:val="both"/>
            </w:pPr>
            <w:r>
              <w:rPr>
                <w:rFonts w:ascii="Times New Roman"/>
                <w:b w:val="false"/>
                <w:i w:val="false"/>
                <w:color w:val="000000"/>
                <w:sz w:val="20"/>
              </w:rPr>
              <w:t>
5</w:t>
            </w:r>
          </w:p>
          <w:bookmarkEnd w:id="302"/>
          <w:p>
            <w:pPr>
              <w:spacing w:after="20"/>
              <w:ind w:left="20"/>
              <w:jc w:val="both"/>
            </w:pPr>
            <w:r>
              <w:rPr>
                <w:rFonts w:ascii="Times New Roman"/>
                <w:b w:val="false"/>
                <w:i w:val="false"/>
                <w:color w:val="000000"/>
                <w:sz w:val="20"/>
              </w:rPr>
              <w:t>
Г-2а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2.Беткейлерде бірдей топырақтарда гультемиясы бар шабындық-шымтезек-түйіршікті-тар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03"/>
          <w:p>
            <w:pPr>
              <w:spacing w:after="20"/>
              <w:ind w:left="20"/>
              <w:jc w:val="both"/>
            </w:pPr>
            <w:r>
              <w:rPr>
                <w:rFonts w:ascii="Times New Roman"/>
                <w:b w:val="false"/>
                <w:i w:val="false"/>
                <w:color w:val="000000"/>
                <w:sz w:val="20"/>
              </w:rPr>
              <w:t>
2,9</w:t>
            </w:r>
          </w:p>
          <w:bookmarkEnd w:id="303"/>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04"/>
          <w:p>
            <w:pPr>
              <w:spacing w:after="20"/>
              <w:ind w:left="20"/>
              <w:jc w:val="both"/>
            </w:pPr>
            <w:r>
              <w:rPr>
                <w:rFonts w:ascii="Times New Roman"/>
                <w:b w:val="false"/>
                <w:i w:val="false"/>
                <w:color w:val="000000"/>
                <w:sz w:val="20"/>
              </w:rPr>
              <w:t>
3,9</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05"/>
          <w:p>
            <w:pPr>
              <w:spacing w:after="20"/>
              <w:ind w:left="20"/>
              <w:jc w:val="both"/>
            </w:pPr>
            <w:r>
              <w:rPr>
                <w:rFonts w:ascii="Times New Roman"/>
                <w:b w:val="false"/>
                <w:i w:val="false"/>
                <w:color w:val="000000"/>
                <w:sz w:val="20"/>
              </w:rPr>
              <w:t>
3,4</w:t>
            </w:r>
          </w:p>
          <w:bookmarkEnd w:id="30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06"/>
          <w:p>
            <w:pPr>
              <w:spacing w:after="20"/>
              <w:ind w:left="20"/>
              <w:jc w:val="both"/>
            </w:pPr>
            <w:r>
              <w:rPr>
                <w:rFonts w:ascii="Times New Roman"/>
                <w:b w:val="false"/>
                <w:i w:val="false"/>
                <w:color w:val="000000"/>
                <w:sz w:val="20"/>
              </w:rPr>
              <w:t>
4,2</w:t>
            </w:r>
          </w:p>
          <w:bookmarkEnd w:id="306"/>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07"/>
          <w:p>
            <w:pPr>
              <w:spacing w:after="20"/>
              <w:ind w:left="20"/>
              <w:jc w:val="both"/>
            </w:pPr>
            <w:r>
              <w:rPr>
                <w:rFonts w:ascii="Times New Roman"/>
                <w:b w:val="false"/>
                <w:i w:val="false"/>
                <w:color w:val="000000"/>
                <w:sz w:val="20"/>
              </w:rPr>
              <w:t>
3,2</w:t>
            </w:r>
          </w:p>
          <w:bookmarkEnd w:id="307"/>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08"/>
          <w:p>
            <w:pPr>
              <w:spacing w:after="20"/>
              <w:ind w:left="20"/>
              <w:jc w:val="both"/>
            </w:pPr>
            <w:r>
              <w:rPr>
                <w:rFonts w:ascii="Times New Roman"/>
                <w:b w:val="false"/>
                <w:i w:val="false"/>
                <w:color w:val="000000"/>
                <w:sz w:val="20"/>
              </w:rPr>
              <w:t>
4,1</w:t>
            </w:r>
          </w:p>
          <w:bookmarkEnd w:id="308"/>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09"/>
          <w:p>
            <w:pPr>
              <w:spacing w:after="20"/>
              <w:ind w:left="20"/>
              <w:jc w:val="both"/>
            </w:pPr>
            <w:r>
              <w:rPr>
                <w:rFonts w:ascii="Times New Roman"/>
                <w:b w:val="false"/>
                <w:i w:val="false"/>
                <w:color w:val="000000"/>
                <w:sz w:val="20"/>
              </w:rPr>
              <w:t>
3,0</w:t>
            </w:r>
          </w:p>
          <w:bookmarkEnd w:id="309"/>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10"/>
          <w:p>
            <w:pPr>
              <w:spacing w:after="20"/>
              <w:ind w:left="20"/>
              <w:jc w:val="both"/>
            </w:pPr>
            <w:r>
              <w:rPr>
                <w:rFonts w:ascii="Times New Roman"/>
                <w:b w:val="false"/>
                <w:i w:val="false"/>
                <w:color w:val="000000"/>
                <w:sz w:val="20"/>
              </w:rPr>
              <w:t>
2,8</w:t>
            </w:r>
          </w:p>
          <w:bookmarkEnd w:id="310"/>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11"/>
          <w:p>
            <w:pPr>
              <w:spacing w:after="20"/>
              <w:ind w:left="20"/>
              <w:jc w:val="both"/>
            </w:pPr>
            <w:r>
              <w:rPr>
                <w:rFonts w:ascii="Times New Roman"/>
                <w:b w:val="false"/>
                <w:i w:val="false"/>
                <w:color w:val="000000"/>
                <w:sz w:val="20"/>
              </w:rPr>
              <w:t>
14.09.19</w:t>
            </w:r>
          </w:p>
          <w:bookmarkEnd w:id="31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Пр-1в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12"/>
          <w:p>
            <w:pPr>
              <w:spacing w:after="20"/>
              <w:ind w:left="20"/>
              <w:jc w:val="both"/>
            </w:pPr>
            <w:r>
              <w:rPr>
                <w:rFonts w:ascii="Times New Roman"/>
                <w:b w:val="false"/>
                <w:i w:val="false"/>
                <w:color w:val="000000"/>
                <w:sz w:val="20"/>
              </w:rPr>
              <w:t>
22</w:t>
            </w:r>
          </w:p>
          <w:bookmarkEnd w:id="31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13"/>
          <w:p>
            <w:pPr>
              <w:spacing w:after="20"/>
              <w:ind w:left="20"/>
              <w:jc w:val="both"/>
            </w:pPr>
            <w:r>
              <w:rPr>
                <w:rFonts w:ascii="Times New Roman"/>
                <w:b w:val="false"/>
                <w:i w:val="false"/>
                <w:color w:val="000000"/>
                <w:sz w:val="20"/>
              </w:rPr>
              <w:t>
Тау бөктеріндегі толқынды-таулы жазық</w:t>
            </w:r>
          </w:p>
          <w:bookmarkEnd w:id="313"/>
          <w:p>
            <w:pPr>
              <w:spacing w:after="20"/>
              <w:ind w:left="20"/>
              <w:jc w:val="both"/>
            </w:pPr>
            <w:r>
              <w:rPr>
                <w:rFonts w:ascii="Times New Roman"/>
                <w:b w:val="false"/>
                <w:i w:val="false"/>
                <w:color w:val="000000"/>
                <w:sz w:val="20"/>
              </w:rPr>
              <w:t>
1: қара каштан сазды сазды топырақтардағы шабындық-әр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14"/>
          <w:p>
            <w:pPr>
              <w:spacing w:after="20"/>
              <w:ind w:left="20"/>
              <w:jc w:val="both"/>
            </w:pPr>
            <w:r>
              <w:rPr>
                <w:rFonts w:ascii="Times New Roman"/>
                <w:b w:val="false"/>
                <w:i w:val="false"/>
                <w:color w:val="000000"/>
                <w:sz w:val="20"/>
              </w:rPr>
              <w:t>
4,6</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41,9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15"/>
          <w:p>
            <w:pPr>
              <w:spacing w:after="20"/>
              <w:ind w:left="20"/>
              <w:jc w:val="both"/>
            </w:pPr>
            <w:r>
              <w:rPr>
                <w:rFonts w:ascii="Times New Roman"/>
                <w:b w:val="false"/>
                <w:i w:val="false"/>
                <w:color w:val="000000"/>
                <w:sz w:val="20"/>
              </w:rPr>
              <w:t>
6,8</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16"/>
          <w:p>
            <w:pPr>
              <w:spacing w:after="20"/>
              <w:ind w:left="20"/>
              <w:jc w:val="both"/>
            </w:pPr>
            <w:r>
              <w:rPr>
                <w:rFonts w:ascii="Times New Roman"/>
                <w:b w:val="false"/>
                <w:i w:val="false"/>
                <w:color w:val="000000"/>
                <w:sz w:val="20"/>
              </w:rPr>
              <w:t>
3,9</w:t>
            </w:r>
          </w:p>
          <w:bookmarkEnd w:id="316"/>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17"/>
          <w:p>
            <w:pPr>
              <w:spacing w:after="20"/>
              <w:ind w:left="20"/>
              <w:jc w:val="both"/>
            </w:pPr>
            <w:r>
              <w:rPr>
                <w:rFonts w:ascii="Times New Roman"/>
                <w:b w:val="false"/>
                <w:i w:val="false"/>
                <w:color w:val="000000"/>
                <w:sz w:val="20"/>
              </w:rPr>
              <w:t>
4,9</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18"/>
          <w:p>
            <w:pPr>
              <w:spacing w:after="20"/>
              <w:ind w:left="20"/>
              <w:jc w:val="both"/>
            </w:pPr>
            <w:r>
              <w:rPr>
                <w:rFonts w:ascii="Times New Roman"/>
                <w:b w:val="false"/>
                <w:i w:val="false"/>
                <w:color w:val="000000"/>
                <w:sz w:val="20"/>
              </w:rPr>
              <w:t>
13</w:t>
            </w:r>
          </w:p>
          <w:bookmarkEnd w:id="318"/>
          <w:p>
            <w:pPr>
              <w:spacing w:after="20"/>
              <w:ind w:left="20"/>
              <w:jc w:val="both"/>
            </w:pPr>
            <w:r>
              <w:rPr>
                <w:rFonts w:ascii="Times New Roman"/>
                <w:b w:val="false"/>
                <w:i w:val="false"/>
                <w:color w:val="000000"/>
                <w:sz w:val="20"/>
              </w:rPr>
              <w:t>
Пр-1в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жусанмен дәнді-көп шөпті-эфемерлі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19"/>
          <w:p>
            <w:pPr>
              <w:spacing w:after="20"/>
              <w:ind w:left="20"/>
              <w:jc w:val="both"/>
            </w:pPr>
            <w:r>
              <w:rPr>
                <w:rFonts w:ascii="Times New Roman"/>
                <w:b w:val="false"/>
                <w:i w:val="false"/>
                <w:color w:val="000000"/>
                <w:sz w:val="20"/>
              </w:rPr>
              <w:t>
4,1</w:t>
            </w:r>
          </w:p>
          <w:bookmarkEnd w:id="319"/>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20"/>
          <w:p>
            <w:pPr>
              <w:spacing w:after="20"/>
              <w:ind w:left="20"/>
              <w:jc w:val="both"/>
            </w:pPr>
            <w:r>
              <w:rPr>
                <w:rFonts w:ascii="Times New Roman"/>
                <w:b w:val="false"/>
                <w:i w:val="false"/>
                <w:color w:val="000000"/>
                <w:sz w:val="20"/>
              </w:rPr>
              <w:t>
6,1</w:t>
            </w:r>
          </w:p>
          <w:bookmarkEnd w:id="320"/>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21"/>
          <w:p>
            <w:pPr>
              <w:spacing w:after="20"/>
              <w:ind w:left="20"/>
              <w:jc w:val="both"/>
            </w:pPr>
            <w:r>
              <w:rPr>
                <w:rFonts w:ascii="Times New Roman"/>
                <w:b w:val="false"/>
                <w:i w:val="false"/>
                <w:color w:val="000000"/>
                <w:sz w:val="20"/>
              </w:rPr>
              <w:t>
4,5</w:t>
            </w:r>
          </w:p>
          <w:bookmarkEnd w:id="32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22"/>
          <w:p>
            <w:pPr>
              <w:spacing w:after="20"/>
              <w:ind w:left="20"/>
              <w:jc w:val="both"/>
            </w:pPr>
            <w:r>
              <w:rPr>
                <w:rFonts w:ascii="Times New Roman"/>
                <w:b w:val="false"/>
                <w:i w:val="false"/>
                <w:color w:val="000000"/>
                <w:sz w:val="20"/>
              </w:rPr>
              <w:t>
3,1</w:t>
            </w:r>
          </w:p>
          <w:bookmarkEnd w:id="32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23"/>
          <w:p>
            <w:pPr>
              <w:spacing w:after="20"/>
              <w:ind w:left="20"/>
              <w:jc w:val="both"/>
            </w:pPr>
            <w:r>
              <w:rPr>
                <w:rFonts w:ascii="Times New Roman"/>
                <w:b w:val="false"/>
                <w:i w:val="false"/>
                <w:color w:val="000000"/>
                <w:sz w:val="20"/>
              </w:rPr>
              <w:t>
4,5</w:t>
            </w:r>
          </w:p>
          <w:bookmarkEnd w:id="323"/>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24"/>
          <w:p>
            <w:pPr>
              <w:spacing w:after="20"/>
              <w:ind w:left="20"/>
              <w:jc w:val="both"/>
            </w:pPr>
            <w:r>
              <w:rPr>
                <w:rFonts w:ascii="Times New Roman"/>
                <w:b w:val="false"/>
                <w:i w:val="false"/>
                <w:color w:val="000000"/>
                <w:sz w:val="20"/>
              </w:rPr>
              <w:t>
6,6</w:t>
            </w:r>
          </w:p>
          <w:bookmarkEnd w:id="324"/>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25"/>
          <w:p>
            <w:pPr>
              <w:spacing w:after="20"/>
              <w:ind w:left="20"/>
              <w:jc w:val="both"/>
            </w:pPr>
            <w:r>
              <w:rPr>
                <w:rFonts w:ascii="Times New Roman"/>
                <w:b w:val="false"/>
                <w:i w:val="false"/>
                <w:color w:val="000000"/>
                <w:sz w:val="20"/>
              </w:rPr>
              <w:t>
4,1</w:t>
            </w:r>
          </w:p>
          <w:bookmarkEnd w:id="325"/>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26"/>
          <w:p>
            <w:pPr>
              <w:spacing w:after="20"/>
              <w:ind w:left="20"/>
              <w:jc w:val="both"/>
            </w:pPr>
            <w:r>
              <w:rPr>
                <w:rFonts w:ascii="Times New Roman"/>
                <w:b w:val="false"/>
                <w:i w:val="false"/>
                <w:color w:val="000000"/>
                <w:sz w:val="20"/>
              </w:rPr>
              <w:t>
4,4</w:t>
            </w:r>
          </w:p>
          <w:bookmarkEnd w:id="326"/>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327"/>
          <w:p>
            <w:pPr>
              <w:spacing w:after="20"/>
              <w:ind w:left="20"/>
              <w:jc w:val="both"/>
            </w:pPr>
            <w:r>
              <w:rPr>
                <w:rFonts w:ascii="Times New Roman"/>
                <w:b w:val="false"/>
                <w:i w:val="false"/>
                <w:color w:val="000000"/>
                <w:sz w:val="20"/>
              </w:rPr>
              <w:t>
14.09.19</w:t>
            </w:r>
          </w:p>
          <w:bookmarkEnd w:id="32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28"/>
          <w:p>
            <w:pPr>
              <w:spacing w:after="20"/>
              <w:ind w:left="20"/>
              <w:jc w:val="both"/>
            </w:pPr>
            <w:r>
              <w:rPr>
                <w:rFonts w:ascii="Times New Roman"/>
                <w:b w:val="false"/>
                <w:i w:val="false"/>
                <w:color w:val="000000"/>
                <w:sz w:val="20"/>
              </w:rPr>
              <w:t>
Тау етегіндегі жазық</w:t>
            </w:r>
          </w:p>
          <w:bookmarkEnd w:id="32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29"/>
          <w:p>
            <w:pPr>
              <w:spacing w:after="20"/>
              <w:ind w:left="20"/>
              <w:jc w:val="both"/>
            </w:pPr>
            <w:r>
              <w:rPr>
                <w:rFonts w:ascii="Times New Roman"/>
                <w:b w:val="false"/>
                <w:i w:val="false"/>
                <w:color w:val="000000"/>
                <w:sz w:val="20"/>
              </w:rPr>
              <w:t>
Тау етегіндегі сәл толқынды жазық</w:t>
            </w:r>
          </w:p>
          <w:bookmarkEnd w:id="329"/>
          <w:p>
            <w:pPr>
              <w:spacing w:after="20"/>
              <w:ind w:left="20"/>
              <w:jc w:val="both"/>
            </w:pPr>
            <w:r>
              <w:rPr>
                <w:rFonts w:ascii="Times New Roman"/>
                <w:b w:val="false"/>
                <w:i w:val="false"/>
                <w:color w:val="000000"/>
                <w:sz w:val="20"/>
              </w:rPr>
              <w:t>
Погр. Қоңыршаулинск ауылынан. С. О. (Үшбұлақ уч.) к. 17 және Салқынбельский С. О. К.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30"/>
          <w:p>
            <w:pPr>
              <w:spacing w:after="20"/>
              <w:ind w:left="20"/>
              <w:jc w:val="both"/>
            </w:pPr>
            <w:r>
              <w:rPr>
                <w:rFonts w:ascii="Times New Roman"/>
                <w:b w:val="false"/>
                <w:i w:val="false"/>
                <w:color w:val="000000"/>
                <w:sz w:val="20"/>
              </w:rPr>
              <w:t>
30Аа</w:t>
            </w:r>
          </w:p>
          <w:bookmarkEnd w:id="330"/>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31"/>
          <w:p>
            <w:pPr>
              <w:spacing w:after="20"/>
              <w:ind w:left="20"/>
              <w:jc w:val="both"/>
            </w:pPr>
            <w:r>
              <w:rPr>
                <w:rFonts w:ascii="Times New Roman"/>
                <w:b w:val="false"/>
                <w:i w:val="false"/>
                <w:color w:val="000000"/>
                <w:sz w:val="20"/>
              </w:rPr>
              <w:t>
(517)</w:t>
            </w:r>
          </w:p>
          <w:bookmarkEnd w:id="331"/>
          <w:p>
            <w:pPr>
              <w:spacing w:after="20"/>
              <w:ind w:left="20"/>
              <w:jc w:val="both"/>
            </w:pPr>
            <w:r>
              <w:rPr>
                <w:rFonts w:ascii="Times New Roman"/>
                <w:b w:val="false"/>
                <w:i w:val="false"/>
                <w:color w:val="000000"/>
                <w:sz w:val="20"/>
              </w:rPr>
              <w:t>
</w:t>
            </w:r>
            <w:r>
              <w:rPr>
                <w:rFonts w:ascii="Times New Roman"/>
                <w:b w:val="false"/>
                <w:i w:val="false"/>
                <w:color w:val="000000"/>
                <w:sz w:val="20"/>
              </w:rPr>
              <w:t>(518)</w:t>
            </w:r>
          </w:p>
          <w:p>
            <w:pPr>
              <w:spacing w:after="20"/>
              <w:ind w:left="20"/>
              <w:jc w:val="both"/>
            </w:pPr>
            <w:r>
              <w:rPr>
                <w:rFonts w:ascii="Times New Roman"/>
                <w:b w:val="false"/>
                <w:i w:val="false"/>
                <w:color w:val="000000"/>
                <w:sz w:val="20"/>
              </w:rPr>
              <w:t>
(519)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1.Қауырсынды-жусанды-эфемерлі, кей жерлерде қара-каштан, дамымаған сазды топырақтарда шабындық 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32"/>
          <w:p>
            <w:pPr>
              <w:spacing w:after="20"/>
              <w:ind w:left="20"/>
              <w:jc w:val="both"/>
            </w:pPr>
            <w:r>
              <w:rPr>
                <w:rFonts w:ascii="Times New Roman"/>
                <w:b w:val="false"/>
                <w:i w:val="false"/>
                <w:color w:val="000000"/>
                <w:sz w:val="20"/>
              </w:rPr>
              <w:t>
2,0</w:t>
            </w:r>
          </w:p>
          <w:bookmarkEnd w:id="332"/>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33"/>
          <w:p>
            <w:pPr>
              <w:spacing w:after="20"/>
              <w:ind w:left="20"/>
              <w:jc w:val="both"/>
            </w:pPr>
            <w:r>
              <w:rPr>
                <w:rFonts w:ascii="Times New Roman"/>
                <w:b w:val="false"/>
                <w:i w:val="false"/>
                <w:color w:val="000000"/>
                <w:sz w:val="20"/>
              </w:rPr>
              <w:t>
3,2</w:t>
            </w:r>
          </w:p>
          <w:bookmarkEnd w:id="33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34"/>
          <w:p>
            <w:pPr>
              <w:spacing w:after="20"/>
              <w:ind w:left="20"/>
              <w:jc w:val="both"/>
            </w:pPr>
            <w:r>
              <w:rPr>
                <w:rFonts w:ascii="Times New Roman"/>
                <w:b w:val="false"/>
                <w:i w:val="false"/>
                <w:color w:val="000000"/>
                <w:sz w:val="20"/>
              </w:rPr>
              <w:t>
1,8</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35"/>
          <w:p>
            <w:pPr>
              <w:spacing w:after="20"/>
              <w:ind w:left="20"/>
              <w:jc w:val="both"/>
            </w:pPr>
            <w:r>
              <w:rPr>
                <w:rFonts w:ascii="Times New Roman"/>
                <w:b w:val="false"/>
                <w:i w:val="false"/>
                <w:color w:val="000000"/>
                <w:sz w:val="20"/>
              </w:rPr>
              <w:t>
2,5</w:t>
            </w:r>
          </w:p>
          <w:bookmarkEnd w:id="33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36"/>
          <w:p>
            <w:pPr>
              <w:spacing w:after="20"/>
              <w:ind w:left="20"/>
              <w:jc w:val="both"/>
            </w:pPr>
            <w:r>
              <w:rPr>
                <w:rFonts w:ascii="Times New Roman"/>
                <w:b w:val="false"/>
                <w:i w:val="false"/>
                <w:color w:val="000000"/>
                <w:sz w:val="20"/>
              </w:rPr>
              <w:t>
67</w:t>
            </w:r>
          </w:p>
          <w:bookmarkEnd w:id="33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37"/>
          <w:p>
            <w:pPr>
              <w:spacing w:after="20"/>
              <w:ind w:left="20"/>
              <w:jc w:val="both"/>
            </w:pPr>
            <w:r>
              <w:rPr>
                <w:rFonts w:ascii="Times New Roman"/>
                <w:b w:val="false"/>
                <w:i w:val="false"/>
                <w:color w:val="000000"/>
                <w:sz w:val="20"/>
              </w:rPr>
              <w:t>
26</w:t>
            </w:r>
          </w:p>
          <w:bookmarkEnd w:id="33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38"/>
          <w:p>
            <w:pPr>
              <w:spacing w:after="20"/>
              <w:ind w:left="20"/>
              <w:jc w:val="both"/>
            </w:pPr>
            <w:r>
              <w:rPr>
                <w:rFonts w:ascii="Times New Roman"/>
                <w:b w:val="false"/>
                <w:i w:val="false"/>
                <w:color w:val="000000"/>
                <w:sz w:val="20"/>
              </w:rPr>
              <w:t>
1.Үшбұлақ Ауылы</w:t>
            </w:r>
          </w:p>
          <w:bookmarkEnd w:id="338"/>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Нас.пункт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39"/>
          <w:p>
            <w:pPr>
              <w:spacing w:after="20"/>
              <w:ind w:left="20"/>
              <w:jc w:val="both"/>
            </w:pPr>
            <w:r>
              <w:rPr>
                <w:rFonts w:ascii="Times New Roman"/>
                <w:b w:val="false"/>
                <w:i w:val="false"/>
                <w:color w:val="000000"/>
                <w:sz w:val="20"/>
              </w:rPr>
              <w:t>
45Ба</w:t>
            </w:r>
          </w:p>
          <w:bookmarkEnd w:id="339"/>
          <w:p>
            <w:pPr>
              <w:spacing w:after="20"/>
              <w:ind w:left="20"/>
              <w:jc w:val="both"/>
            </w:pPr>
            <w:r>
              <w:rPr>
                <w:rFonts w:ascii="Times New Roman"/>
                <w:b w:val="false"/>
                <w:i w:val="false"/>
                <w:color w:val="000000"/>
                <w:sz w:val="20"/>
              </w:rPr>
              <w:t>
Пр-4а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қара каштан кәдімгі сазды топырақтардағы дәнді-брунц-эфемер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(июль-август)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40"/>
          <w:p>
            <w:pPr>
              <w:spacing w:after="20"/>
              <w:ind w:left="20"/>
              <w:jc w:val="both"/>
            </w:pPr>
            <w:r>
              <w:rPr>
                <w:rFonts w:ascii="Times New Roman"/>
                <w:b w:val="false"/>
                <w:i w:val="false"/>
                <w:color w:val="000000"/>
                <w:sz w:val="20"/>
              </w:rPr>
              <w:t>
2,3</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41"/>
          <w:p>
            <w:pPr>
              <w:spacing w:after="20"/>
              <w:ind w:left="20"/>
              <w:jc w:val="both"/>
            </w:pPr>
            <w:r>
              <w:rPr>
                <w:rFonts w:ascii="Times New Roman"/>
                <w:b w:val="false"/>
                <w:i w:val="false"/>
                <w:color w:val="000000"/>
                <w:sz w:val="20"/>
              </w:rPr>
              <w:t>
45Бв</w:t>
            </w:r>
          </w:p>
          <w:bookmarkEnd w:id="341"/>
          <w:p>
            <w:pPr>
              <w:spacing w:after="20"/>
              <w:ind w:left="20"/>
              <w:jc w:val="both"/>
            </w:pPr>
            <w:r>
              <w:rPr>
                <w:rFonts w:ascii="Times New Roman"/>
                <w:b w:val="false"/>
                <w:i w:val="false"/>
                <w:color w:val="000000"/>
                <w:sz w:val="20"/>
              </w:rPr>
              <w:t>
Пр-4а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топырақтағы брунц-дәнді-эфемерлі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42"/>
          <w:p>
            <w:pPr>
              <w:spacing w:after="20"/>
              <w:ind w:left="20"/>
              <w:jc w:val="both"/>
            </w:pPr>
            <w:r>
              <w:rPr>
                <w:rFonts w:ascii="Times New Roman"/>
                <w:b w:val="false"/>
                <w:i w:val="false"/>
                <w:color w:val="000000"/>
                <w:sz w:val="20"/>
              </w:rPr>
              <w:t>
4,6</w:t>
            </w:r>
          </w:p>
          <w:bookmarkEnd w:id="34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43"/>
          <w:p>
            <w:pPr>
              <w:spacing w:after="20"/>
              <w:ind w:left="20"/>
              <w:jc w:val="both"/>
            </w:pPr>
            <w:r>
              <w:rPr>
                <w:rFonts w:ascii="Times New Roman"/>
                <w:b w:val="false"/>
                <w:i w:val="false"/>
                <w:color w:val="000000"/>
                <w:sz w:val="20"/>
              </w:rPr>
              <w:t>
3,2</w:t>
            </w:r>
          </w:p>
          <w:bookmarkEnd w:id="343"/>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44"/>
          <w:p>
            <w:pPr>
              <w:spacing w:after="20"/>
              <w:ind w:left="20"/>
              <w:jc w:val="both"/>
            </w:pPr>
            <w:r>
              <w:rPr>
                <w:rFonts w:ascii="Times New Roman"/>
                <w:b w:val="false"/>
                <w:i w:val="false"/>
                <w:color w:val="000000"/>
                <w:sz w:val="20"/>
              </w:rPr>
              <w:t>
14.09.19</w:t>
            </w:r>
          </w:p>
          <w:bookmarkEnd w:id="34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45Ба</w:t>
            </w:r>
          </w:p>
          <w:p>
            <w:pPr>
              <w:spacing w:after="20"/>
              <w:ind w:left="20"/>
              <w:jc w:val="both"/>
            </w:pPr>
            <w:r>
              <w:rPr>
                <w:rFonts w:ascii="Times New Roman"/>
                <w:b w:val="false"/>
                <w:i w:val="false"/>
                <w:color w:val="000000"/>
                <w:sz w:val="20"/>
              </w:rPr>
              <w:t>
Пр-4а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45"/>
          <w:p>
            <w:pPr>
              <w:spacing w:after="20"/>
              <w:ind w:left="20"/>
              <w:jc w:val="both"/>
            </w:pPr>
            <w:r>
              <w:rPr>
                <w:rFonts w:ascii="Times New Roman"/>
                <w:b w:val="false"/>
                <w:i w:val="false"/>
                <w:color w:val="000000"/>
                <w:sz w:val="20"/>
              </w:rPr>
              <w:t>
Төмендету</w:t>
            </w:r>
          </w:p>
          <w:bookmarkEnd w:id="345"/>
          <w:p>
            <w:pPr>
              <w:spacing w:after="20"/>
              <w:ind w:left="20"/>
              <w:jc w:val="both"/>
            </w:pPr>
            <w:r>
              <w:rPr>
                <w:rFonts w:ascii="Times New Roman"/>
                <w:b w:val="false"/>
                <w:i w:val="false"/>
                <w:color w:val="000000"/>
                <w:sz w:val="20"/>
              </w:rPr>
              <w:t>
</w:t>
            </w:r>
            <w:r>
              <w:rPr>
                <w:rFonts w:ascii="Times New Roman"/>
                <w:b w:val="false"/>
                <w:i w:val="false"/>
                <w:color w:val="000000"/>
                <w:sz w:val="20"/>
              </w:rPr>
              <w:t>Погр. с Қоңыршаулинский а. о. (негізгі. Оқу) к. 10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шабындық қара каштан кәдімгі сазды топырақтарда австриялық жусан және шабындық бар дәнді-брунц-эфемерлі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(июль-август)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46"/>
          <w:p>
            <w:pPr>
              <w:spacing w:after="20"/>
              <w:ind w:left="20"/>
              <w:jc w:val="both"/>
            </w:pPr>
            <w:r>
              <w:rPr>
                <w:rFonts w:ascii="Times New Roman"/>
                <w:b w:val="false"/>
                <w:i w:val="false"/>
                <w:color w:val="000000"/>
                <w:sz w:val="20"/>
              </w:rPr>
              <w:t>
2,3</w:t>
            </w:r>
          </w:p>
          <w:bookmarkEnd w:id="346"/>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47"/>
          <w:p>
            <w:pPr>
              <w:spacing w:after="20"/>
              <w:ind w:left="20"/>
              <w:jc w:val="both"/>
            </w:pPr>
            <w:r>
              <w:rPr>
                <w:rFonts w:ascii="Times New Roman"/>
                <w:b w:val="false"/>
                <w:i w:val="false"/>
                <w:color w:val="000000"/>
                <w:sz w:val="20"/>
              </w:rPr>
              <w:t>
45Бг</w:t>
            </w:r>
          </w:p>
          <w:bookmarkEnd w:id="347"/>
          <w:p>
            <w:pPr>
              <w:spacing w:after="20"/>
              <w:ind w:left="20"/>
              <w:jc w:val="both"/>
            </w:pPr>
            <w:r>
              <w:rPr>
                <w:rFonts w:ascii="Times New Roman"/>
                <w:b w:val="false"/>
                <w:i w:val="false"/>
                <w:color w:val="000000"/>
                <w:sz w:val="20"/>
              </w:rPr>
              <w:t>
Пр-4а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2.Брунцово-таволгово-волоснецовые эфирлермен және сол топырақта подмаренником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48"/>
          <w:p>
            <w:pPr>
              <w:spacing w:after="20"/>
              <w:ind w:left="20"/>
              <w:jc w:val="both"/>
            </w:pPr>
            <w:r>
              <w:rPr>
                <w:rFonts w:ascii="Times New Roman"/>
                <w:b w:val="false"/>
                <w:i w:val="false"/>
                <w:color w:val="000000"/>
                <w:sz w:val="20"/>
              </w:rPr>
              <w:t>
2,1</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49"/>
          <w:p>
            <w:pPr>
              <w:spacing w:after="20"/>
              <w:ind w:left="20"/>
              <w:jc w:val="both"/>
            </w:pPr>
            <w:r>
              <w:rPr>
                <w:rFonts w:ascii="Times New Roman"/>
                <w:b w:val="false"/>
                <w:i w:val="false"/>
                <w:color w:val="000000"/>
                <w:sz w:val="20"/>
              </w:rPr>
              <w:t>
3,5</w:t>
            </w:r>
          </w:p>
          <w:bookmarkEnd w:id="34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50"/>
          <w:p>
            <w:pPr>
              <w:spacing w:after="20"/>
              <w:ind w:left="20"/>
              <w:jc w:val="both"/>
            </w:pPr>
            <w:r>
              <w:rPr>
                <w:rFonts w:ascii="Times New Roman"/>
                <w:b w:val="false"/>
                <w:i w:val="false"/>
                <w:color w:val="000000"/>
                <w:sz w:val="20"/>
              </w:rPr>
              <w:t>
2,1</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51"/>
          <w:p>
            <w:pPr>
              <w:spacing w:after="20"/>
              <w:ind w:left="20"/>
              <w:jc w:val="both"/>
            </w:pPr>
            <w:r>
              <w:rPr>
                <w:rFonts w:ascii="Times New Roman"/>
                <w:b w:val="false"/>
                <w:i w:val="false"/>
                <w:color w:val="000000"/>
                <w:sz w:val="20"/>
              </w:rPr>
              <w:t>
2,9</w:t>
            </w:r>
          </w:p>
          <w:bookmarkEnd w:id="35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52"/>
          <w:p>
            <w:pPr>
              <w:spacing w:after="20"/>
              <w:ind w:left="20"/>
              <w:jc w:val="both"/>
            </w:pPr>
            <w:r>
              <w:rPr>
                <w:rFonts w:ascii="Times New Roman"/>
                <w:b w:val="false"/>
                <w:i w:val="false"/>
                <w:color w:val="000000"/>
                <w:sz w:val="20"/>
              </w:rPr>
              <w:t>
Барлығы:</w:t>
            </w:r>
          </w:p>
          <w:bookmarkEnd w:id="352"/>
          <w:p>
            <w:pPr>
              <w:spacing w:after="20"/>
              <w:ind w:left="20"/>
              <w:jc w:val="both"/>
            </w:pPr>
            <w:r>
              <w:rPr>
                <w:rFonts w:ascii="Times New Roman"/>
                <w:b w:val="false"/>
                <w:i w:val="false"/>
                <w:color w:val="000000"/>
                <w:sz w:val="20"/>
              </w:rPr>
              <w:t>
Олардың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53"/>
          <w:p>
            <w:pPr>
              <w:spacing w:after="20"/>
              <w:ind w:left="20"/>
              <w:jc w:val="both"/>
            </w:pPr>
            <w:r>
              <w:rPr>
                <w:rFonts w:ascii="Times New Roman"/>
                <w:b w:val="false"/>
                <w:i w:val="false"/>
                <w:color w:val="000000"/>
                <w:sz w:val="20"/>
              </w:rPr>
              <w:t>
100</w:t>
            </w:r>
          </w:p>
          <w:bookmarkEnd w:id="353"/>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354"/>
          <w:p>
            <w:pPr>
              <w:spacing w:after="20"/>
              <w:ind w:left="20"/>
              <w:jc w:val="both"/>
            </w:pPr>
            <w:r>
              <w:rPr>
                <w:rFonts w:ascii="Times New Roman"/>
                <w:b w:val="false"/>
                <w:i w:val="false"/>
                <w:color w:val="000000"/>
                <w:sz w:val="20"/>
              </w:rPr>
              <w:t>
32</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55"/>
          <w:p>
            <w:pPr>
              <w:spacing w:after="20"/>
              <w:ind w:left="20"/>
              <w:jc w:val="both"/>
            </w:pPr>
            <w:r>
              <w:rPr>
                <w:rFonts w:ascii="Times New Roman"/>
                <w:b w:val="false"/>
                <w:i w:val="false"/>
                <w:color w:val="000000"/>
                <w:sz w:val="20"/>
              </w:rPr>
              <w:t>
2,3</w:t>
            </w:r>
          </w:p>
          <w:bookmarkEnd w:id="355"/>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56"/>
          <w:p>
            <w:pPr>
              <w:spacing w:after="20"/>
              <w:ind w:left="20"/>
              <w:jc w:val="both"/>
            </w:pPr>
            <w:r>
              <w:rPr>
                <w:rFonts w:ascii="Times New Roman"/>
                <w:b w:val="false"/>
                <w:i w:val="false"/>
                <w:color w:val="000000"/>
                <w:sz w:val="20"/>
              </w:rPr>
              <w:t>
 </w:t>
            </w:r>
          </w:p>
          <w:bookmarkEnd w:id="35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57"/>
          <w:p>
            <w:pPr>
              <w:spacing w:after="20"/>
              <w:ind w:left="20"/>
              <w:jc w:val="both"/>
            </w:pPr>
            <w:r>
              <w:rPr>
                <w:rFonts w:ascii="Times New Roman"/>
                <w:b w:val="false"/>
                <w:i w:val="false"/>
                <w:color w:val="000000"/>
                <w:sz w:val="20"/>
              </w:rPr>
              <w:t>
 </w:t>
            </w:r>
          </w:p>
          <w:bookmarkEnd w:id="35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58"/>
          <w:p>
            <w:pPr>
              <w:spacing w:after="20"/>
              <w:ind w:left="20"/>
              <w:jc w:val="both"/>
            </w:pPr>
            <w:r>
              <w:rPr>
                <w:rFonts w:ascii="Times New Roman"/>
                <w:b w:val="false"/>
                <w:i w:val="false"/>
                <w:color w:val="000000"/>
                <w:sz w:val="20"/>
              </w:rPr>
              <w:t>
 </w:t>
            </w:r>
          </w:p>
          <w:bookmarkEnd w:id="35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59"/>
          <w:p>
            <w:pPr>
              <w:spacing w:after="20"/>
              <w:ind w:left="20"/>
              <w:jc w:val="both"/>
            </w:pPr>
            <w:r>
              <w:rPr>
                <w:rFonts w:ascii="Times New Roman"/>
                <w:b w:val="false"/>
                <w:i w:val="false"/>
                <w:color w:val="000000"/>
                <w:sz w:val="20"/>
              </w:rPr>
              <w:t>
 </w:t>
            </w:r>
          </w:p>
          <w:bookmarkEnd w:id="35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60"/>
          <w:p>
            <w:pPr>
              <w:spacing w:after="20"/>
              <w:ind w:left="20"/>
              <w:jc w:val="both"/>
            </w:pPr>
            <w:r>
              <w:rPr>
                <w:rFonts w:ascii="Times New Roman"/>
                <w:b w:val="false"/>
                <w:i w:val="false"/>
                <w:color w:val="000000"/>
                <w:sz w:val="20"/>
              </w:rPr>
              <w:t>
Тау етегіндегі сәл толқынды жазық</w:t>
            </w:r>
          </w:p>
          <w:bookmarkEnd w:id="360"/>
          <w:p>
            <w:pPr>
              <w:spacing w:after="20"/>
              <w:ind w:left="20"/>
              <w:jc w:val="both"/>
            </w:pPr>
            <w:r>
              <w:rPr>
                <w:rFonts w:ascii="Times New Roman"/>
                <w:b w:val="false"/>
                <w:i w:val="false"/>
                <w:color w:val="000000"/>
                <w:sz w:val="20"/>
              </w:rPr>
              <w:t>
Погр. Қоңыршаулинск ауылынан. С. О. (негізгі.оқу) к.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61"/>
          <w:p>
            <w:pPr>
              <w:spacing w:after="20"/>
              <w:ind w:left="20"/>
              <w:jc w:val="both"/>
            </w:pPr>
            <w:r>
              <w:rPr>
                <w:rFonts w:ascii="Times New Roman"/>
                <w:b w:val="false"/>
                <w:i w:val="false"/>
                <w:color w:val="000000"/>
                <w:sz w:val="20"/>
              </w:rPr>
              <w:t>
15Аа</w:t>
            </w:r>
          </w:p>
          <w:bookmarkEnd w:id="361"/>
          <w:p>
            <w:pPr>
              <w:spacing w:after="20"/>
              <w:ind w:left="20"/>
              <w:jc w:val="both"/>
            </w:pPr>
            <w:r>
              <w:rPr>
                <w:rFonts w:ascii="Times New Roman"/>
                <w:b w:val="false"/>
                <w:i w:val="false"/>
                <w:color w:val="000000"/>
                <w:sz w:val="20"/>
              </w:rPr>
              <w:t>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карбонатты қуаты аз сазды топырақтардағы жусан-дәнді-эфемерлі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62"/>
          <w:p>
            <w:pPr>
              <w:spacing w:after="20"/>
              <w:ind w:left="20"/>
              <w:jc w:val="both"/>
            </w:pPr>
            <w:r>
              <w:rPr>
                <w:rFonts w:ascii="Times New Roman"/>
                <w:b w:val="false"/>
                <w:i w:val="false"/>
                <w:color w:val="000000"/>
                <w:sz w:val="20"/>
              </w:rPr>
              <w:t>
2,3</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63"/>
          <w:p>
            <w:pPr>
              <w:spacing w:after="20"/>
              <w:ind w:left="20"/>
              <w:jc w:val="both"/>
            </w:pPr>
            <w:r>
              <w:rPr>
                <w:rFonts w:ascii="Times New Roman"/>
                <w:b w:val="false"/>
                <w:i w:val="false"/>
                <w:color w:val="000000"/>
                <w:sz w:val="20"/>
              </w:rPr>
              <w:t>
3,2</w:t>
            </w:r>
          </w:p>
          <w:bookmarkEnd w:id="363"/>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64"/>
          <w:p>
            <w:pPr>
              <w:spacing w:after="20"/>
              <w:ind w:left="20"/>
              <w:jc w:val="both"/>
            </w:pPr>
            <w:r>
              <w:rPr>
                <w:rFonts w:ascii="Times New Roman"/>
                <w:b w:val="false"/>
                <w:i w:val="false"/>
                <w:color w:val="000000"/>
                <w:sz w:val="20"/>
              </w:rPr>
              <w:t>
4,8</w:t>
            </w:r>
          </w:p>
          <w:bookmarkEnd w:id="364"/>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65"/>
          <w:p>
            <w:pPr>
              <w:spacing w:after="20"/>
              <w:ind w:left="20"/>
              <w:jc w:val="both"/>
            </w:pPr>
            <w:r>
              <w:rPr>
                <w:rFonts w:ascii="Times New Roman"/>
                <w:b w:val="false"/>
                <w:i w:val="false"/>
                <w:color w:val="000000"/>
                <w:sz w:val="20"/>
              </w:rPr>
              <w:t>
3,8</w:t>
            </w:r>
          </w:p>
          <w:bookmarkEnd w:id="365"/>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66"/>
          <w:p>
            <w:pPr>
              <w:spacing w:after="20"/>
              <w:ind w:left="20"/>
              <w:jc w:val="both"/>
            </w:pPr>
            <w:r>
              <w:rPr>
                <w:rFonts w:ascii="Times New Roman"/>
                <w:b w:val="false"/>
                <w:i w:val="false"/>
                <w:color w:val="000000"/>
                <w:sz w:val="20"/>
              </w:rPr>
              <w:t>
48Аа</w:t>
            </w:r>
          </w:p>
          <w:bookmarkEnd w:id="366"/>
          <w:p>
            <w:pPr>
              <w:spacing w:after="20"/>
              <w:ind w:left="20"/>
              <w:jc w:val="both"/>
            </w:pPr>
            <w:r>
              <w:rPr>
                <w:rFonts w:ascii="Times New Roman"/>
                <w:b w:val="false"/>
                <w:i w:val="false"/>
                <w:color w:val="000000"/>
                <w:sz w:val="20"/>
              </w:rPr>
              <w:t>
Пр-4а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2.Австриялық жусанмен дәнді-брунц-эфемерлі, шалғынды-қара каштанды кәдімгі орташа қуатты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67"/>
          <w:p>
            <w:pPr>
              <w:spacing w:after="20"/>
              <w:ind w:left="20"/>
              <w:jc w:val="both"/>
            </w:pPr>
            <w:r>
              <w:rPr>
                <w:rFonts w:ascii="Times New Roman"/>
                <w:b w:val="false"/>
                <w:i w:val="false"/>
                <w:color w:val="000000"/>
                <w:sz w:val="20"/>
              </w:rPr>
              <w:t>
2,3</w:t>
            </w:r>
          </w:p>
          <w:bookmarkEnd w:id="367"/>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68"/>
          <w:p>
            <w:pPr>
              <w:spacing w:after="20"/>
              <w:ind w:left="20"/>
              <w:jc w:val="both"/>
            </w:pPr>
            <w:r>
              <w:rPr>
                <w:rFonts w:ascii="Times New Roman"/>
                <w:b w:val="false"/>
                <w:i w:val="false"/>
                <w:color w:val="000000"/>
                <w:sz w:val="20"/>
              </w:rPr>
              <w:t>
3,2</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69"/>
          <w:p>
            <w:pPr>
              <w:spacing w:after="20"/>
              <w:ind w:left="20"/>
              <w:jc w:val="both"/>
            </w:pPr>
            <w:r>
              <w:rPr>
                <w:rFonts w:ascii="Times New Roman"/>
                <w:b w:val="false"/>
                <w:i w:val="false"/>
                <w:color w:val="000000"/>
                <w:sz w:val="20"/>
              </w:rPr>
              <w:t>
2,5</w:t>
            </w:r>
          </w:p>
          <w:bookmarkEnd w:id="36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70"/>
          <w:p>
            <w:pPr>
              <w:spacing w:after="20"/>
              <w:ind w:left="20"/>
              <w:jc w:val="both"/>
            </w:pPr>
            <w:r>
              <w:rPr>
                <w:rFonts w:ascii="Times New Roman"/>
                <w:b w:val="false"/>
                <w:i w:val="false"/>
                <w:color w:val="000000"/>
                <w:sz w:val="20"/>
              </w:rPr>
              <w:t>
2,1</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71"/>
          <w:p>
            <w:pPr>
              <w:spacing w:after="20"/>
              <w:ind w:left="20"/>
              <w:jc w:val="both"/>
            </w:pPr>
            <w:r>
              <w:rPr>
                <w:rFonts w:ascii="Times New Roman"/>
                <w:b w:val="false"/>
                <w:i w:val="false"/>
                <w:color w:val="000000"/>
                <w:sz w:val="20"/>
              </w:rPr>
              <w:t>
2,3</w:t>
            </w:r>
          </w:p>
          <w:bookmarkEnd w:id="371"/>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72"/>
          <w:p>
            <w:pPr>
              <w:spacing w:after="20"/>
              <w:ind w:left="20"/>
              <w:jc w:val="both"/>
            </w:pPr>
            <w:r>
              <w:rPr>
                <w:rFonts w:ascii="Times New Roman"/>
                <w:b w:val="false"/>
                <w:i w:val="false"/>
                <w:color w:val="000000"/>
                <w:sz w:val="20"/>
              </w:rPr>
              <w:t>
3,2</w:t>
            </w:r>
          </w:p>
          <w:bookmarkEnd w:id="372"/>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73"/>
          <w:p>
            <w:pPr>
              <w:spacing w:after="20"/>
              <w:ind w:left="20"/>
              <w:jc w:val="both"/>
            </w:pPr>
            <w:r>
              <w:rPr>
                <w:rFonts w:ascii="Times New Roman"/>
                <w:b w:val="false"/>
                <w:i w:val="false"/>
                <w:color w:val="000000"/>
                <w:sz w:val="20"/>
              </w:rPr>
              <w:t>
4,3</w:t>
            </w:r>
          </w:p>
          <w:bookmarkEnd w:id="373"/>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74"/>
          <w:p>
            <w:pPr>
              <w:spacing w:after="20"/>
              <w:ind w:left="20"/>
              <w:jc w:val="both"/>
            </w:pPr>
            <w:r>
              <w:rPr>
                <w:rFonts w:ascii="Times New Roman"/>
                <w:b w:val="false"/>
                <w:i w:val="false"/>
                <w:color w:val="000000"/>
                <w:sz w:val="20"/>
              </w:rPr>
              <w:t>
3,5</w:t>
            </w:r>
          </w:p>
          <w:bookmarkEnd w:id="374"/>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75"/>
          <w:p>
            <w:pPr>
              <w:spacing w:after="20"/>
              <w:ind w:left="20"/>
              <w:jc w:val="both"/>
            </w:pPr>
            <w:r>
              <w:rPr>
                <w:rFonts w:ascii="Times New Roman"/>
                <w:b w:val="false"/>
                <w:i w:val="false"/>
                <w:color w:val="000000"/>
                <w:sz w:val="20"/>
              </w:rPr>
              <w:t>
14.09.19</w:t>
            </w:r>
          </w:p>
          <w:bookmarkEnd w:id="37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29Аа</w:t>
            </w:r>
          </w:p>
          <w:p>
            <w:pPr>
              <w:spacing w:after="20"/>
              <w:ind w:left="20"/>
              <w:jc w:val="both"/>
            </w:pPr>
            <w:r>
              <w:rPr>
                <w:rFonts w:ascii="Times New Roman"/>
                <w:b w:val="false"/>
                <w:i w:val="false"/>
                <w:color w:val="000000"/>
                <w:sz w:val="20"/>
              </w:rPr>
              <w:t>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76"/>
          <w:p>
            <w:pPr>
              <w:spacing w:after="20"/>
              <w:ind w:left="20"/>
              <w:jc w:val="both"/>
            </w:pPr>
            <w:r>
              <w:rPr>
                <w:rFonts w:ascii="Times New Roman"/>
                <w:b w:val="false"/>
                <w:i w:val="false"/>
                <w:color w:val="000000"/>
                <w:sz w:val="20"/>
              </w:rPr>
              <w:t>
29</w:t>
            </w:r>
          </w:p>
          <w:bookmarkEnd w:id="37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77"/>
          <w:p>
            <w:pPr>
              <w:spacing w:after="20"/>
              <w:ind w:left="20"/>
              <w:jc w:val="both"/>
            </w:pPr>
            <w:r>
              <w:rPr>
                <w:rFonts w:ascii="Times New Roman"/>
                <w:b w:val="false"/>
                <w:i w:val="false"/>
                <w:color w:val="000000"/>
                <w:sz w:val="20"/>
              </w:rPr>
              <w:t>
Тау етегіндегі сәл толқынды жазық</w:t>
            </w:r>
          </w:p>
          <w:bookmarkEnd w:id="377"/>
          <w:p>
            <w:pPr>
              <w:spacing w:after="20"/>
              <w:ind w:left="20"/>
              <w:jc w:val="both"/>
            </w:pPr>
            <w:r>
              <w:rPr>
                <w:rFonts w:ascii="Times New Roman"/>
                <w:b w:val="false"/>
                <w:i w:val="false"/>
                <w:color w:val="000000"/>
                <w:sz w:val="20"/>
              </w:rPr>
              <w:t>
</w:t>
            </w:r>
            <w:r>
              <w:rPr>
                <w:rFonts w:ascii="Times New Roman"/>
                <w:b w:val="false"/>
                <w:i w:val="false"/>
                <w:color w:val="000000"/>
                <w:sz w:val="20"/>
              </w:rPr>
              <w:t>Погр. Қоңыршаулин ауылы. С.О.) негізгі. Оқу) к. 9</w:t>
            </w:r>
          </w:p>
          <w:p>
            <w:pPr>
              <w:spacing w:after="20"/>
              <w:ind w:left="20"/>
              <w:jc w:val="both"/>
            </w:pPr>
            <w:r>
              <w:rPr>
                <w:rFonts w:ascii="Times New Roman"/>
                <w:b w:val="false"/>
                <w:i w:val="false"/>
                <w:color w:val="000000"/>
                <w:sz w:val="20"/>
              </w:rPr>
              <w:t>
1.Қара-каштан карбонатты орташа қуатты сазды топырақтардағы жусанды-арамшөпті-эфемерлі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78"/>
          <w:p>
            <w:pPr>
              <w:spacing w:after="20"/>
              <w:ind w:left="20"/>
              <w:jc w:val="both"/>
            </w:pPr>
            <w:r>
              <w:rPr>
                <w:rFonts w:ascii="Times New Roman"/>
                <w:b w:val="false"/>
                <w:i w:val="false"/>
                <w:color w:val="000000"/>
                <w:sz w:val="20"/>
              </w:rPr>
              <w:t>
0,6</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79"/>
          <w:p>
            <w:pPr>
              <w:spacing w:after="20"/>
              <w:ind w:left="20"/>
              <w:jc w:val="both"/>
            </w:pPr>
            <w:r>
              <w:rPr>
                <w:rFonts w:ascii="Times New Roman"/>
                <w:b w:val="false"/>
                <w:i w:val="false"/>
                <w:color w:val="000000"/>
                <w:sz w:val="20"/>
              </w:rPr>
              <w:t>
0,2</w:t>
            </w:r>
          </w:p>
          <w:bookmarkEnd w:id="379"/>
          <w:p>
            <w:pPr>
              <w:spacing w:after="20"/>
              <w:ind w:left="20"/>
              <w:jc w:val="both"/>
            </w:pPr>
            <w:r>
              <w:rPr>
                <w:rFonts w:ascii="Times New Roman"/>
                <w:b w:val="false"/>
                <w:i w:val="false"/>
                <w:color w:val="000000"/>
                <w:sz w:val="20"/>
              </w:rPr>
              <w:t>
</w:t>
            </w:r>
            <w:r>
              <w:rPr>
                <w:rFonts w:ascii="Times New Roman"/>
                <w:b w:val="false"/>
                <w:i w:val="false"/>
                <w:color w:val="000000"/>
                <w:sz w:val="20"/>
              </w:rPr>
              <w:t>0,1</w:t>
            </w:r>
          </w:p>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80"/>
          <w:p>
            <w:pPr>
              <w:spacing w:after="20"/>
              <w:ind w:left="20"/>
              <w:jc w:val="both"/>
            </w:pPr>
            <w:r>
              <w:rPr>
                <w:rFonts w:ascii="Times New Roman"/>
                <w:b w:val="false"/>
                <w:i w:val="false"/>
                <w:color w:val="000000"/>
                <w:sz w:val="20"/>
              </w:rPr>
              <w:t>
3,3</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81"/>
          <w:p>
            <w:pPr>
              <w:spacing w:after="20"/>
              <w:ind w:left="20"/>
              <w:jc w:val="both"/>
            </w:pPr>
            <w:r>
              <w:rPr>
                <w:rFonts w:ascii="Times New Roman"/>
                <w:b w:val="false"/>
                <w:i w:val="false"/>
                <w:color w:val="000000"/>
                <w:sz w:val="20"/>
              </w:rPr>
              <w:t>
2,5</w:t>
            </w:r>
          </w:p>
          <w:bookmarkEnd w:id="38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82"/>
          <w:p>
            <w:pPr>
              <w:spacing w:after="20"/>
              <w:ind w:left="20"/>
              <w:jc w:val="both"/>
            </w:pPr>
            <w:r>
              <w:rPr>
                <w:rFonts w:ascii="Times New Roman"/>
                <w:b w:val="false"/>
                <w:i w:val="false"/>
                <w:color w:val="000000"/>
                <w:sz w:val="20"/>
              </w:rPr>
              <w:t>
14.09.19</w:t>
            </w:r>
          </w:p>
          <w:bookmarkEnd w:id="38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30А</w:t>
            </w:r>
          </w:p>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83"/>
          <w:p>
            <w:pPr>
              <w:spacing w:after="20"/>
              <w:ind w:left="20"/>
              <w:jc w:val="both"/>
            </w:pPr>
            <w:r>
              <w:rPr>
                <w:rFonts w:ascii="Times New Roman"/>
                <w:b w:val="false"/>
                <w:i w:val="false"/>
                <w:color w:val="000000"/>
                <w:sz w:val="20"/>
              </w:rPr>
              <w:t>
Тау бөктеріндегі толқынды жазық</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Погр. Қоңыршаулинск ауылынан. С. О. (негізгі.оқу) к. 8</w:t>
            </w:r>
          </w:p>
          <w:p>
            <w:pPr>
              <w:spacing w:after="20"/>
              <w:ind w:left="20"/>
              <w:jc w:val="both"/>
            </w:pPr>
            <w:r>
              <w:rPr>
                <w:rFonts w:ascii="Times New Roman"/>
                <w:b w:val="false"/>
                <w:i w:val="false"/>
                <w:color w:val="000000"/>
                <w:sz w:val="20"/>
              </w:rPr>
              <w:t>
1.Жусан-тарс-эфемерлі, рельефтің барлық элементтері бойынша қара каштан, дамымаған сазды топырақтарда қылқан жапырақты ағаштар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84"/>
          <w:p>
            <w:pPr>
              <w:spacing w:after="20"/>
              <w:ind w:left="20"/>
              <w:jc w:val="both"/>
            </w:pPr>
            <w:r>
              <w:rPr>
                <w:rFonts w:ascii="Times New Roman"/>
                <w:b w:val="false"/>
                <w:i w:val="false"/>
                <w:color w:val="000000"/>
                <w:sz w:val="20"/>
              </w:rPr>
              <w:t>
3,0</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85"/>
          <w:p>
            <w:pPr>
              <w:spacing w:after="20"/>
              <w:ind w:left="20"/>
              <w:jc w:val="both"/>
            </w:pPr>
            <w:r>
              <w:rPr>
                <w:rFonts w:ascii="Times New Roman"/>
                <w:b w:val="false"/>
                <w:i w:val="false"/>
                <w:color w:val="000000"/>
                <w:sz w:val="20"/>
              </w:rPr>
              <w:t>
3,6</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86"/>
          <w:p>
            <w:pPr>
              <w:spacing w:after="20"/>
              <w:ind w:left="20"/>
              <w:jc w:val="both"/>
            </w:pPr>
            <w:r>
              <w:rPr>
                <w:rFonts w:ascii="Times New Roman"/>
                <w:b w:val="false"/>
                <w:i w:val="false"/>
                <w:color w:val="000000"/>
                <w:sz w:val="20"/>
              </w:rPr>
              <w:t>
3,8</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87"/>
          <w:p>
            <w:pPr>
              <w:spacing w:after="20"/>
              <w:ind w:left="20"/>
              <w:jc w:val="both"/>
            </w:pPr>
            <w:r>
              <w:rPr>
                <w:rFonts w:ascii="Times New Roman"/>
                <w:b w:val="false"/>
                <w:i w:val="false"/>
                <w:color w:val="000000"/>
                <w:sz w:val="20"/>
              </w:rPr>
              <w:t>
3,0</w:t>
            </w:r>
          </w:p>
          <w:bookmarkEnd w:id="387"/>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88"/>
          <w:p>
            <w:pPr>
              <w:spacing w:after="20"/>
              <w:ind w:left="20"/>
              <w:jc w:val="both"/>
            </w:pPr>
            <w:r>
              <w:rPr>
                <w:rFonts w:ascii="Times New Roman"/>
                <w:b w:val="false"/>
                <w:i w:val="false"/>
                <w:color w:val="000000"/>
                <w:sz w:val="20"/>
              </w:rPr>
              <w:t>
28Ба</w:t>
            </w:r>
          </w:p>
          <w:bookmarkEnd w:id="388"/>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арамшөптер мен шөптер бар бұталы-жусанды-эфемерлі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389"/>
          <w:p>
            <w:pPr>
              <w:spacing w:after="20"/>
              <w:ind w:left="20"/>
              <w:jc w:val="both"/>
            </w:pPr>
            <w:r>
              <w:rPr>
                <w:rFonts w:ascii="Times New Roman"/>
                <w:b w:val="false"/>
                <w:i w:val="false"/>
                <w:color w:val="000000"/>
                <w:sz w:val="20"/>
              </w:rPr>
              <w:t>
3,3</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390"/>
          <w:p>
            <w:pPr>
              <w:spacing w:after="20"/>
              <w:ind w:left="20"/>
              <w:jc w:val="both"/>
            </w:pPr>
            <w:r>
              <w:rPr>
                <w:rFonts w:ascii="Times New Roman"/>
                <w:b w:val="false"/>
                <w:i w:val="false"/>
                <w:color w:val="000000"/>
                <w:sz w:val="20"/>
              </w:rPr>
              <w:t>
4,2</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91"/>
          <w:p>
            <w:pPr>
              <w:spacing w:after="20"/>
              <w:ind w:left="20"/>
              <w:jc w:val="both"/>
            </w:pPr>
            <w:r>
              <w:rPr>
                <w:rFonts w:ascii="Times New Roman"/>
                <w:b w:val="false"/>
                <w:i w:val="false"/>
                <w:color w:val="000000"/>
                <w:sz w:val="20"/>
              </w:rPr>
              <w:t>
4,1</w:t>
            </w:r>
          </w:p>
          <w:bookmarkEnd w:id="39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392"/>
          <w:p>
            <w:pPr>
              <w:spacing w:after="20"/>
              <w:ind w:left="20"/>
              <w:jc w:val="both"/>
            </w:pPr>
            <w:r>
              <w:rPr>
                <w:rFonts w:ascii="Times New Roman"/>
                <w:b w:val="false"/>
                <w:i w:val="false"/>
                <w:color w:val="000000"/>
                <w:sz w:val="20"/>
              </w:rPr>
              <w:t>
3,1</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393"/>
          <w:p>
            <w:pPr>
              <w:spacing w:after="20"/>
              <w:ind w:left="20"/>
              <w:jc w:val="both"/>
            </w:pPr>
            <w:r>
              <w:rPr>
                <w:rFonts w:ascii="Times New Roman"/>
                <w:b w:val="false"/>
                <w:i w:val="false"/>
                <w:color w:val="000000"/>
                <w:sz w:val="20"/>
              </w:rPr>
              <w:t>
3.5-ке дейінгі тау жыныстарының шығуы%</w:t>
            </w:r>
          </w:p>
          <w:bookmarkEnd w:id="393"/>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94"/>
          <w:p>
            <w:pPr>
              <w:spacing w:after="20"/>
              <w:ind w:left="20"/>
              <w:jc w:val="both"/>
            </w:pPr>
            <w:r>
              <w:rPr>
                <w:rFonts w:ascii="Times New Roman"/>
                <w:b w:val="false"/>
                <w:i w:val="false"/>
                <w:color w:val="000000"/>
                <w:sz w:val="20"/>
              </w:rPr>
              <w:t>
4,0</w:t>
            </w:r>
          </w:p>
          <w:bookmarkEnd w:id="394"/>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95"/>
          <w:p>
            <w:pPr>
              <w:spacing w:after="20"/>
              <w:ind w:left="20"/>
              <w:jc w:val="both"/>
            </w:pPr>
            <w:r>
              <w:rPr>
                <w:rFonts w:ascii="Times New Roman"/>
                <w:b w:val="false"/>
                <w:i w:val="false"/>
                <w:color w:val="000000"/>
                <w:sz w:val="20"/>
              </w:rPr>
              <w:t>
4,9</w:t>
            </w:r>
          </w:p>
          <w:bookmarkEnd w:id="395"/>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96"/>
          <w:p>
            <w:pPr>
              <w:spacing w:after="20"/>
              <w:ind w:left="20"/>
              <w:jc w:val="both"/>
            </w:pPr>
            <w:r>
              <w:rPr>
                <w:rFonts w:ascii="Times New Roman"/>
                <w:b w:val="false"/>
                <w:i w:val="false"/>
                <w:color w:val="000000"/>
                <w:sz w:val="20"/>
              </w:rPr>
              <w:t>
5,1</w:t>
            </w:r>
          </w:p>
          <w:bookmarkEnd w:id="396"/>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397"/>
          <w:p>
            <w:pPr>
              <w:spacing w:after="20"/>
              <w:ind w:left="20"/>
              <w:jc w:val="both"/>
            </w:pPr>
            <w:r>
              <w:rPr>
                <w:rFonts w:ascii="Times New Roman"/>
                <w:b w:val="false"/>
                <w:i w:val="false"/>
                <w:color w:val="000000"/>
                <w:sz w:val="20"/>
              </w:rPr>
              <w:t>
3,9</w:t>
            </w:r>
          </w:p>
          <w:bookmarkEnd w:id="397"/>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398"/>
          <w:p>
            <w:pPr>
              <w:spacing w:after="20"/>
              <w:ind w:left="20"/>
              <w:jc w:val="both"/>
            </w:pPr>
            <w:r>
              <w:rPr>
                <w:rFonts w:ascii="Times New Roman"/>
                <w:b w:val="false"/>
                <w:i w:val="false"/>
                <w:color w:val="000000"/>
                <w:sz w:val="20"/>
              </w:rPr>
              <w:t>
14.09.19</w:t>
            </w:r>
          </w:p>
          <w:bookmarkEnd w:id="39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18Аб</w:t>
            </w:r>
          </w:p>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399"/>
          <w:p>
            <w:pPr>
              <w:spacing w:after="20"/>
              <w:ind w:left="20"/>
              <w:jc w:val="both"/>
            </w:pPr>
            <w:r>
              <w:rPr>
                <w:rFonts w:ascii="Times New Roman"/>
                <w:b w:val="false"/>
                <w:i w:val="false"/>
                <w:color w:val="000000"/>
                <w:sz w:val="20"/>
              </w:rPr>
              <w:t>
31</w:t>
            </w:r>
          </w:p>
          <w:bookmarkEnd w:id="39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00"/>
          <w:p>
            <w:pPr>
              <w:spacing w:after="20"/>
              <w:ind w:left="20"/>
              <w:jc w:val="both"/>
            </w:pPr>
            <w:r>
              <w:rPr>
                <w:rFonts w:ascii="Times New Roman"/>
                <w:b w:val="false"/>
                <w:i w:val="false"/>
                <w:color w:val="000000"/>
                <w:sz w:val="20"/>
              </w:rPr>
              <w:t>
Тау етегіндегі сәл толқынды жазық</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Погр. Қоңыршаулинск ауылынан. С. О. (Үшбұлақ уч.) к. 12</w:t>
            </w:r>
          </w:p>
          <w:p>
            <w:pPr>
              <w:spacing w:after="20"/>
              <w:ind w:left="20"/>
              <w:jc w:val="both"/>
            </w:pPr>
            <w:r>
              <w:rPr>
                <w:rFonts w:ascii="Times New Roman"/>
                <w:b w:val="false"/>
                <w:i w:val="false"/>
                <w:color w:val="000000"/>
                <w:sz w:val="20"/>
              </w:rPr>
              <w:t>
1.Қара-каштан толық дамымаған сазды топырақтардағы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01"/>
          <w:p>
            <w:pPr>
              <w:spacing w:after="20"/>
              <w:ind w:left="20"/>
              <w:jc w:val="both"/>
            </w:pPr>
            <w:r>
              <w:rPr>
                <w:rFonts w:ascii="Times New Roman"/>
                <w:b w:val="false"/>
                <w:i w:val="false"/>
                <w:color w:val="000000"/>
                <w:sz w:val="20"/>
              </w:rPr>
              <w:t>
3,6</w:t>
            </w:r>
          </w:p>
          <w:bookmarkEnd w:id="401"/>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02"/>
          <w:p>
            <w:pPr>
              <w:spacing w:after="20"/>
              <w:ind w:left="20"/>
              <w:jc w:val="both"/>
            </w:pPr>
            <w:r>
              <w:rPr>
                <w:rFonts w:ascii="Times New Roman"/>
                <w:b w:val="false"/>
                <w:i w:val="false"/>
                <w:color w:val="000000"/>
                <w:sz w:val="20"/>
              </w:rPr>
              <w:t>
4,4</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03"/>
          <w:p>
            <w:pPr>
              <w:spacing w:after="20"/>
              <w:ind w:left="20"/>
              <w:jc w:val="both"/>
            </w:pPr>
            <w:r>
              <w:rPr>
                <w:rFonts w:ascii="Times New Roman"/>
                <w:b w:val="false"/>
                <w:i w:val="false"/>
                <w:color w:val="000000"/>
                <w:sz w:val="20"/>
              </w:rPr>
              <w:t>
5,8</w:t>
            </w:r>
          </w:p>
          <w:bookmarkEnd w:id="403"/>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04"/>
          <w:p>
            <w:pPr>
              <w:spacing w:after="20"/>
              <w:ind w:left="20"/>
              <w:jc w:val="both"/>
            </w:pPr>
            <w:r>
              <w:rPr>
                <w:rFonts w:ascii="Times New Roman"/>
                <w:b w:val="false"/>
                <w:i w:val="false"/>
                <w:color w:val="000000"/>
                <w:sz w:val="20"/>
              </w:rPr>
              <w:t>
4,5</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05"/>
          <w:p>
            <w:pPr>
              <w:spacing w:after="20"/>
              <w:ind w:left="20"/>
              <w:jc w:val="both"/>
            </w:pPr>
            <w:r>
              <w:rPr>
                <w:rFonts w:ascii="Times New Roman"/>
                <w:b w:val="false"/>
                <w:i w:val="false"/>
                <w:color w:val="000000"/>
                <w:sz w:val="20"/>
              </w:rPr>
              <w:t>
18А</w:t>
            </w:r>
          </w:p>
          <w:bookmarkEnd w:id="405"/>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топырақтағы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06"/>
          <w:p>
            <w:pPr>
              <w:spacing w:after="20"/>
              <w:ind w:left="20"/>
              <w:jc w:val="both"/>
            </w:pPr>
            <w:r>
              <w:rPr>
                <w:rFonts w:ascii="Times New Roman"/>
                <w:b w:val="false"/>
                <w:i w:val="false"/>
                <w:color w:val="000000"/>
                <w:sz w:val="20"/>
              </w:rPr>
              <w:t>
2,3</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21,9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07"/>
          <w:p>
            <w:pPr>
              <w:spacing w:after="20"/>
              <w:ind w:left="20"/>
              <w:jc w:val="both"/>
            </w:pPr>
            <w:r>
              <w:rPr>
                <w:rFonts w:ascii="Times New Roman"/>
                <w:b w:val="false"/>
                <w:i w:val="false"/>
                <w:color w:val="000000"/>
                <w:sz w:val="20"/>
              </w:rPr>
              <w:t>
2,8</w:t>
            </w:r>
          </w:p>
          <w:bookmarkEnd w:id="407"/>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08"/>
          <w:p>
            <w:pPr>
              <w:spacing w:after="20"/>
              <w:ind w:left="20"/>
              <w:jc w:val="both"/>
            </w:pPr>
            <w:r>
              <w:rPr>
                <w:rFonts w:ascii="Times New Roman"/>
                <w:b w:val="false"/>
                <w:i w:val="false"/>
                <w:color w:val="000000"/>
                <w:sz w:val="20"/>
              </w:rPr>
              <w:t>
3,6</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09"/>
          <w:p>
            <w:pPr>
              <w:spacing w:after="20"/>
              <w:ind w:left="20"/>
              <w:jc w:val="both"/>
            </w:pPr>
            <w:r>
              <w:rPr>
                <w:rFonts w:ascii="Times New Roman"/>
                <w:b w:val="false"/>
                <w:i w:val="false"/>
                <w:color w:val="000000"/>
                <w:sz w:val="20"/>
              </w:rPr>
              <w:t>
2,8</w:t>
            </w:r>
          </w:p>
          <w:bookmarkEnd w:id="40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қара-каштан карбонатты қуаты аз сазды топырақтардағы дәнді-брунц-эфемерлі 5-ке дейін%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10"/>
          <w:p>
            <w:pPr>
              <w:spacing w:after="20"/>
              <w:ind w:left="20"/>
              <w:jc w:val="both"/>
            </w:pPr>
            <w:r>
              <w:rPr>
                <w:rFonts w:ascii="Times New Roman"/>
                <w:b w:val="false"/>
                <w:i w:val="false"/>
                <w:color w:val="000000"/>
                <w:sz w:val="20"/>
              </w:rPr>
              <w:t>
3,1</w:t>
            </w:r>
          </w:p>
          <w:bookmarkEnd w:id="410"/>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11"/>
          <w:p>
            <w:pPr>
              <w:spacing w:after="20"/>
              <w:ind w:left="20"/>
              <w:jc w:val="both"/>
            </w:pPr>
            <w:r>
              <w:rPr>
                <w:rFonts w:ascii="Times New Roman"/>
                <w:b w:val="false"/>
                <w:i w:val="false"/>
                <w:color w:val="000000"/>
                <w:sz w:val="20"/>
              </w:rPr>
              <w:t>
3,8</w:t>
            </w:r>
          </w:p>
          <w:bookmarkEnd w:id="411"/>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12"/>
          <w:p>
            <w:pPr>
              <w:spacing w:after="20"/>
              <w:ind w:left="20"/>
              <w:jc w:val="both"/>
            </w:pPr>
            <w:r>
              <w:rPr>
                <w:rFonts w:ascii="Times New Roman"/>
                <w:b w:val="false"/>
                <w:i w:val="false"/>
                <w:color w:val="000000"/>
                <w:sz w:val="20"/>
              </w:rPr>
              <w:t>
4,9</w:t>
            </w:r>
          </w:p>
          <w:bookmarkEnd w:id="412"/>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13"/>
          <w:p>
            <w:pPr>
              <w:spacing w:after="20"/>
              <w:ind w:left="20"/>
              <w:jc w:val="both"/>
            </w:pPr>
            <w:r>
              <w:rPr>
                <w:rFonts w:ascii="Times New Roman"/>
                <w:b w:val="false"/>
                <w:i w:val="false"/>
                <w:color w:val="000000"/>
                <w:sz w:val="20"/>
              </w:rPr>
              <w:t>
3,8</w:t>
            </w:r>
          </w:p>
          <w:bookmarkEnd w:id="413"/>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14"/>
          <w:p>
            <w:pPr>
              <w:spacing w:after="20"/>
              <w:ind w:left="20"/>
              <w:jc w:val="both"/>
            </w:pPr>
            <w:r>
              <w:rPr>
                <w:rFonts w:ascii="Times New Roman"/>
                <w:b w:val="false"/>
                <w:i w:val="false"/>
                <w:color w:val="000000"/>
                <w:sz w:val="20"/>
              </w:rPr>
              <w:t>
14.09.19</w:t>
            </w:r>
          </w:p>
          <w:bookmarkEnd w:id="41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28А</w:t>
            </w:r>
          </w:p>
          <w:p>
            <w:pPr>
              <w:spacing w:after="20"/>
              <w:ind w:left="20"/>
              <w:jc w:val="both"/>
            </w:pPr>
            <w:r>
              <w:rPr>
                <w:rFonts w:ascii="Times New Roman"/>
                <w:b w:val="false"/>
                <w:i w:val="false"/>
                <w:color w:val="000000"/>
                <w:sz w:val="20"/>
              </w:rPr>
              <w:t>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15"/>
          <w:p>
            <w:pPr>
              <w:spacing w:after="20"/>
              <w:ind w:left="20"/>
              <w:jc w:val="both"/>
            </w:pPr>
            <w:r>
              <w:rPr>
                <w:rFonts w:ascii="Times New Roman"/>
                <w:b w:val="false"/>
                <w:i w:val="false"/>
                <w:color w:val="000000"/>
                <w:sz w:val="20"/>
              </w:rPr>
              <w:t>
32</w:t>
            </w:r>
          </w:p>
          <w:bookmarkEnd w:id="41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16"/>
          <w:p>
            <w:pPr>
              <w:spacing w:after="20"/>
              <w:ind w:left="20"/>
              <w:jc w:val="both"/>
            </w:pPr>
            <w:r>
              <w:rPr>
                <w:rFonts w:ascii="Times New Roman"/>
                <w:b w:val="false"/>
                <w:i w:val="false"/>
                <w:color w:val="000000"/>
                <w:sz w:val="20"/>
              </w:rPr>
              <w:t>
Тау етегіндегі толқынды жазық</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Погр. Қоңыршаулин ауылы. С. О. (негізгі.оқу) к. 2</w:t>
            </w:r>
          </w:p>
          <w:p>
            <w:pPr>
              <w:spacing w:after="20"/>
              <w:ind w:left="20"/>
              <w:jc w:val="both"/>
            </w:pPr>
            <w:r>
              <w:rPr>
                <w:rFonts w:ascii="Times New Roman"/>
                <w:b w:val="false"/>
                <w:i w:val="false"/>
                <w:color w:val="000000"/>
                <w:sz w:val="20"/>
              </w:rPr>
              <w:t>
1.Рельефтің барлық элементтері бойынша қара-каштан, дамымаған сазды топырақтарда австриялық жусанмен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17"/>
          <w:p>
            <w:pPr>
              <w:spacing w:after="20"/>
              <w:ind w:left="20"/>
              <w:jc w:val="both"/>
            </w:pPr>
            <w:r>
              <w:rPr>
                <w:rFonts w:ascii="Times New Roman"/>
                <w:b w:val="false"/>
                <w:i w:val="false"/>
                <w:color w:val="000000"/>
                <w:sz w:val="20"/>
              </w:rPr>
              <w:t>
3,3</w:t>
            </w:r>
          </w:p>
          <w:bookmarkEnd w:id="41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18"/>
          <w:p>
            <w:pPr>
              <w:spacing w:after="20"/>
              <w:ind w:left="20"/>
              <w:jc w:val="both"/>
            </w:pPr>
            <w:r>
              <w:rPr>
                <w:rFonts w:ascii="Times New Roman"/>
                <w:b w:val="false"/>
                <w:i w:val="false"/>
                <w:color w:val="000000"/>
                <w:sz w:val="20"/>
              </w:rPr>
              <w:t>
4,5</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19"/>
          <w:p>
            <w:pPr>
              <w:spacing w:after="20"/>
              <w:ind w:left="20"/>
              <w:jc w:val="both"/>
            </w:pPr>
            <w:r>
              <w:rPr>
                <w:rFonts w:ascii="Times New Roman"/>
                <w:b w:val="false"/>
                <w:i w:val="false"/>
                <w:color w:val="000000"/>
                <w:sz w:val="20"/>
              </w:rPr>
              <w:t>
2,4</w:t>
            </w:r>
          </w:p>
          <w:bookmarkEnd w:id="419"/>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20"/>
          <w:p>
            <w:pPr>
              <w:spacing w:after="20"/>
              <w:ind w:left="20"/>
              <w:jc w:val="both"/>
            </w:pPr>
            <w:r>
              <w:rPr>
                <w:rFonts w:ascii="Times New Roman"/>
                <w:b w:val="false"/>
                <w:i w:val="false"/>
                <w:color w:val="000000"/>
                <w:sz w:val="20"/>
              </w:rPr>
              <w:t>
1,9</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28Аа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2.Дәнді-австриялық жусан-эфемерлі, сол топырақта қопсытқышы 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2,3 1,6 22,4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3,4 1,8 16,2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3,8 1,8 13,0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3,1 1,1 8,4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29Аа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3.Сол топырақта жусан-гүлтеми-эфемера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0,2 0,1 0,7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3,3 2,0 16,3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2,5 1,0 9,6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21"/>
          <w:p>
            <w:pPr>
              <w:spacing w:after="20"/>
              <w:ind w:left="20"/>
              <w:jc w:val="both"/>
            </w:pPr>
            <w:r>
              <w:rPr>
                <w:rFonts w:ascii="Times New Roman"/>
                <w:b w:val="false"/>
                <w:i w:val="false"/>
                <w:color w:val="000000"/>
                <w:sz w:val="20"/>
              </w:rPr>
              <w:t>
14.09.19</w:t>
            </w:r>
          </w:p>
          <w:bookmarkEnd w:id="421"/>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1.Шаруашылық ғимараттар) Қаракөл)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төбелі-толқынды жертөле беті. Қоңыршаулинск ауылынан. С. О. (Үшбұлақ уч.) к.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22"/>
          <w:p>
            <w:pPr>
              <w:spacing w:after="20"/>
              <w:ind w:left="20"/>
              <w:jc w:val="both"/>
            </w:pPr>
            <w:r>
              <w:rPr>
                <w:rFonts w:ascii="Times New Roman"/>
                <w:b w:val="false"/>
                <w:i w:val="false"/>
                <w:color w:val="000000"/>
                <w:sz w:val="20"/>
              </w:rPr>
              <w:t>
8</w:t>
            </w:r>
          </w:p>
          <w:bookmarkEnd w:id="422"/>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1.Жусан-шымтезек-жер бедерінің барлық элементтері бойынша қара-каштан, дамымаған сазды топырақтарда 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4,9 3,4 44,0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6,0 3,6 31,9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6,2 3,0 22,1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4,7 1,8 11,0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23"/>
          <w:p>
            <w:pPr>
              <w:spacing w:after="20"/>
              <w:ind w:left="20"/>
              <w:jc w:val="both"/>
            </w:pPr>
            <w:r>
              <w:rPr>
                <w:rFonts w:ascii="Times New Roman"/>
                <w:b w:val="false"/>
                <w:i w:val="false"/>
                <w:color w:val="000000"/>
                <w:sz w:val="20"/>
              </w:rPr>
              <w:t>
2</w:t>
            </w:r>
          </w:p>
          <w:bookmarkEnd w:id="423"/>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бірдей топырақта қауырсын-жусан-эфемерлі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24"/>
          <w:p>
            <w:pPr>
              <w:spacing w:after="20"/>
              <w:ind w:left="20"/>
              <w:jc w:val="both"/>
            </w:pPr>
            <w:r>
              <w:rPr>
                <w:rFonts w:ascii="Times New Roman"/>
                <w:b w:val="false"/>
                <w:i w:val="false"/>
                <w:color w:val="000000"/>
                <w:sz w:val="20"/>
              </w:rPr>
              <w:t>
4,0</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25"/>
          <w:p>
            <w:pPr>
              <w:spacing w:after="20"/>
              <w:ind w:left="20"/>
              <w:jc w:val="both"/>
            </w:pPr>
            <w:r>
              <w:rPr>
                <w:rFonts w:ascii="Times New Roman"/>
                <w:b w:val="false"/>
                <w:i w:val="false"/>
                <w:color w:val="000000"/>
                <w:sz w:val="20"/>
              </w:rPr>
              <w:t>
4,6</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26"/>
          <w:p>
            <w:pPr>
              <w:spacing w:after="20"/>
              <w:ind w:left="20"/>
              <w:jc w:val="both"/>
            </w:pPr>
            <w:r>
              <w:rPr>
                <w:rFonts w:ascii="Times New Roman"/>
                <w:b w:val="false"/>
                <w:i w:val="false"/>
                <w:color w:val="000000"/>
                <w:sz w:val="20"/>
              </w:rPr>
              <w:t>
5,6</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27"/>
          <w:p>
            <w:pPr>
              <w:spacing w:after="20"/>
              <w:ind w:left="20"/>
              <w:jc w:val="both"/>
            </w:pPr>
            <w:r>
              <w:rPr>
                <w:rFonts w:ascii="Times New Roman"/>
                <w:b w:val="false"/>
                <w:i w:val="false"/>
                <w:color w:val="000000"/>
                <w:sz w:val="20"/>
              </w:rPr>
              <w:t>
4,2</w:t>
            </w:r>
          </w:p>
          <w:bookmarkEnd w:id="427"/>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28"/>
          <w:p>
            <w:pPr>
              <w:spacing w:after="20"/>
              <w:ind w:left="20"/>
              <w:jc w:val="both"/>
            </w:pPr>
            <w:r>
              <w:rPr>
                <w:rFonts w:ascii="Times New Roman"/>
                <w:b w:val="false"/>
                <w:i w:val="false"/>
                <w:color w:val="000000"/>
                <w:sz w:val="20"/>
              </w:rPr>
              <w:t>
4</w:t>
            </w:r>
          </w:p>
          <w:bookmarkEnd w:id="428"/>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3.Шыңдары мен беткейлері бойынша қара-каштан, дамымаған сазды топырақтарда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29"/>
          <w:p>
            <w:pPr>
              <w:spacing w:after="20"/>
              <w:ind w:left="20"/>
              <w:jc w:val="both"/>
            </w:pPr>
            <w:r>
              <w:rPr>
                <w:rFonts w:ascii="Times New Roman"/>
                <w:b w:val="false"/>
                <w:i w:val="false"/>
                <w:color w:val="000000"/>
                <w:sz w:val="20"/>
              </w:rPr>
              <w:t>
3,4</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30"/>
          <w:p>
            <w:pPr>
              <w:spacing w:after="20"/>
              <w:ind w:left="20"/>
              <w:jc w:val="both"/>
            </w:pPr>
            <w:r>
              <w:rPr>
                <w:rFonts w:ascii="Times New Roman"/>
                <w:b w:val="false"/>
                <w:i w:val="false"/>
                <w:color w:val="000000"/>
                <w:sz w:val="20"/>
              </w:rPr>
              <w:t>
3,8</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31"/>
          <w:p>
            <w:pPr>
              <w:spacing w:after="20"/>
              <w:ind w:left="20"/>
              <w:jc w:val="both"/>
            </w:pPr>
            <w:r>
              <w:rPr>
                <w:rFonts w:ascii="Times New Roman"/>
                <w:b w:val="false"/>
                <w:i w:val="false"/>
                <w:color w:val="000000"/>
                <w:sz w:val="20"/>
              </w:rPr>
              <w:t>
2,9</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32"/>
          <w:p>
            <w:pPr>
              <w:spacing w:after="20"/>
              <w:ind w:left="20"/>
              <w:jc w:val="both"/>
            </w:pPr>
            <w:r>
              <w:rPr>
                <w:rFonts w:ascii="Times New Roman"/>
                <w:b w:val="false"/>
                <w:i w:val="false"/>
                <w:color w:val="000000"/>
                <w:sz w:val="20"/>
              </w:rPr>
              <w:t>
2,2</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33"/>
          <w:p>
            <w:pPr>
              <w:spacing w:after="20"/>
              <w:ind w:left="20"/>
              <w:jc w:val="both"/>
            </w:pPr>
            <w:r>
              <w:rPr>
                <w:rFonts w:ascii="Times New Roman"/>
                <w:b w:val="false"/>
                <w:i w:val="false"/>
                <w:color w:val="000000"/>
                <w:sz w:val="20"/>
              </w:rPr>
              <w:t>
42</w:t>
            </w:r>
          </w:p>
          <w:bookmarkEnd w:id="433"/>
          <w:p>
            <w:pPr>
              <w:spacing w:after="20"/>
              <w:ind w:left="20"/>
              <w:jc w:val="both"/>
            </w:pPr>
            <w:r>
              <w:rPr>
                <w:rFonts w:ascii="Times New Roman"/>
                <w:b w:val="false"/>
                <w:i w:val="false"/>
                <w:color w:val="000000"/>
                <w:sz w:val="20"/>
              </w:rPr>
              <w:t>
419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34"/>
          <w:p>
            <w:pPr>
              <w:spacing w:after="20"/>
              <w:ind w:left="20"/>
              <w:jc w:val="both"/>
            </w:pPr>
            <w:r>
              <w:rPr>
                <w:rFonts w:ascii="Times New Roman"/>
                <w:b w:val="false"/>
                <w:i w:val="false"/>
                <w:color w:val="000000"/>
                <w:sz w:val="20"/>
              </w:rPr>
              <w:t>
Барлығы:</w:t>
            </w:r>
          </w:p>
          <w:bookmarkEnd w:id="434"/>
          <w:p>
            <w:pPr>
              <w:spacing w:after="20"/>
              <w:ind w:left="20"/>
              <w:jc w:val="both"/>
            </w:pPr>
            <w:r>
              <w:rPr>
                <w:rFonts w:ascii="Times New Roman"/>
                <w:b w:val="false"/>
                <w:i w:val="false"/>
                <w:color w:val="000000"/>
                <w:sz w:val="20"/>
              </w:rPr>
              <w:t>
олардың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35"/>
          <w:p>
            <w:pPr>
              <w:spacing w:after="20"/>
              <w:ind w:left="20"/>
              <w:jc w:val="both"/>
            </w:pPr>
            <w:r>
              <w:rPr>
                <w:rFonts w:ascii="Times New Roman"/>
                <w:b w:val="false"/>
                <w:i w:val="false"/>
                <w:color w:val="000000"/>
                <w:sz w:val="20"/>
              </w:rPr>
              <w:t>
3,8</w:t>
            </w:r>
          </w:p>
          <w:bookmarkEnd w:id="435"/>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36"/>
          <w:p>
            <w:pPr>
              <w:spacing w:after="20"/>
              <w:ind w:left="20"/>
              <w:jc w:val="both"/>
            </w:pPr>
            <w:r>
              <w:rPr>
                <w:rFonts w:ascii="Times New Roman"/>
                <w:b w:val="false"/>
                <w:i w:val="false"/>
                <w:color w:val="000000"/>
                <w:sz w:val="20"/>
              </w:rPr>
              <w:t>
4,5</w:t>
            </w:r>
          </w:p>
          <w:bookmarkEnd w:id="436"/>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37"/>
          <w:p>
            <w:pPr>
              <w:spacing w:after="20"/>
              <w:ind w:left="20"/>
              <w:jc w:val="both"/>
            </w:pPr>
            <w:r>
              <w:rPr>
                <w:rFonts w:ascii="Times New Roman"/>
                <w:b w:val="false"/>
                <w:i w:val="false"/>
                <w:color w:val="000000"/>
                <w:sz w:val="20"/>
              </w:rPr>
              <w:t>
4,7</w:t>
            </w:r>
          </w:p>
          <w:bookmarkEnd w:id="437"/>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38"/>
          <w:p>
            <w:pPr>
              <w:spacing w:after="20"/>
              <w:ind w:left="20"/>
              <w:jc w:val="both"/>
            </w:pPr>
            <w:r>
              <w:rPr>
                <w:rFonts w:ascii="Times New Roman"/>
                <w:b w:val="false"/>
                <w:i w:val="false"/>
                <w:color w:val="000000"/>
                <w:sz w:val="20"/>
              </w:rPr>
              <w:t>
3,6</w:t>
            </w:r>
          </w:p>
          <w:bookmarkEnd w:id="438"/>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39"/>
          <w:p>
            <w:pPr>
              <w:spacing w:after="20"/>
              <w:ind w:left="20"/>
              <w:jc w:val="both"/>
            </w:pPr>
            <w:r>
              <w:rPr>
                <w:rFonts w:ascii="Times New Roman"/>
                <w:b w:val="false"/>
                <w:i w:val="false"/>
                <w:color w:val="000000"/>
                <w:sz w:val="20"/>
              </w:rPr>
              <w:t>
14.09.19</w:t>
            </w:r>
          </w:p>
          <w:bookmarkEnd w:id="439"/>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40"/>
          <w:p>
            <w:pPr>
              <w:spacing w:after="20"/>
              <w:ind w:left="20"/>
              <w:jc w:val="both"/>
            </w:pPr>
            <w:r>
              <w:rPr>
                <w:rFonts w:ascii="Times New Roman"/>
                <w:b w:val="false"/>
                <w:i w:val="false"/>
                <w:color w:val="000000"/>
                <w:sz w:val="20"/>
              </w:rPr>
              <w:t>
Қаракөл өзенінің жайылмасы</w:t>
            </w:r>
          </w:p>
          <w:bookmarkEnd w:id="44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1.Ағаш және бұта бұталары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45Га Пр-5г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2.Жеңіл шалғынды шөлейттенген сазды топырақтардағы жайылмалы сероземалардағы брунц-дәнді-әр түрлі шөпті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2,5 1,6 25,2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4,2 2,4 27,7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3,2 1,4 10,4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2,4 0,7 3,8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3.Су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4.Қиыршық тасты шөгінділер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41"/>
          <w:p>
            <w:pPr>
              <w:spacing w:after="20"/>
              <w:ind w:left="20"/>
              <w:jc w:val="both"/>
            </w:pPr>
            <w:r>
              <w:rPr>
                <w:rFonts w:ascii="Times New Roman"/>
                <w:b w:val="false"/>
                <w:i w:val="false"/>
                <w:color w:val="000000"/>
                <w:sz w:val="20"/>
              </w:rPr>
              <w:t>
2,5</w:t>
            </w:r>
          </w:p>
          <w:bookmarkEnd w:id="441"/>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42"/>
          <w:p>
            <w:pPr>
              <w:spacing w:after="20"/>
              <w:ind w:left="20"/>
              <w:jc w:val="both"/>
            </w:pPr>
            <w:r>
              <w:rPr>
                <w:rFonts w:ascii="Times New Roman"/>
                <w:b w:val="false"/>
                <w:i w:val="false"/>
                <w:color w:val="000000"/>
                <w:sz w:val="20"/>
              </w:rPr>
              <w:t>
4,2</w:t>
            </w:r>
          </w:p>
          <w:bookmarkEnd w:id="442"/>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43"/>
          <w:p>
            <w:pPr>
              <w:spacing w:after="20"/>
              <w:ind w:left="20"/>
              <w:jc w:val="both"/>
            </w:pPr>
            <w:r>
              <w:rPr>
                <w:rFonts w:ascii="Times New Roman"/>
                <w:b w:val="false"/>
                <w:i w:val="false"/>
                <w:color w:val="000000"/>
                <w:sz w:val="20"/>
              </w:rPr>
              <w:t>
3,2</w:t>
            </w:r>
          </w:p>
          <w:bookmarkEnd w:id="443"/>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44"/>
          <w:p>
            <w:pPr>
              <w:spacing w:after="20"/>
              <w:ind w:left="20"/>
              <w:jc w:val="both"/>
            </w:pPr>
            <w:r>
              <w:rPr>
                <w:rFonts w:ascii="Times New Roman"/>
                <w:b w:val="false"/>
                <w:i w:val="false"/>
                <w:color w:val="000000"/>
                <w:sz w:val="20"/>
              </w:rPr>
              <w:t>
2,4</w:t>
            </w:r>
          </w:p>
          <w:bookmarkEnd w:id="444"/>
          <w:p>
            <w:pPr>
              <w:spacing w:after="20"/>
              <w:ind w:left="20"/>
              <w:jc w:val="both"/>
            </w:pPr>
            <w:r>
              <w:rPr>
                <w:rFonts w:ascii="Times New Roman"/>
                <w:b w:val="false"/>
                <w:i w:val="false"/>
                <w:color w:val="000000"/>
                <w:sz w:val="20"/>
              </w:rPr>
              <w:t>
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Водной поверх ности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45"/>
          <w:p>
            <w:pPr>
              <w:spacing w:after="20"/>
              <w:ind w:left="20"/>
              <w:jc w:val="both"/>
            </w:pPr>
            <w:r>
              <w:rPr>
                <w:rFonts w:ascii="Times New Roman"/>
                <w:b w:val="false"/>
                <w:i w:val="false"/>
                <w:color w:val="000000"/>
                <w:sz w:val="20"/>
              </w:rPr>
              <w:t>
Төмен таулар, ABS. Биіктігі 900м. толқынды-толқынды беті</w:t>
            </w:r>
          </w:p>
          <w:bookmarkEnd w:id="445"/>
          <w:p>
            <w:pPr>
              <w:spacing w:after="20"/>
              <w:ind w:left="20"/>
              <w:jc w:val="both"/>
            </w:pPr>
            <w:r>
              <w:rPr>
                <w:rFonts w:ascii="Times New Roman"/>
                <w:b w:val="false"/>
                <w:i w:val="false"/>
                <w:color w:val="000000"/>
                <w:sz w:val="20"/>
              </w:rPr>
              <w:t>
Погр. Қоңыршаулинск ауылынан. С. О. (Үшбұлақ уч.) к.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46"/>
          <w:p>
            <w:pPr>
              <w:spacing w:after="20"/>
              <w:ind w:left="20"/>
              <w:jc w:val="both"/>
            </w:pPr>
            <w:r>
              <w:rPr>
                <w:rFonts w:ascii="Times New Roman"/>
                <w:b w:val="false"/>
                <w:i w:val="false"/>
                <w:color w:val="000000"/>
                <w:sz w:val="20"/>
              </w:rPr>
              <w:t>
9</w:t>
            </w:r>
          </w:p>
          <w:bookmarkEnd w:id="446"/>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толық дамымаған сазды топырақтарда жусан-типчак-эфемерлі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47"/>
          <w:p>
            <w:pPr>
              <w:spacing w:after="20"/>
              <w:ind w:left="20"/>
              <w:jc w:val="both"/>
            </w:pPr>
            <w:r>
              <w:rPr>
                <w:rFonts w:ascii="Times New Roman"/>
                <w:b w:val="false"/>
                <w:i w:val="false"/>
                <w:color w:val="000000"/>
                <w:sz w:val="20"/>
              </w:rPr>
              <w:t>
3,9</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48"/>
          <w:p>
            <w:pPr>
              <w:spacing w:after="20"/>
              <w:ind w:left="20"/>
              <w:jc w:val="both"/>
            </w:pPr>
            <w:r>
              <w:rPr>
                <w:rFonts w:ascii="Times New Roman"/>
                <w:b w:val="false"/>
                <w:i w:val="false"/>
                <w:color w:val="000000"/>
                <w:sz w:val="20"/>
              </w:rPr>
              <w:t>
4,7</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49"/>
          <w:p>
            <w:pPr>
              <w:spacing w:after="20"/>
              <w:ind w:left="20"/>
              <w:jc w:val="both"/>
            </w:pPr>
            <w:r>
              <w:rPr>
                <w:rFonts w:ascii="Times New Roman"/>
                <w:b w:val="false"/>
                <w:i w:val="false"/>
                <w:color w:val="000000"/>
                <w:sz w:val="20"/>
              </w:rPr>
              <w:t>
3,8</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50"/>
          <w:p>
            <w:pPr>
              <w:spacing w:after="20"/>
              <w:ind w:left="20"/>
              <w:jc w:val="both"/>
            </w:pPr>
            <w:r>
              <w:rPr>
                <w:rFonts w:ascii="Times New Roman"/>
                <w:b w:val="false"/>
                <w:i w:val="false"/>
                <w:color w:val="000000"/>
                <w:sz w:val="20"/>
              </w:rPr>
              <w:t>
2,9</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51"/>
          <w:p>
            <w:pPr>
              <w:spacing w:after="20"/>
              <w:ind w:left="20"/>
              <w:jc w:val="both"/>
            </w:pPr>
            <w:r>
              <w:rPr>
                <w:rFonts w:ascii="Times New Roman"/>
                <w:b w:val="false"/>
                <w:i w:val="false"/>
                <w:color w:val="000000"/>
                <w:sz w:val="20"/>
              </w:rPr>
              <w:t>
2</w:t>
            </w:r>
          </w:p>
          <w:bookmarkEnd w:id="451"/>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2.Рельефтің барлық элементтері бойынша бірдей топырақта шымтезек-жусан-эфемер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52"/>
          <w:p>
            <w:pPr>
              <w:spacing w:after="20"/>
              <w:ind w:left="20"/>
              <w:jc w:val="both"/>
            </w:pPr>
            <w:r>
              <w:rPr>
                <w:rFonts w:ascii="Times New Roman"/>
                <w:b w:val="false"/>
                <w:i w:val="false"/>
                <w:color w:val="000000"/>
                <w:sz w:val="20"/>
              </w:rPr>
              <w:t>
4,0</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53"/>
          <w:p>
            <w:pPr>
              <w:spacing w:after="20"/>
              <w:ind w:left="20"/>
              <w:jc w:val="both"/>
            </w:pPr>
            <w:r>
              <w:rPr>
                <w:rFonts w:ascii="Times New Roman"/>
                <w:b w:val="false"/>
                <w:i w:val="false"/>
                <w:color w:val="000000"/>
                <w:sz w:val="20"/>
              </w:rPr>
              <w:t>
4,6</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54"/>
          <w:p>
            <w:pPr>
              <w:spacing w:after="20"/>
              <w:ind w:left="20"/>
              <w:jc w:val="both"/>
            </w:pPr>
            <w:r>
              <w:rPr>
                <w:rFonts w:ascii="Times New Roman"/>
                <w:b w:val="false"/>
                <w:i w:val="false"/>
                <w:color w:val="000000"/>
                <w:sz w:val="20"/>
              </w:rPr>
              <w:t>
5,6</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55"/>
          <w:p>
            <w:pPr>
              <w:spacing w:after="20"/>
              <w:ind w:left="20"/>
              <w:jc w:val="both"/>
            </w:pPr>
            <w:r>
              <w:rPr>
                <w:rFonts w:ascii="Times New Roman"/>
                <w:b w:val="false"/>
                <w:i w:val="false"/>
                <w:color w:val="000000"/>
                <w:sz w:val="20"/>
              </w:rPr>
              <w:t>
4,2</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56"/>
          <w:p>
            <w:pPr>
              <w:spacing w:after="20"/>
              <w:ind w:left="20"/>
              <w:jc w:val="both"/>
            </w:pPr>
            <w:r>
              <w:rPr>
                <w:rFonts w:ascii="Times New Roman"/>
                <w:b w:val="false"/>
                <w:i w:val="false"/>
                <w:color w:val="000000"/>
                <w:sz w:val="20"/>
              </w:rPr>
              <w:t>
4</w:t>
            </w:r>
          </w:p>
          <w:bookmarkEnd w:id="456"/>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 бедерінің барлық элементтері бойынша қара каштан, дамымаған сазды топырақтарда қылқан жапырақты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57"/>
          <w:p>
            <w:pPr>
              <w:spacing w:after="20"/>
              <w:ind w:left="20"/>
              <w:jc w:val="both"/>
            </w:pPr>
            <w:r>
              <w:rPr>
                <w:rFonts w:ascii="Times New Roman"/>
                <w:b w:val="false"/>
                <w:i w:val="false"/>
                <w:color w:val="000000"/>
                <w:sz w:val="20"/>
              </w:rPr>
              <w:t>
3,4</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58"/>
          <w:p>
            <w:pPr>
              <w:spacing w:after="20"/>
              <w:ind w:left="20"/>
              <w:jc w:val="both"/>
            </w:pPr>
            <w:r>
              <w:rPr>
                <w:rFonts w:ascii="Times New Roman"/>
                <w:b w:val="false"/>
                <w:i w:val="false"/>
                <w:color w:val="000000"/>
                <w:sz w:val="20"/>
              </w:rPr>
              <w:t>
3,8</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59"/>
          <w:p>
            <w:pPr>
              <w:spacing w:after="20"/>
              <w:ind w:left="20"/>
              <w:jc w:val="both"/>
            </w:pPr>
            <w:r>
              <w:rPr>
                <w:rFonts w:ascii="Times New Roman"/>
                <w:b w:val="false"/>
                <w:i w:val="false"/>
                <w:color w:val="000000"/>
                <w:sz w:val="20"/>
              </w:rPr>
              <w:t>
2,9</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460"/>
          <w:p>
            <w:pPr>
              <w:spacing w:after="20"/>
              <w:ind w:left="20"/>
              <w:jc w:val="both"/>
            </w:pPr>
            <w:r>
              <w:rPr>
                <w:rFonts w:ascii="Times New Roman"/>
                <w:b w:val="false"/>
                <w:i w:val="false"/>
                <w:color w:val="000000"/>
                <w:sz w:val="20"/>
              </w:rPr>
              <w:t>
2,2</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61"/>
          <w:p>
            <w:pPr>
              <w:spacing w:after="20"/>
              <w:ind w:left="20"/>
              <w:jc w:val="both"/>
            </w:pPr>
            <w:r>
              <w:rPr>
                <w:rFonts w:ascii="Times New Roman"/>
                <w:b w:val="false"/>
                <w:i w:val="false"/>
                <w:color w:val="000000"/>
                <w:sz w:val="20"/>
              </w:rPr>
              <w:t>
3,0</w:t>
            </w:r>
          </w:p>
          <w:bookmarkEnd w:id="461"/>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62"/>
          <w:p>
            <w:pPr>
              <w:spacing w:after="20"/>
              <w:ind w:left="20"/>
              <w:jc w:val="both"/>
            </w:pPr>
            <w:r>
              <w:rPr>
                <w:rFonts w:ascii="Times New Roman"/>
                <w:b w:val="false"/>
                <w:i w:val="false"/>
                <w:color w:val="000000"/>
                <w:sz w:val="20"/>
              </w:rPr>
              <w:t>
3,6</w:t>
            </w:r>
          </w:p>
          <w:bookmarkEnd w:id="462"/>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63"/>
          <w:p>
            <w:pPr>
              <w:spacing w:after="20"/>
              <w:ind w:left="20"/>
              <w:jc w:val="both"/>
            </w:pPr>
            <w:r>
              <w:rPr>
                <w:rFonts w:ascii="Times New Roman"/>
                <w:b w:val="false"/>
                <w:i w:val="false"/>
                <w:color w:val="000000"/>
                <w:sz w:val="20"/>
              </w:rPr>
              <w:t>
3,2</w:t>
            </w:r>
          </w:p>
          <w:bookmarkEnd w:id="463"/>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64"/>
          <w:p>
            <w:pPr>
              <w:spacing w:after="20"/>
              <w:ind w:left="20"/>
              <w:jc w:val="both"/>
            </w:pPr>
            <w:r>
              <w:rPr>
                <w:rFonts w:ascii="Times New Roman"/>
                <w:b w:val="false"/>
                <w:i w:val="false"/>
                <w:color w:val="000000"/>
                <w:sz w:val="20"/>
              </w:rPr>
              <w:t>
2,4</w:t>
            </w:r>
          </w:p>
          <w:bookmarkEnd w:id="464"/>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төбе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65"/>
          <w:p>
            <w:pPr>
              <w:spacing w:after="20"/>
              <w:ind w:left="20"/>
              <w:jc w:val="both"/>
            </w:pPr>
            <w:r>
              <w:rPr>
                <w:rFonts w:ascii="Times New Roman"/>
                <w:b w:val="false"/>
                <w:i w:val="false"/>
                <w:color w:val="000000"/>
                <w:sz w:val="20"/>
              </w:rPr>
              <w:t>
4</w:t>
            </w:r>
          </w:p>
          <w:bookmarkEnd w:id="465"/>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1.Шыңдары мен беткейлерінде қара-каштан, дамымаған сазды топырақтарда арамшөптер мен жусандары бар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66"/>
          <w:p>
            <w:pPr>
              <w:spacing w:after="20"/>
              <w:ind w:left="20"/>
              <w:jc w:val="both"/>
            </w:pPr>
            <w:r>
              <w:rPr>
                <w:rFonts w:ascii="Times New Roman"/>
                <w:b w:val="false"/>
                <w:i w:val="false"/>
                <w:color w:val="000000"/>
                <w:sz w:val="20"/>
              </w:rPr>
              <w:t>
3,4</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67"/>
          <w:p>
            <w:pPr>
              <w:spacing w:after="20"/>
              <w:ind w:left="20"/>
              <w:jc w:val="both"/>
            </w:pPr>
            <w:r>
              <w:rPr>
                <w:rFonts w:ascii="Times New Roman"/>
                <w:b w:val="false"/>
                <w:i w:val="false"/>
                <w:color w:val="000000"/>
                <w:sz w:val="20"/>
              </w:rPr>
              <w:t>
3,8</w:t>
            </w:r>
          </w:p>
          <w:bookmarkEnd w:id="46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68"/>
          <w:p>
            <w:pPr>
              <w:spacing w:after="20"/>
              <w:ind w:left="20"/>
              <w:jc w:val="both"/>
            </w:pPr>
            <w:r>
              <w:rPr>
                <w:rFonts w:ascii="Times New Roman"/>
                <w:b w:val="false"/>
                <w:i w:val="false"/>
                <w:color w:val="000000"/>
                <w:sz w:val="20"/>
              </w:rPr>
              <w:t>
2,9</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69"/>
          <w:p>
            <w:pPr>
              <w:spacing w:after="20"/>
              <w:ind w:left="20"/>
              <w:jc w:val="both"/>
            </w:pPr>
            <w:r>
              <w:rPr>
                <w:rFonts w:ascii="Times New Roman"/>
                <w:b w:val="false"/>
                <w:i w:val="false"/>
                <w:color w:val="000000"/>
                <w:sz w:val="20"/>
              </w:rPr>
              <w:t>
2,2</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70"/>
          <w:p>
            <w:pPr>
              <w:spacing w:after="20"/>
              <w:ind w:left="20"/>
              <w:jc w:val="both"/>
            </w:pPr>
            <w:r>
              <w:rPr>
                <w:rFonts w:ascii="Times New Roman"/>
                <w:b w:val="false"/>
                <w:i w:val="false"/>
                <w:color w:val="000000"/>
                <w:sz w:val="20"/>
              </w:rPr>
              <w:t>
2</w:t>
            </w:r>
          </w:p>
          <w:bookmarkEnd w:id="470"/>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қара-каштан, толық дамымаған сазды топырақтарда қауырсынды-тар діңгекті-эфемерлі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71"/>
          <w:p>
            <w:pPr>
              <w:spacing w:after="20"/>
              <w:ind w:left="20"/>
              <w:jc w:val="both"/>
            </w:pPr>
            <w:r>
              <w:rPr>
                <w:rFonts w:ascii="Times New Roman"/>
                <w:b w:val="false"/>
                <w:i w:val="false"/>
                <w:color w:val="000000"/>
                <w:sz w:val="20"/>
              </w:rPr>
              <w:t>
4,0</w:t>
            </w:r>
          </w:p>
          <w:bookmarkEnd w:id="471"/>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72"/>
          <w:p>
            <w:pPr>
              <w:spacing w:after="20"/>
              <w:ind w:left="20"/>
              <w:jc w:val="both"/>
            </w:pPr>
            <w:r>
              <w:rPr>
                <w:rFonts w:ascii="Times New Roman"/>
                <w:b w:val="false"/>
                <w:i w:val="false"/>
                <w:color w:val="000000"/>
                <w:sz w:val="20"/>
              </w:rPr>
              <w:t>
4,6</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73"/>
          <w:p>
            <w:pPr>
              <w:spacing w:after="20"/>
              <w:ind w:left="20"/>
              <w:jc w:val="both"/>
            </w:pPr>
            <w:r>
              <w:rPr>
                <w:rFonts w:ascii="Times New Roman"/>
                <w:b w:val="false"/>
                <w:i w:val="false"/>
                <w:color w:val="000000"/>
                <w:sz w:val="20"/>
              </w:rPr>
              <w:t>
5,6</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74"/>
          <w:p>
            <w:pPr>
              <w:spacing w:after="20"/>
              <w:ind w:left="20"/>
              <w:jc w:val="both"/>
            </w:pPr>
            <w:r>
              <w:rPr>
                <w:rFonts w:ascii="Times New Roman"/>
                <w:b w:val="false"/>
                <w:i w:val="false"/>
                <w:color w:val="000000"/>
                <w:sz w:val="20"/>
              </w:rPr>
              <w:t>
4,2</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75"/>
          <w:p>
            <w:pPr>
              <w:spacing w:after="20"/>
              <w:ind w:left="20"/>
              <w:jc w:val="both"/>
            </w:pPr>
            <w:r>
              <w:rPr>
                <w:rFonts w:ascii="Times New Roman"/>
                <w:b w:val="false"/>
                <w:i w:val="false"/>
                <w:color w:val="000000"/>
                <w:sz w:val="20"/>
              </w:rPr>
              <w:t>
2,9</w:t>
            </w:r>
          </w:p>
          <w:bookmarkEnd w:id="475"/>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476"/>
          <w:p>
            <w:pPr>
              <w:spacing w:after="20"/>
              <w:ind w:left="20"/>
              <w:jc w:val="both"/>
            </w:pPr>
            <w:r>
              <w:rPr>
                <w:rFonts w:ascii="Times New Roman"/>
                <w:b w:val="false"/>
                <w:i w:val="false"/>
                <w:color w:val="000000"/>
                <w:sz w:val="20"/>
              </w:rPr>
              <w:t>
3,3</w:t>
            </w:r>
          </w:p>
          <w:bookmarkEnd w:id="476"/>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477"/>
          <w:p>
            <w:pPr>
              <w:spacing w:after="20"/>
              <w:ind w:left="20"/>
              <w:jc w:val="both"/>
            </w:pPr>
            <w:r>
              <w:rPr>
                <w:rFonts w:ascii="Times New Roman"/>
                <w:b w:val="false"/>
                <w:i w:val="false"/>
                <w:color w:val="000000"/>
                <w:sz w:val="20"/>
              </w:rPr>
              <w:t>
3,1</w:t>
            </w:r>
          </w:p>
          <w:bookmarkEnd w:id="477"/>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78"/>
          <w:p>
            <w:pPr>
              <w:spacing w:after="20"/>
              <w:ind w:left="20"/>
              <w:jc w:val="both"/>
            </w:pPr>
            <w:r>
              <w:rPr>
                <w:rFonts w:ascii="Times New Roman"/>
                <w:b w:val="false"/>
                <w:i w:val="false"/>
                <w:color w:val="000000"/>
                <w:sz w:val="20"/>
              </w:rPr>
              <w:t>
2,4</w:t>
            </w:r>
          </w:p>
          <w:bookmarkEnd w:id="478"/>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төбе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79"/>
          <w:p>
            <w:pPr>
              <w:spacing w:after="20"/>
              <w:ind w:left="20"/>
              <w:jc w:val="both"/>
            </w:pPr>
            <w:r>
              <w:rPr>
                <w:rFonts w:ascii="Times New Roman"/>
                <w:b w:val="false"/>
                <w:i w:val="false"/>
                <w:color w:val="000000"/>
                <w:sz w:val="20"/>
              </w:rPr>
              <w:t>
4</w:t>
            </w:r>
          </w:p>
          <w:bookmarkEnd w:id="479"/>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1.Шыңдары мен беткейлерінде қара-каштан, дамымаған сазды топырақтарда арамшөптер мен жусандары бар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480"/>
          <w:p>
            <w:pPr>
              <w:spacing w:after="20"/>
              <w:ind w:left="20"/>
              <w:jc w:val="both"/>
            </w:pPr>
            <w:r>
              <w:rPr>
                <w:rFonts w:ascii="Times New Roman"/>
                <w:b w:val="false"/>
                <w:i w:val="false"/>
                <w:color w:val="000000"/>
                <w:sz w:val="20"/>
              </w:rPr>
              <w:t>
3,4</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81"/>
          <w:p>
            <w:pPr>
              <w:spacing w:after="20"/>
              <w:ind w:left="20"/>
              <w:jc w:val="both"/>
            </w:pPr>
            <w:r>
              <w:rPr>
                <w:rFonts w:ascii="Times New Roman"/>
                <w:b w:val="false"/>
                <w:i w:val="false"/>
                <w:color w:val="000000"/>
                <w:sz w:val="20"/>
              </w:rPr>
              <w:t>
3,8</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482"/>
          <w:p>
            <w:pPr>
              <w:spacing w:after="20"/>
              <w:ind w:left="20"/>
              <w:jc w:val="both"/>
            </w:pPr>
            <w:r>
              <w:rPr>
                <w:rFonts w:ascii="Times New Roman"/>
                <w:b w:val="false"/>
                <w:i w:val="false"/>
                <w:color w:val="000000"/>
                <w:sz w:val="20"/>
              </w:rPr>
              <w:t>
2,9</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83"/>
          <w:p>
            <w:pPr>
              <w:spacing w:after="20"/>
              <w:ind w:left="20"/>
              <w:jc w:val="both"/>
            </w:pPr>
            <w:r>
              <w:rPr>
                <w:rFonts w:ascii="Times New Roman"/>
                <w:b w:val="false"/>
                <w:i w:val="false"/>
                <w:color w:val="000000"/>
                <w:sz w:val="20"/>
              </w:rPr>
              <w:t>
2,2</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84"/>
          <w:p>
            <w:pPr>
              <w:spacing w:after="20"/>
              <w:ind w:left="20"/>
              <w:jc w:val="both"/>
            </w:pPr>
            <w:r>
              <w:rPr>
                <w:rFonts w:ascii="Times New Roman"/>
                <w:b w:val="false"/>
                <w:i w:val="false"/>
                <w:color w:val="000000"/>
                <w:sz w:val="20"/>
              </w:rPr>
              <w:t>
2</w:t>
            </w:r>
          </w:p>
          <w:bookmarkEnd w:id="484"/>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 бедерінің барлық элементтері бойынша қара-каштан, толық дамымаған сазды топырақтарда қауырсынды-тар діңгекті-эфемерлі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85"/>
          <w:p>
            <w:pPr>
              <w:spacing w:after="20"/>
              <w:ind w:left="20"/>
              <w:jc w:val="both"/>
            </w:pPr>
            <w:r>
              <w:rPr>
                <w:rFonts w:ascii="Times New Roman"/>
                <w:b w:val="false"/>
                <w:i w:val="false"/>
                <w:color w:val="000000"/>
                <w:sz w:val="20"/>
              </w:rPr>
              <w:t>
4,0</w:t>
            </w:r>
          </w:p>
          <w:bookmarkEnd w:id="485"/>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486"/>
          <w:p>
            <w:pPr>
              <w:spacing w:after="20"/>
              <w:ind w:left="20"/>
              <w:jc w:val="both"/>
            </w:pPr>
            <w:r>
              <w:rPr>
                <w:rFonts w:ascii="Times New Roman"/>
                <w:b w:val="false"/>
                <w:i w:val="false"/>
                <w:color w:val="000000"/>
                <w:sz w:val="20"/>
              </w:rPr>
              <w:t>
4,6</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87"/>
          <w:p>
            <w:pPr>
              <w:spacing w:after="20"/>
              <w:ind w:left="20"/>
              <w:jc w:val="both"/>
            </w:pPr>
            <w:r>
              <w:rPr>
                <w:rFonts w:ascii="Times New Roman"/>
                <w:b w:val="false"/>
                <w:i w:val="false"/>
                <w:color w:val="000000"/>
                <w:sz w:val="20"/>
              </w:rPr>
              <w:t>
5,6</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488"/>
          <w:p>
            <w:pPr>
              <w:spacing w:after="20"/>
              <w:ind w:left="20"/>
              <w:jc w:val="both"/>
            </w:pPr>
            <w:r>
              <w:rPr>
                <w:rFonts w:ascii="Times New Roman"/>
                <w:b w:val="false"/>
                <w:i w:val="false"/>
                <w:color w:val="000000"/>
                <w:sz w:val="20"/>
              </w:rPr>
              <w:t>
4,2</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489"/>
          <w:p>
            <w:pPr>
              <w:spacing w:after="20"/>
              <w:ind w:left="20"/>
              <w:jc w:val="both"/>
            </w:pPr>
            <w:r>
              <w:rPr>
                <w:rFonts w:ascii="Times New Roman"/>
                <w:b w:val="false"/>
                <w:i w:val="false"/>
                <w:color w:val="000000"/>
                <w:sz w:val="20"/>
              </w:rPr>
              <w:t>
8</w:t>
            </w:r>
          </w:p>
          <w:bookmarkEnd w:id="489"/>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4.Жер бедерінің барлық элементтері бойынша қара-каштан, толық дамымаған сазды топырақтарда жусан-шымтезек-эфемерлі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490"/>
          <w:p>
            <w:pPr>
              <w:spacing w:after="20"/>
              <w:ind w:left="20"/>
              <w:jc w:val="both"/>
            </w:pPr>
            <w:r>
              <w:rPr>
                <w:rFonts w:ascii="Times New Roman"/>
                <w:b w:val="false"/>
                <w:i w:val="false"/>
                <w:color w:val="000000"/>
                <w:sz w:val="20"/>
              </w:rPr>
              <w:t>
4,9</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491"/>
          <w:p>
            <w:pPr>
              <w:spacing w:after="20"/>
              <w:ind w:left="20"/>
              <w:jc w:val="both"/>
            </w:pPr>
            <w:r>
              <w:rPr>
                <w:rFonts w:ascii="Times New Roman"/>
                <w:b w:val="false"/>
                <w:i w:val="false"/>
                <w:color w:val="000000"/>
                <w:sz w:val="20"/>
              </w:rPr>
              <w:t>
6,0</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492"/>
          <w:p>
            <w:pPr>
              <w:spacing w:after="20"/>
              <w:ind w:left="20"/>
              <w:jc w:val="both"/>
            </w:pPr>
            <w:r>
              <w:rPr>
                <w:rFonts w:ascii="Times New Roman"/>
                <w:b w:val="false"/>
                <w:i w:val="false"/>
                <w:color w:val="000000"/>
                <w:sz w:val="20"/>
              </w:rPr>
              <w:t>
6,2</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493"/>
          <w:p>
            <w:pPr>
              <w:spacing w:after="20"/>
              <w:ind w:left="20"/>
              <w:jc w:val="both"/>
            </w:pPr>
            <w:r>
              <w:rPr>
                <w:rFonts w:ascii="Times New Roman"/>
                <w:b w:val="false"/>
                <w:i w:val="false"/>
                <w:color w:val="000000"/>
                <w:sz w:val="20"/>
              </w:rPr>
              <w:t>
4,7</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494"/>
          <w:p>
            <w:pPr>
              <w:spacing w:after="20"/>
              <w:ind w:left="20"/>
              <w:jc w:val="both"/>
            </w:pPr>
            <w:r>
              <w:rPr>
                <w:rFonts w:ascii="Times New Roman"/>
                <w:b w:val="false"/>
                <w:i w:val="false"/>
                <w:color w:val="000000"/>
                <w:sz w:val="20"/>
              </w:rPr>
              <w:t>
2,9</w:t>
            </w:r>
          </w:p>
          <w:bookmarkEnd w:id="494"/>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495"/>
          <w:p>
            <w:pPr>
              <w:spacing w:after="20"/>
              <w:ind w:left="20"/>
              <w:jc w:val="both"/>
            </w:pPr>
            <w:r>
              <w:rPr>
                <w:rFonts w:ascii="Times New Roman"/>
                <w:b w:val="false"/>
                <w:i w:val="false"/>
                <w:color w:val="000000"/>
                <w:sz w:val="20"/>
              </w:rPr>
              <w:t>
3,3</w:t>
            </w:r>
          </w:p>
          <w:bookmarkEnd w:id="495"/>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496"/>
          <w:p>
            <w:pPr>
              <w:spacing w:after="20"/>
              <w:ind w:left="20"/>
              <w:jc w:val="both"/>
            </w:pPr>
            <w:r>
              <w:rPr>
                <w:rFonts w:ascii="Times New Roman"/>
                <w:b w:val="false"/>
                <w:i w:val="false"/>
                <w:color w:val="000000"/>
                <w:sz w:val="20"/>
              </w:rPr>
              <w:t>
2,9</w:t>
            </w:r>
          </w:p>
          <w:bookmarkEnd w:id="496"/>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497"/>
          <w:p>
            <w:pPr>
              <w:spacing w:after="20"/>
              <w:ind w:left="20"/>
              <w:jc w:val="both"/>
            </w:pPr>
            <w:r>
              <w:rPr>
                <w:rFonts w:ascii="Times New Roman"/>
                <w:b w:val="false"/>
                <w:i w:val="false"/>
                <w:color w:val="000000"/>
                <w:sz w:val="20"/>
              </w:rPr>
              <w:t>
2,2</w:t>
            </w:r>
          </w:p>
          <w:bookmarkEnd w:id="497"/>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төбе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498"/>
          <w:p>
            <w:pPr>
              <w:spacing w:after="20"/>
              <w:ind w:left="20"/>
              <w:jc w:val="both"/>
            </w:pPr>
            <w:r>
              <w:rPr>
                <w:rFonts w:ascii="Times New Roman"/>
                <w:b w:val="false"/>
                <w:i w:val="false"/>
                <w:color w:val="000000"/>
                <w:sz w:val="20"/>
              </w:rPr>
              <w:t>
4</w:t>
            </w:r>
          </w:p>
          <w:bookmarkEnd w:id="498"/>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499"/>
          <w:p>
            <w:pPr>
              <w:spacing w:after="20"/>
              <w:ind w:left="20"/>
              <w:jc w:val="both"/>
            </w:pPr>
            <w:r>
              <w:rPr>
                <w:rFonts w:ascii="Times New Roman"/>
                <w:b w:val="false"/>
                <w:i w:val="false"/>
                <w:color w:val="000000"/>
                <w:sz w:val="20"/>
              </w:rPr>
              <w:t>
(530)</w:t>
            </w:r>
          </w:p>
          <w:bookmarkEnd w:id="499"/>
          <w:p>
            <w:pPr>
              <w:spacing w:after="20"/>
              <w:ind w:left="20"/>
              <w:jc w:val="both"/>
            </w:pPr>
            <w:r>
              <w:rPr>
                <w:rFonts w:ascii="Times New Roman"/>
                <w:b w:val="false"/>
                <w:i w:val="false"/>
                <w:color w:val="000000"/>
                <w:sz w:val="20"/>
              </w:rPr>
              <w:t>
(531)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1.Шыңдары мен беткейлері бойынша қара-каштан, дамымаған сазды топырақтарда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00"/>
          <w:p>
            <w:pPr>
              <w:spacing w:after="20"/>
              <w:ind w:left="20"/>
              <w:jc w:val="both"/>
            </w:pPr>
            <w:r>
              <w:rPr>
                <w:rFonts w:ascii="Times New Roman"/>
                <w:b w:val="false"/>
                <w:i w:val="false"/>
                <w:color w:val="000000"/>
                <w:sz w:val="20"/>
              </w:rPr>
              <w:t>
3,4</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01"/>
          <w:p>
            <w:pPr>
              <w:spacing w:after="20"/>
              <w:ind w:left="20"/>
              <w:jc w:val="both"/>
            </w:pPr>
            <w:r>
              <w:rPr>
                <w:rFonts w:ascii="Times New Roman"/>
                <w:b w:val="false"/>
                <w:i w:val="false"/>
                <w:color w:val="000000"/>
                <w:sz w:val="20"/>
              </w:rPr>
              <w:t>
3,8</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02"/>
          <w:p>
            <w:pPr>
              <w:spacing w:after="20"/>
              <w:ind w:left="20"/>
              <w:jc w:val="both"/>
            </w:pPr>
            <w:r>
              <w:rPr>
                <w:rFonts w:ascii="Times New Roman"/>
                <w:b w:val="false"/>
                <w:i w:val="false"/>
                <w:color w:val="000000"/>
                <w:sz w:val="20"/>
              </w:rPr>
              <w:t>
2,9</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03"/>
          <w:p>
            <w:pPr>
              <w:spacing w:after="20"/>
              <w:ind w:left="20"/>
              <w:jc w:val="both"/>
            </w:pPr>
            <w:r>
              <w:rPr>
                <w:rFonts w:ascii="Times New Roman"/>
                <w:b w:val="false"/>
                <w:i w:val="false"/>
                <w:color w:val="000000"/>
                <w:sz w:val="20"/>
              </w:rPr>
              <w:t>
2,2</w:t>
            </w:r>
          </w:p>
          <w:bookmarkEnd w:id="503"/>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04"/>
          <w:p>
            <w:pPr>
              <w:spacing w:after="20"/>
              <w:ind w:left="20"/>
              <w:jc w:val="both"/>
            </w:pPr>
            <w:r>
              <w:rPr>
                <w:rFonts w:ascii="Times New Roman"/>
                <w:b w:val="false"/>
                <w:i w:val="false"/>
                <w:color w:val="000000"/>
                <w:sz w:val="20"/>
              </w:rPr>
              <w:t>
2</w:t>
            </w:r>
          </w:p>
          <w:bookmarkEnd w:id="504"/>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 толық дамымаған сазды топырақтардағы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05"/>
          <w:p>
            <w:pPr>
              <w:spacing w:after="20"/>
              <w:ind w:left="20"/>
              <w:jc w:val="both"/>
            </w:pPr>
            <w:r>
              <w:rPr>
                <w:rFonts w:ascii="Times New Roman"/>
                <w:b w:val="false"/>
                <w:i w:val="false"/>
                <w:color w:val="000000"/>
                <w:sz w:val="20"/>
              </w:rPr>
              <w:t>
4,0</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06"/>
          <w:p>
            <w:pPr>
              <w:spacing w:after="20"/>
              <w:ind w:left="20"/>
              <w:jc w:val="both"/>
            </w:pPr>
            <w:r>
              <w:rPr>
                <w:rFonts w:ascii="Times New Roman"/>
                <w:b w:val="false"/>
                <w:i w:val="false"/>
                <w:color w:val="000000"/>
                <w:sz w:val="20"/>
              </w:rPr>
              <w:t>
4,6</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07"/>
          <w:p>
            <w:pPr>
              <w:spacing w:after="20"/>
              <w:ind w:left="20"/>
              <w:jc w:val="both"/>
            </w:pPr>
            <w:r>
              <w:rPr>
                <w:rFonts w:ascii="Times New Roman"/>
                <w:b w:val="false"/>
                <w:i w:val="false"/>
                <w:color w:val="000000"/>
                <w:sz w:val="20"/>
              </w:rPr>
              <w:t>
5,6</w:t>
            </w:r>
          </w:p>
          <w:bookmarkEnd w:id="50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08"/>
          <w:p>
            <w:pPr>
              <w:spacing w:after="20"/>
              <w:ind w:left="20"/>
              <w:jc w:val="both"/>
            </w:pPr>
            <w:r>
              <w:rPr>
                <w:rFonts w:ascii="Times New Roman"/>
                <w:b w:val="false"/>
                <w:i w:val="false"/>
                <w:color w:val="000000"/>
                <w:sz w:val="20"/>
              </w:rPr>
              <w:t>
4,2</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09"/>
          <w:p>
            <w:pPr>
              <w:spacing w:after="20"/>
              <w:ind w:left="20"/>
              <w:jc w:val="both"/>
            </w:pPr>
            <w:r>
              <w:rPr>
                <w:rFonts w:ascii="Times New Roman"/>
                <w:b w:val="false"/>
                <w:i w:val="false"/>
                <w:color w:val="000000"/>
                <w:sz w:val="20"/>
              </w:rPr>
              <w:t>
3,1</w:t>
            </w:r>
          </w:p>
          <w:bookmarkEnd w:id="509"/>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10"/>
          <w:p>
            <w:pPr>
              <w:spacing w:after="20"/>
              <w:ind w:left="20"/>
              <w:jc w:val="both"/>
            </w:pPr>
            <w:r>
              <w:rPr>
                <w:rFonts w:ascii="Times New Roman"/>
                <w:b w:val="false"/>
                <w:i w:val="false"/>
                <w:color w:val="000000"/>
                <w:sz w:val="20"/>
              </w:rPr>
              <w:t>
3,5</w:t>
            </w:r>
          </w:p>
          <w:bookmarkEnd w:id="510"/>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11"/>
          <w:p>
            <w:pPr>
              <w:spacing w:after="20"/>
              <w:ind w:left="20"/>
              <w:jc w:val="both"/>
            </w:pPr>
            <w:r>
              <w:rPr>
                <w:rFonts w:ascii="Times New Roman"/>
                <w:b w:val="false"/>
                <w:i w:val="false"/>
                <w:color w:val="000000"/>
                <w:sz w:val="20"/>
              </w:rPr>
              <w:t>
2,9</w:t>
            </w:r>
          </w:p>
          <w:bookmarkEnd w:id="511"/>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12"/>
          <w:p>
            <w:pPr>
              <w:spacing w:after="20"/>
              <w:ind w:left="20"/>
              <w:jc w:val="both"/>
            </w:pPr>
            <w:r>
              <w:rPr>
                <w:rFonts w:ascii="Times New Roman"/>
                <w:b w:val="false"/>
                <w:i w:val="false"/>
                <w:color w:val="000000"/>
                <w:sz w:val="20"/>
              </w:rPr>
              <w:t>
2,2</w:t>
            </w:r>
          </w:p>
          <w:bookmarkEnd w:id="512"/>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13"/>
          <w:p>
            <w:pPr>
              <w:spacing w:after="20"/>
              <w:ind w:left="20"/>
              <w:jc w:val="both"/>
            </w:pPr>
            <w:r>
              <w:rPr>
                <w:rFonts w:ascii="Times New Roman"/>
                <w:b w:val="false"/>
                <w:i w:val="false"/>
                <w:color w:val="000000"/>
                <w:sz w:val="20"/>
              </w:rPr>
              <w:t>
Тау бөктеріндегі толқынды-таулы жазық</w:t>
            </w:r>
          </w:p>
          <w:bookmarkEnd w:id="513"/>
          <w:p>
            <w:pPr>
              <w:spacing w:after="20"/>
              <w:ind w:left="20"/>
              <w:jc w:val="both"/>
            </w:pPr>
            <w:r>
              <w:rPr>
                <w:rFonts w:ascii="Times New Roman"/>
                <w:b w:val="false"/>
                <w:i w:val="false"/>
                <w:color w:val="000000"/>
                <w:sz w:val="20"/>
              </w:rPr>
              <w:t>
Погр. Қоңыршаулин ауылы. С. О. (негізгі.оқу) к.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14"/>
          <w:p>
            <w:pPr>
              <w:spacing w:after="20"/>
              <w:ind w:left="20"/>
              <w:jc w:val="both"/>
            </w:pPr>
            <w:r>
              <w:rPr>
                <w:rFonts w:ascii="Times New Roman"/>
                <w:b w:val="false"/>
                <w:i w:val="false"/>
                <w:color w:val="000000"/>
                <w:sz w:val="20"/>
              </w:rPr>
              <w:t>
26А</w:t>
            </w:r>
          </w:p>
          <w:bookmarkEnd w:id="514"/>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толық дамымаған сазды топырақтарда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15"/>
          <w:p>
            <w:pPr>
              <w:spacing w:after="20"/>
              <w:ind w:left="20"/>
              <w:jc w:val="both"/>
            </w:pPr>
            <w:r>
              <w:rPr>
                <w:rFonts w:ascii="Times New Roman"/>
                <w:b w:val="false"/>
                <w:i w:val="false"/>
                <w:color w:val="000000"/>
                <w:sz w:val="20"/>
              </w:rPr>
              <w:t>
3,9</w:t>
            </w:r>
          </w:p>
          <w:bookmarkEnd w:id="515"/>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16"/>
          <w:p>
            <w:pPr>
              <w:spacing w:after="20"/>
              <w:ind w:left="20"/>
              <w:jc w:val="both"/>
            </w:pPr>
            <w:r>
              <w:rPr>
                <w:rFonts w:ascii="Times New Roman"/>
                <w:b w:val="false"/>
                <w:i w:val="false"/>
                <w:color w:val="000000"/>
                <w:sz w:val="20"/>
              </w:rPr>
              <w:t>
4,4</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17"/>
          <w:p>
            <w:pPr>
              <w:spacing w:after="20"/>
              <w:ind w:left="20"/>
              <w:jc w:val="both"/>
            </w:pPr>
            <w:r>
              <w:rPr>
                <w:rFonts w:ascii="Times New Roman"/>
                <w:b w:val="false"/>
                <w:i w:val="false"/>
                <w:color w:val="000000"/>
                <w:sz w:val="20"/>
              </w:rPr>
              <w:t>
3,4</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18"/>
          <w:p>
            <w:pPr>
              <w:spacing w:after="20"/>
              <w:ind w:left="20"/>
              <w:jc w:val="both"/>
            </w:pPr>
            <w:r>
              <w:rPr>
                <w:rFonts w:ascii="Times New Roman"/>
                <w:b w:val="false"/>
                <w:i w:val="false"/>
                <w:color w:val="000000"/>
                <w:sz w:val="20"/>
              </w:rPr>
              <w:t>
2,5</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19"/>
          <w:p>
            <w:pPr>
              <w:spacing w:after="20"/>
              <w:ind w:left="20"/>
              <w:jc w:val="both"/>
            </w:pPr>
            <w:r>
              <w:rPr>
                <w:rFonts w:ascii="Times New Roman"/>
                <w:b w:val="false"/>
                <w:i w:val="false"/>
                <w:color w:val="000000"/>
                <w:sz w:val="20"/>
              </w:rPr>
              <w:t>
18А</w:t>
            </w:r>
          </w:p>
          <w:bookmarkEnd w:id="519"/>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қара-каштан,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20"/>
          <w:p>
            <w:pPr>
              <w:spacing w:after="20"/>
              <w:ind w:left="20"/>
              <w:jc w:val="both"/>
            </w:pPr>
            <w:r>
              <w:rPr>
                <w:rFonts w:ascii="Times New Roman"/>
                <w:b w:val="false"/>
                <w:i w:val="false"/>
                <w:color w:val="000000"/>
                <w:sz w:val="20"/>
              </w:rPr>
              <w:t>
2,3</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21,9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21"/>
          <w:p>
            <w:pPr>
              <w:spacing w:after="20"/>
              <w:ind w:left="20"/>
              <w:jc w:val="both"/>
            </w:pPr>
            <w:r>
              <w:rPr>
                <w:rFonts w:ascii="Times New Roman"/>
                <w:b w:val="false"/>
                <w:i w:val="false"/>
                <w:color w:val="000000"/>
                <w:sz w:val="20"/>
              </w:rPr>
              <w:t>
2,8</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22"/>
          <w:p>
            <w:pPr>
              <w:spacing w:after="20"/>
              <w:ind w:left="20"/>
              <w:jc w:val="both"/>
            </w:pPr>
            <w:r>
              <w:rPr>
                <w:rFonts w:ascii="Times New Roman"/>
                <w:b w:val="false"/>
                <w:i w:val="false"/>
                <w:color w:val="000000"/>
                <w:sz w:val="20"/>
              </w:rPr>
              <w:t>
3,6</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23"/>
          <w:p>
            <w:pPr>
              <w:spacing w:after="20"/>
              <w:ind w:left="20"/>
              <w:jc w:val="both"/>
            </w:pPr>
            <w:r>
              <w:rPr>
                <w:rFonts w:ascii="Times New Roman"/>
                <w:b w:val="false"/>
                <w:i w:val="false"/>
                <w:color w:val="000000"/>
                <w:sz w:val="20"/>
              </w:rPr>
              <w:t>
2,8</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24"/>
          <w:p>
            <w:pPr>
              <w:spacing w:after="20"/>
              <w:ind w:left="20"/>
              <w:jc w:val="both"/>
            </w:pPr>
            <w:r>
              <w:rPr>
                <w:rFonts w:ascii="Times New Roman"/>
                <w:b w:val="false"/>
                <w:i w:val="false"/>
                <w:color w:val="000000"/>
                <w:sz w:val="20"/>
              </w:rPr>
              <w:t>
30А</w:t>
            </w:r>
          </w:p>
          <w:bookmarkEnd w:id="524"/>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25"/>
          <w:p>
            <w:pPr>
              <w:spacing w:after="20"/>
              <w:ind w:left="20"/>
              <w:jc w:val="both"/>
            </w:pPr>
            <w:r>
              <w:rPr>
                <w:rFonts w:ascii="Times New Roman"/>
                <w:b w:val="false"/>
                <w:i w:val="false"/>
                <w:color w:val="000000"/>
                <w:sz w:val="20"/>
              </w:rPr>
              <w:t>
(528)</w:t>
            </w:r>
          </w:p>
          <w:bookmarkEnd w:id="525"/>
          <w:p>
            <w:pPr>
              <w:spacing w:after="20"/>
              <w:ind w:left="20"/>
              <w:jc w:val="both"/>
            </w:pPr>
            <w:r>
              <w:rPr>
                <w:rFonts w:ascii="Times New Roman"/>
                <w:b w:val="false"/>
                <w:i w:val="false"/>
                <w:color w:val="000000"/>
                <w:sz w:val="20"/>
              </w:rPr>
              <w:t>
(529)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3.Жусан-шымтезек-эфемерлі, сол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26"/>
          <w:p>
            <w:pPr>
              <w:spacing w:after="20"/>
              <w:ind w:left="20"/>
              <w:jc w:val="both"/>
            </w:pPr>
            <w:r>
              <w:rPr>
                <w:rFonts w:ascii="Times New Roman"/>
                <w:b w:val="false"/>
                <w:i w:val="false"/>
                <w:color w:val="000000"/>
                <w:sz w:val="20"/>
              </w:rPr>
              <w:t>
3,0</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27"/>
          <w:p>
            <w:pPr>
              <w:spacing w:after="20"/>
              <w:ind w:left="20"/>
              <w:jc w:val="both"/>
            </w:pPr>
            <w:r>
              <w:rPr>
                <w:rFonts w:ascii="Times New Roman"/>
                <w:b w:val="false"/>
                <w:i w:val="false"/>
                <w:color w:val="000000"/>
                <w:sz w:val="20"/>
              </w:rPr>
              <w:t>
3,6</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28"/>
          <w:p>
            <w:pPr>
              <w:spacing w:after="20"/>
              <w:ind w:left="20"/>
              <w:jc w:val="both"/>
            </w:pPr>
            <w:r>
              <w:rPr>
                <w:rFonts w:ascii="Times New Roman"/>
                <w:b w:val="false"/>
                <w:i w:val="false"/>
                <w:color w:val="000000"/>
                <w:sz w:val="20"/>
              </w:rPr>
              <w:t>
3,8</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29"/>
          <w:p>
            <w:pPr>
              <w:spacing w:after="20"/>
              <w:ind w:left="20"/>
              <w:jc w:val="both"/>
            </w:pPr>
            <w:r>
              <w:rPr>
                <w:rFonts w:ascii="Times New Roman"/>
                <w:b w:val="false"/>
                <w:i w:val="false"/>
                <w:color w:val="000000"/>
                <w:sz w:val="20"/>
              </w:rPr>
              <w:t>
3,0</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30"/>
          <w:p>
            <w:pPr>
              <w:spacing w:after="20"/>
              <w:ind w:left="20"/>
              <w:jc w:val="both"/>
            </w:pPr>
            <w:r>
              <w:rPr>
                <w:rFonts w:ascii="Times New Roman"/>
                <w:b w:val="false"/>
                <w:i w:val="false"/>
                <w:color w:val="000000"/>
                <w:sz w:val="20"/>
              </w:rPr>
              <w:t>
2,9</w:t>
            </w:r>
          </w:p>
          <w:bookmarkEnd w:id="530"/>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31"/>
          <w:p>
            <w:pPr>
              <w:spacing w:after="20"/>
              <w:ind w:left="20"/>
              <w:jc w:val="both"/>
            </w:pPr>
            <w:r>
              <w:rPr>
                <w:rFonts w:ascii="Times New Roman"/>
                <w:b w:val="false"/>
                <w:i w:val="false"/>
                <w:color w:val="000000"/>
                <w:sz w:val="20"/>
              </w:rPr>
              <w:t>
3,3</w:t>
            </w:r>
          </w:p>
          <w:bookmarkEnd w:id="531"/>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32"/>
          <w:p>
            <w:pPr>
              <w:spacing w:after="20"/>
              <w:ind w:left="20"/>
              <w:jc w:val="both"/>
            </w:pPr>
            <w:r>
              <w:rPr>
                <w:rFonts w:ascii="Times New Roman"/>
                <w:b w:val="false"/>
                <w:i w:val="false"/>
                <w:color w:val="000000"/>
                <w:sz w:val="20"/>
              </w:rPr>
              <w:t>
3,2</w:t>
            </w:r>
          </w:p>
          <w:bookmarkEnd w:id="532"/>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33"/>
          <w:p>
            <w:pPr>
              <w:spacing w:after="20"/>
              <w:ind w:left="20"/>
              <w:jc w:val="both"/>
            </w:pPr>
            <w:r>
              <w:rPr>
                <w:rFonts w:ascii="Times New Roman"/>
                <w:b w:val="false"/>
                <w:i w:val="false"/>
                <w:color w:val="000000"/>
                <w:sz w:val="20"/>
              </w:rPr>
              <w:t>
2,4</w:t>
            </w:r>
          </w:p>
          <w:bookmarkEnd w:id="533"/>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34"/>
          <w:p>
            <w:pPr>
              <w:spacing w:after="20"/>
              <w:ind w:left="20"/>
              <w:jc w:val="both"/>
            </w:pPr>
            <w:r>
              <w:rPr>
                <w:rFonts w:ascii="Times New Roman"/>
                <w:b w:val="false"/>
                <w:i w:val="false"/>
                <w:color w:val="000000"/>
                <w:sz w:val="20"/>
              </w:rPr>
              <w:t>
Су перісінің төмендеуі</w:t>
            </w:r>
          </w:p>
          <w:bookmarkEnd w:id="534"/>
          <w:p>
            <w:pPr>
              <w:spacing w:after="20"/>
              <w:ind w:left="20"/>
              <w:jc w:val="both"/>
            </w:pPr>
            <w:r>
              <w:rPr>
                <w:rFonts w:ascii="Times New Roman"/>
                <w:b w:val="false"/>
                <w:i w:val="false"/>
                <w:color w:val="000000"/>
                <w:sz w:val="20"/>
              </w:rPr>
              <w:t>
Погр. Қоңыршаулин ауылы. С. О. (негізгі.оқу) к.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45Бб Пр-4а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қара-каштан карбонатты сазды топырақтардағы дәнді-әр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35"/>
          <w:p>
            <w:pPr>
              <w:spacing w:after="20"/>
              <w:ind w:left="20"/>
              <w:jc w:val="both"/>
            </w:pPr>
            <w:r>
              <w:rPr>
                <w:rFonts w:ascii="Times New Roman"/>
                <w:b w:val="false"/>
                <w:i w:val="false"/>
                <w:color w:val="000000"/>
                <w:sz w:val="20"/>
              </w:rPr>
              <w:t>
1,8</w:t>
            </w:r>
          </w:p>
          <w:bookmarkEnd w:id="53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36"/>
          <w:p>
            <w:pPr>
              <w:spacing w:after="20"/>
              <w:ind w:left="20"/>
              <w:jc w:val="both"/>
            </w:pPr>
            <w:r>
              <w:rPr>
                <w:rFonts w:ascii="Times New Roman"/>
                <w:b w:val="false"/>
                <w:i w:val="false"/>
                <w:color w:val="000000"/>
                <w:sz w:val="20"/>
              </w:rPr>
              <w:t>
3,1</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37"/>
          <w:p>
            <w:pPr>
              <w:spacing w:after="20"/>
              <w:ind w:left="20"/>
              <w:jc w:val="both"/>
            </w:pPr>
            <w:r>
              <w:rPr>
                <w:rFonts w:ascii="Times New Roman"/>
                <w:b w:val="false"/>
                <w:i w:val="false"/>
                <w:color w:val="000000"/>
                <w:sz w:val="20"/>
              </w:rPr>
              <w:t>
2,4</w:t>
            </w:r>
          </w:p>
          <w:bookmarkEnd w:id="53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38"/>
          <w:p>
            <w:pPr>
              <w:spacing w:after="20"/>
              <w:ind w:left="20"/>
              <w:jc w:val="both"/>
            </w:pPr>
            <w:r>
              <w:rPr>
                <w:rFonts w:ascii="Times New Roman"/>
                <w:b w:val="false"/>
                <w:i w:val="false"/>
                <w:color w:val="000000"/>
                <w:sz w:val="20"/>
              </w:rPr>
              <w:t>
1,8</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39"/>
          <w:p>
            <w:pPr>
              <w:spacing w:after="20"/>
              <w:ind w:left="20"/>
              <w:jc w:val="both"/>
            </w:pPr>
            <w:r>
              <w:rPr>
                <w:rFonts w:ascii="Times New Roman"/>
                <w:b w:val="false"/>
                <w:i w:val="false"/>
                <w:color w:val="000000"/>
                <w:sz w:val="20"/>
              </w:rPr>
              <w:t>
Тау етегіндегі толқынды жазық</w:t>
            </w:r>
          </w:p>
          <w:bookmarkEnd w:id="539"/>
          <w:p>
            <w:pPr>
              <w:spacing w:after="20"/>
              <w:ind w:left="20"/>
              <w:jc w:val="both"/>
            </w:pPr>
            <w:r>
              <w:rPr>
                <w:rFonts w:ascii="Times New Roman"/>
                <w:b w:val="false"/>
                <w:i w:val="false"/>
                <w:color w:val="000000"/>
                <w:sz w:val="20"/>
              </w:rPr>
              <w:t>
Погр. Қоңыршаулин ауылы. С. О. (негізгі.оқу) к.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1.Шыңдары мен беткейлері бойынша қара-каштан, дамымаған сазды топырақтарда шабындық-тарс-эфемерлі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40"/>
          <w:p>
            <w:pPr>
              <w:spacing w:after="20"/>
              <w:ind w:left="20"/>
              <w:jc w:val="both"/>
            </w:pPr>
            <w:r>
              <w:rPr>
                <w:rFonts w:ascii="Times New Roman"/>
                <w:b w:val="false"/>
                <w:i w:val="false"/>
                <w:color w:val="000000"/>
                <w:sz w:val="20"/>
              </w:rPr>
              <w:t>
3,6</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41"/>
          <w:p>
            <w:pPr>
              <w:spacing w:after="20"/>
              <w:ind w:left="20"/>
              <w:jc w:val="both"/>
            </w:pPr>
            <w:r>
              <w:rPr>
                <w:rFonts w:ascii="Times New Roman"/>
                <w:b w:val="false"/>
                <w:i w:val="false"/>
                <w:color w:val="000000"/>
                <w:sz w:val="20"/>
              </w:rPr>
              <w:t>
4,4</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42"/>
          <w:p>
            <w:pPr>
              <w:spacing w:after="20"/>
              <w:ind w:left="20"/>
              <w:jc w:val="both"/>
            </w:pPr>
            <w:r>
              <w:rPr>
                <w:rFonts w:ascii="Times New Roman"/>
                <w:b w:val="false"/>
                <w:i w:val="false"/>
                <w:color w:val="000000"/>
                <w:sz w:val="20"/>
              </w:rPr>
              <w:t>
2,2</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43"/>
          <w:p>
            <w:pPr>
              <w:spacing w:after="20"/>
              <w:ind w:left="20"/>
              <w:jc w:val="both"/>
            </w:pPr>
            <w:r>
              <w:rPr>
                <w:rFonts w:ascii="Times New Roman"/>
                <w:b w:val="false"/>
                <w:i w:val="false"/>
                <w:color w:val="000000"/>
                <w:sz w:val="20"/>
              </w:rPr>
              <w:t>
3,6</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15А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қара-каштан карбонатты әлсіз жуылған сазды топырақтарда шөптері бар жусан-жусан-эфемерлі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44"/>
          <w:p>
            <w:pPr>
              <w:spacing w:after="20"/>
              <w:ind w:left="20"/>
              <w:jc w:val="both"/>
            </w:pPr>
            <w:r>
              <w:rPr>
                <w:rFonts w:ascii="Times New Roman"/>
                <w:b w:val="false"/>
                <w:i w:val="false"/>
                <w:color w:val="000000"/>
                <w:sz w:val="20"/>
              </w:rPr>
              <w:t>
5,6</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45"/>
          <w:p>
            <w:pPr>
              <w:spacing w:after="20"/>
              <w:ind w:left="20"/>
              <w:jc w:val="both"/>
            </w:pPr>
            <w:r>
              <w:rPr>
                <w:rFonts w:ascii="Times New Roman"/>
                <w:b w:val="false"/>
                <w:i w:val="false"/>
                <w:color w:val="000000"/>
                <w:sz w:val="20"/>
              </w:rPr>
              <w:t>
6,6</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34,8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46"/>
          <w:p>
            <w:pPr>
              <w:spacing w:after="20"/>
              <w:ind w:left="20"/>
              <w:jc w:val="both"/>
            </w:pPr>
            <w:r>
              <w:rPr>
                <w:rFonts w:ascii="Times New Roman"/>
                <w:b w:val="false"/>
                <w:i w:val="false"/>
                <w:color w:val="000000"/>
                <w:sz w:val="20"/>
              </w:rPr>
              <w:t>
6,4</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47"/>
          <w:p>
            <w:pPr>
              <w:spacing w:after="20"/>
              <w:ind w:left="20"/>
              <w:jc w:val="both"/>
            </w:pPr>
            <w:r>
              <w:rPr>
                <w:rFonts w:ascii="Times New Roman"/>
                <w:b w:val="false"/>
                <w:i w:val="false"/>
                <w:color w:val="000000"/>
                <w:sz w:val="20"/>
              </w:rPr>
              <w:t>
5,0</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29А Пр-1а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3.Шыңдарда бірдей топырақта 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48"/>
          <w:p>
            <w:pPr>
              <w:spacing w:after="20"/>
              <w:ind w:left="20"/>
              <w:jc w:val="both"/>
            </w:pPr>
            <w:r>
              <w:rPr>
                <w:rFonts w:ascii="Times New Roman"/>
                <w:b w:val="false"/>
                <w:i w:val="false"/>
                <w:color w:val="000000"/>
                <w:sz w:val="20"/>
              </w:rPr>
              <w:t>
1,6</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49"/>
          <w:p>
            <w:pPr>
              <w:spacing w:after="20"/>
              <w:ind w:left="20"/>
              <w:jc w:val="both"/>
            </w:pPr>
            <w:r>
              <w:rPr>
                <w:rFonts w:ascii="Times New Roman"/>
                <w:b w:val="false"/>
                <w:i w:val="false"/>
                <w:color w:val="000000"/>
                <w:sz w:val="20"/>
              </w:rPr>
              <w:t>
2,1</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50"/>
          <w:p>
            <w:pPr>
              <w:spacing w:after="20"/>
              <w:ind w:left="20"/>
              <w:jc w:val="both"/>
            </w:pPr>
            <w:r>
              <w:rPr>
                <w:rFonts w:ascii="Times New Roman"/>
                <w:b w:val="false"/>
                <w:i w:val="false"/>
                <w:color w:val="000000"/>
                <w:sz w:val="20"/>
              </w:rPr>
              <w:t>
3,2</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51"/>
          <w:p>
            <w:pPr>
              <w:spacing w:after="20"/>
              <w:ind w:left="20"/>
              <w:jc w:val="both"/>
            </w:pPr>
            <w:r>
              <w:rPr>
                <w:rFonts w:ascii="Times New Roman"/>
                <w:b w:val="false"/>
                <w:i w:val="false"/>
                <w:color w:val="000000"/>
                <w:sz w:val="20"/>
              </w:rPr>
              <w:t>
2,5</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52"/>
          <w:p>
            <w:pPr>
              <w:spacing w:after="20"/>
              <w:ind w:left="20"/>
              <w:jc w:val="both"/>
            </w:pPr>
            <w:r>
              <w:rPr>
                <w:rFonts w:ascii="Times New Roman"/>
                <w:b w:val="false"/>
                <w:i w:val="false"/>
                <w:color w:val="000000"/>
                <w:sz w:val="20"/>
              </w:rPr>
              <w:t>
4,2</w:t>
            </w:r>
          </w:p>
          <w:bookmarkEnd w:id="552"/>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53"/>
          <w:p>
            <w:pPr>
              <w:spacing w:after="20"/>
              <w:ind w:left="20"/>
              <w:jc w:val="both"/>
            </w:pPr>
            <w:r>
              <w:rPr>
                <w:rFonts w:ascii="Times New Roman"/>
                <w:b w:val="false"/>
                <w:i w:val="false"/>
                <w:color w:val="000000"/>
                <w:sz w:val="20"/>
              </w:rPr>
              <w:t>
5,1</w:t>
            </w:r>
          </w:p>
          <w:bookmarkEnd w:id="553"/>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54"/>
          <w:p>
            <w:pPr>
              <w:spacing w:after="20"/>
              <w:ind w:left="20"/>
              <w:jc w:val="both"/>
            </w:pPr>
            <w:r>
              <w:rPr>
                <w:rFonts w:ascii="Times New Roman"/>
                <w:b w:val="false"/>
                <w:i w:val="false"/>
                <w:color w:val="000000"/>
                <w:sz w:val="20"/>
              </w:rPr>
              <w:t>
4,0</w:t>
            </w:r>
          </w:p>
          <w:bookmarkEnd w:id="554"/>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55"/>
          <w:p>
            <w:pPr>
              <w:spacing w:after="20"/>
              <w:ind w:left="20"/>
              <w:jc w:val="both"/>
            </w:pPr>
            <w:r>
              <w:rPr>
                <w:rFonts w:ascii="Times New Roman"/>
                <w:b w:val="false"/>
                <w:i w:val="false"/>
                <w:color w:val="000000"/>
                <w:sz w:val="20"/>
              </w:rPr>
              <w:t>
4,1</w:t>
            </w:r>
          </w:p>
          <w:bookmarkEnd w:id="555"/>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көлбеу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56"/>
          <w:p>
            <w:pPr>
              <w:spacing w:after="20"/>
              <w:ind w:left="20"/>
              <w:jc w:val="both"/>
            </w:pPr>
            <w:r>
              <w:rPr>
                <w:rFonts w:ascii="Times New Roman"/>
                <w:b w:val="false"/>
                <w:i w:val="false"/>
                <w:color w:val="000000"/>
                <w:sz w:val="20"/>
              </w:rPr>
              <w:t>
4</w:t>
            </w:r>
          </w:p>
          <w:bookmarkEnd w:id="556"/>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57"/>
          <w:p>
            <w:pPr>
              <w:spacing w:after="20"/>
              <w:ind w:left="20"/>
              <w:jc w:val="both"/>
            </w:pPr>
            <w:r>
              <w:rPr>
                <w:rFonts w:ascii="Times New Roman"/>
                <w:b w:val="false"/>
                <w:i w:val="false"/>
                <w:color w:val="000000"/>
                <w:sz w:val="20"/>
              </w:rPr>
              <w:t>
(534)</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(535)</w:t>
            </w:r>
          </w:p>
          <w:p>
            <w:pPr>
              <w:spacing w:after="20"/>
              <w:ind w:left="20"/>
              <w:jc w:val="both"/>
            </w:pPr>
            <w:r>
              <w:rPr>
                <w:rFonts w:ascii="Times New Roman"/>
                <w:b w:val="false"/>
                <w:i w:val="false"/>
                <w:color w:val="000000"/>
                <w:sz w:val="20"/>
              </w:rPr>
              <w:t>
(537)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дамымаған сазды топырақтарда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58"/>
          <w:p>
            <w:pPr>
              <w:spacing w:after="20"/>
              <w:ind w:left="20"/>
              <w:jc w:val="both"/>
            </w:pPr>
            <w:r>
              <w:rPr>
                <w:rFonts w:ascii="Times New Roman"/>
                <w:b w:val="false"/>
                <w:i w:val="false"/>
                <w:color w:val="000000"/>
                <w:sz w:val="20"/>
              </w:rPr>
              <w:t>
3,4</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59"/>
          <w:p>
            <w:pPr>
              <w:spacing w:after="20"/>
              <w:ind w:left="20"/>
              <w:jc w:val="both"/>
            </w:pPr>
            <w:r>
              <w:rPr>
                <w:rFonts w:ascii="Times New Roman"/>
                <w:b w:val="false"/>
                <w:i w:val="false"/>
                <w:color w:val="000000"/>
                <w:sz w:val="20"/>
              </w:rPr>
              <w:t>
3,8</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60"/>
          <w:p>
            <w:pPr>
              <w:spacing w:after="20"/>
              <w:ind w:left="20"/>
              <w:jc w:val="both"/>
            </w:pPr>
            <w:r>
              <w:rPr>
                <w:rFonts w:ascii="Times New Roman"/>
                <w:b w:val="false"/>
                <w:i w:val="false"/>
                <w:color w:val="000000"/>
                <w:sz w:val="20"/>
              </w:rPr>
              <w:t>
2,9</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61"/>
          <w:p>
            <w:pPr>
              <w:spacing w:after="20"/>
              <w:ind w:left="20"/>
              <w:jc w:val="both"/>
            </w:pPr>
            <w:r>
              <w:rPr>
                <w:rFonts w:ascii="Times New Roman"/>
                <w:b w:val="false"/>
                <w:i w:val="false"/>
                <w:color w:val="000000"/>
                <w:sz w:val="20"/>
              </w:rPr>
              <w:t>
2,2</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562"/>
          <w:p>
            <w:pPr>
              <w:spacing w:after="20"/>
              <w:ind w:left="20"/>
              <w:jc w:val="both"/>
            </w:pPr>
            <w:r>
              <w:rPr>
                <w:rFonts w:ascii="Times New Roman"/>
                <w:b w:val="false"/>
                <w:i w:val="false"/>
                <w:color w:val="000000"/>
                <w:sz w:val="20"/>
              </w:rPr>
              <w:t>
1</w:t>
            </w:r>
          </w:p>
          <w:bookmarkEnd w:id="562"/>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бедерінің барлық элементтері бойынша қара-каштан,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63"/>
          <w:p>
            <w:pPr>
              <w:spacing w:after="20"/>
              <w:ind w:left="20"/>
              <w:jc w:val="both"/>
            </w:pPr>
            <w:r>
              <w:rPr>
                <w:rFonts w:ascii="Times New Roman"/>
                <w:b w:val="false"/>
                <w:i w:val="false"/>
                <w:color w:val="000000"/>
                <w:sz w:val="20"/>
              </w:rPr>
              <w:t>
4,0</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64"/>
          <w:p>
            <w:pPr>
              <w:spacing w:after="20"/>
              <w:ind w:left="20"/>
              <w:jc w:val="both"/>
            </w:pPr>
            <w:r>
              <w:rPr>
                <w:rFonts w:ascii="Times New Roman"/>
                <w:b w:val="false"/>
                <w:i w:val="false"/>
                <w:color w:val="000000"/>
                <w:sz w:val="20"/>
              </w:rPr>
              <w:t>
4,8</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65"/>
          <w:p>
            <w:pPr>
              <w:spacing w:after="20"/>
              <w:ind w:left="20"/>
              <w:jc w:val="both"/>
            </w:pPr>
            <w:r>
              <w:rPr>
                <w:rFonts w:ascii="Times New Roman"/>
                <w:b w:val="false"/>
                <w:i w:val="false"/>
                <w:color w:val="000000"/>
                <w:sz w:val="20"/>
              </w:rPr>
              <w:t>
5,2</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66"/>
          <w:p>
            <w:pPr>
              <w:spacing w:after="20"/>
              <w:ind w:left="20"/>
              <w:jc w:val="both"/>
            </w:pPr>
            <w:r>
              <w:rPr>
                <w:rFonts w:ascii="Times New Roman"/>
                <w:b w:val="false"/>
                <w:i w:val="false"/>
                <w:color w:val="000000"/>
                <w:sz w:val="20"/>
              </w:rPr>
              <w:t>
4,0</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567"/>
          <w:p>
            <w:pPr>
              <w:spacing w:after="20"/>
              <w:ind w:left="20"/>
              <w:jc w:val="both"/>
            </w:pPr>
            <w:r>
              <w:rPr>
                <w:rFonts w:ascii="Times New Roman"/>
                <w:b w:val="false"/>
                <w:i w:val="false"/>
                <w:color w:val="000000"/>
                <w:sz w:val="20"/>
              </w:rPr>
              <w:t>
8</w:t>
            </w:r>
          </w:p>
          <w:bookmarkEnd w:id="567"/>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3.Сол шыңдарда шыңдар мен беткейлерде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68"/>
          <w:p>
            <w:pPr>
              <w:spacing w:after="20"/>
              <w:ind w:left="20"/>
              <w:jc w:val="both"/>
            </w:pPr>
            <w:r>
              <w:rPr>
                <w:rFonts w:ascii="Times New Roman"/>
                <w:b w:val="false"/>
                <w:i w:val="false"/>
                <w:color w:val="000000"/>
                <w:sz w:val="20"/>
              </w:rPr>
              <w:t>
4,9</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69"/>
          <w:p>
            <w:pPr>
              <w:spacing w:after="20"/>
              <w:ind w:left="20"/>
              <w:jc w:val="both"/>
            </w:pPr>
            <w:r>
              <w:rPr>
                <w:rFonts w:ascii="Times New Roman"/>
                <w:b w:val="false"/>
                <w:i w:val="false"/>
                <w:color w:val="000000"/>
                <w:sz w:val="20"/>
              </w:rPr>
              <w:t>
6,0</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70"/>
          <w:p>
            <w:pPr>
              <w:spacing w:after="20"/>
              <w:ind w:left="20"/>
              <w:jc w:val="both"/>
            </w:pPr>
            <w:r>
              <w:rPr>
                <w:rFonts w:ascii="Times New Roman"/>
                <w:b w:val="false"/>
                <w:i w:val="false"/>
                <w:color w:val="000000"/>
                <w:sz w:val="20"/>
              </w:rPr>
              <w:t>
6,2</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71"/>
          <w:p>
            <w:pPr>
              <w:spacing w:after="20"/>
              <w:ind w:left="20"/>
              <w:jc w:val="both"/>
            </w:pPr>
            <w:r>
              <w:rPr>
                <w:rFonts w:ascii="Times New Roman"/>
                <w:b w:val="false"/>
                <w:i w:val="false"/>
                <w:color w:val="000000"/>
                <w:sz w:val="20"/>
              </w:rPr>
              <w:t>
4,7</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572"/>
          <w:p>
            <w:pPr>
              <w:spacing w:after="20"/>
              <w:ind w:left="20"/>
              <w:jc w:val="both"/>
            </w:pPr>
            <w:r>
              <w:rPr>
                <w:rFonts w:ascii="Times New Roman"/>
                <w:b w:val="false"/>
                <w:i w:val="false"/>
                <w:color w:val="000000"/>
                <w:sz w:val="20"/>
              </w:rPr>
              <w:t>
1б</w:t>
            </w:r>
          </w:p>
          <w:bookmarkEnd w:id="572"/>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толық дамымаған сазды топырақтарда астық-әр түрлі шөпті-жусанды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 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ВЛО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73"/>
          <w:p>
            <w:pPr>
              <w:spacing w:after="20"/>
              <w:ind w:left="20"/>
              <w:jc w:val="both"/>
            </w:pPr>
            <w:r>
              <w:rPr>
                <w:rFonts w:ascii="Times New Roman"/>
                <w:b w:val="false"/>
                <w:i w:val="false"/>
                <w:color w:val="000000"/>
                <w:sz w:val="20"/>
              </w:rPr>
              <w:t>
3,4</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74"/>
          <w:p>
            <w:pPr>
              <w:spacing w:after="20"/>
              <w:ind w:left="20"/>
              <w:jc w:val="both"/>
            </w:pPr>
            <w:r>
              <w:rPr>
                <w:rFonts w:ascii="Times New Roman"/>
                <w:b w:val="false"/>
                <w:i w:val="false"/>
                <w:color w:val="000000"/>
                <w:sz w:val="20"/>
              </w:rPr>
              <w:t>
5,1</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75"/>
          <w:p>
            <w:pPr>
              <w:spacing w:after="20"/>
              <w:ind w:left="20"/>
              <w:jc w:val="both"/>
            </w:pPr>
            <w:r>
              <w:rPr>
                <w:rFonts w:ascii="Times New Roman"/>
                <w:b w:val="false"/>
                <w:i w:val="false"/>
                <w:color w:val="000000"/>
                <w:sz w:val="20"/>
              </w:rPr>
              <w:t>
5,8</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76"/>
          <w:p>
            <w:pPr>
              <w:spacing w:after="20"/>
              <w:ind w:left="20"/>
              <w:jc w:val="both"/>
            </w:pPr>
            <w:r>
              <w:rPr>
                <w:rFonts w:ascii="Times New Roman"/>
                <w:b w:val="false"/>
                <w:i w:val="false"/>
                <w:color w:val="000000"/>
                <w:sz w:val="20"/>
              </w:rPr>
              <w:t>
4,5</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577"/>
          <w:p>
            <w:pPr>
              <w:spacing w:after="20"/>
              <w:ind w:left="20"/>
              <w:jc w:val="both"/>
            </w:pPr>
            <w:r>
              <w:rPr>
                <w:rFonts w:ascii="Times New Roman"/>
                <w:b w:val="false"/>
                <w:i w:val="false"/>
                <w:color w:val="000000"/>
                <w:sz w:val="20"/>
              </w:rPr>
              <w:t>
4а</w:t>
            </w:r>
          </w:p>
          <w:bookmarkEnd w:id="577"/>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78"/>
          <w:p>
            <w:pPr>
              <w:spacing w:after="20"/>
              <w:ind w:left="20"/>
              <w:jc w:val="both"/>
            </w:pPr>
            <w:r>
              <w:rPr>
                <w:rFonts w:ascii="Times New Roman"/>
                <w:b w:val="false"/>
                <w:i w:val="false"/>
                <w:color w:val="000000"/>
                <w:sz w:val="20"/>
              </w:rPr>
              <w:t>
(543)</w:t>
            </w:r>
          </w:p>
          <w:bookmarkEnd w:id="578"/>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дамымаған сазды топырақтарда эфемерлері бар бұталы-қауырсынды-жусанды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79"/>
          <w:p>
            <w:pPr>
              <w:spacing w:after="20"/>
              <w:ind w:left="20"/>
              <w:jc w:val="both"/>
            </w:pPr>
            <w:r>
              <w:rPr>
                <w:rFonts w:ascii="Times New Roman"/>
                <w:b w:val="false"/>
                <w:i w:val="false"/>
                <w:color w:val="000000"/>
                <w:sz w:val="20"/>
              </w:rPr>
              <w:t>
5,1</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580"/>
          <w:p>
            <w:pPr>
              <w:spacing w:after="20"/>
              <w:ind w:left="20"/>
              <w:jc w:val="both"/>
            </w:pPr>
            <w:r>
              <w:rPr>
                <w:rFonts w:ascii="Times New Roman"/>
                <w:b w:val="false"/>
                <w:i w:val="false"/>
                <w:color w:val="000000"/>
                <w:sz w:val="20"/>
              </w:rPr>
              <w:t>
7,2</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81"/>
          <w:p>
            <w:pPr>
              <w:spacing w:after="20"/>
              <w:ind w:left="20"/>
              <w:jc w:val="both"/>
            </w:pPr>
            <w:r>
              <w:rPr>
                <w:rFonts w:ascii="Times New Roman"/>
                <w:b w:val="false"/>
                <w:i w:val="false"/>
                <w:color w:val="000000"/>
                <w:sz w:val="20"/>
              </w:rPr>
              <w:t>
6,9</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82"/>
          <w:p>
            <w:pPr>
              <w:spacing w:after="20"/>
              <w:ind w:left="20"/>
              <w:jc w:val="both"/>
            </w:pPr>
            <w:r>
              <w:rPr>
                <w:rFonts w:ascii="Times New Roman"/>
                <w:b w:val="false"/>
                <w:i w:val="false"/>
                <w:color w:val="000000"/>
                <w:sz w:val="20"/>
              </w:rPr>
              <w:t>
6,9</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83"/>
          <w:p>
            <w:pPr>
              <w:spacing w:after="20"/>
              <w:ind w:left="20"/>
              <w:jc w:val="both"/>
            </w:pPr>
            <w:r>
              <w:rPr>
                <w:rFonts w:ascii="Times New Roman"/>
                <w:b w:val="false"/>
                <w:i w:val="false"/>
                <w:color w:val="000000"/>
                <w:sz w:val="20"/>
              </w:rPr>
              <w:t>
1б</w:t>
            </w:r>
          </w:p>
          <w:bookmarkEnd w:id="583"/>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толық дамымаған сазды топырақтарда астық-әр түрлі шөпті-жусанды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ВЛО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84"/>
          <w:p>
            <w:pPr>
              <w:spacing w:after="20"/>
              <w:ind w:left="20"/>
              <w:jc w:val="both"/>
            </w:pPr>
            <w:r>
              <w:rPr>
                <w:rFonts w:ascii="Times New Roman"/>
                <w:b w:val="false"/>
                <w:i w:val="false"/>
                <w:color w:val="000000"/>
                <w:sz w:val="20"/>
              </w:rPr>
              <w:t>
3,4</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585"/>
          <w:p>
            <w:pPr>
              <w:spacing w:after="20"/>
              <w:ind w:left="20"/>
              <w:jc w:val="both"/>
            </w:pPr>
            <w:r>
              <w:rPr>
                <w:rFonts w:ascii="Times New Roman"/>
                <w:b w:val="false"/>
                <w:i w:val="false"/>
                <w:color w:val="000000"/>
                <w:sz w:val="20"/>
              </w:rPr>
              <w:t>
5,1</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586"/>
          <w:p>
            <w:pPr>
              <w:spacing w:after="20"/>
              <w:ind w:left="20"/>
              <w:jc w:val="both"/>
            </w:pPr>
            <w:r>
              <w:rPr>
                <w:rFonts w:ascii="Times New Roman"/>
                <w:b w:val="false"/>
                <w:i w:val="false"/>
                <w:color w:val="000000"/>
                <w:sz w:val="20"/>
              </w:rPr>
              <w:t>
5,8</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587"/>
          <w:p>
            <w:pPr>
              <w:spacing w:after="20"/>
              <w:ind w:left="20"/>
              <w:jc w:val="both"/>
            </w:pPr>
            <w:r>
              <w:rPr>
                <w:rFonts w:ascii="Times New Roman"/>
                <w:b w:val="false"/>
                <w:i w:val="false"/>
                <w:color w:val="000000"/>
                <w:sz w:val="20"/>
              </w:rPr>
              <w:t>
4,5</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588"/>
          <w:p>
            <w:pPr>
              <w:spacing w:after="20"/>
              <w:ind w:left="20"/>
              <w:jc w:val="both"/>
            </w:pPr>
            <w:r>
              <w:rPr>
                <w:rFonts w:ascii="Times New Roman"/>
                <w:b w:val="false"/>
                <w:i w:val="false"/>
                <w:color w:val="000000"/>
                <w:sz w:val="20"/>
              </w:rPr>
              <w:t>
8</w:t>
            </w:r>
          </w:p>
          <w:bookmarkEnd w:id="588"/>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3.Сол шыңдарда шыңдар мен беткейлерде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589"/>
          <w:p>
            <w:pPr>
              <w:spacing w:after="20"/>
              <w:ind w:left="20"/>
              <w:jc w:val="both"/>
            </w:pPr>
            <w:r>
              <w:rPr>
                <w:rFonts w:ascii="Times New Roman"/>
                <w:b w:val="false"/>
                <w:i w:val="false"/>
                <w:color w:val="000000"/>
                <w:sz w:val="20"/>
              </w:rPr>
              <w:t>
4,9</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590"/>
          <w:p>
            <w:pPr>
              <w:spacing w:after="20"/>
              <w:ind w:left="20"/>
              <w:jc w:val="both"/>
            </w:pPr>
            <w:r>
              <w:rPr>
                <w:rFonts w:ascii="Times New Roman"/>
                <w:b w:val="false"/>
                <w:i w:val="false"/>
                <w:color w:val="000000"/>
                <w:sz w:val="20"/>
              </w:rPr>
              <w:t>
6,0</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591"/>
          <w:p>
            <w:pPr>
              <w:spacing w:after="20"/>
              <w:ind w:left="20"/>
              <w:jc w:val="both"/>
            </w:pPr>
            <w:r>
              <w:rPr>
                <w:rFonts w:ascii="Times New Roman"/>
                <w:b w:val="false"/>
                <w:i w:val="false"/>
                <w:color w:val="000000"/>
                <w:sz w:val="20"/>
              </w:rPr>
              <w:t>
6,2</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592"/>
          <w:p>
            <w:pPr>
              <w:spacing w:after="20"/>
              <w:ind w:left="20"/>
              <w:jc w:val="both"/>
            </w:pPr>
            <w:r>
              <w:rPr>
                <w:rFonts w:ascii="Times New Roman"/>
                <w:b w:val="false"/>
                <w:i w:val="false"/>
                <w:color w:val="000000"/>
                <w:sz w:val="20"/>
              </w:rPr>
              <w:t>
4,7</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593"/>
          <w:p>
            <w:pPr>
              <w:spacing w:after="20"/>
              <w:ind w:left="20"/>
              <w:jc w:val="both"/>
            </w:pPr>
            <w:r>
              <w:rPr>
                <w:rFonts w:ascii="Times New Roman"/>
                <w:b w:val="false"/>
                <w:i w:val="false"/>
                <w:color w:val="000000"/>
                <w:sz w:val="20"/>
              </w:rPr>
              <w:t>
4,6</w:t>
            </w:r>
          </w:p>
          <w:bookmarkEnd w:id="593"/>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594"/>
          <w:p>
            <w:pPr>
              <w:spacing w:after="20"/>
              <w:ind w:left="20"/>
              <w:jc w:val="both"/>
            </w:pPr>
            <w:r>
              <w:rPr>
                <w:rFonts w:ascii="Times New Roman"/>
                <w:b w:val="false"/>
                <w:i w:val="false"/>
                <w:color w:val="000000"/>
                <w:sz w:val="20"/>
              </w:rPr>
              <w:t>
6,3</w:t>
            </w:r>
          </w:p>
          <w:bookmarkEnd w:id="594"/>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595"/>
          <w:p>
            <w:pPr>
              <w:spacing w:after="20"/>
              <w:ind w:left="20"/>
              <w:jc w:val="both"/>
            </w:pPr>
            <w:r>
              <w:rPr>
                <w:rFonts w:ascii="Times New Roman"/>
                <w:b w:val="false"/>
                <w:i w:val="false"/>
                <w:color w:val="000000"/>
                <w:sz w:val="20"/>
              </w:rPr>
              <w:t>
6,4</w:t>
            </w:r>
          </w:p>
          <w:bookmarkEnd w:id="595"/>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596"/>
          <w:p>
            <w:pPr>
              <w:spacing w:after="20"/>
              <w:ind w:left="20"/>
              <w:jc w:val="both"/>
            </w:pPr>
            <w:r>
              <w:rPr>
                <w:rFonts w:ascii="Times New Roman"/>
                <w:b w:val="false"/>
                <w:i w:val="false"/>
                <w:color w:val="000000"/>
                <w:sz w:val="20"/>
              </w:rPr>
              <w:t>
5,7</w:t>
            </w:r>
          </w:p>
          <w:bookmarkEnd w:id="596"/>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25.08.19 14.09.19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597"/>
          <w:p>
            <w:pPr>
              <w:spacing w:after="20"/>
              <w:ind w:left="20"/>
              <w:jc w:val="both"/>
            </w:pPr>
            <w:r>
              <w:rPr>
                <w:rFonts w:ascii="Times New Roman"/>
                <w:b w:val="false"/>
                <w:i w:val="false"/>
                <w:color w:val="000000"/>
                <w:sz w:val="20"/>
              </w:rPr>
              <w:t>
1а</w:t>
            </w:r>
          </w:p>
          <w:bookmarkEnd w:id="597"/>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(532)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598"/>
          <w:p>
            <w:pPr>
              <w:spacing w:after="20"/>
              <w:ind w:left="20"/>
              <w:jc w:val="both"/>
            </w:pPr>
            <w:r>
              <w:rPr>
                <w:rFonts w:ascii="Times New Roman"/>
                <w:b w:val="false"/>
                <w:i w:val="false"/>
                <w:color w:val="000000"/>
                <w:sz w:val="20"/>
              </w:rPr>
              <w:t>
2,7</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599"/>
          <w:p>
            <w:pPr>
              <w:spacing w:after="20"/>
              <w:ind w:left="20"/>
              <w:jc w:val="both"/>
            </w:pPr>
            <w:r>
              <w:rPr>
                <w:rFonts w:ascii="Times New Roman"/>
                <w:b w:val="false"/>
                <w:i w:val="false"/>
                <w:color w:val="000000"/>
                <w:sz w:val="20"/>
              </w:rPr>
              <w:t>
3,6</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00"/>
          <w:p>
            <w:pPr>
              <w:spacing w:after="20"/>
              <w:ind w:left="20"/>
              <w:jc w:val="both"/>
            </w:pPr>
            <w:r>
              <w:rPr>
                <w:rFonts w:ascii="Times New Roman"/>
                <w:b w:val="false"/>
                <w:i w:val="false"/>
                <w:color w:val="000000"/>
                <w:sz w:val="20"/>
              </w:rPr>
              <w:t>
5,3</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01"/>
          <w:p>
            <w:pPr>
              <w:spacing w:after="20"/>
              <w:ind w:left="20"/>
              <w:jc w:val="both"/>
            </w:pPr>
            <w:r>
              <w:rPr>
                <w:rFonts w:ascii="Times New Roman"/>
                <w:b w:val="false"/>
                <w:i w:val="false"/>
                <w:color w:val="000000"/>
                <w:sz w:val="20"/>
              </w:rPr>
              <w:t>
4,1</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02"/>
          <w:p>
            <w:pPr>
              <w:spacing w:after="20"/>
              <w:ind w:left="20"/>
              <w:jc w:val="both"/>
            </w:pPr>
            <w:r>
              <w:rPr>
                <w:rFonts w:ascii="Times New Roman"/>
                <w:b w:val="false"/>
                <w:i w:val="false"/>
                <w:color w:val="000000"/>
                <w:sz w:val="20"/>
              </w:rPr>
              <w:t>
4</w:t>
            </w:r>
          </w:p>
          <w:bookmarkEnd w:id="602"/>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2.Рельефтің барлық элементтері бойынша қара-каштан, дамымаған сазды топырақтарда австриялық жусанмен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03"/>
          <w:p>
            <w:pPr>
              <w:spacing w:after="20"/>
              <w:ind w:left="20"/>
              <w:jc w:val="both"/>
            </w:pPr>
            <w:r>
              <w:rPr>
                <w:rFonts w:ascii="Times New Roman"/>
                <w:b w:val="false"/>
                <w:i w:val="false"/>
                <w:color w:val="000000"/>
                <w:sz w:val="20"/>
              </w:rPr>
              <w:t>
3,4</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04"/>
          <w:p>
            <w:pPr>
              <w:spacing w:after="20"/>
              <w:ind w:left="20"/>
              <w:jc w:val="both"/>
            </w:pPr>
            <w:r>
              <w:rPr>
                <w:rFonts w:ascii="Times New Roman"/>
                <w:b w:val="false"/>
                <w:i w:val="false"/>
                <w:color w:val="000000"/>
                <w:sz w:val="20"/>
              </w:rPr>
              <w:t>
3,8</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05"/>
          <w:p>
            <w:pPr>
              <w:spacing w:after="20"/>
              <w:ind w:left="20"/>
              <w:jc w:val="both"/>
            </w:pPr>
            <w:r>
              <w:rPr>
                <w:rFonts w:ascii="Times New Roman"/>
                <w:b w:val="false"/>
                <w:i w:val="false"/>
                <w:color w:val="000000"/>
                <w:sz w:val="20"/>
              </w:rPr>
              <w:t>
2,9</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06"/>
          <w:p>
            <w:pPr>
              <w:spacing w:after="20"/>
              <w:ind w:left="20"/>
              <w:jc w:val="both"/>
            </w:pPr>
            <w:r>
              <w:rPr>
                <w:rFonts w:ascii="Times New Roman"/>
                <w:b w:val="false"/>
                <w:i w:val="false"/>
                <w:color w:val="000000"/>
                <w:sz w:val="20"/>
              </w:rPr>
              <w:t>
2,2</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 дейінгі 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07"/>
          <w:p>
            <w:pPr>
              <w:spacing w:after="20"/>
              <w:ind w:left="20"/>
              <w:jc w:val="both"/>
            </w:pPr>
            <w:r>
              <w:rPr>
                <w:rFonts w:ascii="Times New Roman"/>
                <w:b w:val="false"/>
                <w:i w:val="false"/>
                <w:color w:val="000000"/>
                <w:sz w:val="20"/>
              </w:rPr>
              <w:t>
3,0</w:t>
            </w:r>
          </w:p>
          <w:bookmarkEnd w:id="607"/>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08"/>
          <w:p>
            <w:pPr>
              <w:spacing w:after="20"/>
              <w:ind w:left="20"/>
              <w:jc w:val="both"/>
            </w:pPr>
            <w:r>
              <w:rPr>
                <w:rFonts w:ascii="Times New Roman"/>
                <w:b w:val="false"/>
                <w:i w:val="false"/>
                <w:color w:val="000000"/>
                <w:sz w:val="20"/>
              </w:rPr>
              <w:t>
3,7</w:t>
            </w:r>
          </w:p>
          <w:bookmarkEnd w:id="608"/>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09"/>
          <w:p>
            <w:pPr>
              <w:spacing w:after="20"/>
              <w:ind w:left="20"/>
              <w:jc w:val="both"/>
            </w:pPr>
            <w:r>
              <w:rPr>
                <w:rFonts w:ascii="Times New Roman"/>
                <w:b w:val="false"/>
                <w:i w:val="false"/>
                <w:color w:val="000000"/>
                <w:sz w:val="20"/>
              </w:rPr>
              <w:t>
4,3</w:t>
            </w:r>
          </w:p>
          <w:bookmarkEnd w:id="609"/>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610"/>
          <w:p>
            <w:pPr>
              <w:spacing w:after="20"/>
              <w:ind w:left="20"/>
              <w:jc w:val="both"/>
            </w:pPr>
            <w:r>
              <w:rPr>
                <w:rFonts w:ascii="Times New Roman"/>
                <w:b w:val="false"/>
                <w:i w:val="false"/>
                <w:color w:val="000000"/>
                <w:sz w:val="20"/>
              </w:rPr>
              <w:t>
3,3</w:t>
            </w:r>
          </w:p>
          <w:bookmarkEnd w:id="610"/>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11"/>
          <w:p>
            <w:pPr>
              <w:spacing w:after="20"/>
              <w:ind w:left="20"/>
              <w:jc w:val="both"/>
            </w:pPr>
            <w:r>
              <w:rPr>
                <w:rFonts w:ascii="Times New Roman"/>
                <w:b w:val="false"/>
                <w:i w:val="false"/>
                <w:color w:val="000000"/>
                <w:sz w:val="20"/>
              </w:rPr>
              <w:t>
Төмендету</w:t>
            </w:r>
          </w:p>
          <w:bookmarkEnd w:id="611"/>
          <w:p>
            <w:pPr>
              <w:spacing w:after="20"/>
              <w:ind w:left="20"/>
              <w:jc w:val="both"/>
            </w:pPr>
            <w:r>
              <w:rPr>
                <w:rFonts w:ascii="Times New Roman"/>
                <w:b w:val="false"/>
                <w:i w:val="false"/>
                <w:color w:val="000000"/>
                <w:sz w:val="20"/>
              </w:rPr>
              <w:t>
Погр. Қоңыршаулин ауылы. С. О. (негізгі.уч.) к.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12"/>
          <w:p>
            <w:pPr>
              <w:spacing w:after="20"/>
              <w:ind w:left="20"/>
              <w:jc w:val="both"/>
            </w:pPr>
            <w:r>
              <w:rPr>
                <w:rFonts w:ascii="Times New Roman"/>
                <w:b w:val="false"/>
                <w:i w:val="false"/>
                <w:color w:val="000000"/>
                <w:sz w:val="20"/>
              </w:rPr>
              <w:t>
45А</w:t>
            </w:r>
          </w:p>
          <w:bookmarkEnd w:id="612"/>
          <w:p>
            <w:pPr>
              <w:spacing w:after="20"/>
              <w:ind w:left="20"/>
              <w:jc w:val="both"/>
            </w:pPr>
            <w:r>
              <w:rPr>
                <w:rFonts w:ascii="Times New Roman"/>
                <w:b w:val="false"/>
                <w:i w:val="false"/>
                <w:color w:val="000000"/>
                <w:sz w:val="20"/>
              </w:rPr>
              <w:t>
Пр-4б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1.Шалғынды-қара-каштан сазды сазды топырақтардағы дәнді-әр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(июль-август)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13"/>
          <w:p>
            <w:pPr>
              <w:spacing w:after="20"/>
              <w:ind w:left="20"/>
              <w:jc w:val="both"/>
            </w:pPr>
            <w:r>
              <w:rPr>
                <w:rFonts w:ascii="Times New Roman"/>
                <w:b w:val="false"/>
                <w:i w:val="false"/>
                <w:color w:val="000000"/>
                <w:sz w:val="20"/>
              </w:rPr>
              <w:t>
8,0</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50,6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14"/>
          <w:p>
            <w:pPr>
              <w:spacing w:after="20"/>
              <w:ind w:left="20"/>
              <w:jc w:val="both"/>
            </w:pPr>
            <w:r>
              <w:rPr>
                <w:rFonts w:ascii="Times New Roman"/>
                <w:b w:val="false"/>
                <w:i w:val="false"/>
                <w:color w:val="000000"/>
                <w:sz w:val="20"/>
              </w:rPr>
              <w:t>
Тау бөктеріндегі толқынды-таулы жазық</w:t>
            </w:r>
          </w:p>
          <w:bookmarkEnd w:id="614"/>
          <w:p>
            <w:pPr>
              <w:spacing w:after="20"/>
              <w:ind w:left="20"/>
              <w:jc w:val="both"/>
            </w:pPr>
            <w:r>
              <w:rPr>
                <w:rFonts w:ascii="Times New Roman"/>
                <w:b w:val="false"/>
                <w:i w:val="false"/>
                <w:color w:val="000000"/>
                <w:sz w:val="20"/>
              </w:rPr>
              <w:t>
Погр. Қоңыршаулин ауылы. С. О. (негізгі.уч.) к.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15"/>
          <w:p>
            <w:pPr>
              <w:spacing w:after="20"/>
              <w:ind w:left="20"/>
              <w:jc w:val="both"/>
            </w:pPr>
            <w:r>
              <w:rPr>
                <w:rFonts w:ascii="Times New Roman"/>
                <w:b w:val="false"/>
                <w:i w:val="false"/>
                <w:color w:val="000000"/>
                <w:sz w:val="20"/>
              </w:rPr>
              <w:t>
18А</w:t>
            </w:r>
          </w:p>
          <w:bookmarkEnd w:id="615"/>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16"/>
          <w:p>
            <w:pPr>
              <w:spacing w:after="20"/>
              <w:ind w:left="20"/>
              <w:jc w:val="both"/>
            </w:pPr>
            <w:r>
              <w:rPr>
                <w:rFonts w:ascii="Times New Roman"/>
                <w:b w:val="false"/>
                <w:i w:val="false"/>
                <w:color w:val="000000"/>
                <w:sz w:val="20"/>
              </w:rPr>
              <w:t>
2,3</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21,9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17"/>
          <w:p>
            <w:pPr>
              <w:spacing w:after="20"/>
              <w:ind w:left="20"/>
              <w:jc w:val="both"/>
            </w:pPr>
            <w:r>
              <w:rPr>
                <w:rFonts w:ascii="Times New Roman"/>
                <w:b w:val="false"/>
                <w:i w:val="false"/>
                <w:color w:val="000000"/>
                <w:sz w:val="20"/>
              </w:rPr>
              <w:t>
2,8</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18"/>
          <w:p>
            <w:pPr>
              <w:spacing w:after="20"/>
              <w:ind w:left="20"/>
              <w:jc w:val="both"/>
            </w:pPr>
            <w:r>
              <w:rPr>
                <w:rFonts w:ascii="Times New Roman"/>
                <w:b w:val="false"/>
                <w:i w:val="false"/>
                <w:color w:val="000000"/>
                <w:sz w:val="20"/>
              </w:rPr>
              <w:t>
3,6</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19"/>
          <w:p>
            <w:pPr>
              <w:spacing w:after="20"/>
              <w:ind w:left="20"/>
              <w:jc w:val="both"/>
            </w:pPr>
            <w:r>
              <w:rPr>
                <w:rFonts w:ascii="Times New Roman"/>
                <w:b w:val="false"/>
                <w:i w:val="false"/>
                <w:color w:val="000000"/>
                <w:sz w:val="20"/>
              </w:rPr>
              <w:t>
2,8</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2.Бұта-қара каштан, дамымаған сазды топырақтарда, беткейлерде және беткейлердің етектерінде 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20"/>
          <w:p>
            <w:pPr>
              <w:spacing w:after="20"/>
              <w:ind w:left="20"/>
              <w:jc w:val="both"/>
            </w:pPr>
            <w:r>
              <w:rPr>
                <w:rFonts w:ascii="Times New Roman"/>
                <w:b w:val="false"/>
                <w:i w:val="false"/>
                <w:color w:val="000000"/>
                <w:sz w:val="20"/>
              </w:rPr>
              <w:t>
3,9</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21"/>
          <w:p>
            <w:pPr>
              <w:spacing w:after="20"/>
              <w:ind w:left="20"/>
              <w:jc w:val="both"/>
            </w:pPr>
            <w:r>
              <w:rPr>
                <w:rFonts w:ascii="Times New Roman"/>
                <w:b w:val="false"/>
                <w:i w:val="false"/>
                <w:color w:val="000000"/>
                <w:sz w:val="20"/>
              </w:rPr>
              <w:t>
4,4</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22"/>
          <w:p>
            <w:pPr>
              <w:spacing w:after="20"/>
              <w:ind w:left="20"/>
              <w:jc w:val="both"/>
            </w:pPr>
            <w:r>
              <w:rPr>
                <w:rFonts w:ascii="Times New Roman"/>
                <w:b w:val="false"/>
                <w:i w:val="false"/>
                <w:color w:val="000000"/>
                <w:sz w:val="20"/>
              </w:rPr>
              <w:t>
3,4</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623"/>
          <w:p>
            <w:pPr>
              <w:spacing w:after="20"/>
              <w:ind w:left="20"/>
              <w:jc w:val="both"/>
            </w:pPr>
            <w:r>
              <w:rPr>
                <w:rFonts w:ascii="Times New Roman"/>
                <w:b w:val="false"/>
                <w:i w:val="false"/>
                <w:color w:val="000000"/>
                <w:sz w:val="20"/>
              </w:rPr>
              <w:t>
2,5</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24"/>
          <w:p>
            <w:pPr>
              <w:spacing w:after="20"/>
              <w:ind w:left="20"/>
              <w:jc w:val="both"/>
            </w:pPr>
            <w:r>
              <w:rPr>
                <w:rFonts w:ascii="Times New Roman"/>
                <w:b w:val="false"/>
                <w:i w:val="false"/>
                <w:color w:val="000000"/>
                <w:sz w:val="20"/>
              </w:rPr>
              <w:t>
2,6</w:t>
            </w:r>
          </w:p>
          <w:bookmarkEnd w:id="624"/>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25"/>
          <w:p>
            <w:pPr>
              <w:spacing w:after="20"/>
              <w:ind w:left="20"/>
              <w:jc w:val="both"/>
            </w:pPr>
            <w:r>
              <w:rPr>
                <w:rFonts w:ascii="Times New Roman"/>
                <w:b w:val="false"/>
                <w:i w:val="false"/>
                <w:color w:val="000000"/>
                <w:sz w:val="20"/>
              </w:rPr>
              <w:t>
3,1</w:t>
            </w:r>
          </w:p>
          <w:bookmarkEnd w:id="625"/>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626"/>
          <w:p>
            <w:pPr>
              <w:spacing w:after="20"/>
              <w:ind w:left="20"/>
              <w:jc w:val="both"/>
            </w:pPr>
            <w:r>
              <w:rPr>
                <w:rFonts w:ascii="Times New Roman"/>
                <w:b w:val="false"/>
                <w:i w:val="false"/>
                <w:color w:val="000000"/>
                <w:sz w:val="20"/>
              </w:rPr>
              <w:t>
3,6</w:t>
            </w:r>
          </w:p>
          <w:bookmarkEnd w:id="626"/>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27"/>
          <w:p>
            <w:pPr>
              <w:spacing w:after="20"/>
              <w:ind w:left="20"/>
              <w:jc w:val="both"/>
            </w:pPr>
            <w:r>
              <w:rPr>
                <w:rFonts w:ascii="Times New Roman"/>
                <w:b w:val="false"/>
                <w:i w:val="false"/>
                <w:color w:val="000000"/>
                <w:sz w:val="20"/>
              </w:rPr>
              <w:t>
2,7</w:t>
            </w:r>
          </w:p>
          <w:bookmarkEnd w:id="627"/>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28"/>
          <w:p>
            <w:pPr>
              <w:spacing w:after="20"/>
              <w:ind w:left="20"/>
              <w:jc w:val="both"/>
            </w:pPr>
            <w:r>
              <w:rPr>
                <w:rFonts w:ascii="Times New Roman"/>
                <w:b w:val="false"/>
                <w:i w:val="false"/>
                <w:color w:val="000000"/>
                <w:sz w:val="20"/>
              </w:rPr>
              <w:t>
Тау бөктеріндегі толқынды-таулы жазық</w:t>
            </w:r>
          </w:p>
          <w:bookmarkEnd w:id="628"/>
          <w:p>
            <w:pPr>
              <w:spacing w:after="20"/>
              <w:ind w:left="20"/>
              <w:jc w:val="both"/>
            </w:pPr>
            <w:r>
              <w:rPr>
                <w:rFonts w:ascii="Times New Roman"/>
                <w:b w:val="false"/>
                <w:i w:val="false"/>
                <w:color w:val="000000"/>
                <w:sz w:val="20"/>
              </w:rPr>
              <w:t>
Погр. Қоңыршаулин ауылынан. С. О. (негізгі. уч) к.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29"/>
          <w:p>
            <w:pPr>
              <w:spacing w:after="20"/>
              <w:ind w:left="20"/>
              <w:jc w:val="both"/>
            </w:pPr>
            <w:r>
              <w:rPr>
                <w:rFonts w:ascii="Times New Roman"/>
                <w:b w:val="false"/>
                <w:i w:val="false"/>
                <w:color w:val="000000"/>
                <w:sz w:val="20"/>
              </w:rPr>
              <w:t>
18Б</w:t>
            </w:r>
          </w:p>
          <w:bookmarkEnd w:id="62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Ашық каштан,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630"/>
          <w:p>
            <w:pPr>
              <w:spacing w:after="20"/>
              <w:ind w:left="20"/>
              <w:jc w:val="both"/>
            </w:pPr>
            <w:r>
              <w:rPr>
                <w:rFonts w:ascii="Times New Roman"/>
                <w:b w:val="false"/>
                <w:i w:val="false"/>
                <w:color w:val="000000"/>
                <w:sz w:val="20"/>
              </w:rPr>
              <w:t>
3,1</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31"/>
          <w:p>
            <w:pPr>
              <w:spacing w:after="20"/>
              <w:ind w:left="20"/>
              <w:jc w:val="both"/>
            </w:pPr>
            <w:r>
              <w:rPr>
                <w:rFonts w:ascii="Times New Roman"/>
                <w:b w:val="false"/>
                <w:i w:val="false"/>
                <w:color w:val="000000"/>
                <w:sz w:val="20"/>
              </w:rPr>
              <w:t>
3,7</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32"/>
          <w:p>
            <w:pPr>
              <w:spacing w:after="20"/>
              <w:ind w:left="20"/>
              <w:jc w:val="both"/>
            </w:pPr>
            <w:r>
              <w:rPr>
                <w:rFonts w:ascii="Times New Roman"/>
                <w:b w:val="false"/>
                <w:i w:val="false"/>
                <w:color w:val="000000"/>
                <w:sz w:val="20"/>
              </w:rPr>
              <w:t>
5,4</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33"/>
          <w:p>
            <w:pPr>
              <w:spacing w:after="20"/>
              <w:ind w:left="20"/>
              <w:jc w:val="both"/>
            </w:pPr>
            <w:r>
              <w:rPr>
                <w:rFonts w:ascii="Times New Roman"/>
                <w:b w:val="false"/>
                <w:i w:val="false"/>
                <w:color w:val="000000"/>
                <w:sz w:val="20"/>
              </w:rPr>
              <w:t>
4,2</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34"/>
          <w:p>
            <w:pPr>
              <w:spacing w:after="20"/>
              <w:ind w:left="20"/>
              <w:jc w:val="both"/>
            </w:pPr>
            <w:r>
              <w:rPr>
                <w:rFonts w:ascii="Times New Roman"/>
                <w:b w:val="false"/>
                <w:i w:val="false"/>
                <w:color w:val="000000"/>
                <w:sz w:val="20"/>
              </w:rPr>
              <w:t>
26Б</w:t>
            </w:r>
          </w:p>
          <w:bookmarkEnd w:id="63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2.Беткейлердің шыңдары, беткейлері мен етектері бойынша бірдей топырақта жусанмен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35"/>
          <w:p>
            <w:pPr>
              <w:spacing w:after="20"/>
              <w:ind w:left="20"/>
              <w:jc w:val="both"/>
            </w:pPr>
            <w:r>
              <w:rPr>
                <w:rFonts w:ascii="Times New Roman"/>
                <w:b w:val="false"/>
                <w:i w:val="false"/>
                <w:color w:val="000000"/>
                <w:sz w:val="20"/>
              </w:rPr>
              <w:t>
1,9</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36"/>
          <w:p>
            <w:pPr>
              <w:spacing w:after="20"/>
              <w:ind w:left="20"/>
              <w:jc w:val="both"/>
            </w:pPr>
            <w:r>
              <w:rPr>
                <w:rFonts w:ascii="Times New Roman"/>
                <w:b w:val="false"/>
                <w:i w:val="false"/>
                <w:color w:val="000000"/>
                <w:sz w:val="20"/>
              </w:rPr>
              <w:t>
1,9</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37"/>
          <w:p>
            <w:pPr>
              <w:spacing w:after="20"/>
              <w:ind w:left="20"/>
              <w:jc w:val="both"/>
            </w:pPr>
            <w:r>
              <w:rPr>
                <w:rFonts w:ascii="Times New Roman"/>
                <w:b w:val="false"/>
                <w:i w:val="false"/>
                <w:color w:val="000000"/>
                <w:sz w:val="20"/>
              </w:rPr>
              <w:t>
2,4</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38"/>
          <w:p>
            <w:pPr>
              <w:spacing w:after="20"/>
              <w:ind w:left="20"/>
              <w:jc w:val="both"/>
            </w:pPr>
            <w:r>
              <w:rPr>
                <w:rFonts w:ascii="Times New Roman"/>
                <w:b w:val="false"/>
                <w:i w:val="false"/>
                <w:color w:val="000000"/>
                <w:sz w:val="20"/>
              </w:rPr>
              <w:t>
2,9</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39"/>
          <w:p>
            <w:pPr>
              <w:spacing w:after="20"/>
              <w:ind w:left="20"/>
              <w:jc w:val="both"/>
            </w:pPr>
            <w:r>
              <w:rPr>
                <w:rFonts w:ascii="Times New Roman"/>
                <w:b w:val="false"/>
                <w:i w:val="false"/>
                <w:color w:val="000000"/>
                <w:sz w:val="20"/>
              </w:rPr>
              <w:t>
29Б</w:t>
            </w:r>
          </w:p>
          <w:bookmarkEnd w:id="63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 бедерінің барлық элементтері бойынша қара-каштан, толық дамымаған сазды топырақтарда 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40"/>
          <w:p>
            <w:pPr>
              <w:spacing w:after="20"/>
              <w:ind w:left="20"/>
              <w:jc w:val="both"/>
            </w:pPr>
            <w:r>
              <w:rPr>
                <w:rFonts w:ascii="Times New Roman"/>
                <w:b w:val="false"/>
                <w:i w:val="false"/>
                <w:color w:val="000000"/>
                <w:sz w:val="20"/>
              </w:rPr>
              <w:t>
1,5</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41"/>
          <w:p>
            <w:pPr>
              <w:spacing w:after="20"/>
              <w:ind w:left="20"/>
              <w:jc w:val="both"/>
            </w:pPr>
            <w:r>
              <w:rPr>
                <w:rFonts w:ascii="Times New Roman"/>
                <w:b w:val="false"/>
                <w:i w:val="false"/>
                <w:color w:val="000000"/>
                <w:sz w:val="20"/>
              </w:rPr>
              <w:t>
2,1</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42"/>
          <w:p>
            <w:pPr>
              <w:spacing w:after="20"/>
              <w:ind w:left="20"/>
              <w:jc w:val="both"/>
            </w:pPr>
            <w:r>
              <w:rPr>
                <w:rFonts w:ascii="Times New Roman"/>
                <w:b w:val="false"/>
                <w:i w:val="false"/>
                <w:color w:val="000000"/>
                <w:sz w:val="20"/>
              </w:rPr>
              <w:t>
2,8</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643"/>
          <w:p>
            <w:pPr>
              <w:spacing w:after="20"/>
              <w:ind w:left="20"/>
              <w:jc w:val="both"/>
            </w:pPr>
            <w:r>
              <w:rPr>
                <w:rFonts w:ascii="Times New Roman"/>
                <w:b w:val="false"/>
                <w:i w:val="false"/>
                <w:color w:val="000000"/>
                <w:sz w:val="20"/>
              </w:rPr>
              <w:t>
2,1</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4.5-ке дейінгі тау жыныстарының шығуы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44"/>
          <w:p>
            <w:pPr>
              <w:spacing w:after="20"/>
              <w:ind w:left="20"/>
              <w:jc w:val="both"/>
            </w:pPr>
            <w:r>
              <w:rPr>
                <w:rFonts w:ascii="Times New Roman"/>
                <w:b w:val="false"/>
                <w:i w:val="false"/>
                <w:color w:val="000000"/>
                <w:sz w:val="20"/>
              </w:rPr>
              <w:t>
2,4</w:t>
            </w:r>
          </w:p>
          <w:bookmarkEnd w:id="644"/>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645"/>
          <w:p>
            <w:pPr>
              <w:spacing w:after="20"/>
              <w:ind w:left="20"/>
              <w:jc w:val="both"/>
            </w:pPr>
            <w:r>
              <w:rPr>
                <w:rFonts w:ascii="Times New Roman"/>
                <w:b w:val="false"/>
                <w:i w:val="false"/>
                <w:color w:val="000000"/>
                <w:sz w:val="20"/>
              </w:rPr>
              <w:t>
2,8</w:t>
            </w:r>
          </w:p>
          <w:bookmarkEnd w:id="645"/>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646"/>
          <w:p>
            <w:pPr>
              <w:spacing w:after="20"/>
              <w:ind w:left="20"/>
              <w:jc w:val="both"/>
            </w:pPr>
            <w:r>
              <w:rPr>
                <w:rFonts w:ascii="Times New Roman"/>
                <w:b w:val="false"/>
                <w:i w:val="false"/>
                <w:color w:val="000000"/>
                <w:sz w:val="20"/>
              </w:rPr>
              <w:t>
4,0</w:t>
            </w:r>
          </w:p>
          <w:bookmarkEnd w:id="646"/>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647"/>
          <w:p>
            <w:pPr>
              <w:spacing w:after="20"/>
              <w:ind w:left="20"/>
              <w:jc w:val="both"/>
            </w:pPr>
            <w:r>
              <w:rPr>
                <w:rFonts w:ascii="Times New Roman"/>
                <w:b w:val="false"/>
                <w:i w:val="false"/>
                <w:color w:val="000000"/>
                <w:sz w:val="20"/>
              </w:rPr>
              <w:t>
3,4</w:t>
            </w:r>
          </w:p>
          <w:bookmarkEnd w:id="647"/>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48"/>
          <w:p>
            <w:pPr>
              <w:spacing w:after="20"/>
              <w:ind w:left="20"/>
              <w:jc w:val="both"/>
            </w:pPr>
            <w:r>
              <w:rPr>
                <w:rFonts w:ascii="Times New Roman"/>
                <w:b w:val="false"/>
                <w:i w:val="false"/>
                <w:color w:val="000000"/>
                <w:sz w:val="20"/>
              </w:rPr>
              <w:t>
Су перісінің төмендеуі</w:t>
            </w:r>
          </w:p>
          <w:bookmarkEnd w:id="648"/>
          <w:p>
            <w:pPr>
              <w:spacing w:after="20"/>
              <w:ind w:left="20"/>
              <w:jc w:val="both"/>
            </w:pPr>
            <w:r>
              <w:rPr>
                <w:rFonts w:ascii="Times New Roman"/>
                <w:b w:val="false"/>
                <w:i w:val="false"/>
                <w:color w:val="000000"/>
                <w:sz w:val="20"/>
              </w:rPr>
              <w:t>
Погр. Қоңыршаулин ауылы. С. О. (негізгі.оқу) к.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649"/>
          <w:p>
            <w:pPr>
              <w:spacing w:after="20"/>
              <w:ind w:left="20"/>
              <w:jc w:val="both"/>
            </w:pPr>
            <w:r>
              <w:rPr>
                <w:rFonts w:ascii="Times New Roman"/>
                <w:b w:val="false"/>
                <w:i w:val="false"/>
                <w:color w:val="000000"/>
                <w:sz w:val="20"/>
              </w:rPr>
              <w:t>
43б</w:t>
            </w:r>
          </w:p>
          <w:bookmarkEnd w:id="649"/>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Ашық каштан сазды сазды топырақтардағы шөпті-шөпті-шөпті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(июль-август)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50"/>
          <w:p>
            <w:pPr>
              <w:spacing w:after="20"/>
              <w:ind w:left="20"/>
              <w:jc w:val="both"/>
            </w:pPr>
            <w:r>
              <w:rPr>
                <w:rFonts w:ascii="Times New Roman"/>
                <w:b w:val="false"/>
                <w:i w:val="false"/>
                <w:color w:val="000000"/>
                <w:sz w:val="20"/>
              </w:rPr>
              <w:t>
8,7</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4,7</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51"/>
          <w:p>
            <w:pPr>
              <w:spacing w:after="20"/>
              <w:ind w:left="20"/>
              <w:jc w:val="both"/>
            </w:pPr>
            <w:r>
              <w:rPr>
                <w:rFonts w:ascii="Times New Roman"/>
                <w:b w:val="false"/>
                <w:i w:val="false"/>
                <w:color w:val="000000"/>
                <w:sz w:val="20"/>
              </w:rPr>
              <w:t>
2а</w:t>
            </w:r>
          </w:p>
          <w:bookmarkEnd w:id="651"/>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толық дамымаған сазды топырақтарда эфемерлермен және уоровиамен астық-әртараптандырылған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ВЛО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52"/>
          <w:p>
            <w:pPr>
              <w:spacing w:after="20"/>
              <w:ind w:left="20"/>
              <w:jc w:val="both"/>
            </w:pPr>
            <w:r>
              <w:rPr>
                <w:rFonts w:ascii="Times New Roman"/>
                <w:b w:val="false"/>
                <w:i w:val="false"/>
                <w:color w:val="000000"/>
                <w:sz w:val="20"/>
              </w:rPr>
              <w:t>
3,3</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653"/>
          <w:p>
            <w:pPr>
              <w:spacing w:after="20"/>
              <w:ind w:left="20"/>
              <w:jc w:val="both"/>
            </w:pPr>
            <w:r>
              <w:rPr>
                <w:rFonts w:ascii="Times New Roman"/>
                <w:b w:val="false"/>
                <w:i w:val="false"/>
                <w:color w:val="000000"/>
                <w:sz w:val="20"/>
              </w:rPr>
              <w:t>
4,7</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54"/>
          <w:p>
            <w:pPr>
              <w:spacing w:after="20"/>
              <w:ind w:left="20"/>
              <w:jc w:val="both"/>
            </w:pPr>
            <w:r>
              <w:rPr>
                <w:rFonts w:ascii="Times New Roman"/>
                <w:b w:val="false"/>
                <w:i w:val="false"/>
                <w:color w:val="000000"/>
                <w:sz w:val="20"/>
              </w:rPr>
              <w:t>
5,6</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655"/>
          <w:p>
            <w:pPr>
              <w:spacing w:after="20"/>
              <w:ind w:left="20"/>
              <w:jc w:val="both"/>
            </w:pPr>
            <w:r>
              <w:rPr>
                <w:rFonts w:ascii="Times New Roman"/>
                <w:b w:val="false"/>
                <w:i w:val="false"/>
                <w:color w:val="000000"/>
                <w:sz w:val="20"/>
              </w:rPr>
              <w:t>
7,4</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56"/>
          <w:p>
            <w:pPr>
              <w:spacing w:after="20"/>
              <w:ind w:left="20"/>
              <w:jc w:val="both"/>
            </w:pPr>
            <w:r>
              <w:rPr>
                <w:rFonts w:ascii="Times New Roman"/>
                <w:b w:val="false"/>
                <w:i w:val="false"/>
                <w:color w:val="000000"/>
                <w:sz w:val="20"/>
              </w:rPr>
              <w:t>
8а</w:t>
            </w:r>
          </w:p>
          <w:bookmarkEnd w:id="656"/>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657"/>
          <w:p>
            <w:pPr>
              <w:spacing w:after="20"/>
              <w:ind w:left="20"/>
              <w:jc w:val="both"/>
            </w:pPr>
            <w:r>
              <w:rPr>
                <w:rFonts w:ascii="Times New Roman"/>
                <w:b w:val="false"/>
                <w:i w:val="false"/>
                <w:color w:val="000000"/>
                <w:sz w:val="20"/>
              </w:rPr>
              <w:t>
3,8</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35,3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58"/>
          <w:p>
            <w:pPr>
              <w:spacing w:after="20"/>
              <w:ind w:left="20"/>
              <w:jc w:val="both"/>
            </w:pPr>
            <w:r>
              <w:rPr>
                <w:rFonts w:ascii="Times New Roman"/>
                <w:b w:val="false"/>
                <w:i w:val="false"/>
                <w:color w:val="000000"/>
                <w:sz w:val="20"/>
              </w:rPr>
              <w:t>
4,8</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659"/>
          <w:p>
            <w:pPr>
              <w:spacing w:after="20"/>
              <w:ind w:left="20"/>
              <w:jc w:val="both"/>
            </w:pPr>
            <w:r>
              <w:rPr>
                <w:rFonts w:ascii="Times New Roman"/>
                <w:b w:val="false"/>
                <w:i w:val="false"/>
                <w:color w:val="000000"/>
                <w:sz w:val="20"/>
              </w:rPr>
              <w:t>
6,2</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60"/>
          <w:p>
            <w:pPr>
              <w:spacing w:after="20"/>
              <w:ind w:left="20"/>
              <w:jc w:val="both"/>
            </w:pPr>
            <w:r>
              <w:rPr>
                <w:rFonts w:ascii="Times New Roman"/>
                <w:b w:val="false"/>
                <w:i w:val="false"/>
                <w:color w:val="000000"/>
                <w:sz w:val="20"/>
              </w:rPr>
              <w:t>
4,8</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61"/>
          <w:p>
            <w:pPr>
              <w:spacing w:after="20"/>
              <w:ind w:left="20"/>
              <w:jc w:val="both"/>
            </w:pPr>
            <w:r>
              <w:rPr>
                <w:rFonts w:ascii="Times New Roman"/>
                <w:b w:val="false"/>
                <w:i w:val="false"/>
                <w:color w:val="000000"/>
                <w:sz w:val="20"/>
              </w:rPr>
              <w:t>
3,4</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62"/>
          <w:p>
            <w:pPr>
              <w:spacing w:after="20"/>
              <w:ind w:left="20"/>
              <w:jc w:val="both"/>
            </w:pPr>
            <w:r>
              <w:rPr>
                <w:rFonts w:ascii="Times New Roman"/>
                <w:b w:val="false"/>
                <w:i w:val="false"/>
                <w:color w:val="000000"/>
                <w:sz w:val="20"/>
              </w:rPr>
              <w:t>
4,7</w:t>
            </w:r>
          </w:p>
          <w:bookmarkEnd w:id="662"/>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63"/>
          <w:p>
            <w:pPr>
              <w:spacing w:after="20"/>
              <w:ind w:left="20"/>
              <w:jc w:val="both"/>
            </w:pPr>
            <w:r>
              <w:rPr>
                <w:rFonts w:ascii="Times New Roman"/>
                <w:b w:val="false"/>
                <w:i w:val="false"/>
                <w:color w:val="000000"/>
                <w:sz w:val="20"/>
              </w:rPr>
              <w:t>
5,7</w:t>
            </w:r>
          </w:p>
          <w:bookmarkEnd w:id="663"/>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64"/>
          <w:p>
            <w:pPr>
              <w:spacing w:after="20"/>
              <w:ind w:left="20"/>
              <w:jc w:val="both"/>
            </w:pPr>
            <w:r>
              <w:rPr>
                <w:rFonts w:ascii="Times New Roman"/>
                <w:b w:val="false"/>
                <w:i w:val="false"/>
                <w:color w:val="000000"/>
                <w:sz w:val="20"/>
              </w:rPr>
              <w:t>
7,1</w:t>
            </w:r>
          </w:p>
          <w:bookmarkEnd w:id="664"/>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65"/>
          <w:p>
            <w:pPr>
              <w:spacing w:after="20"/>
              <w:ind w:left="20"/>
              <w:jc w:val="both"/>
            </w:pPr>
            <w:r>
              <w:rPr>
                <w:rFonts w:ascii="Times New Roman"/>
                <w:b w:val="false"/>
                <w:i w:val="false"/>
                <w:color w:val="000000"/>
                <w:sz w:val="20"/>
              </w:rPr>
              <w:t>
Тау бөктеріндегі толқынды-таулы жазық</w:t>
            </w:r>
          </w:p>
          <w:bookmarkEnd w:id="665"/>
          <w:p>
            <w:pPr>
              <w:spacing w:after="20"/>
              <w:ind w:left="20"/>
              <w:jc w:val="both"/>
            </w:pPr>
            <w:r>
              <w:rPr>
                <w:rFonts w:ascii="Times New Roman"/>
                <w:b w:val="false"/>
                <w:i w:val="false"/>
                <w:color w:val="000000"/>
                <w:sz w:val="20"/>
              </w:rPr>
              <w:t>
Погр. Қоңыршаулин ауылынан. С. О. (негізгі. уч) к.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66"/>
          <w:p>
            <w:pPr>
              <w:spacing w:after="20"/>
              <w:ind w:left="20"/>
              <w:jc w:val="both"/>
            </w:pPr>
            <w:r>
              <w:rPr>
                <w:rFonts w:ascii="Times New Roman"/>
                <w:b w:val="false"/>
                <w:i w:val="false"/>
                <w:color w:val="000000"/>
                <w:sz w:val="20"/>
              </w:rPr>
              <w:t>
18Б</w:t>
            </w:r>
          </w:p>
          <w:bookmarkEnd w:id="66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Ашық каштан,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667"/>
          <w:p>
            <w:pPr>
              <w:spacing w:after="20"/>
              <w:ind w:left="20"/>
              <w:jc w:val="both"/>
            </w:pPr>
            <w:r>
              <w:rPr>
                <w:rFonts w:ascii="Times New Roman"/>
                <w:b w:val="false"/>
                <w:i w:val="false"/>
                <w:color w:val="000000"/>
                <w:sz w:val="20"/>
              </w:rPr>
              <w:t>
3,1</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68"/>
          <w:p>
            <w:pPr>
              <w:spacing w:after="20"/>
              <w:ind w:left="20"/>
              <w:jc w:val="both"/>
            </w:pPr>
            <w:r>
              <w:rPr>
                <w:rFonts w:ascii="Times New Roman"/>
                <w:b w:val="false"/>
                <w:i w:val="false"/>
                <w:color w:val="000000"/>
                <w:sz w:val="20"/>
              </w:rPr>
              <w:t>
3,7</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669"/>
          <w:p>
            <w:pPr>
              <w:spacing w:after="20"/>
              <w:ind w:left="20"/>
              <w:jc w:val="both"/>
            </w:pPr>
            <w:r>
              <w:rPr>
                <w:rFonts w:ascii="Times New Roman"/>
                <w:b w:val="false"/>
                <w:i w:val="false"/>
                <w:color w:val="000000"/>
                <w:sz w:val="20"/>
              </w:rPr>
              <w:t>
5,4</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70"/>
          <w:p>
            <w:pPr>
              <w:spacing w:after="20"/>
              <w:ind w:left="20"/>
              <w:jc w:val="both"/>
            </w:pPr>
            <w:r>
              <w:rPr>
                <w:rFonts w:ascii="Times New Roman"/>
                <w:b w:val="false"/>
                <w:i w:val="false"/>
                <w:color w:val="000000"/>
                <w:sz w:val="20"/>
              </w:rPr>
              <w:t>
4,2</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671"/>
          <w:p>
            <w:pPr>
              <w:spacing w:after="20"/>
              <w:ind w:left="20"/>
              <w:jc w:val="both"/>
            </w:pPr>
            <w:r>
              <w:rPr>
                <w:rFonts w:ascii="Times New Roman"/>
                <w:b w:val="false"/>
                <w:i w:val="false"/>
                <w:color w:val="000000"/>
                <w:sz w:val="20"/>
              </w:rPr>
              <w:t>
26Б</w:t>
            </w:r>
          </w:p>
          <w:bookmarkEnd w:id="67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2.Беткейлердің шыңдары, беткейлері мен етектері бойынша бірдей топырақта жусанмен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72"/>
          <w:p>
            <w:pPr>
              <w:spacing w:after="20"/>
              <w:ind w:left="20"/>
              <w:jc w:val="both"/>
            </w:pPr>
            <w:r>
              <w:rPr>
                <w:rFonts w:ascii="Times New Roman"/>
                <w:b w:val="false"/>
                <w:i w:val="false"/>
                <w:color w:val="000000"/>
                <w:sz w:val="20"/>
              </w:rPr>
              <w:t>
1,9</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73"/>
          <w:p>
            <w:pPr>
              <w:spacing w:after="20"/>
              <w:ind w:left="20"/>
              <w:jc w:val="both"/>
            </w:pPr>
            <w:r>
              <w:rPr>
                <w:rFonts w:ascii="Times New Roman"/>
                <w:b w:val="false"/>
                <w:i w:val="false"/>
                <w:color w:val="000000"/>
                <w:sz w:val="20"/>
              </w:rPr>
              <w:t>
1,9</w:t>
            </w:r>
          </w:p>
          <w:bookmarkEnd w:id="67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674"/>
          <w:p>
            <w:pPr>
              <w:spacing w:after="20"/>
              <w:ind w:left="20"/>
              <w:jc w:val="both"/>
            </w:pPr>
            <w:r>
              <w:rPr>
                <w:rFonts w:ascii="Times New Roman"/>
                <w:b w:val="false"/>
                <w:i w:val="false"/>
                <w:color w:val="000000"/>
                <w:sz w:val="20"/>
              </w:rPr>
              <w:t>
2,4</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675"/>
          <w:p>
            <w:pPr>
              <w:spacing w:after="20"/>
              <w:ind w:left="20"/>
              <w:jc w:val="both"/>
            </w:pPr>
            <w:r>
              <w:rPr>
                <w:rFonts w:ascii="Times New Roman"/>
                <w:b w:val="false"/>
                <w:i w:val="false"/>
                <w:color w:val="000000"/>
                <w:sz w:val="20"/>
              </w:rPr>
              <w:t>
2,9</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76"/>
          <w:p>
            <w:pPr>
              <w:spacing w:after="20"/>
              <w:ind w:left="20"/>
              <w:jc w:val="both"/>
            </w:pPr>
            <w:r>
              <w:rPr>
                <w:rFonts w:ascii="Times New Roman"/>
                <w:b w:val="false"/>
                <w:i w:val="false"/>
                <w:color w:val="000000"/>
                <w:sz w:val="20"/>
              </w:rPr>
              <w:t>
26Б</w:t>
            </w:r>
          </w:p>
          <w:bookmarkEnd w:id="67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Шыңдар мен беткейлерде Ашық каштан, толық дамымаған сазды топырақтарда 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677"/>
          <w:p>
            <w:pPr>
              <w:spacing w:after="20"/>
              <w:ind w:left="20"/>
              <w:jc w:val="both"/>
            </w:pPr>
            <w:r>
              <w:rPr>
                <w:rFonts w:ascii="Times New Roman"/>
                <w:b w:val="false"/>
                <w:i w:val="false"/>
                <w:color w:val="000000"/>
                <w:sz w:val="20"/>
              </w:rPr>
              <w:t>
1,5</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678"/>
          <w:p>
            <w:pPr>
              <w:spacing w:after="20"/>
              <w:ind w:left="20"/>
              <w:jc w:val="both"/>
            </w:pPr>
            <w:r>
              <w:rPr>
                <w:rFonts w:ascii="Times New Roman"/>
                <w:b w:val="false"/>
                <w:i w:val="false"/>
                <w:color w:val="000000"/>
                <w:sz w:val="20"/>
              </w:rPr>
              <w:t>
2,1</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679"/>
          <w:p>
            <w:pPr>
              <w:spacing w:after="20"/>
              <w:ind w:left="20"/>
              <w:jc w:val="both"/>
            </w:pPr>
            <w:r>
              <w:rPr>
                <w:rFonts w:ascii="Times New Roman"/>
                <w:b w:val="false"/>
                <w:i w:val="false"/>
                <w:color w:val="000000"/>
                <w:sz w:val="20"/>
              </w:rPr>
              <w:t>
2,8</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680"/>
          <w:p>
            <w:pPr>
              <w:spacing w:after="20"/>
              <w:ind w:left="20"/>
              <w:jc w:val="both"/>
            </w:pPr>
            <w:r>
              <w:rPr>
                <w:rFonts w:ascii="Times New Roman"/>
                <w:b w:val="false"/>
                <w:i w:val="false"/>
                <w:color w:val="000000"/>
                <w:sz w:val="20"/>
              </w:rPr>
              <w:t>
2,1</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4.5-ке дейінгі тау жыныстарының шығуы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681"/>
          <w:p>
            <w:pPr>
              <w:spacing w:after="20"/>
              <w:ind w:left="20"/>
              <w:jc w:val="both"/>
            </w:pPr>
            <w:r>
              <w:rPr>
                <w:rFonts w:ascii="Times New Roman"/>
                <w:b w:val="false"/>
                <w:i w:val="false"/>
                <w:color w:val="000000"/>
                <w:sz w:val="20"/>
              </w:rPr>
              <w:t>
2,4</w:t>
            </w:r>
          </w:p>
          <w:bookmarkEnd w:id="681"/>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682"/>
          <w:p>
            <w:pPr>
              <w:spacing w:after="20"/>
              <w:ind w:left="20"/>
              <w:jc w:val="both"/>
            </w:pPr>
            <w:r>
              <w:rPr>
                <w:rFonts w:ascii="Times New Roman"/>
                <w:b w:val="false"/>
                <w:i w:val="false"/>
                <w:color w:val="000000"/>
                <w:sz w:val="20"/>
              </w:rPr>
              <w:t>
2,8</w:t>
            </w:r>
          </w:p>
          <w:bookmarkEnd w:id="682"/>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683"/>
          <w:p>
            <w:pPr>
              <w:spacing w:after="20"/>
              <w:ind w:left="20"/>
              <w:jc w:val="both"/>
            </w:pPr>
            <w:r>
              <w:rPr>
                <w:rFonts w:ascii="Times New Roman"/>
                <w:b w:val="false"/>
                <w:i w:val="false"/>
                <w:color w:val="000000"/>
                <w:sz w:val="20"/>
              </w:rPr>
              <w:t>
4,0</w:t>
            </w:r>
          </w:p>
          <w:bookmarkEnd w:id="683"/>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684"/>
          <w:p>
            <w:pPr>
              <w:spacing w:after="20"/>
              <w:ind w:left="20"/>
              <w:jc w:val="both"/>
            </w:pPr>
            <w:r>
              <w:rPr>
                <w:rFonts w:ascii="Times New Roman"/>
                <w:b w:val="false"/>
                <w:i w:val="false"/>
                <w:color w:val="000000"/>
                <w:sz w:val="20"/>
              </w:rPr>
              <w:t>
3,4</w:t>
            </w:r>
          </w:p>
          <w:bookmarkEnd w:id="684"/>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төбе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685"/>
          <w:p>
            <w:pPr>
              <w:spacing w:after="20"/>
              <w:ind w:left="20"/>
              <w:jc w:val="both"/>
            </w:pPr>
            <w:r>
              <w:rPr>
                <w:rFonts w:ascii="Times New Roman"/>
                <w:b w:val="false"/>
                <w:i w:val="false"/>
                <w:color w:val="000000"/>
                <w:sz w:val="20"/>
              </w:rPr>
              <w:t>
4а</w:t>
            </w:r>
          </w:p>
          <w:bookmarkEnd w:id="685"/>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дамымаған сазды топырақтарда эфемерлері бар бұталы-қауырсынды-жусанды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686"/>
          <w:p>
            <w:pPr>
              <w:spacing w:after="20"/>
              <w:ind w:left="20"/>
              <w:jc w:val="both"/>
            </w:pPr>
            <w:r>
              <w:rPr>
                <w:rFonts w:ascii="Times New Roman"/>
                <w:b w:val="false"/>
                <w:i w:val="false"/>
                <w:color w:val="000000"/>
                <w:sz w:val="20"/>
              </w:rPr>
              <w:t>
5,1</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687"/>
          <w:p>
            <w:pPr>
              <w:spacing w:after="20"/>
              <w:ind w:left="20"/>
              <w:jc w:val="both"/>
            </w:pPr>
            <w:r>
              <w:rPr>
                <w:rFonts w:ascii="Times New Roman"/>
                <w:b w:val="false"/>
                <w:i w:val="false"/>
                <w:color w:val="000000"/>
                <w:sz w:val="20"/>
              </w:rPr>
              <w:t>
7,2</w:t>
            </w:r>
          </w:p>
          <w:bookmarkEnd w:id="687"/>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688"/>
          <w:p>
            <w:pPr>
              <w:spacing w:after="20"/>
              <w:ind w:left="20"/>
              <w:jc w:val="both"/>
            </w:pPr>
            <w:r>
              <w:rPr>
                <w:rFonts w:ascii="Times New Roman"/>
                <w:b w:val="false"/>
                <w:i w:val="false"/>
                <w:color w:val="000000"/>
                <w:sz w:val="20"/>
              </w:rPr>
              <w:t>
6,9</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689"/>
          <w:p>
            <w:pPr>
              <w:spacing w:after="20"/>
              <w:ind w:left="20"/>
              <w:jc w:val="both"/>
            </w:pPr>
            <w:r>
              <w:rPr>
                <w:rFonts w:ascii="Times New Roman"/>
                <w:b w:val="false"/>
                <w:i w:val="false"/>
                <w:color w:val="000000"/>
                <w:sz w:val="20"/>
              </w:rPr>
              <w:t>
6,9</w:t>
            </w:r>
          </w:p>
          <w:bookmarkEnd w:id="689"/>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690"/>
          <w:p>
            <w:pPr>
              <w:spacing w:after="20"/>
              <w:ind w:left="20"/>
              <w:jc w:val="both"/>
            </w:pPr>
            <w:r>
              <w:rPr>
                <w:rFonts w:ascii="Times New Roman"/>
                <w:b w:val="false"/>
                <w:i w:val="false"/>
                <w:color w:val="000000"/>
                <w:sz w:val="20"/>
              </w:rPr>
              <w:t>
1б</w:t>
            </w:r>
          </w:p>
          <w:bookmarkEnd w:id="690"/>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қара-каштан, толық дамымаған сазды топырақтарда шөгінділері бар дәнді-көп шөпті-жусанды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ВЛО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691"/>
          <w:p>
            <w:pPr>
              <w:spacing w:after="20"/>
              <w:ind w:left="20"/>
              <w:jc w:val="both"/>
            </w:pPr>
            <w:r>
              <w:rPr>
                <w:rFonts w:ascii="Times New Roman"/>
                <w:b w:val="false"/>
                <w:i w:val="false"/>
                <w:color w:val="000000"/>
                <w:sz w:val="20"/>
              </w:rPr>
              <w:t>
3,4</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692"/>
          <w:p>
            <w:pPr>
              <w:spacing w:after="20"/>
              <w:ind w:left="20"/>
              <w:jc w:val="both"/>
            </w:pPr>
            <w:r>
              <w:rPr>
                <w:rFonts w:ascii="Times New Roman"/>
                <w:b w:val="false"/>
                <w:i w:val="false"/>
                <w:color w:val="000000"/>
                <w:sz w:val="20"/>
              </w:rPr>
              <w:t>
5,1</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693"/>
          <w:p>
            <w:pPr>
              <w:spacing w:after="20"/>
              <w:ind w:left="20"/>
              <w:jc w:val="both"/>
            </w:pPr>
            <w:r>
              <w:rPr>
                <w:rFonts w:ascii="Times New Roman"/>
                <w:b w:val="false"/>
                <w:i w:val="false"/>
                <w:color w:val="000000"/>
                <w:sz w:val="20"/>
              </w:rPr>
              <w:t>
5,8</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694"/>
          <w:p>
            <w:pPr>
              <w:spacing w:after="20"/>
              <w:ind w:left="20"/>
              <w:jc w:val="both"/>
            </w:pPr>
            <w:r>
              <w:rPr>
                <w:rFonts w:ascii="Times New Roman"/>
                <w:b w:val="false"/>
                <w:i w:val="false"/>
                <w:color w:val="000000"/>
                <w:sz w:val="20"/>
              </w:rPr>
              <w:t>
4,5</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695"/>
          <w:p>
            <w:pPr>
              <w:spacing w:after="20"/>
              <w:ind w:left="20"/>
              <w:jc w:val="both"/>
            </w:pPr>
            <w:r>
              <w:rPr>
                <w:rFonts w:ascii="Times New Roman"/>
                <w:b w:val="false"/>
                <w:i w:val="false"/>
                <w:color w:val="000000"/>
                <w:sz w:val="20"/>
              </w:rPr>
              <w:t>
8</w:t>
            </w:r>
          </w:p>
          <w:bookmarkEnd w:id="695"/>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3.Жусан-қауырсын-эфемерлі сол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696"/>
          <w:p>
            <w:pPr>
              <w:spacing w:after="20"/>
              <w:ind w:left="20"/>
              <w:jc w:val="both"/>
            </w:pPr>
            <w:r>
              <w:rPr>
                <w:rFonts w:ascii="Times New Roman"/>
                <w:b w:val="false"/>
                <w:i w:val="false"/>
                <w:color w:val="000000"/>
                <w:sz w:val="20"/>
              </w:rPr>
              <w:t>
4,9</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697"/>
          <w:p>
            <w:pPr>
              <w:spacing w:after="20"/>
              <w:ind w:left="20"/>
              <w:jc w:val="both"/>
            </w:pPr>
            <w:r>
              <w:rPr>
                <w:rFonts w:ascii="Times New Roman"/>
                <w:b w:val="false"/>
                <w:i w:val="false"/>
                <w:color w:val="000000"/>
                <w:sz w:val="20"/>
              </w:rPr>
              <w:t>
6,0</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698"/>
          <w:p>
            <w:pPr>
              <w:spacing w:after="20"/>
              <w:ind w:left="20"/>
              <w:jc w:val="both"/>
            </w:pPr>
            <w:r>
              <w:rPr>
                <w:rFonts w:ascii="Times New Roman"/>
                <w:b w:val="false"/>
                <w:i w:val="false"/>
                <w:color w:val="000000"/>
                <w:sz w:val="20"/>
              </w:rPr>
              <w:t>
6,2</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699"/>
          <w:p>
            <w:pPr>
              <w:spacing w:after="20"/>
              <w:ind w:left="20"/>
              <w:jc w:val="both"/>
            </w:pPr>
            <w:r>
              <w:rPr>
                <w:rFonts w:ascii="Times New Roman"/>
                <w:b w:val="false"/>
                <w:i w:val="false"/>
                <w:color w:val="000000"/>
                <w:sz w:val="20"/>
              </w:rPr>
              <w:t>
4,7</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00"/>
          <w:p>
            <w:pPr>
              <w:spacing w:after="20"/>
              <w:ind w:left="20"/>
              <w:jc w:val="both"/>
            </w:pPr>
            <w:r>
              <w:rPr>
                <w:rFonts w:ascii="Times New Roman"/>
                <w:b w:val="false"/>
                <w:i w:val="false"/>
                <w:color w:val="000000"/>
                <w:sz w:val="20"/>
              </w:rPr>
              <w:t>
4,6</w:t>
            </w:r>
          </w:p>
          <w:bookmarkEnd w:id="700"/>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701"/>
          <w:p>
            <w:pPr>
              <w:spacing w:after="20"/>
              <w:ind w:left="20"/>
              <w:jc w:val="both"/>
            </w:pPr>
            <w:r>
              <w:rPr>
                <w:rFonts w:ascii="Times New Roman"/>
                <w:b w:val="false"/>
                <w:i w:val="false"/>
                <w:color w:val="000000"/>
                <w:sz w:val="20"/>
              </w:rPr>
              <w:t>
6,3</w:t>
            </w:r>
          </w:p>
          <w:bookmarkEnd w:id="701"/>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702"/>
          <w:p>
            <w:pPr>
              <w:spacing w:after="20"/>
              <w:ind w:left="20"/>
              <w:jc w:val="both"/>
            </w:pPr>
            <w:r>
              <w:rPr>
                <w:rFonts w:ascii="Times New Roman"/>
                <w:b w:val="false"/>
                <w:i w:val="false"/>
                <w:color w:val="000000"/>
                <w:sz w:val="20"/>
              </w:rPr>
              <w:t>
6,4</w:t>
            </w:r>
          </w:p>
          <w:bookmarkEnd w:id="702"/>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703"/>
          <w:p>
            <w:pPr>
              <w:spacing w:after="20"/>
              <w:ind w:left="20"/>
              <w:jc w:val="both"/>
            </w:pPr>
            <w:r>
              <w:rPr>
                <w:rFonts w:ascii="Times New Roman"/>
                <w:b w:val="false"/>
                <w:i w:val="false"/>
                <w:color w:val="000000"/>
                <w:sz w:val="20"/>
              </w:rPr>
              <w:t>
5,7</w:t>
            </w:r>
          </w:p>
          <w:bookmarkEnd w:id="703"/>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04"/>
          <w:p>
            <w:pPr>
              <w:spacing w:after="20"/>
              <w:ind w:left="20"/>
              <w:jc w:val="both"/>
            </w:pPr>
            <w:r>
              <w:rPr>
                <w:rFonts w:ascii="Times New Roman"/>
                <w:b w:val="false"/>
                <w:i w:val="false"/>
                <w:color w:val="000000"/>
                <w:sz w:val="20"/>
              </w:rPr>
              <w:t>
2а</w:t>
            </w:r>
          </w:p>
          <w:bookmarkEnd w:id="704"/>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толық дамымаған сазды топырақтарда эфемерлері мен муллейні бар шөпті-шөпті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ВЛО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05"/>
          <w:p>
            <w:pPr>
              <w:spacing w:after="20"/>
              <w:ind w:left="20"/>
              <w:jc w:val="both"/>
            </w:pPr>
            <w:r>
              <w:rPr>
                <w:rFonts w:ascii="Times New Roman"/>
                <w:b w:val="false"/>
                <w:i w:val="false"/>
                <w:color w:val="000000"/>
                <w:sz w:val="20"/>
              </w:rPr>
              <w:t>
3,3</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06"/>
          <w:p>
            <w:pPr>
              <w:spacing w:after="20"/>
              <w:ind w:left="20"/>
              <w:jc w:val="both"/>
            </w:pPr>
            <w:r>
              <w:rPr>
                <w:rFonts w:ascii="Times New Roman"/>
                <w:b w:val="false"/>
                <w:i w:val="false"/>
                <w:color w:val="000000"/>
                <w:sz w:val="20"/>
              </w:rPr>
              <w:t>
4,7</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707"/>
          <w:p>
            <w:pPr>
              <w:spacing w:after="20"/>
              <w:ind w:left="20"/>
              <w:jc w:val="both"/>
            </w:pPr>
            <w:r>
              <w:rPr>
                <w:rFonts w:ascii="Times New Roman"/>
                <w:b w:val="false"/>
                <w:i w:val="false"/>
                <w:color w:val="000000"/>
                <w:sz w:val="20"/>
              </w:rPr>
              <w:t>
5,6</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08"/>
          <w:p>
            <w:pPr>
              <w:spacing w:after="20"/>
              <w:ind w:left="20"/>
              <w:jc w:val="both"/>
            </w:pPr>
            <w:r>
              <w:rPr>
                <w:rFonts w:ascii="Times New Roman"/>
                <w:b w:val="false"/>
                <w:i w:val="false"/>
                <w:color w:val="000000"/>
                <w:sz w:val="20"/>
              </w:rPr>
              <w:t>
7,4</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709"/>
          <w:p>
            <w:pPr>
              <w:spacing w:after="20"/>
              <w:ind w:left="20"/>
              <w:jc w:val="both"/>
            </w:pPr>
            <w:r>
              <w:rPr>
                <w:rFonts w:ascii="Times New Roman"/>
                <w:b w:val="false"/>
                <w:i w:val="false"/>
                <w:color w:val="000000"/>
                <w:sz w:val="20"/>
              </w:rPr>
              <w:t>
8а</w:t>
            </w:r>
          </w:p>
          <w:bookmarkEnd w:id="709"/>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10"/>
          <w:p>
            <w:pPr>
              <w:spacing w:after="20"/>
              <w:ind w:left="20"/>
              <w:jc w:val="both"/>
            </w:pPr>
            <w:r>
              <w:rPr>
                <w:rFonts w:ascii="Times New Roman"/>
                <w:b w:val="false"/>
                <w:i w:val="false"/>
                <w:color w:val="000000"/>
                <w:sz w:val="20"/>
              </w:rPr>
              <w:t>
3,8</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35,3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711"/>
          <w:p>
            <w:pPr>
              <w:spacing w:after="20"/>
              <w:ind w:left="20"/>
              <w:jc w:val="both"/>
            </w:pPr>
            <w:r>
              <w:rPr>
                <w:rFonts w:ascii="Times New Roman"/>
                <w:b w:val="false"/>
                <w:i w:val="false"/>
                <w:color w:val="000000"/>
                <w:sz w:val="20"/>
              </w:rPr>
              <w:t>
4,8</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12"/>
          <w:p>
            <w:pPr>
              <w:spacing w:after="20"/>
              <w:ind w:left="20"/>
              <w:jc w:val="both"/>
            </w:pPr>
            <w:r>
              <w:rPr>
                <w:rFonts w:ascii="Times New Roman"/>
                <w:b w:val="false"/>
                <w:i w:val="false"/>
                <w:color w:val="000000"/>
                <w:sz w:val="20"/>
              </w:rPr>
              <w:t>
6,2</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13"/>
          <w:p>
            <w:pPr>
              <w:spacing w:after="20"/>
              <w:ind w:left="20"/>
              <w:jc w:val="both"/>
            </w:pPr>
            <w:r>
              <w:rPr>
                <w:rFonts w:ascii="Times New Roman"/>
                <w:b w:val="false"/>
                <w:i w:val="false"/>
                <w:color w:val="000000"/>
                <w:sz w:val="20"/>
              </w:rPr>
              <w:t>
4,8</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14"/>
          <w:p>
            <w:pPr>
              <w:spacing w:after="20"/>
              <w:ind w:left="20"/>
              <w:jc w:val="both"/>
            </w:pPr>
            <w:r>
              <w:rPr>
                <w:rFonts w:ascii="Times New Roman"/>
                <w:b w:val="false"/>
                <w:i w:val="false"/>
                <w:color w:val="000000"/>
                <w:sz w:val="20"/>
              </w:rPr>
              <w:t>
3,4</w:t>
            </w:r>
          </w:p>
          <w:bookmarkEnd w:id="714"/>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15"/>
          <w:p>
            <w:pPr>
              <w:spacing w:after="20"/>
              <w:ind w:left="20"/>
              <w:jc w:val="both"/>
            </w:pPr>
            <w:r>
              <w:rPr>
                <w:rFonts w:ascii="Times New Roman"/>
                <w:b w:val="false"/>
                <w:i w:val="false"/>
                <w:color w:val="000000"/>
                <w:sz w:val="20"/>
              </w:rPr>
              <w:t>
4,7</w:t>
            </w:r>
          </w:p>
          <w:bookmarkEnd w:id="715"/>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16"/>
          <w:p>
            <w:pPr>
              <w:spacing w:after="20"/>
              <w:ind w:left="20"/>
              <w:jc w:val="both"/>
            </w:pPr>
            <w:r>
              <w:rPr>
                <w:rFonts w:ascii="Times New Roman"/>
                <w:b w:val="false"/>
                <w:i w:val="false"/>
                <w:color w:val="000000"/>
                <w:sz w:val="20"/>
              </w:rPr>
              <w:t>
5,7</w:t>
            </w:r>
          </w:p>
          <w:bookmarkEnd w:id="716"/>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17"/>
          <w:p>
            <w:pPr>
              <w:spacing w:after="20"/>
              <w:ind w:left="20"/>
              <w:jc w:val="both"/>
            </w:pPr>
            <w:r>
              <w:rPr>
                <w:rFonts w:ascii="Times New Roman"/>
                <w:b w:val="false"/>
                <w:i w:val="false"/>
                <w:color w:val="000000"/>
                <w:sz w:val="20"/>
              </w:rPr>
              <w:t>
7,1</w:t>
            </w:r>
          </w:p>
          <w:bookmarkEnd w:id="717"/>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таулар, ABS. Биіктігі 900 м. толқынды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18"/>
          <w:p>
            <w:pPr>
              <w:spacing w:after="20"/>
              <w:ind w:left="20"/>
              <w:jc w:val="both"/>
            </w:pPr>
            <w:r>
              <w:rPr>
                <w:rFonts w:ascii="Times New Roman"/>
                <w:b w:val="false"/>
                <w:i w:val="false"/>
                <w:color w:val="000000"/>
                <w:sz w:val="20"/>
              </w:rPr>
              <w:t>
2а</w:t>
            </w:r>
          </w:p>
          <w:bookmarkEnd w:id="718"/>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толық дамымаған сазды топырақтарда эфемерлері мен муллейні бар шөпті-шөпті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ВЛО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19"/>
          <w:p>
            <w:pPr>
              <w:spacing w:after="20"/>
              <w:ind w:left="20"/>
              <w:jc w:val="both"/>
            </w:pPr>
            <w:r>
              <w:rPr>
                <w:rFonts w:ascii="Times New Roman"/>
                <w:b w:val="false"/>
                <w:i w:val="false"/>
                <w:color w:val="000000"/>
                <w:sz w:val="20"/>
              </w:rPr>
              <w:t>
3,3</w:t>
            </w:r>
          </w:p>
          <w:bookmarkEnd w:id="719"/>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20"/>
          <w:p>
            <w:pPr>
              <w:spacing w:after="20"/>
              <w:ind w:left="20"/>
              <w:jc w:val="both"/>
            </w:pPr>
            <w:r>
              <w:rPr>
                <w:rFonts w:ascii="Times New Roman"/>
                <w:b w:val="false"/>
                <w:i w:val="false"/>
                <w:color w:val="000000"/>
                <w:sz w:val="20"/>
              </w:rPr>
              <w:t>
4,7</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21"/>
          <w:p>
            <w:pPr>
              <w:spacing w:after="20"/>
              <w:ind w:left="20"/>
              <w:jc w:val="both"/>
            </w:pPr>
            <w:r>
              <w:rPr>
                <w:rFonts w:ascii="Times New Roman"/>
                <w:b w:val="false"/>
                <w:i w:val="false"/>
                <w:color w:val="000000"/>
                <w:sz w:val="20"/>
              </w:rPr>
              <w:t>
5,6</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722"/>
          <w:p>
            <w:pPr>
              <w:spacing w:after="20"/>
              <w:ind w:left="20"/>
              <w:jc w:val="both"/>
            </w:pPr>
            <w:r>
              <w:rPr>
                <w:rFonts w:ascii="Times New Roman"/>
                <w:b w:val="false"/>
                <w:i w:val="false"/>
                <w:color w:val="000000"/>
                <w:sz w:val="20"/>
              </w:rPr>
              <w:t>
7,4</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23"/>
          <w:p>
            <w:pPr>
              <w:spacing w:after="20"/>
              <w:ind w:left="20"/>
              <w:jc w:val="both"/>
            </w:pPr>
            <w:r>
              <w:rPr>
                <w:rFonts w:ascii="Times New Roman"/>
                <w:b w:val="false"/>
                <w:i w:val="false"/>
                <w:color w:val="000000"/>
                <w:sz w:val="20"/>
              </w:rPr>
              <w:t>
8а</w:t>
            </w:r>
          </w:p>
          <w:bookmarkEnd w:id="723"/>
          <w:p>
            <w:pPr>
              <w:spacing w:after="20"/>
              <w:ind w:left="20"/>
              <w:jc w:val="both"/>
            </w:pPr>
            <w:r>
              <w:rPr>
                <w:rFonts w:ascii="Times New Roman"/>
                <w:b w:val="false"/>
                <w:i w:val="false"/>
                <w:color w:val="000000"/>
                <w:sz w:val="20"/>
              </w:rPr>
              <w:t>
Г-2б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Косимых паст бищ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724"/>
          <w:p>
            <w:pPr>
              <w:spacing w:after="20"/>
              <w:ind w:left="20"/>
              <w:jc w:val="both"/>
            </w:pPr>
            <w:r>
              <w:rPr>
                <w:rFonts w:ascii="Times New Roman"/>
                <w:b w:val="false"/>
                <w:i w:val="false"/>
                <w:color w:val="000000"/>
                <w:sz w:val="20"/>
              </w:rPr>
              <w:t>
3,8</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35,3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25"/>
          <w:p>
            <w:pPr>
              <w:spacing w:after="20"/>
              <w:ind w:left="20"/>
              <w:jc w:val="both"/>
            </w:pPr>
            <w:r>
              <w:rPr>
                <w:rFonts w:ascii="Times New Roman"/>
                <w:b w:val="false"/>
                <w:i w:val="false"/>
                <w:color w:val="000000"/>
                <w:sz w:val="20"/>
              </w:rPr>
              <w:t>
4,8</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726"/>
          <w:p>
            <w:pPr>
              <w:spacing w:after="20"/>
              <w:ind w:left="20"/>
              <w:jc w:val="both"/>
            </w:pPr>
            <w:r>
              <w:rPr>
                <w:rFonts w:ascii="Times New Roman"/>
                <w:b w:val="false"/>
                <w:i w:val="false"/>
                <w:color w:val="000000"/>
                <w:sz w:val="20"/>
              </w:rPr>
              <w:t>
6,2</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27"/>
          <w:p>
            <w:pPr>
              <w:spacing w:after="20"/>
              <w:ind w:left="20"/>
              <w:jc w:val="both"/>
            </w:pPr>
            <w:r>
              <w:rPr>
                <w:rFonts w:ascii="Times New Roman"/>
                <w:b w:val="false"/>
                <w:i w:val="false"/>
                <w:color w:val="000000"/>
                <w:sz w:val="20"/>
              </w:rPr>
              <w:t>
4,8</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Косимых паст бищ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28"/>
          <w:p>
            <w:pPr>
              <w:spacing w:after="20"/>
              <w:ind w:left="20"/>
              <w:jc w:val="both"/>
            </w:pPr>
            <w:r>
              <w:rPr>
                <w:rFonts w:ascii="Times New Roman"/>
                <w:b w:val="false"/>
                <w:i w:val="false"/>
                <w:color w:val="000000"/>
                <w:sz w:val="20"/>
              </w:rPr>
              <w:t>
3,4</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29"/>
          <w:p>
            <w:pPr>
              <w:spacing w:after="20"/>
              <w:ind w:left="20"/>
              <w:jc w:val="both"/>
            </w:pPr>
            <w:r>
              <w:rPr>
                <w:rFonts w:ascii="Times New Roman"/>
                <w:b w:val="false"/>
                <w:i w:val="false"/>
                <w:color w:val="000000"/>
                <w:sz w:val="20"/>
              </w:rPr>
              <w:t>
4,7</w:t>
            </w:r>
          </w:p>
          <w:bookmarkEnd w:id="729"/>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30"/>
          <w:p>
            <w:pPr>
              <w:spacing w:after="20"/>
              <w:ind w:left="20"/>
              <w:jc w:val="both"/>
            </w:pPr>
            <w:r>
              <w:rPr>
                <w:rFonts w:ascii="Times New Roman"/>
                <w:b w:val="false"/>
                <w:i w:val="false"/>
                <w:color w:val="000000"/>
                <w:sz w:val="20"/>
              </w:rPr>
              <w:t>
5,7</w:t>
            </w:r>
          </w:p>
          <w:bookmarkEnd w:id="730"/>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31"/>
          <w:p>
            <w:pPr>
              <w:spacing w:after="20"/>
              <w:ind w:left="20"/>
              <w:jc w:val="both"/>
            </w:pPr>
            <w:r>
              <w:rPr>
                <w:rFonts w:ascii="Times New Roman"/>
                <w:b w:val="false"/>
                <w:i w:val="false"/>
                <w:color w:val="000000"/>
                <w:sz w:val="20"/>
              </w:rPr>
              <w:t>
7,1</w:t>
            </w:r>
          </w:p>
          <w:bookmarkEnd w:id="731"/>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32"/>
          <w:p>
            <w:pPr>
              <w:spacing w:after="20"/>
              <w:ind w:left="20"/>
              <w:jc w:val="both"/>
            </w:pPr>
            <w:r>
              <w:rPr>
                <w:rFonts w:ascii="Times New Roman"/>
                <w:b w:val="false"/>
                <w:i w:val="false"/>
                <w:color w:val="000000"/>
                <w:sz w:val="20"/>
              </w:rPr>
              <w:t>
27а</w:t>
            </w:r>
          </w:p>
          <w:bookmarkEnd w:id="732"/>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дамымаған сазды топырақтарда эфемерлері бар бұталы-қауырсынды-жусанды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33"/>
          <w:p>
            <w:pPr>
              <w:spacing w:after="20"/>
              <w:ind w:left="20"/>
              <w:jc w:val="both"/>
            </w:pPr>
            <w:r>
              <w:rPr>
                <w:rFonts w:ascii="Times New Roman"/>
                <w:b w:val="false"/>
                <w:i w:val="false"/>
                <w:color w:val="000000"/>
                <w:sz w:val="20"/>
              </w:rPr>
              <w:t>
3,6</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734"/>
          <w:p>
            <w:pPr>
              <w:spacing w:after="20"/>
              <w:ind w:left="20"/>
              <w:jc w:val="both"/>
            </w:pPr>
            <w:r>
              <w:rPr>
                <w:rFonts w:ascii="Times New Roman"/>
                <w:b w:val="false"/>
                <w:i w:val="false"/>
                <w:color w:val="000000"/>
                <w:sz w:val="20"/>
              </w:rPr>
              <w:t>
5,1</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35"/>
          <w:p>
            <w:pPr>
              <w:spacing w:after="20"/>
              <w:ind w:left="20"/>
              <w:jc w:val="both"/>
            </w:pPr>
            <w:r>
              <w:rPr>
                <w:rFonts w:ascii="Times New Roman"/>
                <w:b w:val="false"/>
                <w:i w:val="false"/>
                <w:color w:val="000000"/>
                <w:sz w:val="20"/>
              </w:rPr>
              <w:t>
3,5</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36"/>
          <w:p>
            <w:pPr>
              <w:spacing w:after="20"/>
              <w:ind w:left="20"/>
              <w:jc w:val="both"/>
            </w:pPr>
            <w:r>
              <w:rPr>
                <w:rFonts w:ascii="Times New Roman"/>
                <w:b w:val="false"/>
                <w:i w:val="false"/>
                <w:color w:val="000000"/>
                <w:sz w:val="20"/>
              </w:rPr>
              <w:t>
4,6</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37"/>
          <w:p>
            <w:pPr>
              <w:spacing w:after="20"/>
              <w:ind w:left="20"/>
              <w:jc w:val="both"/>
            </w:pPr>
            <w:r>
              <w:rPr>
                <w:rFonts w:ascii="Times New Roman"/>
                <w:b w:val="false"/>
                <w:i w:val="false"/>
                <w:color w:val="000000"/>
                <w:sz w:val="20"/>
              </w:rPr>
              <w:t>
18А</w:t>
            </w:r>
          </w:p>
          <w:bookmarkEnd w:id="737"/>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қара-каштан,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738"/>
          <w:p>
            <w:pPr>
              <w:spacing w:after="20"/>
              <w:ind w:left="20"/>
              <w:jc w:val="both"/>
            </w:pPr>
            <w:r>
              <w:rPr>
                <w:rFonts w:ascii="Times New Roman"/>
                <w:b w:val="false"/>
                <w:i w:val="false"/>
                <w:color w:val="000000"/>
                <w:sz w:val="20"/>
              </w:rPr>
              <w:t>
2,3</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21,9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39"/>
          <w:p>
            <w:pPr>
              <w:spacing w:after="20"/>
              <w:ind w:left="20"/>
              <w:jc w:val="both"/>
            </w:pPr>
            <w:r>
              <w:rPr>
                <w:rFonts w:ascii="Times New Roman"/>
                <w:b w:val="false"/>
                <w:i w:val="false"/>
                <w:color w:val="000000"/>
                <w:sz w:val="20"/>
              </w:rPr>
              <w:t>
2,8</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40"/>
          <w:p>
            <w:pPr>
              <w:spacing w:after="20"/>
              <w:ind w:left="20"/>
              <w:jc w:val="both"/>
            </w:pPr>
            <w:r>
              <w:rPr>
                <w:rFonts w:ascii="Times New Roman"/>
                <w:b w:val="false"/>
                <w:i w:val="false"/>
                <w:color w:val="000000"/>
                <w:sz w:val="20"/>
              </w:rPr>
              <w:t>
3,6</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741"/>
          <w:p>
            <w:pPr>
              <w:spacing w:after="20"/>
              <w:ind w:left="20"/>
              <w:jc w:val="both"/>
            </w:pPr>
            <w:r>
              <w:rPr>
                <w:rFonts w:ascii="Times New Roman"/>
                <w:b w:val="false"/>
                <w:i w:val="false"/>
                <w:color w:val="000000"/>
                <w:sz w:val="20"/>
              </w:rPr>
              <w:t>
2,8</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42"/>
          <w:p>
            <w:pPr>
              <w:spacing w:after="20"/>
              <w:ind w:left="20"/>
              <w:jc w:val="both"/>
            </w:pPr>
            <w:r>
              <w:rPr>
                <w:rFonts w:ascii="Times New Roman"/>
                <w:b w:val="false"/>
                <w:i w:val="false"/>
                <w:color w:val="000000"/>
                <w:sz w:val="20"/>
              </w:rPr>
              <w:t>
30А</w:t>
            </w:r>
          </w:p>
          <w:bookmarkEnd w:id="742"/>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3.Жусан-қауырсын-эфемерлі сол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43"/>
          <w:p>
            <w:pPr>
              <w:spacing w:after="20"/>
              <w:ind w:left="20"/>
              <w:jc w:val="both"/>
            </w:pPr>
            <w:r>
              <w:rPr>
                <w:rFonts w:ascii="Times New Roman"/>
                <w:b w:val="false"/>
                <w:i w:val="false"/>
                <w:color w:val="000000"/>
                <w:sz w:val="20"/>
              </w:rPr>
              <w:t>
3,0</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744"/>
          <w:p>
            <w:pPr>
              <w:spacing w:after="20"/>
              <w:ind w:left="20"/>
              <w:jc w:val="both"/>
            </w:pPr>
            <w:r>
              <w:rPr>
                <w:rFonts w:ascii="Times New Roman"/>
                <w:b w:val="false"/>
                <w:i w:val="false"/>
                <w:color w:val="000000"/>
                <w:sz w:val="20"/>
              </w:rPr>
              <w:t>
3,6</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745"/>
          <w:p>
            <w:pPr>
              <w:spacing w:after="20"/>
              <w:ind w:left="20"/>
              <w:jc w:val="both"/>
            </w:pPr>
            <w:r>
              <w:rPr>
                <w:rFonts w:ascii="Times New Roman"/>
                <w:b w:val="false"/>
                <w:i w:val="false"/>
                <w:color w:val="000000"/>
                <w:sz w:val="20"/>
              </w:rPr>
              <w:t>
3,8</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746"/>
          <w:p>
            <w:pPr>
              <w:spacing w:after="20"/>
              <w:ind w:left="20"/>
              <w:jc w:val="both"/>
            </w:pPr>
            <w:r>
              <w:rPr>
                <w:rFonts w:ascii="Times New Roman"/>
                <w:b w:val="false"/>
                <w:i w:val="false"/>
                <w:color w:val="000000"/>
                <w:sz w:val="20"/>
              </w:rPr>
              <w:t>
3,0</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747"/>
          <w:p>
            <w:pPr>
              <w:spacing w:after="20"/>
              <w:ind w:left="20"/>
              <w:jc w:val="both"/>
            </w:pPr>
            <w:r>
              <w:rPr>
                <w:rFonts w:ascii="Times New Roman"/>
                <w:b w:val="false"/>
                <w:i w:val="false"/>
                <w:color w:val="000000"/>
                <w:sz w:val="20"/>
              </w:rPr>
              <w:t>
47</w:t>
            </w:r>
          </w:p>
          <w:bookmarkEnd w:id="747"/>
          <w:p>
            <w:pPr>
              <w:spacing w:after="20"/>
              <w:ind w:left="20"/>
              <w:jc w:val="both"/>
            </w:pPr>
            <w:r>
              <w:rPr>
                <w:rFonts w:ascii="Times New Roman"/>
                <w:b w:val="false"/>
                <w:i w:val="false"/>
                <w:color w:val="000000"/>
                <w:sz w:val="20"/>
              </w:rPr>
              <w:t>
Пр-4б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4.Шалғынды-қара-каштан сазды сазды топырақтардағы дәнді-әр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748"/>
          <w:p>
            <w:pPr>
              <w:spacing w:after="20"/>
              <w:ind w:left="20"/>
              <w:jc w:val="both"/>
            </w:pPr>
            <w:r>
              <w:rPr>
                <w:rFonts w:ascii="Times New Roman"/>
                <w:b w:val="false"/>
                <w:i w:val="false"/>
                <w:color w:val="000000"/>
                <w:sz w:val="20"/>
              </w:rPr>
              <w:t>
14,0</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7,8</w:t>
            </w:r>
          </w:p>
          <w:p>
            <w:pPr>
              <w:spacing w:after="20"/>
              <w:ind w:left="20"/>
              <w:jc w:val="both"/>
            </w:pPr>
            <w:r>
              <w:rPr>
                <w:rFonts w:ascii="Times New Roman"/>
                <w:b w:val="false"/>
                <w:i w:val="false"/>
                <w:color w:val="000000"/>
                <w:sz w:val="20"/>
              </w:rPr>
              <w:t>
77,7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749"/>
          <w:p>
            <w:pPr>
              <w:spacing w:after="20"/>
              <w:ind w:left="20"/>
              <w:jc w:val="both"/>
            </w:pPr>
            <w:r>
              <w:rPr>
                <w:rFonts w:ascii="Times New Roman"/>
                <w:b w:val="false"/>
                <w:i w:val="false"/>
                <w:color w:val="000000"/>
                <w:sz w:val="20"/>
              </w:rPr>
              <w:t>
2,7</w:t>
            </w:r>
          </w:p>
          <w:bookmarkEnd w:id="749"/>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750"/>
          <w:p>
            <w:pPr>
              <w:spacing w:after="20"/>
              <w:ind w:left="20"/>
              <w:jc w:val="both"/>
            </w:pPr>
            <w:r>
              <w:rPr>
                <w:rFonts w:ascii="Times New Roman"/>
                <w:b w:val="false"/>
                <w:i w:val="false"/>
                <w:color w:val="000000"/>
                <w:sz w:val="20"/>
              </w:rPr>
              <w:t>
3,6</w:t>
            </w:r>
          </w:p>
          <w:bookmarkEnd w:id="750"/>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51"/>
          <w:p>
            <w:pPr>
              <w:spacing w:after="20"/>
              <w:ind w:left="20"/>
              <w:jc w:val="both"/>
            </w:pPr>
            <w:r>
              <w:rPr>
                <w:rFonts w:ascii="Times New Roman"/>
                <w:b w:val="false"/>
                <w:i w:val="false"/>
                <w:color w:val="000000"/>
                <w:sz w:val="20"/>
              </w:rPr>
              <w:t>
3,2</w:t>
            </w:r>
          </w:p>
          <w:bookmarkEnd w:id="751"/>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52"/>
          <w:p>
            <w:pPr>
              <w:spacing w:after="20"/>
              <w:ind w:left="20"/>
              <w:jc w:val="both"/>
            </w:pPr>
            <w:r>
              <w:rPr>
                <w:rFonts w:ascii="Times New Roman"/>
                <w:b w:val="false"/>
                <w:i w:val="false"/>
                <w:color w:val="000000"/>
                <w:sz w:val="20"/>
              </w:rPr>
              <w:t>
3,3</w:t>
            </w:r>
          </w:p>
          <w:bookmarkEnd w:id="752"/>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753"/>
          <w:p>
            <w:pPr>
              <w:spacing w:after="20"/>
              <w:ind w:left="20"/>
              <w:jc w:val="both"/>
            </w:pPr>
            <w:r>
              <w:rPr>
                <w:rFonts w:ascii="Times New Roman"/>
                <w:b w:val="false"/>
                <w:i w:val="false"/>
                <w:color w:val="000000"/>
                <w:sz w:val="20"/>
              </w:rPr>
              <w:t>
14,0</w:t>
            </w:r>
          </w:p>
          <w:bookmarkEnd w:id="753"/>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754"/>
          <w:p>
            <w:pPr>
              <w:spacing w:after="20"/>
              <w:ind w:left="20"/>
              <w:jc w:val="both"/>
            </w:pPr>
            <w:r>
              <w:rPr>
                <w:rFonts w:ascii="Times New Roman"/>
                <w:b w:val="false"/>
                <w:i w:val="false"/>
                <w:color w:val="000000"/>
                <w:sz w:val="20"/>
              </w:rPr>
              <w:t>
Су перісінің төмендеуі</w:t>
            </w:r>
          </w:p>
          <w:bookmarkEnd w:id="754"/>
          <w:p>
            <w:pPr>
              <w:spacing w:after="20"/>
              <w:ind w:left="20"/>
              <w:jc w:val="both"/>
            </w:pPr>
            <w:r>
              <w:rPr>
                <w:rFonts w:ascii="Times New Roman"/>
                <w:b w:val="false"/>
                <w:i w:val="false"/>
                <w:color w:val="000000"/>
                <w:sz w:val="20"/>
              </w:rPr>
              <w:t>
Погр. Қоңыршаулин ауылынан. С. О. (негізгі. уч) к.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755"/>
          <w:p>
            <w:pPr>
              <w:spacing w:after="20"/>
              <w:ind w:left="20"/>
              <w:jc w:val="both"/>
            </w:pPr>
            <w:r>
              <w:rPr>
                <w:rFonts w:ascii="Times New Roman"/>
                <w:b w:val="false"/>
                <w:i w:val="false"/>
                <w:color w:val="000000"/>
                <w:sz w:val="20"/>
              </w:rPr>
              <w:t>
43б</w:t>
            </w:r>
          </w:p>
          <w:bookmarkEnd w:id="755"/>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Ашық каштан сазды сазды топырақтардағы шөпті-шөпті-шөпті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(июль-август)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756"/>
          <w:p>
            <w:pPr>
              <w:spacing w:after="20"/>
              <w:ind w:left="20"/>
              <w:jc w:val="both"/>
            </w:pPr>
            <w:r>
              <w:rPr>
                <w:rFonts w:ascii="Times New Roman"/>
                <w:b w:val="false"/>
                <w:i w:val="false"/>
                <w:color w:val="000000"/>
                <w:sz w:val="20"/>
              </w:rPr>
              <w:t>
8,7</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4,7</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57"/>
          <w:p>
            <w:pPr>
              <w:spacing w:after="20"/>
              <w:ind w:left="20"/>
              <w:jc w:val="both"/>
            </w:pPr>
            <w:r>
              <w:rPr>
                <w:rFonts w:ascii="Times New Roman"/>
                <w:b w:val="false"/>
                <w:i w:val="false"/>
                <w:color w:val="000000"/>
                <w:sz w:val="20"/>
              </w:rPr>
              <w:t>
18Аа</w:t>
            </w:r>
          </w:p>
          <w:bookmarkEnd w:id="757"/>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қара-каштан,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758"/>
          <w:p>
            <w:pPr>
              <w:spacing w:after="20"/>
              <w:ind w:left="20"/>
              <w:jc w:val="both"/>
            </w:pPr>
            <w:r>
              <w:rPr>
                <w:rFonts w:ascii="Times New Roman"/>
                <w:b w:val="false"/>
                <w:i w:val="false"/>
                <w:color w:val="000000"/>
                <w:sz w:val="20"/>
              </w:rPr>
              <w:t>
3,5</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759"/>
          <w:p>
            <w:pPr>
              <w:spacing w:after="20"/>
              <w:ind w:left="20"/>
              <w:jc w:val="both"/>
            </w:pPr>
            <w:r>
              <w:rPr>
                <w:rFonts w:ascii="Times New Roman"/>
                <w:b w:val="false"/>
                <w:i w:val="false"/>
                <w:color w:val="000000"/>
                <w:sz w:val="20"/>
              </w:rPr>
              <w:t>
4,5</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760"/>
          <w:p>
            <w:pPr>
              <w:spacing w:after="20"/>
              <w:ind w:left="20"/>
              <w:jc w:val="both"/>
            </w:pPr>
            <w:r>
              <w:rPr>
                <w:rFonts w:ascii="Times New Roman"/>
                <w:b w:val="false"/>
                <w:i w:val="false"/>
                <w:color w:val="000000"/>
                <w:sz w:val="20"/>
              </w:rPr>
              <w:t>
5,5</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761"/>
          <w:p>
            <w:pPr>
              <w:spacing w:after="20"/>
              <w:ind w:left="20"/>
              <w:jc w:val="both"/>
            </w:pPr>
            <w:r>
              <w:rPr>
                <w:rFonts w:ascii="Times New Roman"/>
                <w:b w:val="false"/>
                <w:i w:val="false"/>
                <w:color w:val="000000"/>
                <w:sz w:val="20"/>
              </w:rPr>
              <w:t>
4,2</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762"/>
          <w:p>
            <w:pPr>
              <w:spacing w:after="20"/>
              <w:ind w:left="20"/>
              <w:jc w:val="both"/>
            </w:pPr>
            <w:r>
              <w:rPr>
                <w:rFonts w:ascii="Times New Roman"/>
                <w:b w:val="false"/>
                <w:i w:val="false"/>
                <w:color w:val="000000"/>
                <w:sz w:val="20"/>
              </w:rPr>
              <w:t>
30А</w:t>
            </w:r>
          </w:p>
          <w:bookmarkEnd w:id="762"/>
          <w:p>
            <w:pPr>
              <w:spacing w:after="20"/>
              <w:ind w:left="20"/>
              <w:jc w:val="both"/>
            </w:pPr>
            <w:r>
              <w:rPr>
                <w:rFonts w:ascii="Times New Roman"/>
                <w:b w:val="false"/>
                <w:i w:val="false"/>
                <w:color w:val="000000"/>
                <w:sz w:val="20"/>
              </w:rPr>
              <w:t>
Пр-1б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 бща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763"/>
          <w:p>
            <w:pPr>
              <w:spacing w:after="20"/>
              <w:ind w:left="20"/>
              <w:jc w:val="both"/>
            </w:pPr>
            <w:r>
              <w:rPr>
                <w:rFonts w:ascii="Times New Roman"/>
                <w:b w:val="false"/>
                <w:i w:val="false"/>
                <w:color w:val="000000"/>
                <w:sz w:val="20"/>
              </w:rPr>
              <w:t>
3,0</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764"/>
          <w:p>
            <w:pPr>
              <w:spacing w:after="20"/>
              <w:ind w:left="20"/>
              <w:jc w:val="both"/>
            </w:pPr>
            <w:r>
              <w:rPr>
                <w:rFonts w:ascii="Times New Roman"/>
                <w:b w:val="false"/>
                <w:i w:val="false"/>
                <w:color w:val="000000"/>
                <w:sz w:val="20"/>
              </w:rPr>
              <w:t>
3,6</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765"/>
          <w:p>
            <w:pPr>
              <w:spacing w:after="20"/>
              <w:ind w:left="20"/>
              <w:jc w:val="both"/>
            </w:pPr>
            <w:r>
              <w:rPr>
                <w:rFonts w:ascii="Times New Roman"/>
                <w:b w:val="false"/>
                <w:i w:val="false"/>
                <w:color w:val="000000"/>
                <w:sz w:val="20"/>
              </w:rPr>
              <w:t>
3,8</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766"/>
          <w:p>
            <w:pPr>
              <w:spacing w:after="20"/>
              <w:ind w:left="20"/>
              <w:jc w:val="both"/>
            </w:pPr>
            <w:r>
              <w:rPr>
                <w:rFonts w:ascii="Times New Roman"/>
                <w:b w:val="false"/>
                <w:i w:val="false"/>
                <w:color w:val="000000"/>
                <w:sz w:val="20"/>
              </w:rPr>
              <w:t>
3,0</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767"/>
          <w:p>
            <w:pPr>
              <w:spacing w:after="20"/>
              <w:ind w:left="20"/>
              <w:jc w:val="both"/>
            </w:pPr>
            <w:r>
              <w:rPr>
                <w:rFonts w:ascii="Times New Roman"/>
                <w:b w:val="false"/>
                <w:i w:val="false"/>
                <w:color w:val="000000"/>
                <w:sz w:val="20"/>
              </w:rPr>
              <w:t>
27а</w:t>
            </w:r>
          </w:p>
          <w:bookmarkEnd w:id="767"/>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3.Шалғынды-қара-каштан сазды сазды топырақтарда эфемерлері бар бұталы-қауырсынды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768"/>
          <w:p>
            <w:pPr>
              <w:spacing w:after="20"/>
              <w:ind w:left="20"/>
              <w:jc w:val="both"/>
            </w:pPr>
            <w:r>
              <w:rPr>
                <w:rFonts w:ascii="Times New Roman"/>
                <w:b w:val="false"/>
                <w:i w:val="false"/>
                <w:color w:val="000000"/>
                <w:sz w:val="20"/>
              </w:rPr>
              <w:t>
3,6</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769"/>
          <w:p>
            <w:pPr>
              <w:spacing w:after="20"/>
              <w:ind w:left="20"/>
              <w:jc w:val="both"/>
            </w:pPr>
            <w:r>
              <w:rPr>
                <w:rFonts w:ascii="Times New Roman"/>
                <w:b w:val="false"/>
                <w:i w:val="false"/>
                <w:color w:val="000000"/>
                <w:sz w:val="20"/>
              </w:rPr>
              <w:t>
5,1</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770"/>
          <w:p>
            <w:pPr>
              <w:spacing w:after="20"/>
              <w:ind w:left="20"/>
              <w:jc w:val="both"/>
            </w:pPr>
            <w:r>
              <w:rPr>
                <w:rFonts w:ascii="Times New Roman"/>
                <w:b w:val="false"/>
                <w:i w:val="false"/>
                <w:color w:val="000000"/>
                <w:sz w:val="20"/>
              </w:rPr>
              <w:t>
3,5</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771"/>
          <w:p>
            <w:pPr>
              <w:spacing w:after="20"/>
              <w:ind w:left="20"/>
              <w:jc w:val="both"/>
            </w:pPr>
            <w:r>
              <w:rPr>
                <w:rFonts w:ascii="Times New Roman"/>
                <w:b w:val="false"/>
                <w:i w:val="false"/>
                <w:color w:val="000000"/>
                <w:sz w:val="20"/>
              </w:rPr>
              <w:t>
4,6</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772"/>
          <w:p>
            <w:pPr>
              <w:spacing w:after="20"/>
              <w:ind w:left="20"/>
              <w:jc w:val="both"/>
            </w:pPr>
            <w:r>
              <w:rPr>
                <w:rFonts w:ascii="Times New Roman"/>
                <w:b w:val="false"/>
                <w:i w:val="false"/>
                <w:color w:val="000000"/>
                <w:sz w:val="20"/>
              </w:rPr>
              <w:t>
47</w:t>
            </w:r>
          </w:p>
          <w:bookmarkEnd w:id="772"/>
          <w:p>
            <w:pPr>
              <w:spacing w:after="20"/>
              <w:ind w:left="20"/>
              <w:jc w:val="both"/>
            </w:pPr>
            <w:r>
              <w:rPr>
                <w:rFonts w:ascii="Times New Roman"/>
                <w:b w:val="false"/>
                <w:i w:val="false"/>
                <w:color w:val="000000"/>
                <w:sz w:val="20"/>
              </w:rPr>
              <w:t>
Пр-4б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4.Шалғынды-қара-каштан сазды сазды топырақтардағы дәнді-әр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773"/>
          <w:p>
            <w:pPr>
              <w:spacing w:after="20"/>
              <w:ind w:left="20"/>
              <w:jc w:val="both"/>
            </w:pPr>
            <w:r>
              <w:rPr>
                <w:rFonts w:ascii="Times New Roman"/>
                <w:b w:val="false"/>
                <w:i w:val="false"/>
                <w:color w:val="000000"/>
                <w:sz w:val="20"/>
              </w:rPr>
              <w:t>
14,0</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7,8</w:t>
            </w:r>
          </w:p>
          <w:p>
            <w:pPr>
              <w:spacing w:after="20"/>
              <w:ind w:left="20"/>
              <w:jc w:val="both"/>
            </w:pPr>
            <w:r>
              <w:rPr>
                <w:rFonts w:ascii="Times New Roman"/>
                <w:b w:val="false"/>
                <w:i w:val="false"/>
                <w:color w:val="000000"/>
                <w:sz w:val="20"/>
              </w:rPr>
              <w:t>
77,7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774"/>
          <w:p>
            <w:pPr>
              <w:spacing w:after="20"/>
              <w:ind w:left="20"/>
              <w:jc w:val="both"/>
            </w:pPr>
            <w:r>
              <w:rPr>
                <w:rFonts w:ascii="Times New Roman"/>
                <w:b w:val="false"/>
                <w:i w:val="false"/>
                <w:color w:val="000000"/>
                <w:sz w:val="20"/>
              </w:rPr>
              <w:t>
3,0</w:t>
            </w:r>
          </w:p>
          <w:bookmarkEnd w:id="774"/>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775"/>
          <w:p>
            <w:pPr>
              <w:spacing w:after="20"/>
              <w:ind w:left="20"/>
              <w:jc w:val="both"/>
            </w:pPr>
            <w:r>
              <w:rPr>
                <w:rFonts w:ascii="Times New Roman"/>
                <w:b w:val="false"/>
                <w:i w:val="false"/>
                <w:color w:val="000000"/>
                <w:sz w:val="20"/>
              </w:rPr>
              <w:t>
3,9</w:t>
            </w:r>
          </w:p>
          <w:bookmarkEnd w:id="775"/>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776"/>
          <w:p>
            <w:pPr>
              <w:spacing w:after="20"/>
              <w:ind w:left="20"/>
              <w:jc w:val="both"/>
            </w:pPr>
            <w:r>
              <w:rPr>
                <w:rFonts w:ascii="Times New Roman"/>
                <w:b w:val="false"/>
                <w:i w:val="false"/>
                <w:color w:val="000000"/>
                <w:sz w:val="20"/>
              </w:rPr>
              <w:t>
4,0</w:t>
            </w:r>
          </w:p>
          <w:bookmarkEnd w:id="776"/>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777"/>
          <w:p>
            <w:pPr>
              <w:spacing w:after="20"/>
              <w:ind w:left="20"/>
              <w:jc w:val="both"/>
            </w:pPr>
            <w:r>
              <w:rPr>
                <w:rFonts w:ascii="Times New Roman"/>
                <w:b w:val="false"/>
                <w:i w:val="false"/>
                <w:color w:val="000000"/>
                <w:sz w:val="20"/>
              </w:rPr>
              <w:t>
3,5</w:t>
            </w:r>
          </w:p>
          <w:bookmarkEnd w:id="777"/>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778"/>
          <w:p>
            <w:pPr>
              <w:spacing w:after="20"/>
              <w:ind w:left="20"/>
              <w:jc w:val="both"/>
            </w:pPr>
            <w:r>
              <w:rPr>
                <w:rFonts w:ascii="Times New Roman"/>
                <w:b w:val="false"/>
                <w:i w:val="false"/>
                <w:color w:val="000000"/>
                <w:sz w:val="20"/>
              </w:rPr>
              <w:t>
14,0</w:t>
            </w:r>
          </w:p>
          <w:bookmarkEnd w:id="778"/>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перісінің төмендеуі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779"/>
          <w:p>
            <w:pPr>
              <w:spacing w:after="20"/>
              <w:ind w:left="20"/>
              <w:jc w:val="both"/>
            </w:pPr>
            <w:r>
              <w:rPr>
                <w:rFonts w:ascii="Times New Roman"/>
                <w:b w:val="false"/>
                <w:i w:val="false"/>
                <w:color w:val="000000"/>
                <w:sz w:val="20"/>
              </w:rPr>
              <w:t>
47а</w:t>
            </w:r>
          </w:p>
          <w:bookmarkEnd w:id="779"/>
          <w:p>
            <w:pPr>
              <w:spacing w:after="20"/>
              <w:ind w:left="20"/>
              <w:jc w:val="both"/>
            </w:pPr>
            <w:r>
              <w:rPr>
                <w:rFonts w:ascii="Times New Roman"/>
                <w:b w:val="false"/>
                <w:i w:val="false"/>
                <w:color w:val="000000"/>
                <w:sz w:val="20"/>
              </w:rPr>
              <w:t>
Пр-4б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1.Шалғынды-қара-каштан сазды сазды топырақтардағы дәнді-шөпті-брунцовые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(июль-август)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780"/>
          <w:p>
            <w:pPr>
              <w:spacing w:after="20"/>
              <w:ind w:left="20"/>
              <w:jc w:val="both"/>
            </w:pPr>
            <w:r>
              <w:rPr>
                <w:rFonts w:ascii="Times New Roman"/>
                <w:b w:val="false"/>
                <w:i w:val="false"/>
                <w:color w:val="000000"/>
                <w:sz w:val="20"/>
              </w:rPr>
              <w:t>
8,0</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781"/>
          <w:p>
            <w:pPr>
              <w:spacing w:after="20"/>
              <w:ind w:left="20"/>
              <w:jc w:val="both"/>
            </w:pPr>
            <w:r>
              <w:rPr>
                <w:rFonts w:ascii="Times New Roman"/>
                <w:b w:val="false"/>
                <w:i w:val="false"/>
                <w:color w:val="000000"/>
                <w:sz w:val="20"/>
              </w:rPr>
              <w:t>
Тау бөктеріндегі толқынды-таулы жазық</w:t>
            </w:r>
          </w:p>
          <w:bookmarkEnd w:id="781"/>
          <w:p>
            <w:pPr>
              <w:spacing w:after="20"/>
              <w:ind w:left="20"/>
              <w:jc w:val="both"/>
            </w:pPr>
            <w:r>
              <w:rPr>
                <w:rFonts w:ascii="Times New Roman"/>
                <w:b w:val="false"/>
                <w:i w:val="false"/>
                <w:color w:val="000000"/>
                <w:sz w:val="20"/>
              </w:rPr>
              <w:t>
Погр. Қоңыршаулин ауылынан. С. О. (негізгі. уч) к.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782"/>
          <w:p>
            <w:pPr>
              <w:spacing w:after="20"/>
              <w:ind w:left="20"/>
              <w:jc w:val="both"/>
            </w:pPr>
            <w:r>
              <w:rPr>
                <w:rFonts w:ascii="Times New Roman"/>
                <w:b w:val="false"/>
                <w:i w:val="false"/>
                <w:color w:val="000000"/>
                <w:sz w:val="20"/>
              </w:rPr>
              <w:t>
27а</w:t>
            </w:r>
          </w:p>
          <w:bookmarkEnd w:id="782"/>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783"/>
          <w:p>
            <w:pPr>
              <w:spacing w:after="20"/>
              <w:ind w:left="20"/>
              <w:jc w:val="both"/>
            </w:pPr>
            <w:r>
              <w:rPr>
                <w:rFonts w:ascii="Times New Roman"/>
                <w:b w:val="false"/>
                <w:i w:val="false"/>
                <w:color w:val="000000"/>
                <w:sz w:val="20"/>
              </w:rPr>
              <w:t>
(549)</w:t>
            </w:r>
          </w:p>
          <w:bookmarkEnd w:id="783"/>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1.Беткейлердің шыңдары, беткейлері мен етектері бойынша Ашық каштан, толық дамымаған сазды топырақтарда бұталы-қауырсынды-жусанды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784"/>
          <w:p>
            <w:pPr>
              <w:spacing w:after="20"/>
              <w:ind w:left="20"/>
              <w:jc w:val="both"/>
            </w:pPr>
            <w:r>
              <w:rPr>
                <w:rFonts w:ascii="Times New Roman"/>
                <w:b w:val="false"/>
                <w:i w:val="false"/>
                <w:color w:val="000000"/>
                <w:sz w:val="20"/>
              </w:rPr>
              <w:t>
3,6</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785"/>
          <w:p>
            <w:pPr>
              <w:spacing w:after="20"/>
              <w:ind w:left="20"/>
              <w:jc w:val="both"/>
            </w:pPr>
            <w:r>
              <w:rPr>
                <w:rFonts w:ascii="Times New Roman"/>
                <w:b w:val="false"/>
                <w:i w:val="false"/>
                <w:color w:val="000000"/>
                <w:sz w:val="20"/>
              </w:rPr>
              <w:t>
5,1</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786"/>
          <w:p>
            <w:pPr>
              <w:spacing w:after="20"/>
              <w:ind w:left="20"/>
              <w:jc w:val="both"/>
            </w:pPr>
            <w:r>
              <w:rPr>
                <w:rFonts w:ascii="Times New Roman"/>
                <w:b w:val="false"/>
                <w:i w:val="false"/>
                <w:color w:val="000000"/>
                <w:sz w:val="20"/>
              </w:rPr>
              <w:t>
3,5</w:t>
            </w:r>
          </w:p>
          <w:bookmarkEnd w:id="78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787"/>
          <w:p>
            <w:pPr>
              <w:spacing w:after="20"/>
              <w:ind w:left="20"/>
              <w:jc w:val="both"/>
            </w:pPr>
            <w:r>
              <w:rPr>
                <w:rFonts w:ascii="Times New Roman"/>
                <w:b w:val="false"/>
                <w:i w:val="false"/>
                <w:color w:val="000000"/>
                <w:sz w:val="20"/>
              </w:rPr>
              <w:t>
4,6</w:t>
            </w:r>
          </w:p>
          <w:bookmarkEnd w:id="78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788"/>
          <w:p>
            <w:pPr>
              <w:spacing w:after="20"/>
              <w:ind w:left="20"/>
              <w:jc w:val="both"/>
            </w:pPr>
            <w:r>
              <w:rPr>
                <w:rFonts w:ascii="Times New Roman"/>
                <w:b w:val="false"/>
                <w:i w:val="false"/>
                <w:color w:val="000000"/>
                <w:sz w:val="20"/>
              </w:rPr>
              <w:t>
18Б</w:t>
            </w:r>
          </w:p>
          <w:bookmarkEnd w:id="78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Ашық каштан,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789"/>
          <w:p>
            <w:pPr>
              <w:spacing w:after="20"/>
              <w:ind w:left="20"/>
              <w:jc w:val="both"/>
            </w:pPr>
            <w:r>
              <w:rPr>
                <w:rFonts w:ascii="Times New Roman"/>
                <w:b w:val="false"/>
                <w:i w:val="false"/>
                <w:color w:val="000000"/>
                <w:sz w:val="20"/>
              </w:rPr>
              <w:t>
3,1</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790"/>
          <w:p>
            <w:pPr>
              <w:spacing w:after="20"/>
              <w:ind w:left="20"/>
              <w:jc w:val="both"/>
            </w:pPr>
            <w:r>
              <w:rPr>
                <w:rFonts w:ascii="Times New Roman"/>
                <w:b w:val="false"/>
                <w:i w:val="false"/>
                <w:color w:val="000000"/>
                <w:sz w:val="20"/>
              </w:rPr>
              <w:t>
3,7</w:t>
            </w:r>
          </w:p>
          <w:bookmarkEnd w:id="790"/>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791"/>
          <w:p>
            <w:pPr>
              <w:spacing w:after="20"/>
              <w:ind w:left="20"/>
              <w:jc w:val="both"/>
            </w:pPr>
            <w:r>
              <w:rPr>
                <w:rFonts w:ascii="Times New Roman"/>
                <w:b w:val="false"/>
                <w:i w:val="false"/>
                <w:color w:val="000000"/>
                <w:sz w:val="20"/>
              </w:rPr>
              <w:t>
5,4</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792"/>
          <w:p>
            <w:pPr>
              <w:spacing w:after="20"/>
              <w:ind w:left="20"/>
              <w:jc w:val="both"/>
            </w:pPr>
            <w:r>
              <w:rPr>
                <w:rFonts w:ascii="Times New Roman"/>
                <w:b w:val="false"/>
                <w:i w:val="false"/>
                <w:color w:val="000000"/>
                <w:sz w:val="20"/>
              </w:rPr>
              <w:t>
4,2</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 жусан-қауырсынды-эфемерлі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793"/>
          <w:p>
            <w:pPr>
              <w:spacing w:after="20"/>
              <w:ind w:left="20"/>
              <w:jc w:val="both"/>
            </w:pPr>
            <w:r>
              <w:rPr>
                <w:rFonts w:ascii="Times New Roman"/>
                <w:b w:val="false"/>
                <w:i w:val="false"/>
                <w:color w:val="000000"/>
                <w:sz w:val="20"/>
              </w:rPr>
              <w:t>
2,7</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794"/>
          <w:p>
            <w:pPr>
              <w:spacing w:after="20"/>
              <w:ind w:left="20"/>
              <w:jc w:val="both"/>
            </w:pPr>
            <w:r>
              <w:rPr>
                <w:rFonts w:ascii="Times New Roman"/>
                <w:b w:val="false"/>
                <w:i w:val="false"/>
                <w:color w:val="000000"/>
                <w:sz w:val="20"/>
              </w:rPr>
              <w:t>
3,2</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795"/>
          <w:p>
            <w:pPr>
              <w:spacing w:after="20"/>
              <w:ind w:left="20"/>
              <w:jc w:val="both"/>
            </w:pPr>
            <w:r>
              <w:rPr>
                <w:rFonts w:ascii="Times New Roman"/>
                <w:b w:val="false"/>
                <w:i w:val="false"/>
                <w:color w:val="000000"/>
                <w:sz w:val="20"/>
              </w:rPr>
              <w:t>
3,5</w:t>
            </w:r>
          </w:p>
          <w:bookmarkEnd w:id="795"/>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796"/>
          <w:p>
            <w:pPr>
              <w:spacing w:after="20"/>
              <w:ind w:left="20"/>
              <w:jc w:val="both"/>
            </w:pPr>
            <w:r>
              <w:rPr>
                <w:rFonts w:ascii="Times New Roman"/>
                <w:b w:val="false"/>
                <w:i w:val="false"/>
                <w:color w:val="000000"/>
                <w:sz w:val="20"/>
              </w:rPr>
              <w:t>
2,7</w:t>
            </w:r>
          </w:p>
          <w:bookmarkEnd w:id="79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797"/>
          <w:p>
            <w:pPr>
              <w:spacing w:after="20"/>
              <w:ind w:left="20"/>
              <w:jc w:val="both"/>
            </w:pPr>
            <w:r>
              <w:rPr>
                <w:rFonts w:ascii="Times New Roman"/>
                <w:b w:val="false"/>
                <w:i w:val="false"/>
                <w:color w:val="000000"/>
                <w:sz w:val="20"/>
              </w:rPr>
              <w:t>
43б</w:t>
            </w:r>
          </w:p>
          <w:bookmarkEnd w:id="797"/>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Ашық каштан сазды сазды топырақтардағы шөпті-шөпті-шөпті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(июль-август)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798"/>
          <w:p>
            <w:pPr>
              <w:spacing w:after="20"/>
              <w:ind w:left="20"/>
              <w:jc w:val="both"/>
            </w:pPr>
            <w:r>
              <w:rPr>
                <w:rFonts w:ascii="Times New Roman"/>
                <w:b w:val="false"/>
                <w:i w:val="false"/>
                <w:color w:val="000000"/>
                <w:sz w:val="20"/>
              </w:rPr>
              <w:t>
8,7</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4,7</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799"/>
          <w:p>
            <w:pPr>
              <w:spacing w:after="20"/>
              <w:ind w:left="20"/>
              <w:jc w:val="both"/>
            </w:pPr>
            <w:r>
              <w:rPr>
                <w:rFonts w:ascii="Times New Roman"/>
                <w:b w:val="false"/>
                <w:i w:val="false"/>
                <w:color w:val="000000"/>
                <w:sz w:val="20"/>
              </w:rPr>
              <w:t>
2,6</w:t>
            </w:r>
          </w:p>
          <w:bookmarkEnd w:id="799"/>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00"/>
          <w:p>
            <w:pPr>
              <w:spacing w:after="20"/>
              <w:ind w:left="20"/>
              <w:jc w:val="both"/>
            </w:pPr>
            <w:r>
              <w:rPr>
                <w:rFonts w:ascii="Times New Roman"/>
                <w:b w:val="false"/>
                <w:i w:val="false"/>
                <w:color w:val="000000"/>
                <w:sz w:val="20"/>
              </w:rPr>
              <w:t>
3,5</w:t>
            </w:r>
          </w:p>
          <w:bookmarkEnd w:id="800"/>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801"/>
          <w:p>
            <w:pPr>
              <w:spacing w:after="20"/>
              <w:ind w:left="20"/>
              <w:jc w:val="both"/>
            </w:pPr>
            <w:r>
              <w:rPr>
                <w:rFonts w:ascii="Times New Roman"/>
                <w:b w:val="false"/>
                <w:i w:val="false"/>
                <w:color w:val="000000"/>
                <w:sz w:val="20"/>
              </w:rPr>
              <w:t>
3,4</w:t>
            </w:r>
          </w:p>
          <w:bookmarkEnd w:id="801"/>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802"/>
          <w:p>
            <w:pPr>
              <w:spacing w:after="20"/>
              <w:ind w:left="20"/>
              <w:jc w:val="both"/>
            </w:pPr>
            <w:r>
              <w:rPr>
                <w:rFonts w:ascii="Times New Roman"/>
                <w:b w:val="false"/>
                <w:i w:val="false"/>
                <w:color w:val="000000"/>
                <w:sz w:val="20"/>
              </w:rPr>
              <w:t>
3,4</w:t>
            </w:r>
          </w:p>
          <w:bookmarkEnd w:id="802"/>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03"/>
          <w:p>
            <w:pPr>
              <w:spacing w:after="20"/>
              <w:ind w:left="20"/>
              <w:jc w:val="both"/>
            </w:pPr>
            <w:r>
              <w:rPr>
                <w:rFonts w:ascii="Times New Roman"/>
                <w:b w:val="false"/>
                <w:i w:val="false"/>
                <w:color w:val="000000"/>
                <w:sz w:val="20"/>
              </w:rPr>
              <w:t>
8,7</w:t>
            </w:r>
          </w:p>
          <w:bookmarkEnd w:id="803"/>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Погралардың төмендеуін көрсетеді. Қоңыршаулинск ауылынан. С. О. (негізгі. уч) к.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04"/>
          <w:p>
            <w:pPr>
              <w:spacing w:after="20"/>
              <w:ind w:left="20"/>
              <w:jc w:val="both"/>
            </w:pPr>
            <w:r>
              <w:rPr>
                <w:rFonts w:ascii="Times New Roman"/>
                <w:b w:val="false"/>
                <w:i w:val="false"/>
                <w:color w:val="000000"/>
                <w:sz w:val="20"/>
              </w:rPr>
              <w:t>
43б</w:t>
            </w:r>
          </w:p>
          <w:bookmarkEnd w:id="804"/>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Ашық каштан сазды сазды топырақтардағы шөпті-шөпті-шөпті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косы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(июль-август)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805"/>
          <w:p>
            <w:pPr>
              <w:spacing w:after="20"/>
              <w:ind w:left="20"/>
              <w:jc w:val="both"/>
            </w:pPr>
            <w:r>
              <w:rPr>
                <w:rFonts w:ascii="Times New Roman"/>
                <w:b w:val="false"/>
                <w:i w:val="false"/>
                <w:color w:val="000000"/>
                <w:sz w:val="20"/>
              </w:rPr>
              <w:t>
8,7</w:t>
            </w:r>
          </w:p>
          <w:bookmarkEnd w:id="805"/>
          <w:p>
            <w:pPr>
              <w:spacing w:after="20"/>
              <w:ind w:left="20"/>
              <w:jc w:val="both"/>
            </w:pPr>
            <w:r>
              <w:rPr>
                <w:rFonts w:ascii="Times New Roman"/>
                <w:b w:val="false"/>
                <w:i w:val="false"/>
                <w:color w:val="000000"/>
                <w:sz w:val="20"/>
              </w:rPr>
              <w:t>
</w:t>
            </w:r>
            <w:r>
              <w:rPr>
                <w:rFonts w:ascii="Times New Roman"/>
                <w:b w:val="false"/>
                <w:i w:val="false"/>
                <w:color w:val="000000"/>
                <w:sz w:val="20"/>
              </w:rPr>
              <w:t>4,7</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806"/>
          <w:p>
            <w:pPr>
              <w:spacing w:after="20"/>
              <w:ind w:left="20"/>
              <w:jc w:val="both"/>
            </w:pPr>
            <w:r>
              <w:rPr>
                <w:rFonts w:ascii="Times New Roman"/>
                <w:b w:val="false"/>
                <w:i w:val="false"/>
                <w:color w:val="000000"/>
                <w:sz w:val="20"/>
              </w:rPr>
              <w:t>
18Б</w:t>
            </w:r>
          </w:p>
          <w:bookmarkEnd w:id="80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807"/>
          <w:p>
            <w:pPr>
              <w:spacing w:after="20"/>
              <w:ind w:left="20"/>
              <w:jc w:val="both"/>
            </w:pPr>
            <w:r>
              <w:rPr>
                <w:rFonts w:ascii="Times New Roman"/>
                <w:b w:val="false"/>
                <w:i w:val="false"/>
                <w:color w:val="000000"/>
                <w:sz w:val="20"/>
              </w:rPr>
              <w:t>
(552)</w:t>
            </w:r>
          </w:p>
          <w:bookmarkEnd w:id="807"/>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Ашық каштан,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08"/>
          <w:p>
            <w:pPr>
              <w:spacing w:after="20"/>
              <w:ind w:left="20"/>
              <w:jc w:val="both"/>
            </w:pPr>
            <w:r>
              <w:rPr>
                <w:rFonts w:ascii="Times New Roman"/>
                <w:b w:val="false"/>
                <w:i w:val="false"/>
                <w:color w:val="000000"/>
                <w:sz w:val="20"/>
              </w:rPr>
              <w:t>
5,3</w:t>
            </w:r>
          </w:p>
          <w:bookmarkEnd w:id="808"/>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09"/>
          <w:p>
            <w:pPr>
              <w:spacing w:after="20"/>
              <w:ind w:left="20"/>
              <w:jc w:val="both"/>
            </w:pPr>
            <w:r>
              <w:rPr>
                <w:rFonts w:ascii="Times New Roman"/>
                <w:b w:val="false"/>
                <w:i w:val="false"/>
                <w:color w:val="000000"/>
                <w:sz w:val="20"/>
              </w:rPr>
              <w:t>
3,1</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810"/>
          <w:p>
            <w:pPr>
              <w:spacing w:after="20"/>
              <w:ind w:left="20"/>
              <w:jc w:val="both"/>
            </w:pPr>
            <w:r>
              <w:rPr>
                <w:rFonts w:ascii="Times New Roman"/>
                <w:b w:val="false"/>
                <w:i w:val="false"/>
                <w:color w:val="000000"/>
                <w:sz w:val="20"/>
              </w:rPr>
              <w:t>
3,7</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11"/>
          <w:p>
            <w:pPr>
              <w:spacing w:after="20"/>
              <w:ind w:left="20"/>
              <w:jc w:val="both"/>
            </w:pPr>
            <w:r>
              <w:rPr>
                <w:rFonts w:ascii="Times New Roman"/>
                <w:b w:val="false"/>
                <w:i w:val="false"/>
                <w:color w:val="000000"/>
                <w:sz w:val="20"/>
              </w:rPr>
              <w:t>
5,4</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812"/>
          <w:p>
            <w:pPr>
              <w:spacing w:after="20"/>
              <w:ind w:left="20"/>
              <w:jc w:val="both"/>
            </w:pPr>
            <w:r>
              <w:rPr>
                <w:rFonts w:ascii="Times New Roman"/>
                <w:b w:val="false"/>
                <w:i w:val="false"/>
                <w:color w:val="000000"/>
                <w:sz w:val="20"/>
              </w:rPr>
              <w:t>
4,2</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13"/>
          <w:p>
            <w:pPr>
              <w:spacing w:after="20"/>
              <w:ind w:left="20"/>
              <w:jc w:val="both"/>
            </w:pPr>
            <w:r>
              <w:rPr>
                <w:rFonts w:ascii="Times New Roman"/>
                <w:b w:val="false"/>
                <w:i w:val="false"/>
                <w:color w:val="000000"/>
                <w:sz w:val="20"/>
              </w:rPr>
              <w:t>
30Б</w:t>
            </w:r>
          </w:p>
          <w:bookmarkEnd w:id="81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14"/>
          <w:p>
            <w:pPr>
              <w:spacing w:after="20"/>
              <w:ind w:left="20"/>
              <w:jc w:val="both"/>
            </w:pPr>
            <w:r>
              <w:rPr>
                <w:rFonts w:ascii="Times New Roman"/>
                <w:b w:val="false"/>
                <w:i w:val="false"/>
                <w:color w:val="000000"/>
                <w:sz w:val="20"/>
              </w:rPr>
              <w:t>
2,7</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815"/>
          <w:p>
            <w:pPr>
              <w:spacing w:after="20"/>
              <w:ind w:left="20"/>
              <w:jc w:val="both"/>
            </w:pPr>
            <w:r>
              <w:rPr>
                <w:rFonts w:ascii="Times New Roman"/>
                <w:b w:val="false"/>
                <w:i w:val="false"/>
                <w:color w:val="000000"/>
                <w:sz w:val="20"/>
              </w:rPr>
              <w:t>
3,2</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16"/>
          <w:p>
            <w:pPr>
              <w:spacing w:after="20"/>
              <w:ind w:left="20"/>
              <w:jc w:val="both"/>
            </w:pPr>
            <w:r>
              <w:rPr>
                <w:rFonts w:ascii="Times New Roman"/>
                <w:b w:val="false"/>
                <w:i w:val="false"/>
                <w:color w:val="000000"/>
                <w:sz w:val="20"/>
              </w:rPr>
              <w:t>
3,5</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817"/>
          <w:p>
            <w:pPr>
              <w:spacing w:after="20"/>
              <w:ind w:left="20"/>
              <w:jc w:val="both"/>
            </w:pPr>
            <w:r>
              <w:rPr>
                <w:rFonts w:ascii="Times New Roman"/>
                <w:b w:val="false"/>
                <w:i w:val="false"/>
                <w:color w:val="000000"/>
                <w:sz w:val="20"/>
              </w:rPr>
              <w:t>
2,7</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18"/>
          <w:p>
            <w:pPr>
              <w:spacing w:after="20"/>
              <w:ind w:left="20"/>
              <w:jc w:val="both"/>
            </w:pPr>
            <w:r>
              <w:rPr>
                <w:rFonts w:ascii="Times New Roman"/>
                <w:b w:val="false"/>
                <w:i w:val="false"/>
                <w:color w:val="000000"/>
                <w:sz w:val="20"/>
              </w:rPr>
              <w:t>
23Б</w:t>
            </w:r>
          </w:p>
          <w:bookmarkEnd w:id="81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3.Шабындық-шыңдар мен беткейлерде Ашық каштан, дамымаған сазды топырақтарда 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19"/>
          <w:p>
            <w:pPr>
              <w:spacing w:after="20"/>
              <w:ind w:left="20"/>
              <w:jc w:val="both"/>
            </w:pPr>
            <w:r>
              <w:rPr>
                <w:rFonts w:ascii="Times New Roman"/>
                <w:b w:val="false"/>
                <w:i w:val="false"/>
                <w:color w:val="000000"/>
                <w:sz w:val="20"/>
              </w:rPr>
              <w:t>
3,1</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20"/>
          <w:p>
            <w:pPr>
              <w:spacing w:after="20"/>
              <w:ind w:left="20"/>
              <w:jc w:val="both"/>
            </w:pPr>
            <w:r>
              <w:rPr>
                <w:rFonts w:ascii="Times New Roman"/>
                <w:b w:val="false"/>
                <w:i w:val="false"/>
                <w:color w:val="000000"/>
                <w:sz w:val="20"/>
              </w:rPr>
              <w:t>
3,7</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21"/>
          <w:p>
            <w:pPr>
              <w:spacing w:after="20"/>
              <w:ind w:left="20"/>
              <w:jc w:val="both"/>
            </w:pPr>
            <w:r>
              <w:rPr>
                <w:rFonts w:ascii="Times New Roman"/>
                <w:b w:val="false"/>
                <w:i w:val="false"/>
                <w:color w:val="000000"/>
                <w:sz w:val="20"/>
              </w:rPr>
              <w:t>
1,9</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22"/>
          <w:p>
            <w:pPr>
              <w:spacing w:after="20"/>
              <w:ind w:left="20"/>
              <w:jc w:val="both"/>
            </w:pPr>
            <w:r>
              <w:rPr>
                <w:rFonts w:ascii="Times New Roman"/>
                <w:b w:val="false"/>
                <w:i w:val="false"/>
                <w:color w:val="000000"/>
                <w:sz w:val="20"/>
              </w:rPr>
              <w:t>
3,0</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4.5-ке дейін шалғынды-Ашық-каштан сазды сазды топырақтардағы дәнді-әр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23"/>
          <w:p>
            <w:pPr>
              <w:spacing w:after="20"/>
              <w:ind w:left="20"/>
              <w:jc w:val="both"/>
            </w:pPr>
            <w:r>
              <w:rPr>
                <w:rFonts w:ascii="Times New Roman"/>
                <w:b w:val="false"/>
                <w:i w:val="false"/>
                <w:color w:val="000000"/>
                <w:sz w:val="20"/>
              </w:rPr>
              <w:t>
3,0</w:t>
            </w:r>
          </w:p>
          <w:bookmarkEnd w:id="823"/>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24"/>
          <w:p>
            <w:pPr>
              <w:spacing w:after="20"/>
              <w:ind w:left="20"/>
              <w:jc w:val="both"/>
            </w:pPr>
            <w:r>
              <w:rPr>
                <w:rFonts w:ascii="Times New Roman"/>
                <w:b w:val="false"/>
                <w:i w:val="false"/>
                <w:color w:val="000000"/>
                <w:sz w:val="20"/>
              </w:rPr>
              <w:t>
3,6</w:t>
            </w:r>
          </w:p>
          <w:bookmarkEnd w:id="824"/>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25"/>
          <w:p>
            <w:pPr>
              <w:spacing w:after="20"/>
              <w:ind w:left="20"/>
              <w:jc w:val="both"/>
            </w:pPr>
            <w:r>
              <w:rPr>
                <w:rFonts w:ascii="Times New Roman"/>
                <w:b w:val="false"/>
                <w:i w:val="false"/>
                <w:color w:val="000000"/>
                <w:sz w:val="20"/>
              </w:rPr>
              <w:t>
4,3</w:t>
            </w:r>
          </w:p>
          <w:bookmarkEnd w:id="825"/>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26"/>
          <w:p>
            <w:pPr>
              <w:spacing w:after="20"/>
              <w:ind w:left="20"/>
              <w:jc w:val="both"/>
            </w:pPr>
            <w:r>
              <w:rPr>
                <w:rFonts w:ascii="Times New Roman"/>
                <w:b w:val="false"/>
                <w:i w:val="false"/>
                <w:color w:val="000000"/>
                <w:sz w:val="20"/>
              </w:rPr>
              <w:t>
3,7</w:t>
            </w:r>
          </w:p>
          <w:bookmarkEnd w:id="826"/>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дамымаған сазды топырақтарда терескенмен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827"/>
          <w:p>
            <w:pPr>
              <w:spacing w:after="20"/>
              <w:ind w:left="20"/>
              <w:jc w:val="both"/>
            </w:pPr>
            <w:r>
              <w:rPr>
                <w:rFonts w:ascii="Times New Roman"/>
                <w:b w:val="false"/>
                <w:i w:val="false"/>
                <w:color w:val="000000"/>
                <w:sz w:val="20"/>
              </w:rPr>
              <w:t>
3,1</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28"/>
          <w:p>
            <w:pPr>
              <w:spacing w:after="20"/>
              <w:ind w:left="20"/>
              <w:jc w:val="both"/>
            </w:pPr>
            <w:r>
              <w:rPr>
                <w:rFonts w:ascii="Times New Roman"/>
                <w:b w:val="false"/>
                <w:i w:val="false"/>
                <w:color w:val="000000"/>
                <w:sz w:val="20"/>
              </w:rPr>
              <w:t>
3,7</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29"/>
          <w:p>
            <w:pPr>
              <w:spacing w:after="20"/>
              <w:ind w:left="20"/>
              <w:jc w:val="both"/>
            </w:pPr>
            <w:r>
              <w:rPr>
                <w:rFonts w:ascii="Times New Roman"/>
                <w:b w:val="false"/>
                <w:i w:val="false"/>
                <w:color w:val="000000"/>
                <w:sz w:val="20"/>
              </w:rPr>
              <w:t>
5,4</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30"/>
          <w:p>
            <w:pPr>
              <w:spacing w:after="20"/>
              <w:ind w:left="20"/>
              <w:jc w:val="both"/>
            </w:pPr>
            <w:r>
              <w:rPr>
                <w:rFonts w:ascii="Times New Roman"/>
                <w:b w:val="false"/>
                <w:i w:val="false"/>
                <w:color w:val="000000"/>
                <w:sz w:val="20"/>
              </w:rPr>
              <w:t>
4,2</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831"/>
          <w:p>
            <w:pPr>
              <w:spacing w:after="20"/>
              <w:ind w:left="20"/>
              <w:jc w:val="both"/>
            </w:pPr>
            <w:r>
              <w:rPr>
                <w:rFonts w:ascii="Times New Roman"/>
                <w:b w:val="false"/>
                <w:i w:val="false"/>
                <w:color w:val="000000"/>
                <w:sz w:val="20"/>
              </w:rPr>
              <w:t>
2,7</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32"/>
          <w:p>
            <w:pPr>
              <w:spacing w:after="20"/>
              <w:ind w:left="20"/>
              <w:jc w:val="both"/>
            </w:pPr>
            <w:r>
              <w:rPr>
                <w:rFonts w:ascii="Times New Roman"/>
                <w:b w:val="false"/>
                <w:i w:val="false"/>
                <w:color w:val="000000"/>
                <w:sz w:val="20"/>
              </w:rPr>
              <w:t>
3,2</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33"/>
          <w:p>
            <w:pPr>
              <w:spacing w:after="20"/>
              <w:ind w:left="20"/>
              <w:jc w:val="both"/>
            </w:pPr>
            <w:r>
              <w:rPr>
                <w:rFonts w:ascii="Times New Roman"/>
                <w:b w:val="false"/>
                <w:i w:val="false"/>
                <w:color w:val="000000"/>
                <w:sz w:val="20"/>
              </w:rPr>
              <w:t>
3,5</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34"/>
          <w:p>
            <w:pPr>
              <w:spacing w:after="20"/>
              <w:ind w:left="20"/>
              <w:jc w:val="both"/>
            </w:pPr>
            <w:r>
              <w:rPr>
                <w:rFonts w:ascii="Times New Roman"/>
                <w:b w:val="false"/>
                <w:i w:val="false"/>
                <w:color w:val="000000"/>
                <w:sz w:val="20"/>
              </w:rPr>
              <w:t>
2,7</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835"/>
          <w:p>
            <w:pPr>
              <w:spacing w:after="20"/>
              <w:ind w:left="20"/>
              <w:jc w:val="both"/>
            </w:pPr>
            <w:r>
              <w:rPr>
                <w:rFonts w:ascii="Times New Roman"/>
                <w:b w:val="false"/>
                <w:i w:val="false"/>
                <w:color w:val="000000"/>
                <w:sz w:val="20"/>
              </w:rPr>
              <w:t>
23Б</w:t>
            </w:r>
          </w:p>
          <w:bookmarkEnd w:id="83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3.Шабындық-шыңдар мен беткейлерде Ашық каштан, дамымаған сазды топырақтарда 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836"/>
          <w:p>
            <w:pPr>
              <w:spacing w:after="20"/>
              <w:ind w:left="20"/>
              <w:jc w:val="both"/>
            </w:pPr>
            <w:r>
              <w:rPr>
                <w:rFonts w:ascii="Times New Roman"/>
                <w:b w:val="false"/>
                <w:i w:val="false"/>
                <w:color w:val="000000"/>
                <w:sz w:val="20"/>
              </w:rPr>
              <w:t>
3,1</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37"/>
          <w:p>
            <w:pPr>
              <w:spacing w:after="20"/>
              <w:ind w:left="20"/>
              <w:jc w:val="both"/>
            </w:pPr>
            <w:r>
              <w:rPr>
                <w:rFonts w:ascii="Times New Roman"/>
                <w:b w:val="false"/>
                <w:i w:val="false"/>
                <w:color w:val="000000"/>
                <w:sz w:val="20"/>
              </w:rPr>
              <w:t>
3,7</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838"/>
          <w:p>
            <w:pPr>
              <w:spacing w:after="20"/>
              <w:ind w:left="20"/>
              <w:jc w:val="both"/>
            </w:pPr>
            <w:r>
              <w:rPr>
                <w:rFonts w:ascii="Times New Roman"/>
                <w:b w:val="false"/>
                <w:i w:val="false"/>
                <w:color w:val="000000"/>
                <w:sz w:val="20"/>
              </w:rPr>
              <w:t>
1,9</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839"/>
          <w:p>
            <w:pPr>
              <w:spacing w:after="20"/>
              <w:ind w:left="20"/>
              <w:jc w:val="both"/>
            </w:pPr>
            <w:r>
              <w:rPr>
                <w:rFonts w:ascii="Times New Roman"/>
                <w:b w:val="false"/>
                <w:i w:val="false"/>
                <w:color w:val="000000"/>
                <w:sz w:val="20"/>
              </w:rPr>
              <w:t>
3,0</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840"/>
          <w:p>
            <w:pPr>
              <w:spacing w:after="20"/>
              <w:ind w:left="20"/>
              <w:jc w:val="both"/>
            </w:pPr>
            <w:r>
              <w:rPr>
                <w:rFonts w:ascii="Times New Roman"/>
                <w:b w:val="false"/>
                <w:i w:val="false"/>
                <w:color w:val="000000"/>
                <w:sz w:val="20"/>
              </w:rPr>
              <w:t>
37</w:t>
            </w:r>
          </w:p>
          <w:bookmarkEnd w:id="84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4.Сол топырақта Терескен-жусан-эфемерлі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41"/>
          <w:p>
            <w:pPr>
              <w:spacing w:after="20"/>
              <w:ind w:left="20"/>
              <w:jc w:val="both"/>
            </w:pPr>
            <w:r>
              <w:rPr>
                <w:rFonts w:ascii="Times New Roman"/>
                <w:b w:val="false"/>
                <w:i w:val="false"/>
                <w:color w:val="000000"/>
                <w:sz w:val="20"/>
              </w:rPr>
              <w:t>
2,6</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842"/>
          <w:p>
            <w:pPr>
              <w:spacing w:after="20"/>
              <w:ind w:left="20"/>
              <w:jc w:val="both"/>
            </w:pPr>
            <w:r>
              <w:rPr>
                <w:rFonts w:ascii="Times New Roman"/>
                <w:b w:val="false"/>
                <w:i w:val="false"/>
                <w:color w:val="000000"/>
                <w:sz w:val="20"/>
              </w:rPr>
              <w:t>
3,7</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43"/>
          <w:p>
            <w:pPr>
              <w:spacing w:after="20"/>
              <w:ind w:left="20"/>
              <w:jc w:val="both"/>
            </w:pPr>
            <w:r>
              <w:rPr>
                <w:rFonts w:ascii="Times New Roman"/>
                <w:b w:val="false"/>
                <w:i w:val="false"/>
                <w:color w:val="000000"/>
                <w:sz w:val="20"/>
              </w:rPr>
              <w:t>
3,7</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844"/>
          <w:p>
            <w:pPr>
              <w:spacing w:after="20"/>
              <w:ind w:left="20"/>
              <w:jc w:val="both"/>
            </w:pPr>
            <w:r>
              <w:rPr>
                <w:rFonts w:ascii="Times New Roman"/>
                <w:b w:val="false"/>
                <w:i w:val="false"/>
                <w:color w:val="000000"/>
                <w:sz w:val="20"/>
              </w:rPr>
              <w:t>
2,5</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845"/>
          <w:p>
            <w:pPr>
              <w:spacing w:after="20"/>
              <w:ind w:left="20"/>
              <w:jc w:val="both"/>
            </w:pPr>
            <w:r>
              <w:rPr>
                <w:rFonts w:ascii="Times New Roman"/>
                <w:b w:val="false"/>
                <w:i w:val="false"/>
                <w:color w:val="000000"/>
                <w:sz w:val="20"/>
              </w:rPr>
              <w:t>
3,0</w:t>
            </w:r>
          </w:p>
          <w:bookmarkEnd w:id="845"/>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846"/>
          <w:p>
            <w:pPr>
              <w:spacing w:after="20"/>
              <w:ind w:left="20"/>
              <w:jc w:val="both"/>
            </w:pPr>
            <w:r>
              <w:rPr>
                <w:rFonts w:ascii="Times New Roman"/>
                <w:b w:val="false"/>
                <w:i w:val="false"/>
                <w:color w:val="000000"/>
                <w:sz w:val="20"/>
              </w:rPr>
              <w:t>
3,7</w:t>
            </w:r>
          </w:p>
          <w:bookmarkEnd w:id="846"/>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847"/>
          <w:p>
            <w:pPr>
              <w:spacing w:after="20"/>
              <w:ind w:left="20"/>
              <w:jc w:val="both"/>
            </w:pPr>
            <w:r>
              <w:rPr>
                <w:rFonts w:ascii="Times New Roman"/>
                <w:b w:val="false"/>
                <w:i w:val="false"/>
                <w:color w:val="000000"/>
                <w:sz w:val="20"/>
              </w:rPr>
              <w:t>
4,7</w:t>
            </w:r>
          </w:p>
          <w:bookmarkEnd w:id="847"/>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848"/>
          <w:p>
            <w:pPr>
              <w:spacing w:after="20"/>
              <w:ind w:left="20"/>
              <w:jc w:val="both"/>
            </w:pPr>
            <w:r>
              <w:rPr>
                <w:rFonts w:ascii="Times New Roman"/>
                <w:b w:val="false"/>
                <w:i w:val="false"/>
                <w:color w:val="000000"/>
                <w:sz w:val="20"/>
              </w:rPr>
              <w:t>
3,8</w:t>
            </w:r>
          </w:p>
          <w:bookmarkEnd w:id="848"/>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849"/>
          <w:p>
            <w:pPr>
              <w:spacing w:after="20"/>
              <w:ind w:left="20"/>
              <w:jc w:val="both"/>
            </w:pPr>
            <w:r>
              <w:rPr>
                <w:rFonts w:ascii="Times New Roman"/>
                <w:b w:val="false"/>
                <w:i w:val="false"/>
                <w:color w:val="000000"/>
                <w:sz w:val="20"/>
              </w:rPr>
              <w:t>
18Б</w:t>
            </w:r>
          </w:p>
          <w:bookmarkEnd w:id="84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дамымаған сазды топырақтарда терескенмен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50"/>
          <w:p>
            <w:pPr>
              <w:spacing w:after="20"/>
              <w:ind w:left="20"/>
              <w:jc w:val="both"/>
            </w:pPr>
            <w:r>
              <w:rPr>
                <w:rFonts w:ascii="Times New Roman"/>
                <w:b w:val="false"/>
                <w:i w:val="false"/>
                <w:color w:val="000000"/>
                <w:sz w:val="20"/>
              </w:rPr>
              <w:t>
50</w:t>
            </w:r>
          </w:p>
          <w:bookmarkEnd w:id="850"/>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851"/>
          <w:p>
            <w:pPr>
              <w:spacing w:after="20"/>
              <w:ind w:left="20"/>
              <w:jc w:val="both"/>
            </w:pPr>
            <w:r>
              <w:rPr>
                <w:rFonts w:ascii="Times New Roman"/>
                <w:b w:val="false"/>
                <w:i w:val="false"/>
                <w:color w:val="000000"/>
                <w:sz w:val="20"/>
              </w:rPr>
              <w:t>
3,1</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852"/>
          <w:p>
            <w:pPr>
              <w:spacing w:after="20"/>
              <w:ind w:left="20"/>
              <w:jc w:val="both"/>
            </w:pPr>
            <w:r>
              <w:rPr>
                <w:rFonts w:ascii="Times New Roman"/>
                <w:b w:val="false"/>
                <w:i w:val="false"/>
                <w:color w:val="000000"/>
                <w:sz w:val="20"/>
              </w:rPr>
              <w:t>
3,7</w:t>
            </w:r>
          </w:p>
          <w:bookmarkEnd w:id="852"/>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853"/>
          <w:p>
            <w:pPr>
              <w:spacing w:after="20"/>
              <w:ind w:left="20"/>
              <w:jc w:val="both"/>
            </w:pPr>
            <w:r>
              <w:rPr>
                <w:rFonts w:ascii="Times New Roman"/>
                <w:b w:val="false"/>
                <w:i w:val="false"/>
                <w:color w:val="000000"/>
                <w:sz w:val="20"/>
              </w:rPr>
              <w:t>
5,4</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854"/>
          <w:p>
            <w:pPr>
              <w:spacing w:after="20"/>
              <w:ind w:left="20"/>
              <w:jc w:val="both"/>
            </w:pPr>
            <w:r>
              <w:rPr>
                <w:rFonts w:ascii="Times New Roman"/>
                <w:b w:val="false"/>
                <w:i w:val="false"/>
                <w:color w:val="000000"/>
                <w:sz w:val="20"/>
              </w:rPr>
              <w:t>
4,2</w:t>
            </w:r>
          </w:p>
          <w:bookmarkEnd w:id="85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855"/>
          <w:p>
            <w:pPr>
              <w:spacing w:after="20"/>
              <w:ind w:left="20"/>
              <w:jc w:val="both"/>
            </w:pPr>
            <w:r>
              <w:rPr>
                <w:rFonts w:ascii="Times New Roman"/>
                <w:b w:val="false"/>
                <w:i w:val="false"/>
                <w:color w:val="000000"/>
                <w:sz w:val="20"/>
              </w:rPr>
              <w:t>
20</w:t>
            </w:r>
          </w:p>
          <w:bookmarkEnd w:id="855"/>
          <w:p>
            <w:pPr>
              <w:spacing w:after="20"/>
              <w:ind w:left="20"/>
              <w:jc w:val="both"/>
            </w:pPr>
            <w:r>
              <w:rPr>
                <w:rFonts w:ascii="Times New Roman"/>
                <w:b w:val="false"/>
                <w:i w:val="false"/>
                <w:color w:val="000000"/>
                <w:sz w:val="20"/>
              </w:rPr>
              <w:t>
Пр-2г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сазды сазды топырақтардағы қауырсын-Көкпек-эфемерлі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856"/>
          <w:p>
            <w:pPr>
              <w:spacing w:after="20"/>
              <w:ind w:left="20"/>
              <w:jc w:val="both"/>
            </w:pPr>
            <w:r>
              <w:rPr>
                <w:rFonts w:ascii="Times New Roman"/>
                <w:b w:val="false"/>
                <w:i w:val="false"/>
                <w:color w:val="000000"/>
                <w:sz w:val="20"/>
              </w:rPr>
              <w:t>
2,3</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857"/>
          <w:p>
            <w:pPr>
              <w:spacing w:after="20"/>
              <w:ind w:left="20"/>
              <w:jc w:val="both"/>
            </w:pPr>
            <w:r>
              <w:rPr>
                <w:rFonts w:ascii="Times New Roman"/>
                <w:b w:val="false"/>
                <w:i w:val="false"/>
                <w:color w:val="000000"/>
                <w:sz w:val="20"/>
              </w:rPr>
              <w:t>
2,7</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858"/>
          <w:p>
            <w:pPr>
              <w:spacing w:after="20"/>
              <w:ind w:left="20"/>
              <w:jc w:val="both"/>
            </w:pPr>
            <w:r>
              <w:rPr>
                <w:rFonts w:ascii="Times New Roman"/>
                <w:b w:val="false"/>
                <w:i w:val="false"/>
                <w:color w:val="000000"/>
                <w:sz w:val="20"/>
              </w:rPr>
              <w:t>
2,7</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859"/>
          <w:p>
            <w:pPr>
              <w:spacing w:after="20"/>
              <w:ind w:left="20"/>
              <w:jc w:val="both"/>
            </w:pPr>
            <w:r>
              <w:rPr>
                <w:rFonts w:ascii="Times New Roman"/>
                <w:b w:val="false"/>
                <w:i w:val="false"/>
                <w:color w:val="000000"/>
                <w:sz w:val="20"/>
              </w:rPr>
              <w:t>
2,1</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860"/>
          <w:p>
            <w:pPr>
              <w:spacing w:after="20"/>
              <w:ind w:left="20"/>
              <w:jc w:val="both"/>
            </w:pPr>
            <w:r>
              <w:rPr>
                <w:rFonts w:ascii="Times New Roman"/>
                <w:b w:val="false"/>
                <w:i w:val="false"/>
                <w:color w:val="000000"/>
                <w:sz w:val="20"/>
              </w:rPr>
              <w:t>
23Б</w:t>
            </w:r>
          </w:p>
          <w:bookmarkEnd w:id="86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3.Шыңдар мен беткейлерде Ашық каштан, дамымаған сазды топырақтарда шабындық-қауырсынды-эфемерлі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861"/>
          <w:p>
            <w:pPr>
              <w:spacing w:after="20"/>
              <w:ind w:left="20"/>
              <w:jc w:val="both"/>
            </w:pPr>
            <w:r>
              <w:rPr>
                <w:rFonts w:ascii="Times New Roman"/>
                <w:b w:val="false"/>
                <w:i w:val="false"/>
                <w:color w:val="000000"/>
                <w:sz w:val="20"/>
              </w:rPr>
              <w:t>
3,1</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862"/>
          <w:p>
            <w:pPr>
              <w:spacing w:after="20"/>
              <w:ind w:left="20"/>
              <w:jc w:val="both"/>
            </w:pPr>
            <w:r>
              <w:rPr>
                <w:rFonts w:ascii="Times New Roman"/>
                <w:b w:val="false"/>
                <w:i w:val="false"/>
                <w:color w:val="000000"/>
                <w:sz w:val="20"/>
              </w:rPr>
              <w:t>
3,7</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863"/>
          <w:p>
            <w:pPr>
              <w:spacing w:after="20"/>
              <w:ind w:left="20"/>
              <w:jc w:val="both"/>
            </w:pPr>
            <w:r>
              <w:rPr>
                <w:rFonts w:ascii="Times New Roman"/>
                <w:b w:val="false"/>
                <w:i w:val="false"/>
                <w:color w:val="000000"/>
                <w:sz w:val="20"/>
              </w:rPr>
              <w:t>
1,9</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864"/>
          <w:p>
            <w:pPr>
              <w:spacing w:after="20"/>
              <w:ind w:left="20"/>
              <w:jc w:val="both"/>
            </w:pPr>
            <w:r>
              <w:rPr>
                <w:rFonts w:ascii="Times New Roman"/>
                <w:b w:val="false"/>
                <w:i w:val="false"/>
                <w:color w:val="000000"/>
                <w:sz w:val="20"/>
              </w:rPr>
              <w:t>
3,0</w:t>
            </w:r>
          </w:p>
          <w:bookmarkEnd w:id="864"/>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865"/>
          <w:p>
            <w:pPr>
              <w:spacing w:after="20"/>
              <w:ind w:left="20"/>
              <w:jc w:val="both"/>
            </w:pPr>
            <w:r>
              <w:rPr>
                <w:rFonts w:ascii="Times New Roman"/>
                <w:b w:val="false"/>
                <w:i w:val="false"/>
                <w:color w:val="000000"/>
                <w:sz w:val="20"/>
              </w:rPr>
              <w:t>
36</w:t>
            </w:r>
          </w:p>
          <w:bookmarkEnd w:id="86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4.Терескен-қауырсынды-эфемерлі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866"/>
          <w:p>
            <w:pPr>
              <w:spacing w:after="20"/>
              <w:ind w:left="20"/>
              <w:jc w:val="both"/>
            </w:pPr>
            <w:r>
              <w:rPr>
                <w:rFonts w:ascii="Times New Roman"/>
                <w:b w:val="false"/>
                <w:i w:val="false"/>
                <w:color w:val="000000"/>
                <w:sz w:val="20"/>
              </w:rPr>
              <w:t>
4,3</w:t>
            </w:r>
          </w:p>
          <w:bookmarkEnd w:id="866"/>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867"/>
          <w:p>
            <w:pPr>
              <w:spacing w:after="20"/>
              <w:ind w:left="20"/>
              <w:jc w:val="both"/>
            </w:pPr>
            <w:r>
              <w:rPr>
                <w:rFonts w:ascii="Times New Roman"/>
                <w:b w:val="false"/>
                <w:i w:val="false"/>
                <w:color w:val="000000"/>
                <w:sz w:val="20"/>
              </w:rPr>
              <w:t>
5,9</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868"/>
          <w:p>
            <w:pPr>
              <w:spacing w:after="20"/>
              <w:ind w:left="20"/>
              <w:jc w:val="both"/>
            </w:pPr>
            <w:r>
              <w:rPr>
                <w:rFonts w:ascii="Times New Roman"/>
                <w:b w:val="false"/>
                <w:i w:val="false"/>
                <w:color w:val="000000"/>
                <w:sz w:val="20"/>
              </w:rPr>
              <w:t>
4,3</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869"/>
          <w:p>
            <w:pPr>
              <w:spacing w:after="20"/>
              <w:ind w:left="20"/>
              <w:jc w:val="both"/>
            </w:pPr>
            <w:r>
              <w:rPr>
                <w:rFonts w:ascii="Times New Roman"/>
                <w:b w:val="false"/>
                <w:i w:val="false"/>
                <w:color w:val="000000"/>
                <w:sz w:val="20"/>
              </w:rPr>
              <w:t>
3,0</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870"/>
          <w:p>
            <w:pPr>
              <w:spacing w:after="20"/>
              <w:ind w:left="20"/>
              <w:jc w:val="both"/>
            </w:pPr>
            <w:r>
              <w:rPr>
                <w:rFonts w:ascii="Times New Roman"/>
                <w:b w:val="false"/>
                <w:i w:val="false"/>
                <w:color w:val="000000"/>
                <w:sz w:val="20"/>
              </w:rPr>
              <w:t>
3,0</w:t>
            </w:r>
          </w:p>
          <w:bookmarkEnd w:id="870"/>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871"/>
          <w:p>
            <w:pPr>
              <w:spacing w:after="20"/>
              <w:ind w:left="20"/>
              <w:jc w:val="both"/>
            </w:pPr>
            <w:r>
              <w:rPr>
                <w:rFonts w:ascii="Times New Roman"/>
                <w:b w:val="false"/>
                <w:i w:val="false"/>
                <w:color w:val="000000"/>
                <w:sz w:val="20"/>
              </w:rPr>
              <w:t>
3,6</w:t>
            </w:r>
          </w:p>
          <w:bookmarkEnd w:id="871"/>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872"/>
          <w:p>
            <w:pPr>
              <w:spacing w:after="20"/>
              <w:ind w:left="20"/>
              <w:jc w:val="both"/>
            </w:pPr>
            <w:r>
              <w:rPr>
                <w:rFonts w:ascii="Times New Roman"/>
                <w:b w:val="false"/>
                <w:i w:val="false"/>
                <w:color w:val="000000"/>
                <w:sz w:val="20"/>
              </w:rPr>
              <w:t>
4,1</w:t>
            </w:r>
          </w:p>
          <w:bookmarkEnd w:id="872"/>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873"/>
          <w:p>
            <w:pPr>
              <w:spacing w:after="20"/>
              <w:ind w:left="20"/>
              <w:jc w:val="both"/>
            </w:pPr>
            <w:r>
              <w:rPr>
                <w:rFonts w:ascii="Times New Roman"/>
                <w:b w:val="false"/>
                <w:i w:val="false"/>
                <w:color w:val="000000"/>
                <w:sz w:val="20"/>
              </w:rPr>
              <w:t>
3,3</w:t>
            </w:r>
          </w:p>
          <w:bookmarkEnd w:id="873"/>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874"/>
          <w:p>
            <w:pPr>
              <w:spacing w:after="20"/>
              <w:ind w:left="20"/>
              <w:jc w:val="both"/>
            </w:pPr>
            <w:r>
              <w:rPr>
                <w:rFonts w:ascii="Times New Roman"/>
                <w:b w:val="false"/>
                <w:i w:val="false"/>
                <w:color w:val="000000"/>
                <w:sz w:val="20"/>
              </w:rPr>
              <w:t>
18Б</w:t>
            </w:r>
          </w:p>
          <w:bookmarkEnd w:id="87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Ашық каштан, дамымаған сазды топырақтарда терескенмен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875"/>
          <w:p>
            <w:pPr>
              <w:spacing w:after="20"/>
              <w:ind w:left="20"/>
              <w:jc w:val="both"/>
            </w:pPr>
            <w:r>
              <w:rPr>
                <w:rFonts w:ascii="Times New Roman"/>
                <w:b w:val="false"/>
                <w:i w:val="false"/>
                <w:color w:val="000000"/>
                <w:sz w:val="20"/>
              </w:rPr>
              <w:t>
60</w:t>
            </w:r>
          </w:p>
          <w:bookmarkEnd w:id="875"/>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876"/>
          <w:p>
            <w:pPr>
              <w:spacing w:after="20"/>
              <w:ind w:left="20"/>
              <w:jc w:val="both"/>
            </w:pPr>
            <w:r>
              <w:rPr>
                <w:rFonts w:ascii="Times New Roman"/>
                <w:b w:val="false"/>
                <w:i w:val="false"/>
                <w:color w:val="000000"/>
                <w:sz w:val="20"/>
              </w:rPr>
              <w:t>
3,1</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877"/>
          <w:p>
            <w:pPr>
              <w:spacing w:after="20"/>
              <w:ind w:left="20"/>
              <w:jc w:val="both"/>
            </w:pPr>
            <w:r>
              <w:rPr>
                <w:rFonts w:ascii="Times New Roman"/>
                <w:b w:val="false"/>
                <w:i w:val="false"/>
                <w:color w:val="000000"/>
                <w:sz w:val="20"/>
              </w:rPr>
              <w:t>
3,7</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878"/>
          <w:p>
            <w:pPr>
              <w:spacing w:after="20"/>
              <w:ind w:left="20"/>
              <w:jc w:val="both"/>
            </w:pPr>
            <w:r>
              <w:rPr>
                <w:rFonts w:ascii="Times New Roman"/>
                <w:b w:val="false"/>
                <w:i w:val="false"/>
                <w:color w:val="000000"/>
                <w:sz w:val="20"/>
              </w:rPr>
              <w:t>
5,4</w:t>
            </w:r>
          </w:p>
          <w:bookmarkEnd w:id="878"/>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879"/>
          <w:p>
            <w:pPr>
              <w:spacing w:after="20"/>
              <w:ind w:left="20"/>
              <w:jc w:val="both"/>
            </w:pPr>
            <w:r>
              <w:rPr>
                <w:rFonts w:ascii="Times New Roman"/>
                <w:b w:val="false"/>
                <w:i w:val="false"/>
                <w:color w:val="000000"/>
                <w:sz w:val="20"/>
              </w:rPr>
              <w:t>
4,2</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880"/>
          <w:p>
            <w:pPr>
              <w:spacing w:after="20"/>
              <w:ind w:left="20"/>
              <w:jc w:val="both"/>
            </w:pPr>
            <w:r>
              <w:rPr>
                <w:rFonts w:ascii="Times New Roman"/>
                <w:b w:val="false"/>
                <w:i w:val="false"/>
                <w:color w:val="000000"/>
                <w:sz w:val="20"/>
              </w:rPr>
              <w:t>
30Б</w:t>
            </w:r>
          </w:p>
          <w:bookmarkEnd w:id="88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2.Жусан-қауырсынды-эфемерлі сол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881"/>
          <w:p>
            <w:pPr>
              <w:spacing w:after="20"/>
              <w:ind w:left="20"/>
              <w:jc w:val="both"/>
            </w:pPr>
            <w:r>
              <w:rPr>
                <w:rFonts w:ascii="Times New Roman"/>
                <w:b w:val="false"/>
                <w:i w:val="false"/>
                <w:color w:val="000000"/>
                <w:sz w:val="20"/>
              </w:rPr>
              <w:t>
2,7</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882"/>
          <w:p>
            <w:pPr>
              <w:spacing w:after="20"/>
              <w:ind w:left="20"/>
              <w:jc w:val="both"/>
            </w:pPr>
            <w:r>
              <w:rPr>
                <w:rFonts w:ascii="Times New Roman"/>
                <w:b w:val="false"/>
                <w:i w:val="false"/>
                <w:color w:val="000000"/>
                <w:sz w:val="20"/>
              </w:rPr>
              <w:t>
3,2</w:t>
            </w:r>
          </w:p>
          <w:bookmarkEnd w:id="88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883"/>
          <w:p>
            <w:pPr>
              <w:spacing w:after="20"/>
              <w:ind w:left="20"/>
              <w:jc w:val="both"/>
            </w:pPr>
            <w:r>
              <w:rPr>
                <w:rFonts w:ascii="Times New Roman"/>
                <w:b w:val="false"/>
                <w:i w:val="false"/>
                <w:color w:val="000000"/>
                <w:sz w:val="20"/>
              </w:rPr>
              <w:t>
3,5</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884"/>
          <w:p>
            <w:pPr>
              <w:spacing w:after="20"/>
              <w:ind w:left="20"/>
              <w:jc w:val="both"/>
            </w:pPr>
            <w:r>
              <w:rPr>
                <w:rFonts w:ascii="Times New Roman"/>
                <w:b w:val="false"/>
                <w:i w:val="false"/>
                <w:color w:val="000000"/>
                <w:sz w:val="20"/>
              </w:rPr>
              <w:t>
2,7</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885"/>
          <w:p>
            <w:pPr>
              <w:spacing w:after="20"/>
              <w:ind w:left="20"/>
              <w:jc w:val="both"/>
            </w:pPr>
            <w:r>
              <w:rPr>
                <w:rFonts w:ascii="Times New Roman"/>
                <w:b w:val="false"/>
                <w:i w:val="false"/>
                <w:color w:val="000000"/>
                <w:sz w:val="20"/>
              </w:rPr>
              <w:t>
23Б</w:t>
            </w:r>
          </w:p>
          <w:bookmarkEnd w:id="88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3.Шыңдар мен беткейлерде Ашық каштан, дамымаған сазды топырақтарда шабындық-қауырсынды-эфемерлі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886"/>
          <w:p>
            <w:pPr>
              <w:spacing w:after="20"/>
              <w:ind w:left="20"/>
              <w:jc w:val="both"/>
            </w:pPr>
            <w:r>
              <w:rPr>
                <w:rFonts w:ascii="Times New Roman"/>
                <w:b w:val="false"/>
                <w:i w:val="false"/>
                <w:color w:val="000000"/>
                <w:sz w:val="20"/>
              </w:rPr>
              <w:t>
3,1</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887"/>
          <w:p>
            <w:pPr>
              <w:spacing w:after="20"/>
              <w:ind w:left="20"/>
              <w:jc w:val="both"/>
            </w:pPr>
            <w:r>
              <w:rPr>
                <w:rFonts w:ascii="Times New Roman"/>
                <w:b w:val="false"/>
                <w:i w:val="false"/>
                <w:color w:val="000000"/>
                <w:sz w:val="20"/>
              </w:rPr>
              <w:t>
3,7</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888"/>
          <w:p>
            <w:pPr>
              <w:spacing w:after="20"/>
              <w:ind w:left="20"/>
              <w:jc w:val="both"/>
            </w:pPr>
            <w:r>
              <w:rPr>
                <w:rFonts w:ascii="Times New Roman"/>
                <w:b w:val="false"/>
                <w:i w:val="false"/>
                <w:color w:val="000000"/>
                <w:sz w:val="20"/>
              </w:rPr>
              <w:t>
1,9</w:t>
            </w:r>
          </w:p>
          <w:bookmarkEnd w:id="888"/>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889"/>
          <w:p>
            <w:pPr>
              <w:spacing w:after="20"/>
              <w:ind w:left="20"/>
              <w:jc w:val="both"/>
            </w:pPr>
            <w:r>
              <w:rPr>
                <w:rFonts w:ascii="Times New Roman"/>
                <w:b w:val="false"/>
                <w:i w:val="false"/>
                <w:color w:val="000000"/>
                <w:sz w:val="20"/>
              </w:rPr>
              <w:t>
3,0</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4.5-ке дейін шалғынды-Ашық-каштан сазды сазды топырақтардағы дәнді-әр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890"/>
          <w:p>
            <w:pPr>
              <w:spacing w:after="20"/>
              <w:ind w:left="20"/>
              <w:jc w:val="both"/>
            </w:pPr>
            <w:r>
              <w:rPr>
                <w:rFonts w:ascii="Times New Roman"/>
                <w:b w:val="false"/>
                <w:i w:val="false"/>
                <w:color w:val="000000"/>
                <w:sz w:val="20"/>
              </w:rPr>
              <w:t>
3,0</w:t>
            </w:r>
          </w:p>
          <w:bookmarkEnd w:id="890"/>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891"/>
          <w:p>
            <w:pPr>
              <w:spacing w:after="20"/>
              <w:ind w:left="20"/>
              <w:jc w:val="both"/>
            </w:pPr>
            <w:r>
              <w:rPr>
                <w:rFonts w:ascii="Times New Roman"/>
                <w:b w:val="false"/>
                <w:i w:val="false"/>
                <w:color w:val="000000"/>
                <w:sz w:val="20"/>
              </w:rPr>
              <w:t>
3,6</w:t>
            </w:r>
          </w:p>
          <w:bookmarkEnd w:id="891"/>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892"/>
          <w:p>
            <w:pPr>
              <w:spacing w:after="20"/>
              <w:ind w:left="20"/>
              <w:jc w:val="both"/>
            </w:pPr>
            <w:r>
              <w:rPr>
                <w:rFonts w:ascii="Times New Roman"/>
                <w:b w:val="false"/>
                <w:i w:val="false"/>
                <w:color w:val="000000"/>
                <w:sz w:val="20"/>
              </w:rPr>
              <w:t>
4,3</w:t>
            </w:r>
          </w:p>
          <w:bookmarkEnd w:id="892"/>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893"/>
          <w:p>
            <w:pPr>
              <w:spacing w:after="20"/>
              <w:ind w:left="20"/>
              <w:jc w:val="both"/>
            </w:pPr>
            <w:r>
              <w:rPr>
                <w:rFonts w:ascii="Times New Roman"/>
                <w:b w:val="false"/>
                <w:i w:val="false"/>
                <w:color w:val="000000"/>
                <w:sz w:val="20"/>
              </w:rPr>
              <w:t>
3,7</w:t>
            </w:r>
          </w:p>
          <w:bookmarkEnd w:id="893"/>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894"/>
          <w:p>
            <w:pPr>
              <w:spacing w:after="20"/>
              <w:ind w:left="20"/>
              <w:jc w:val="both"/>
            </w:pPr>
            <w:r>
              <w:rPr>
                <w:rFonts w:ascii="Times New Roman"/>
                <w:b w:val="false"/>
                <w:i w:val="false"/>
                <w:color w:val="000000"/>
                <w:sz w:val="20"/>
              </w:rPr>
              <w:t>
18Б</w:t>
            </w:r>
          </w:p>
          <w:bookmarkEnd w:id="89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дамымаған сазды топырақтарда терескенмен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895"/>
          <w:p>
            <w:pPr>
              <w:spacing w:after="20"/>
              <w:ind w:left="20"/>
              <w:jc w:val="both"/>
            </w:pPr>
            <w:r>
              <w:rPr>
                <w:rFonts w:ascii="Times New Roman"/>
                <w:b w:val="false"/>
                <w:i w:val="false"/>
                <w:color w:val="000000"/>
                <w:sz w:val="20"/>
              </w:rPr>
              <w:t>
50</w:t>
            </w:r>
          </w:p>
          <w:bookmarkEnd w:id="895"/>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896"/>
          <w:p>
            <w:pPr>
              <w:spacing w:after="20"/>
              <w:ind w:left="20"/>
              <w:jc w:val="both"/>
            </w:pPr>
            <w:r>
              <w:rPr>
                <w:rFonts w:ascii="Times New Roman"/>
                <w:b w:val="false"/>
                <w:i w:val="false"/>
                <w:color w:val="000000"/>
                <w:sz w:val="20"/>
              </w:rPr>
              <w:t>
3,1</w:t>
            </w:r>
          </w:p>
          <w:bookmarkEnd w:id="896"/>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897"/>
          <w:p>
            <w:pPr>
              <w:spacing w:after="20"/>
              <w:ind w:left="20"/>
              <w:jc w:val="both"/>
            </w:pPr>
            <w:r>
              <w:rPr>
                <w:rFonts w:ascii="Times New Roman"/>
                <w:b w:val="false"/>
                <w:i w:val="false"/>
                <w:color w:val="000000"/>
                <w:sz w:val="20"/>
              </w:rPr>
              <w:t>
3,7</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898"/>
          <w:p>
            <w:pPr>
              <w:spacing w:after="20"/>
              <w:ind w:left="20"/>
              <w:jc w:val="both"/>
            </w:pPr>
            <w:r>
              <w:rPr>
                <w:rFonts w:ascii="Times New Roman"/>
                <w:b w:val="false"/>
                <w:i w:val="false"/>
                <w:color w:val="000000"/>
                <w:sz w:val="20"/>
              </w:rPr>
              <w:t>
5,4</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899"/>
          <w:p>
            <w:pPr>
              <w:spacing w:after="20"/>
              <w:ind w:left="20"/>
              <w:jc w:val="both"/>
            </w:pPr>
            <w:r>
              <w:rPr>
                <w:rFonts w:ascii="Times New Roman"/>
                <w:b w:val="false"/>
                <w:i w:val="false"/>
                <w:color w:val="000000"/>
                <w:sz w:val="20"/>
              </w:rPr>
              <w:t>
4,2</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00"/>
          <w:p>
            <w:pPr>
              <w:spacing w:after="20"/>
              <w:ind w:left="20"/>
              <w:jc w:val="both"/>
            </w:pPr>
            <w:r>
              <w:rPr>
                <w:rFonts w:ascii="Times New Roman"/>
                <w:b w:val="false"/>
                <w:i w:val="false"/>
                <w:color w:val="000000"/>
                <w:sz w:val="20"/>
              </w:rPr>
              <w:t>
20</w:t>
            </w:r>
          </w:p>
          <w:bookmarkEnd w:id="900"/>
          <w:p>
            <w:pPr>
              <w:spacing w:after="20"/>
              <w:ind w:left="20"/>
              <w:jc w:val="both"/>
            </w:pPr>
            <w:r>
              <w:rPr>
                <w:rFonts w:ascii="Times New Roman"/>
                <w:b w:val="false"/>
                <w:i w:val="false"/>
                <w:color w:val="000000"/>
                <w:sz w:val="20"/>
              </w:rPr>
              <w:t>
Пр-2г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сазды сазды топырақтардағы қауырсын-Көкпек-эфемерлі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01"/>
          <w:p>
            <w:pPr>
              <w:spacing w:after="20"/>
              <w:ind w:left="20"/>
              <w:jc w:val="both"/>
            </w:pPr>
            <w:r>
              <w:rPr>
                <w:rFonts w:ascii="Times New Roman"/>
                <w:b w:val="false"/>
                <w:i w:val="false"/>
                <w:color w:val="000000"/>
                <w:sz w:val="20"/>
              </w:rPr>
              <w:t>
2,3</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02"/>
          <w:p>
            <w:pPr>
              <w:spacing w:after="20"/>
              <w:ind w:left="20"/>
              <w:jc w:val="both"/>
            </w:pPr>
            <w:r>
              <w:rPr>
                <w:rFonts w:ascii="Times New Roman"/>
                <w:b w:val="false"/>
                <w:i w:val="false"/>
                <w:color w:val="000000"/>
                <w:sz w:val="20"/>
              </w:rPr>
              <w:t>
2,7</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03"/>
          <w:p>
            <w:pPr>
              <w:spacing w:after="20"/>
              <w:ind w:left="20"/>
              <w:jc w:val="both"/>
            </w:pPr>
            <w:r>
              <w:rPr>
                <w:rFonts w:ascii="Times New Roman"/>
                <w:b w:val="false"/>
                <w:i w:val="false"/>
                <w:color w:val="000000"/>
                <w:sz w:val="20"/>
              </w:rPr>
              <w:t>
2,7</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04"/>
          <w:p>
            <w:pPr>
              <w:spacing w:after="20"/>
              <w:ind w:left="20"/>
              <w:jc w:val="both"/>
            </w:pPr>
            <w:r>
              <w:rPr>
                <w:rFonts w:ascii="Times New Roman"/>
                <w:b w:val="false"/>
                <w:i w:val="false"/>
                <w:color w:val="000000"/>
                <w:sz w:val="20"/>
              </w:rPr>
              <w:t>
2,1</w:t>
            </w:r>
          </w:p>
          <w:bookmarkEnd w:id="904"/>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05"/>
          <w:p>
            <w:pPr>
              <w:spacing w:after="20"/>
              <w:ind w:left="20"/>
              <w:jc w:val="both"/>
            </w:pPr>
            <w:r>
              <w:rPr>
                <w:rFonts w:ascii="Times New Roman"/>
                <w:b w:val="false"/>
                <w:i w:val="false"/>
                <w:color w:val="000000"/>
                <w:sz w:val="20"/>
              </w:rPr>
              <w:t>
23Б</w:t>
            </w:r>
          </w:p>
          <w:bookmarkEnd w:id="90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3.Шыңдар мен беткейлерде Ашық каштан, дамымаған сазды топырақтарда шабындық-қауырсынды-эфемерлі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906"/>
          <w:p>
            <w:pPr>
              <w:spacing w:after="20"/>
              <w:ind w:left="20"/>
              <w:jc w:val="both"/>
            </w:pPr>
            <w:r>
              <w:rPr>
                <w:rFonts w:ascii="Times New Roman"/>
                <w:b w:val="false"/>
                <w:i w:val="false"/>
                <w:color w:val="000000"/>
                <w:sz w:val="20"/>
              </w:rPr>
              <w:t>
3,1</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07"/>
          <w:p>
            <w:pPr>
              <w:spacing w:after="20"/>
              <w:ind w:left="20"/>
              <w:jc w:val="both"/>
            </w:pPr>
            <w:r>
              <w:rPr>
                <w:rFonts w:ascii="Times New Roman"/>
                <w:b w:val="false"/>
                <w:i w:val="false"/>
                <w:color w:val="000000"/>
                <w:sz w:val="20"/>
              </w:rPr>
              <w:t>
3,7</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08"/>
          <w:p>
            <w:pPr>
              <w:spacing w:after="20"/>
              <w:ind w:left="20"/>
              <w:jc w:val="both"/>
            </w:pPr>
            <w:r>
              <w:rPr>
                <w:rFonts w:ascii="Times New Roman"/>
                <w:b w:val="false"/>
                <w:i w:val="false"/>
                <w:color w:val="000000"/>
                <w:sz w:val="20"/>
              </w:rPr>
              <w:t>
1,9</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09"/>
          <w:p>
            <w:pPr>
              <w:spacing w:after="20"/>
              <w:ind w:left="20"/>
              <w:jc w:val="both"/>
            </w:pPr>
            <w:r>
              <w:rPr>
                <w:rFonts w:ascii="Times New Roman"/>
                <w:b w:val="false"/>
                <w:i w:val="false"/>
                <w:color w:val="000000"/>
                <w:sz w:val="20"/>
              </w:rPr>
              <w:t>
3,0</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10"/>
          <w:p>
            <w:pPr>
              <w:spacing w:after="20"/>
              <w:ind w:left="20"/>
              <w:jc w:val="both"/>
            </w:pPr>
            <w:r>
              <w:rPr>
                <w:rFonts w:ascii="Times New Roman"/>
                <w:b w:val="false"/>
                <w:i w:val="false"/>
                <w:color w:val="000000"/>
                <w:sz w:val="20"/>
              </w:rPr>
              <w:t>
36</w:t>
            </w:r>
          </w:p>
          <w:bookmarkEnd w:id="91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4.Терескен-қауырсынды-эфемерлі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11"/>
          <w:p>
            <w:pPr>
              <w:spacing w:after="20"/>
              <w:ind w:left="20"/>
              <w:jc w:val="both"/>
            </w:pPr>
            <w:r>
              <w:rPr>
                <w:rFonts w:ascii="Times New Roman"/>
                <w:b w:val="false"/>
                <w:i w:val="false"/>
                <w:color w:val="000000"/>
                <w:sz w:val="20"/>
              </w:rPr>
              <w:t>
4,3</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912"/>
          <w:p>
            <w:pPr>
              <w:spacing w:after="20"/>
              <w:ind w:left="20"/>
              <w:jc w:val="both"/>
            </w:pPr>
            <w:r>
              <w:rPr>
                <w:rFonts w:ascii="Times New Roman"/>
                <w:b w:val="false"/>
                <w:i w:val="false"/>
                <w:color w:val="000000"/>
                <w:sz w:val="20"/>
              </w:rPr>
              <w:t>
5,9</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13"/>
          <w:p>
            <w:pPr>
              <w:spacing w:after="20"/>
              <w:ind w:left="20"/>
              <w:jc w:val="both"/>
            </w:pPr>
            <w:r>
              <w:rPr>
                <w:rFonts w:ascii="Times New Roman"/>
                <w:b w:val="false"/>
                <w:i w:val="false"/>
                <w:color w:val="000000"/>
                <w:sz w:val="20"/>
              </w:rPr>
              <w:t>
4,3</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914"/>
          <w:p>
            <w:pPr>
              <w:spacing w:after="20"/>
              <w:ind w:left="20"/>
              <w:jc w:val="both"/>
            </w:pPr>
            <w:r>
              <w:rPr>
                <w:rFonts w:ascii="Times New Roman"/>
                <w:b w:val="false"/>
                <w:i w:val="false"/>
                <w:color w:val="000000"/>
                <w:sz w:val="20"/>
              </w:rPr>
              <w:t>
3,0</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15"/>
          <w:p>
            <w:pPr>
              <w:spacing w:after="20"/>
              <w:ind w:left="20"/>
              <w:jc w:val="both"/>
            </w:pPr>
            <w:r>
              <w:rPr>
                <w:rFonts w:ascii="Times New Roman"/>
                <w:b w:val="false"/>
                <w:i w:val="false"/>
                <w:color w:val="000000"/>
                <w:sz w:val="20"/>
              </w:rPr>
              <w:t>
3,0</w:t>
            </w:r>
          </w:p>
          <w:bookmarkEnd w:id="915"/>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16"/>
          <w:p>
            <w:pPr>
              <w:spacing w:after="20"/>
              <w:ind w:left="20"/>
              <w:jc w:val="both"/>
            </w:pPr>
            <w:r>
              <w:rPr>
                <w:rFonts w:ascii="Times New Roman"/>
                <w:b w:val="false"/>
                <w:i w:val="false"/>
                <w:color w:val="000000"/>
                <w:sz w:val="20"/>
              </w:rPr>
              <w:t>
3,6</w:t>
            </w:r>
          </w:p>
          <w:bookmarkEnd w:id="916"/>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17"/>
          <w:p>
            <w:pPr>
              <w:spacing w:after="20"/>
              <w:ind w:left="20"/>
              <w:jc w:val="both"/>
            </w:pPr>
            <w:r>
              <w:rPr>
                <w:rFonts w:ascii="Times New Roman"/>
                <w:b w:val="false"/>
                <w:i w:val="false"/>
                <w:color w:val="000000"/>
                <w:sz w:val="20"/>
              </w:rPr>
              <w:t>
4,1</w:t>
            </w:r>
          </w:p>
          <w:bookmarkEnd w:id="917"/>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18"/>
          <w:p>
            <w:pPr>
              <w:spacing w:after="20"/>
              <w:ind w:left="20"/>
              <w:jc w:val="both"/>
            </w:pPr>
            <w:r>
              <w:rPr>
                <w:rFonts w:ascii="Times New Roman"/>
                <w:b w:val="false"/>
                <w:i w:val="false"/>
                <w:color w:val="000000"/>
                <w:sz w:val="20"/>
              </w:rPr>
              <w:t>
3,3</w:t>
            </w:r>
          </w:p>
          <w:bookmarkEnd w:id="918"/>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19"/>
          <w:p>
            <w:pPr>
              <w:spacing w:after="20"/>
              <w:ind w:left="20"/>
              <w:jc w:val="both"/>
            </w:pPr>
            <w:r>
              <w:rPr>
                <w:rFonts w:ascii="Times New Roman"/>
                <w:b w:val="false"/>
                <w:i w:val="false"/>
                <w:color w:val="000000"/>
                <w:sz w:val="20"/>
              </w:rPr>
              <w:t>
18Б</w:t>
            </w:r>
          </w:p>
          <w:bookmarkEnd w:id="91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дамымаған сазды топырақтарда терескенмен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20"/>
          <w:p>
            <w:pPr>
              <w:spacing w:after="20"/>
              <w:ind w:left="20"/>
              <w:jc w:val="both"/>
            </w:pPr>
            <w:r>
              <w:rPr>
                <w:rFonts w:ascii="Times New Roman"/>
                <w:b w:val="false"/>
                <w:i w:val="false"/>
                <w:color w:val="000000"/>
                <w:sz w:val="20"/>
              </w:rPr>
              <w:t>
50</w:t>
            </w:r>
          </w:p>
          <w:bookmarkEnd w:id="920"/>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21"/>
          <w:p>
            <w:pPr>
              <w:spacing w:after="20"/>
              <w:ind w:left="20"/>
              <w:jc w:val="both"/>
            </w:pPr>
            <w:r>
              <w:rPr>
                <w:rFonts w:ascii="Times New Roman"/>
                <w:b w:val="false"/>
                <w:i w:val="false"/>
                <w:color w:val="000000"/>
                <w:sz w:val="20"/>
              </w:rPr>
              <w:t>
3,1</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22"/>
          <w:p>
            <w:pPr>
              <w:spacing w:after="20"/>
              <w:ind w:left="20"/>
              <w:jc w:val="both"/>
            </w:pPr>
            <w:r>
              <w:rPr>
                <w:rFonts w:ascii="Times New Roman"/>
                <w:b w:val="false"/>
                <w:i w:val="false"/>
                <w:color w:val="000000"/>
                <w:sz w:val="20"/>
              </w:rPr>
              <w:t>
3,7</w:t>
            </w:r>
          </w:p>
          <w:bookmarkEnd w:id="922"/>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23"/>
          <w:p>
            <w:pPr>
              <w:spacing w:after="20"/>
              <w:ind w:left="20"/>
              <w:jc w:val="both"/>
            </w:pPr>
            <w:r>
              <w:rPr>
                <w:rFonts w:ascii="Times New Roman"/>
                <w:b w:val="false"/>
                <w:i w:val="false"/>
                <w:color w:val="000000"/>
                <w:sz w:val="20"/>
              </w:rPr>
              <w:t>
5,4</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24"/>
          <w:p>
            <w:pPr>
              <w:spacing w:after="20"/>
              <w:ind w:left="20"/>
              <w:jc w:val="both"/>
            </w:pPr>
            <w:r>
              <w:rPr>
                <w:rFonts w:ascii="Times New Roman"/>
                <w:b w:val="false"/>
                <w:i w:val="false"/>
                <w:color w:val="000000"/>
                <w:sz w:val="20"/>
              </w:rPr>
              <w:t>
4,2</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25"/>
          <w:p>
            <w:pPr>
              <w:spacing w:after="20"/>
              <w:ind w:left="20"/>
              <w:jc w:val="both"/>
            </w:pPr>
            <w:r>
              <w:rPr>
                <w:rFonts w:ascii="Times New Roman"/>
                <w:b w:val="false"/>
                <w:i w:val="false"/>
                <w:color w:val="000000"/>
                <w:sz w:val="20"/>
              </w:rPr>
              <w:t>
20</w:t>
            </w:r>
          </w:p>
          <w:bookmarkEnd w:id="925"/>
          <w:p>
            <w:pPr>
              <w:spacing w:after="20"/>
              <w:ind w:left="20"/>
              <w:jc w:val="both"/>
            </w:pPr>
            <w:r>
              <w:rPr>
                <w:rFonts w:ascii="Times New Roman"/>
                <w:b w:val="false"/>
                <w:i w:val="false"/>
                <w:color w:val="000000"/>
                <w:sz w:val="20"/>
              </w:rPr>
              <w:t>
Пр-2г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сазды сазды топырақтардағы қауырсын-Көкпек-эфемерлі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26"/>
          <w:p>
            <w:pPr>
              <w:spacing w:after="20"/>
              <w:ind w:left="20"/>
              <w:jc w:val="both"/>
            </w:pPr>
            <w:r>
              <w:rPr>
                <w:rFonts w:ascii="Times New Roman"/>
                <w:b w:val="false"/>
                <w:i w:val="false"/>
                <w:color w:val="000000"/>
                <w:sz w:val="20"/>
              </w:rPr>
              <w:t>
2,3</w:t>
            </w:r>
          </w:p>
          <w:bookmarkEnd w:id="92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27"/>
          <w:p>
            <w:pPr>
              <w:spacing w:after="20"/>
              <w:ind w:left="20"/>
              <w:jc w:val="both"/>
            </w:pPr>
            <w:r>
              <w:rPr>
                <w:rFonts w:ascii="Times New Roman"/>
                <w:b w:val="false"/>
                <w:i w:val="false"/>
                <w:color w:val="000000"/>
                <w:sz w:val="20"/>
              </w:rPr>
              <w:t>
2,7</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28"/>
          <w:p>
            <w:pPr>
              <w:spacing w:after="20"/>
              <w:ind w:left="20"/>
              <w:jc w:val="both"/>
            </w:pPr>
            <w:r>
              <w:rPr>
                <w:rFonts w:ascii="Times New Roman"/>
                <w:b w:val="false"/>
                <w:i w:val="false"/>
                <w:color w:val="000000"/>
                <w:sz w:val="20"/>
              </w:rPr>
              <w:t>
2,7</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929"/>
          <w:p>
            <w:pPr>
              <w:spacing w:after="20"/>
              <w:ind w:left="20"/>
              <w:jc w:val="both"/>
            </w:pPr>
            <w:r>
              <w:rPr>
                <w:rFonts w:ascii="Times New Roman"/>
                <w:b w:val="false"/>
                <w:i w:val="false"/>
                <w:color w:val="000000"/>
                <w:sz w:val="20"/>
              </w:rPr>
              <w:t>
2,1</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30"/>
          <w:p>
            <w:pPr>
              <w:spacing w:after="20"/>
              <w:ind w:left="20"/>
              <w:jc w:val="both"/>
            </w:pPr>
            <w:r>
              <w:rPr>
                <w:rFonts w:ascii="Times New Roman"/>
                <w:b w:val="false"/>
                <w:i w:val="false"/>
                <w:color w:val="000000"/>
                <w:sz w:val="20"/>
              </w:rPr>
              <w:t>
23Б</w:t>
            </w:r>
          </w:p>
          <w:bookmarkEnd w:id="93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3.Шыңдар мен беткейлерде Ашық каштан, дамымаған сазды топырақтарда шабындық-қауырсынды-эфемерлі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31"/>
          <w:p>
            <w:pPr>
              <w:spacing w:after="20"/>
              <w:ind w:left="20"/>
              <w:jc w:val="both"/>
            </w:pPr>
            <w:r>
              <w:rPr>
                <w:rFonts w:ascii="Times New Roman"/>
                <w:b w:val="false"/>
                <w:i w:val="false"/>
                <w:color w:val="000000"/>
                <w:sz w:val="20"/>
              </w:rPr>
              <w:t>
3,1</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932"/>
          <w:p>
            <w:pPr>
              <w:spacing w:after="20"/>
              <w:ind w:left="20"/>
              <w:jc w:val="both"/>
            </w:pPr>
            <w:r>
              <w:rPr>
                <w:rFonts w:ascii="Times New Roman"/>
                <w:b w:val="false"/>
                <w:i w:val="false"/>
                <w:color w:val="000000"/>
                <w:sz w:val="20"/>
              </w:rPr>
              <w:t>
3,7</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33"/>
          <w:p>
            <w:pPr>
              <w:spacing w:after="20"/>
              <w:ind w:left="20"/>
              <w:jc w:val="both"/>
            </w:pPr>
            <w:r>
              <w:rPr>
                <w:rFonts w:ascii="Times New Roman"/>
                <w:b w:val="false"/>
                <w:i w:val="false"/>
                <w:color w:val="000000"/>
                <w:sz w:val="20"/>
              </w:rPr>
              <w:t>
1,9</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34"/>
          <w:p>
            <w:pPr>
              <w:spacing w:after="20"/>
              <w:ind w:left="20"/>
              <w:jc w:val="both"/>
            </w:pPr>
            <w:r>
              <w:rPr>
                <w:rFonts w:ascii="Times New Roman"/>
                <w:b w:val="false"/>
                <w:i w:val="false"/>
                <w:color w:val="000000"/>
                <w:sz w:val="20"/>
              </w:rPr>
              <w:t>
3,0</w:t>
            </w:r>
          </w:p>
          <w:bookmarkEnd w:id="934"/>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35"/>
          <w:p>
            <w:pPr>
              <w:spacing w:after="20"/>
              <w:ind w:left="20"/>
              <w:jc w:val="both"/>
            </w:pPr>
            <w:r>
              <w:rPr>
                <w:rFonts w:ascii="Times New Roman"/>
                <w:b w:val="false"/>
                <w:i w:val="false"/>
                <w:color w:val="000000"/>
                <w:sz w:val="20"/>
              </w:rPr>
              <w:t>
36</w:t>
            </w:r>
          </w:p>
          <w:bookmarkEnd w:id="93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4.Терескен-қауырсынды-эфемерлі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36"/>
          <w:p>
            <w:pPr>
              <w:spacing w:after="20"/>
              <w:ind w:left="20"/>
              <w:jc w:val="both"/>
            </w:pPr>
            <w:r>
              <w:rPr>
                <w:rFonts w:ascii="Times New Roman"/>
                <w:b w:val="false"/>
                <w:i w:val="false"/>
                <w:color w:val="000000"/>
                <w:sz w:val="20"/>
              </w:rPr>
              <w:t>
4,3</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937"/>
          <w:p>
            <w:pPr>
              <w:spacing w:after="20"/>
              <w:ind w:left="20"/>
              <w:jc w:val="both"/>
            </w:pPr>
            <w:r>
              <w:rPr>
                <w:rFonts w:ascii="Times New Roman"/>
                <w:b w:val="false"/>
                <w:i w:val="false"/>
                <w:color w:val="000000"/>
                <w:sz w:val="20"/>
              </w:rPr>
              <w:t>
5,9</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38"/>
          <w:p>
            <w:pPr>
              <w:spacing w:after="20"/>
              <w:ind w:left="20"/>
              <w:jc w:val="both"/>
            </w:pPr>
            <w:r>
              <w:rPr>
                <w:rFonts w:ascii="Times New Roman"/>
                <w:b w:val="false"/>
                <w:i w:val="false"/>
                <w:color w:val="000000"/>
                <w:sz w:val="20"/>
              </w:rPr>
              <w:t>
4,3</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39"/>
          <w:p>
            <w:pPr>
              <w:spacing w:after="20"/>
              <w:ind w:left="20"/>
              <w:jc w:val="both"/>
            </w:pPr>
            <w:r>
              <w:rPr>
                <w:rFonts w:ascii="Times New Roman"/>
                <w:b w:val="false"/>
                <w:i w:val="false"/>
                <w:color w:val="000000"/>
                <w:sz w:val="20"/>
              </w:rPr>
              <w:t>
3,0</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940"/>
          <w:p>
            <w:pPr>
              <w:spacing w:after="20"/>
              <w:ind w:left="20"/>
              <w:jc w:val="both"/>
            </w:pPr>
            <w:r>
              <w:rPr>
                <w:rFonts w:ascii="Times New Roman"/>
                <w:b w:val="false"/>
                <w:i w:val="false"/>
                <w:color w:val="000000"/>
                <w:sz w:val="20"/>
              </w:rPr>
              <w:t>
3,0</w:t>
            </w:r>
          </w:p>
          <w:bookmarkEnd w:id="940"/>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41"/>
          <w:p>
            <w:pPr>
              <w:spacing w:after="20"/>
              <w:ind w:left="20"/>
              <w:jc w:val="both"/>
            </w:pPr>
            <w:r>
              <w:rPr>
                <w:rFonts w:ascii="Times New Roman"/>
                <w:b w:val="false"/>
                <w:i w:val="false"/>
                <w:color w:val="000000"/>
                <w:sz w:val="20"/>
              </w:rPr>
              <w:t>
3,6</w:t>
            </w:r>
          </w:p>
          <w:bookmarkEnd w:id="941"/>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42"/>
          <w:p>
            <w:pPr>
              <w:spacing w:after="20"/>
              <w:ind w:left="20"/>
              <w:jc w:val="both"/>
            </w:pPr>
            <w:r>
              <w:rPr>
                <w:rFonts w:ascii="Times New Roman"/>
                <w:b w:val="false"/>
                <w:i w:val="false"/>
                <w:color w:val="000000"/>
                <w:sz w:val="20"/>
              </w:rPr>
              <w:t>
4,1</w:t>
            </w:r>
          </w:p>
          <w:bookmarkEnd w:id="942"/>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943"/>
          <w:p>
            <w:pPr>
              <w:spacing w:after="20"/>
              <w:ind w:left="20"/>
              <w:jc w:val="both"/>
            </w:pPr>
            <w:r>
              <w:rPr>
                <w:rFonts w:ascii="Times New Roman"/>
                <w:b w:val="false"/>
                <w:i w:val="false"/>
                <w:color w:val="000000"/>
                <w:sz w:val="20"/>
              </w:rPr>
              <w:t>
3,3</w:t>
            </w:r>
          </w:p>
          <w:bookmarkEnd w:id="943"/>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44"/>
          <w:p>
            <w:pPr>
              <w:spacing w:after="20"/>
              <w:ind w:left="20"/>
              <w:jc w:val="both"/>
            </w:pPr>
            <w:r>
              <w:rPr>
                <w:rFonts w:ascii="Times New Roman"/>
                <w:b w:val="false"/>
                <w:i w:val="false"/>
                <w:color w:val="000000"/>
                <w:sz w:val="20"/>
              </w:rPr>
              <w:t>
48Ба</w:t>
            </w:r>
          </w:p>
          <w:bookmarkEnd w:id="944"/>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1.Шалғынды-Ашық-каштан сазды сазды топырақтардағы дәнді-көп шөпті-брунцовые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45"/>
          <w:p>
            <w:pPr>
              <w:spacing w:after="20"/>
              <w:ind w:left="20"/>
              <w:jc w:val="both"/>
            </w:pPr>
            <w:r>
              <w:rPr>
                <w:rFonts w:ascii="Times New Roman"/>
                <w:b w:val="false"/>
                <w:i w:val="false"/>
                <w:color w:val="000000"/>
                <w:sz w:val="20"/>
              </w:rPr>
              <w:t>
2,6</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946"/>
          <w:p>
            <w:pPr>
              <w:spacing w:after="20"/>
              <w:ind w:left="20"/>
              <w:jc w:val="both"/>
            </w:pPr>
            <w:r>
              <w:rPr>
                <w:rFonts w:ascii="Times New Roman"/>
                <w:b w:val="false"/>
                <w:i w:val="false"/>
                <w:color w:val="000000"/>
                <w:sz w:val="20"/>
              </w:rPr>
              <w:t>
4,1</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47"/>
          <w:p>
            <w:pPr>
              <w:spacing w:after="20"/>
              <w:ind w:left="20"/>
              <w:jc w:val="both"/>
            </w:pPr>
            <w:r>
              <w:rPr>
                <w:rFonts w:ascii="Times New Roman"/>
                <w:b w:val="false"/>
                <w:i w:val="false"/>
                <w:color w:val="000000"/>
                <w:sz w:val="20"/>
              </w:rPr>
              <w:t>
3,2</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948"/>
          <w:p>
            <w:pPr>
              <w:spacing w:after="20"/>
              <w:ind w:left="20"/>
              <w:jc w:val="both"/>
            </w:pPr>
            <w:r>
              <w:rPr>
                <w:rFonts w:ascii="Times New Roman"/>
                <w:b w:val="false"/>
                <w:i w:val="false"/>
                <w:color w:val="000000"/>
                <w:sz w:val="20"/>
              </w:rPr>
              <w:t>
2,3</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49"/>
          <w:p>
            <w:pPr>
              <w:spacing w:after="20"/>
              <w:ind w:left="20"/>
              <w:jc w:val="both"/>
            </w:pPr>
            <w:r>
              <w:rPr>
                <w:rFonts w:ascii="Times New Roman"/>
                <w:b w:val="false"/>
                <w:i w:val="false"/>
                <w:color w:val="000000"/>
                <w:sz w:val="20"/>
              </w:rPr>
              <w:t>
48Ва</w:t>
            </w:r>
          </w:p>
          <w:bookmarkEnd w:id="949"/>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950"/>
          <w:p>
            <w:pPr>
              <w:spacing w:after="20"/>
              <w:ind w:left="20"/>
              <w:jc w:val="both"/>
            </w:pPr>
            <w:r>
              <w:rPr>
                <w:rFonts w:ascii="Times New Roman"/>
                <w:b w:val="false"/>
                <w:i w:val="false"/>
                <w:color w:val="000000"/>
                <w:sz w:val="20"/>
              </w:rPr>
              <w:t>
(559)</w:t>
            </w:r>
          </w:p>
          <w:bookmarkEnd w:id="950"/>
          <w:p>
            <w:pPr>
              <w:spacing w:after="20"/>
              <w:ind w:left="20"/>
              <w:jc w:val="both"/>
            </w:pPr>
            <w:r>
              <w:rPr>
                <w:rFonts w:ascii="Times New Roman"/>
                <w:b w:val="false"/>
                <w:i w:val="false"/>
                <w:color w:val="000000"/>
                <w:sz w:val="20"/>
              </w:rPr>
              <w:t>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2.Сортаңды шалғындарда чиев-дәнді-жусанды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951"/>
          <w:p>
            <w:pPr>
              <w:spacing w:after="20"/>
              <w:ind w:left="20"/>
              <w:jc w:val="both"/>
            </w:pPr>
            <w:r>
              <w:rPr>
                <w:rFonts w:ascii="Times New Roman"/>
                <w:b w:val="false"/>
                <w:i w:val="false"/>
                <w:color w:val="000000"/>
                <w:sz w:val="20"/>
              </w:rPr>
              <w:t>
4,5</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952"/>
          <w:p>
            <w:pPr>
              <w:spacing w:after="20"/>
              <w:ind w:left="20"/>
              <w:jc w:val="both"/>
            </w:pPr>
            <w:r>
              <w:rPr>
                <w:rFonts w:ascii="Times New Roman"/>
                <w:b w:val="false"/>
                <w:i w:val="false"/>
                <w:color w:val="000000"/>
                <w:sz w:val="20"/>
              </w:rPr>
              <w:t>
7,0</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953"/>
          <w:p>
            <w:pPr>
              <w:spacing w:after="20"/>
              <w:ind w:left="20"/>
              <w:jc w:val="both"/>
            </w:pPr>
            <w:r>
              <w:rPr>
                <w:rFonts w:ascii="Times New Roman"/>
                <w:b w:val="false"/>
                <w:i w:val="false"/>
                <w:color w:val="000000"/>
                <w:sz w:val="20"/>
              </w:rPr>
              <w:t>
7,7</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954"/>
          <w:p>
            <w:pPr>
              <w:spacing w:after="20"/>
              <w:ind w:left="20"/>
              <w:jc w:val="both"/>
            </w:pPr>
            <w:r>
              <w:rPr>
                <w:rFonts w:ascii="Times New Roman"/>
                <w:b w:val="false"/>
                <w:i w:val="false"/>
                <w:color w:val="000000"/>
                <w:sz w:val="20"/>
              </w:rPr>
              <w:t>
6,2</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 дейінгі шалғынды тұзды батпақтардағы дәнді-арамшөпті-квиноа%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955"/>
          <w:p>
            <w:pPr>
              <w:spacing w:after="20"/>
              <w:ind w:left="20"/>
              <w:jc w:val="both"/>
            </w:pPr>
            <w:r>
              <w:rPr>
                <w:rFonts w:ascii="Times New Roman"/>
                <w:b w:val="false"/>
                <w:i w:val="false"/>
                <w:color w:val="000000"/>
                <w:sz w:val="20"/>
              </w:rPr>
              <w:t>
3,4</w:t>
            </w:r>
          </w:p>
          <w:bookmarkEnd w:id="955"/>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956"/>
          <w:p>
            <w:pPr>
              <w:spacing w:after="20"/>
              <w:ind w:left="20"/>
              <w:jc w:val="both"/>
            </w:pPr>
            <w:r>
              <w:rPr>
                <w:rFonts w:ascii="Times New Roman"/>
                <w:b w:val="false"/>
                <w:i w:val="false"/>
                <w:color w:val="000000"/>
                <w:sz w:val="20"/>
              </w:rPr>
              <w:t>
5,3</w:t>
            </w:r>
          </w:p>
          <w:bookmarkEnd w:id="956"/>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957"/>
          <w:p>
            <w:pPr>
              <w:spacing w:after="20"/>
              <w:ind w:left="20"/>
              <w:jc w:val="both"/>
            </w:pPr>
            <w:r>
              <w:rPr>
                <w:rFonts w:ascii="Times New Roman"/>
                <w:b w:val="false"/>
                <w:i w:val="false"/>
                <w:color w:val="000000"/>
                <w:sz w:val="20"/>
              </w:rPr>
              <w:t>
5,0</w:t>
            </w:r>
          </w:p>
          <w:bookmarkEnd w:id="957"/>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958"/>
          <w:p>
            <w:pPr>
              <w:spacing w:after="20"/>
              <w:ind w:left="20"/>
              <w:jc w:val="both"/>
            </w:pPr>
            <w:r>
              <w:rPr>
                <w:rFonts w:ascii="Times New Roman"/>
                <w:b w:val="false"/>
                <w:i w:val="false"/>
                <w:color w:val="000000"/>
                <w:sz w:val="20"/>
              </w:rPr>
              <w:t>
3,9</w:t>
            </w:r>
          </w:p>
          <w:bookmarkEnd w:id="958"/>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959"/>
          <w:p>
            <w:pPr>
              <w:spacing w:after="20"/>
              <w:ind w:left="20"/>
              <w:jc w:val="both"/>
            </w:pPr>
            <w:r>
              <w:rPr>
                <w:rFonts w:ascii="Times New Roman"/>
                <w:b w:val="false"/>
                <w:i w:val="false"/>
                <w:color w:val="000000"/>
                <w:sz w:val="20"/>
              </w:rPr>
              <w:t>
15Ба</w:t>
            </w:r>
          </w:p>
          <w:bookmarkEnd w:id="95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терескенмен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960"/>
          <w:p>
            <w:pPr>
              <w:spacing w:after="20"/>
              <w:ind w:left="20"/>
              <w:jc w:val="both"/>
            </w:pPr>
            <w:r>
              <w:rPr>
                <w:rFonts w:ascii="Times New Roman"/>
                <w:b w:val="false"/>
                <w:i w:val="false"/>
                <w:color w:val="000000"/>
                <w:sz w:val="20"/>
              </w:rPr>
              <w:t>
70</w:t>
            </w:r>
          </w:p>
          <w:bookmarkEnd w:id="960"/>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961"/>
          <w:p>
            <w:pPr>
              <w:spacing w:after="20"/>
              <w:ind w:left="20"/>
              <w:jc w:val="both"/>
            </w:pPr>
            <w:r>
              <w:rPr>
                <w:rFonts w:ascii="Times New Roman"/>
                <w:b w:val="false"/>
                <w:i w:val="false"/>
                <w:color w:val="000000"/>
                <w:sz w:val="20"/>
              </w:rPr>
              <w:t>
3,1</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962"/>
          <w:p>
            <w:pPr>
              <w:spacing w:after="20"/>
              <w:ind w:left="20"/>
              <w:jc w:val="both"/>
            </w:pPr>
            <w:r>
              <w:rPr>
                <w:rFonts w:ascii="Times New Roman"/>
                <w:b w:val="false"/>
                <w:i w:val="false"/>
                <w:color w:val="000000"/>
                <w:sz w:val="20"/>
              </w:rPr>
              <w:t>
3,8</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963"/>
          <w:p>
            <w:pPr>
              <w:spacing w:after="20"/>
              <w:ind w:left="20"/>
              <w:jc w:val="both"/>
            </w:pPr>
            <w:r>
              <w:rPr>
                <w:rFonts w:ascii="Times New Roman"/>
                <w:b w:val="false"/>
                <w:i w:val="false"/>
                <w:color w:val="000000"/>
                <w:sz w:val="20"/>
              </w:rPr>
              <w:t>
4,8</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964"/>
          <w:p>
            <w:pPr>
              <w:spacing w:after="20"/>
              <w:ind w:left="20"/>
              <w:jc w:val="both"/>
            </w:pPr>
            <w:r>
              <w:rPr>
                <w:rFonts w:ascii="Times New Roman"/>
                <w:b w:val="false"/>
                <w:i w:val="false"/>
                <w:color w:val="000000"/>
                <w:sz w:val="20"/>
              </w:rPr>
              <w:t>
3,7</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965"/>
          <w:p>
            <w:pPr>
              <w:spacing w:after="20"/>
              <w:ind w:left="20"/>
              <w:jc w:val="both"/>
            </w:pPr>
            <w:r>
              <w:rPr>
                <w:rFonts w:ascii="Times New Roman"/>
                <w:b w:val="false"/>
                <w:i w:val="false"/>
                <w:color w:val="000000"/>
                <w:sz w:val="20"/>
              </w:rPr>
              <w:t>
24Ва</w:t>
            </w:r>
          </w:p>
          <w:bookmarkEnd w:id="96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толық дамымаған сазды топырақтарда арамшөптері бар шабындық-қауырсын-жусан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966"/>
          <w:p>
            <w:pPr>
              <w:spacing w:after="20"/>
              <w:ind w:left="20"/>
              <w:jc w:val="both"/>
            </w:pPr>
            <w:r>
              <w:rPr>
                <w:rFonts w:ascii="Times New Roman"/>
                <w:b w:val="false"/>
                <w:i w:val="false"/>
                <w:color w:val="000000"/>
                <w:sz w:val="20"/>
              </w:rPr>
              <w:t>
4,5</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967"/>
          <w:p>
            <w:pPr>
              <w:spacing w:after="20"/>
              <w:ind w:left="20"/>
              <w:jc w:val="both"/>
            </w:pPr>
            <w:r>
              <w:rPr>
                <w:rFonts w:ascii="Times New Roman"/>
                <w:b w:val="false"/>
                <w:i w:val="false"/>
                <w:color w:val="000000"/>
                <w:sz w:val="20"/>
              </w:rPr>
              <w:t>
6,0</w:t>
            </w:r>
          </w:p>
          <w:bookmarkEnd w:id="967"/>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968"/>
          <w:p>
            <w:pPr>
              <w:spacing w:after="20"/>
              <w:ind w:left="20"/>
              <w:jc w:val="both"/>
            </w:pPr>
            <w:r>
              <w:rPr>
                <w:rFonts w:ascii="Times New Roman"/>
                <w:b w:val="false"/>
                <w:i w:val="false"/>
                <w:color w:val="000000"/>
                <w:sz w:val="20"/>
              </w:rPr>
              <w:t>
5,7</w:t>
            </w:r>
          </w:p>
          <w:bookmarkEnd w:id="968"/>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969"/>
          <w:p>
            <w:pPr>
              <w:spacing w:after="20"/>
              <w:ind w:left="20"/>
              <w:jc w:val="both"/>
            </w:pPr>
            <w:r>
              <w:rPr>
                <w:rFonts w:ascii="Times New Roman"/>
                <w:b w:val="false"/>
                <w:i w:val="false"/>
                <w:color w:val="000000"/>
                <w:sz w:val="20"/>
              </w:rPr>
              <w:t>
6,4</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970"/>
          <w:p>
            <w:pPr>
              <w:spacing w:after="20"/>
              <w:ind w:left="20"/>
              <w:jc w:val="both"/>
            </w:pPr>
            <w:r>
              <w:rPr>
                <w:rFonts w:ascii="Times New Roman"/>
                <w:b w:val="false"/>
                <w:i w:val="false"/>
                <w:color w:val="000000"/>
                <w:sz w:val="20"/>
              </w:rPr>
              <w:t>
32Ва</w:t>
            </w:r>
          </w:p>
          <w:bookmarkEnd w:id="970"/>
          <w:p>
            <w:pPr>
              <w:spacing w:after="20"/>
              <w:ind w:left="20"/>
              <w:jc w:val="both"/>
            </w:pPr>
            <w:r>
              <w:rPr>
                <w:rFonts w:ascii="Times New Roman"/>
                <w:b w:val="false"/>
                <w:i w:val="false"/>
                <w:color w:val="000000"/>
                <w:sz w:val="20"/>
              </w:rPr>
              <w:t>
Пр-2г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3.Жусан-ходжеподж-Ашық каштан сазды сазды топырақтардағы 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971"/>
          <w:p>
            <w:pPr>
              <w:spacing w:after="20"/>
              <w:ind w:left="20"/>
              <w:jc w:val="both"/>
            </w:pPr>
            <w:r>
              <w:rPr>
                <w:rFonts w:ascii="Times New Roman"/>
                <w:b w:val="false"/>
                <w:i w:val="false"/>
                <w:color w:val="000000"/>
                <w:sz w:val="20"/>
              </w:rPr>
              <w:t>
0,5</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972"/>
          <w:p>
            <w:pPr>
              <w:spacing w:after="20"/>
              <w:ind w:left="20"/>
              <w:jc w:val="both"/>
            </w:pPr>
            <w:r>
              <w:rPr>
                <w:rFonts w:ascii="Times New Roman"/>
                <w:b w:val="false"/>
                <w:i w:val="false"/>
                <w:color w:val="000000"/>
                <w:sz w:val="20"/>
              </w:rPr>
              <w:t>
0,2</w:t>
            </w:r>
          </w:p>
          <w:bookmarkEnd w:id="972"/>
          <w:p>
            <w:pPr>
              <w:spacing w:after="20"/>
              <w:ind w:left="20"/>
              <w:jc w:val="both"/>
            </w:pPr>
            <w:r>
              <w:rPr>
                <w:rFonts w:ascii="Times New Roman"/>
                <w:b w:val="false"/>
                <w:i w:val="false"/>
                <w:color w:val="000000"/>
                <w:sz w:val="20"/>
              </w:rPr>
              <w:t>
</w:t>
            </w:r>
            <w:r>
              <w:rPr>
                <w:rFonts w:ascii="Times New Roman"/>
                <w:b w:val="false"/>
                <w:i w:val="false"/>
                <w:color w:val="000000"/>
                <w:sz w:val="20"/>
              </w:rPr>
              <w:t>0,1</w:t>
            </w:r>
          </w:p>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973"/>
          <w:p>
            <w:pPr>
              <w:spacing w:after="20"/>
              <w:ind w:left="20"/>
              <w:jc w:val="both"/>
            </w:pPr>
            <w:r>
              <w:rPr>
                <w:rFonts w:ascii="Times New Roman"/>
                <w:b w:val="false"/>
                <w:i w:val="false"/>
                <w:color w:val="000000"/>
                <w:sz w:val="20"/>
              </w:rPr>
              <w:t>
4,2</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974"/>
          <w:p>
            <w:pPr>
              <w:spacing w:after="20"/>
              <w:ind w:left="20"/>
              <w:jc w:val="both"/>
            </w:pPr>
            <w:r>
              <w:rPr>
                <w:rFonts w:ascii="Times New Roman"/>
                <w:b w:val="false"/>
                <w:i w:val="false"/>
                <w:color w:val="000000"/>
                <w:sz w:val="20"/>
              </w:rPr>
              <w:t>
3,2</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975"/>
          <w:p>
            <w:pPr>
              <w:spacing w:after="20"/>
              <w:ind w:left="20"/>
              <w:jc w:val="both"/>
            </w:pPr>
            <w:r>
              <w:rPr>
                <w:rFonts w:ascii="Times New Roman"/>
                <w:b w:val="false"/>
                <w:i w:val="false"/>
                <w:color w:val="000000"/>
                <w:sz w:val="20"/>
              </w:rPr>
              <w:t>
3,1</w:t>
            </w:r>
          </w:p>
          <w:bookmarkEnd w:id="975"/>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976"/>
          <w:p>
            <w:pPr>
              <w:spacing w:after="20"/>
              <w:ind w:left="20"/>
              <w:jc w:val="both"/>
            </w:pPr>
            <w:r>
              <w:rPr>
                <w:rFonts w:ascii="Times New Roman"/>
                <w:b w:val="false"/>
                <w:i w:val="false"/>
                <w:color w:val="000000"/>
                <w:sz w:val="20"/>
              </w:rPr>
              <w:t>
3,9</w:t>
            </w:r>
          </w:p>
          <w:bookmarkEnd w:id="976"/>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977"/>
          <w:p>
            <w:pPr>
              <w:spacing w:after="20"/>
              <w:ind w:left="20"/>
              <w:jc w:val="both"/>
            </w:pPr>
            <w:r>
              <w:rPr>
                <w:rFonts w:ascii="Times New Roman"/>
                <w:b w:val="false"/>
                <w:i w:val="false"/>
                <w:color w:val="000000"/>
                <w:sz w:val="20"/>
              </w:rPr>
              <w:t>
4,9</w:t>
            </w:r>
          </w:p>
          <w:bookmarkEnd w:id="977"/>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978"/>
          <w:p>
            <w:pPr>
              <w:spacing w:after="20"/>
              <w:ind w:left="20"/>
              <w:jc w:val="both"/>
            </w:pPr>
            <w:r>
              <w:rPr>
                <w:rFonts w:ascii="Times New Roman"/>
                <w:b w:val="false"/>
                <w:i w:val="false"/>
                <w:color w:val="000000"/>
                <w:sz w:val="20"/>
              </w:rPr>
              <w:t>
4,2</w:t>
            </w:r>
          </w:p>
          <w:bookmarkEnd w:id="978"/>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979"/>
          <w:p>
            <w:pPr>
              <w:spacing w:after="20"/>
              <w:ind w:left="20"/>
              <w:jc w:val="both"/>
            </w:pPr>
            <w:r>
              <w:rPr>
                <w:rFonts w:ascii="Times New Roman"/>
                <w:b w:val="false"/>
                <w:i w:val="false"/>
                <w:color w:val="000000"/>
                <w:sz w:val="20"/>
              </w:rPr>
              <w:t>
17</w:t>
            </w:r>
          </w:p>
          <w:bookmarkEnd w:id="97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топырақтардағы 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980"/>
          <w:p>
            <w:pPr>
              <w:spacing w:after="20"/>
              <w:ind w:left="20"/>
              <w:jc w:val="both"/>
            </w:pPr>
            <w:r>
              <w:rPr>
                <w:rFonts w:ascii="Times New Roman"/>
                <w:b w:val="false"/>
                <w:i w:val="false"/>
                <w:color w:val="000000"/>
                <w:sz w:val="20"/>
              </w:rPr>
              <w:t>
90</w:t>
            </w:r>
          </w:p>
          <w:bookmarkEnd w:id="980"/>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981"/>
          <w:p>
            <w:pPr>
              <w:spacing w:after="20"/>
              <w:ind w:left="20"/>
              <w:jc w:val="both"/>
            </w:pPr>
            <w:r>
              <w:rPr>
                <w:rFonts w:ascii="Times New Roman"/>
                <w:b w:val="false"/>
                <w:i w:val="false"/>
                <w:color w:val="000000"/>
                <w:sz w:val="20"/>
              </w:rPr>
              <w:t>
3,1</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982"/>
          <w:p>
            <w:pPr>
              <w:spacing w:after="20"/>
              <w:ind w:left="20"/>
              <w:jc w:val="both"/>
            </w:pPr>
            <w:r>
              <w:rPr>
                <w:rFonts w:ascii="Times New Roman"/>
                <w:b w:val="false"/>
                <w:i w:val="false"/>
                <w:color w:val="000000"/>
                <w:sz w:val="20"/>
              </w:rPr>
              <w:t>
3,8</w:t>
            </w:r>
          </w:p>
          <w:bookmarkEnd w:id="982"/>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983"/>
          <w:p>
            <w:pPr>
              <w:spacing w:after="20"/>
              <w:ind w:left="20"/>
              <w:jc w:val="both"/>
            </w:pPr>
            <w:r>
              <w:rPr>
                <w:rFonts w:ascii="Times New Roman"/>
                <w:b w:val="false"/>
                <w:i w:val="false"/>
                <w:color w:val="000000"/>
                <w:sz w:val="20"/>
              </w:rPr>
              <w:t>
2,9</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984"/>
          <w:p>
            <w:pPr>
              <w:spacing w:after="20"/>
              <w:ind w:left="20"/>
              <w:jc w:val="both"/>
            </w:pPr>
            <w:r>
              <w:rPr>
                <w:rFonts w:ascii="Times New Roman"/>
                <w:b w:val="false"/>
                <w:i w:val="false"/>
                <w:color w:val="000000"/>
                <w:sz w:val="20"/>
              </w:rPr>
              <w:t>
2,2</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985"/>
          <w:p>
            <w:pPr>
              <w:spacing w:after="20"/>
              <w:ind w:left="20"/>
              <w:jc w:val="both"/>
            </w:pPr>
            <w:r>
              <w:rPr>
                <w:rFonts w:ascii="Times New Roman"/>
                <w:b w:val="false"/>
                <w:i w:val="false"/>
                <w:color w:val="000000"/>
                <w:sz w:val="20"/>
              </w:rPr>
              <w:t>
23Б</w:t>
            </w:r>
          </w:p>
          <w:bookmarkEnd w:id="98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топырақтардағы шабындық-қауырсынды-эфемерлі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986"/>
          <w:p>
            <w:pPr>
              <w:spacing w:after="20"/>
              <w:ind w:left="20"/>
              <w:jc w:val="both"/>
            </w:pPr>
            <w:r>
              <w:rPr>
                <w:rFonts w:ascii="Times New Roman"/>
                <w:b w:val="false"/>
                <w:i w:val="false"/>
                <w:color w:val="000000"/>
                <w:sz w:val="20"/>
              </w:rPr>
              <w:t>
3,1</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987"/>
          <w:p>
            <w:pPr>
              <w:spacing w:after="20"/>
              <w:ind w:left="20"/>
              <w:jc w:val="both"/>
            </w:pPr>
            <w:r>
              <w:rPr>
                <w:rFonts w:ascii="Times New Roman"/>
                <w:b w:val="false"/>
                <w:i w:val="false"/>
                <w:color w:val="000000"/>
                <w:sz w:val="20"/>
              </w:rPr>
              <w:t>
3,7</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988"/>
          <w:p>
            <w:pPr>
              <w:spacing w:after="20"/>
              <w:ind w:left="20"/>
              <w:jc w:val="both"/>
            </w:pPr>
            <w:r>
              <w:rPr>
                <w:rFonts w:ascii="Times New Roman"/>
                <w:b w:val="false"/>
                <w:i w:val="false"/>
                <w:color w:val="000000"/>
                <w:sz w:val="20"/>
              </w:rPr>
              <w:t>
1,9</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989"/>
          <w:p>
            <w:pPr>
              <w:spacing w:after="20"/>
              <w:ind w:left="20"/>
              <w:jc w:val="both"/>
            </w:pPr>
            <w:r>
              <w:rPr>
                <w:rFonts w:ascii="Times New Roman"/>
                <w:b w:val="false"/>
                <w:i w:val="false"/>
                <w:color w:val="000000"/>
                <w:sz w:val="20"/>
              </w:rPr>
              <w:t>
3,0</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990"/>
          <w:p>
            <w:pPr>
              <w:spacing w:after="20"/>
              <w:ind w:left="20"/>
              <w:jc w:val="both"/>
            </w:pPr>
            <w:r>
              <w:rPr>
                <w:rFonts w:ascii="Times New Roman"/>
                <w:b w:val="false"/>
                <w:i w:val="false"/>
                <w:color w:val="000000"/>
                <w:sz w:val="20"/>
              </w:rPr>
              <w:t>
3,1</w:t>
            </w:r>
          </w:p>
          <w:bookmarkEnd w:id="990"/>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991"/>
          <w:p>
            <w:pPr>
              <w:spacing w:after="20"/>
              <w:ind w:left="20"/>
              <w:jc w:val="both"/>
            </w:pPr>
            <w:r>
              <w:rPr>
                <w:rFonts w:ascii="Times New Roman"/>
                <w:b w:val="false"/>
                <w:i w:val="false"/>
                <w:color w:val="000000"/>
                <w:sz w:val="20"/>
              </w:rPr>
              <w:t>
3,8</w:t>
            </w:r>
          </w:p>
          <w:bookmarkEnd w:id="991"/>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992"/>
          <w:p>
            <w:pPr>
              <w:spacing w:after="20"/>
              <w:ind w:left="20"/>
              <w:jc w:val="both"/>
            </w:pPr>
            <w:r>
              <w:rPr>
                <w:rFonts w:ascii="Times New Roman"/>
                <w:b w:val="false"/>
                <w:i w:val="false"/>
                <w:color w:val="000000"/>
                <w:sz w:val="20"/>
              </w:rPr>
              <w:t>
2,8</w:t>
            </w:r>
          </w:p>
          <w:bookmarkEnd w:id="992"/>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993"/>
          <w:p>
            <w:pPr>
              <w:spacing w:after="20"/>
              <w:ind w:left="20"/>
              <w:jc w:val="both"/>
            </w:pPr>
            <w:r>
              <w:rPr>
                <w:rFonts w:ascii="Times New Roman"/>
                <w:b w:val="false"/>
                <w:i w:val="false"/>
                <w:color w:val="000000"/>
                <w:sz w:val="20"/>
              </w:rPr>
              <w:t>
2,3</w:t>
            </w:r>
          </w:p>
          <w:bookmarkEnd w:id="993"/>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994"/>
          <w:p>
            <w:pPr>
              <w:spacing w:after="20"/>
              <w:ind w:left="20"/>
              <w:jc w:val="both"/>
            </w:pPr>
            <w:r>
              <w:rPr>
                <w:rFonts w:ascii="Times New Roman"/>
                <w:b w:val="false"/>
                <w:i w:val="false"/>
                <w:color w:val="000000"/>
                <w:sz w:val="20"/>
              </w:rPr>
              <w:t>
18Б</w:t>
            </w:r>
          </w:p>
          <w:bookmarkEnd w:id="99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эбелек қосылған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995"/>
          <w:p>
            <w:pPr>
              <w:spacing w:after="20"/>
              <w:ind w:left="20"/>
              <w:jc w:val="both"/>
            </w:pPr>
            <w:r>
              <w:rPr>
                <w:rFonts w:ascii="Times New Roman"/>
                <w:b w:val="false"/>
                <w:i w:val="false"/>
                <w:color w:val="000000"/>
                <w:sz w:val="20"/>
              </w:rPr>
              <w:t>
80</w:t>
            </w:r>
          </w:p>
          <w:bookmarkEnd w:id="995"/>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996"/>
          <w:p>
            <w:pPr>
              <w:spacing w:after="20"/>
              <w:ind w:left="20"/>
              <w:jc w:val="both"/>
            </w:pPr>
            <w:r>
              <w:rPr>
                <w:rFonts w:ascii="Times New Roman"/>
                <w:b w:val="false"/>
                <w:i w:val="false"/>
                <w:color w:val="000000"/>
                <w:sz w:val="20"/>
              </w:rPr>
              <w:t>
7,0</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997"/>
          <w:p>
            <w:pPr>
              <w:spacing w:after="20"/>
              <w:ind w:left="20"/>
              <w:jc w:val="both"/>
            </w:pPr>
            <w:r>
              <w:rPr>
                <w:rFonts w:ascii="Times New Roman"/>
                <w:b w:val="false"/>
                <w:i w:val="false"/>
                <w:color w:val="000000"/>
                <w:sz w:val="20"/>
              </w:rPr>
              <w:t>
3,7</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998"/>
          <w:p>
            <w:pPr>
              <w:spacing w:after="20"/>
              <w:ind w:left="20"/>
              <w:jc w:val="both"/>
            </w:pPr>
            <w:r>
              <w:rPr>
                <w:rFonts w:ascii="Times New Roman"/>
                <w:b w:val="false"/>
                <w:i w:val="false"/>
                <w:color w:val="000000"/>
                <w:sz w:val="20"/>
              </w:rPr>
              <w:t>
4,6</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999"/>
          <w:p>
            <w:pPr>
              <w:spacing w:after="20"/>
              <w:ind w:left="20"/>
              <w:jc w:val="both"/>
            </w:pPr>
            <w:r>
              <w:rPr>
                <w:rFonts w:ascii="Times New Roman"/>
                <w:b w:val="false"/>
                <w:i w:val="false"/>
                <w:color w:val="000000"/>
                <w:sz w:val="20"/>
              </w:rPr>
              <w:t>
6,3</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000"/>
          <w:p>
            <w:pPr>
              <w:spacing w:after="20"/>
              <w:ind w:left="20"/>
              <w:jc w:val="both"/>
            </w:pPr>
            <w:r>
              <w:rPr>
                <w:rFonts w:ascii="Times New Roman"/>
                <w:b w:val="false"/>
                <w:i w:val="false"/>
                <w:color w:val="000000"/>
                <w:sz w:val="20"/>
              </w:rPr>
              <w:t>
4,9</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01"/>
          <w:p>
            <w:pPr>
              <w:spacing w:after="20"/>
              <w:ind w:left="20"/>
              <w:jc w:val="both"/>
            </w:pPr>
            <w:r>
              <w:rPr>
                <w:rFonts w:ascii="Times New Roman"/>
                <w:b w:val="false"/>
                <w:i w:val="false"/>
                <w:color w:val="000000"/>
                <w:sz w:val="20"/>
              </w:rPr>
              <w:t>
27</w:t>
            </w:r>
          </w:p>
          <w:bookmarkEnd w:id="100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2.Бұталы-қауырсынды-жусанды Ашық-каштан, шыңдары мен беткейлері бойынша дамымаған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02"/>
          <w:p>
            <w:pPr>
              <w:spacing w:after="20"/>
              <w:ind w:left="20"/>
              <w:jc w:val="both"/>
            </w:pPr>
            <w:r>
              <w:rPr>
                <w:rFonts w:ascii="Times New Roman"/>
                <w:b w:val="false"/>
                <w:i w:val="false"/>
                <w:color w:val="000000"/>
                <w:sz w:val="20"/>
              </w:rPr>
              <w:t>
5,6</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003"/>
          <w:p>
            <w:pPr>
              <w:spacing w:after="20"/>
              <w:ind w:left="20"/>
              <w:jc w:val="both"/>
            </w:pPr>
            <w:r>
              <w:rPr>
                <w:rFonts w:ascii="Times New Roman"/>
                <w:b w:val="false"/>
                <w:i w:val="false"/>
                <w:color w:val="000000"/>
                <w:sz w:val="20"/>
              </w:rPr>
              <w:t>
7,6</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04"/>
          <w:p>
            <w:pPr>
              <w:spacing w:after="20"/>
              <w:ind w:left="20"/>
              <w:jc w:val="both"/>
            </w:pPr>
            <w:r>
              <w:rPr>
                <w:rFonts w:ascii="Times New Roman"/>
                <w:b w:val="false"/>
                <w:i w:val="false"/>
                <w:color w:val="000000"/>
                <w:sz w:val="20"/>
              </w:rPr>
              <w:t>
5,8</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005"/>
          <w:p>
            <w:pPr>
              <w:spacing w:after="20"/>
              <w:ind w:left="20"/>
              <w:jc w:val="both"/>
            </w:pPr>
            <w:r>
              <w:rPr>
                <w:rFonts w:ascii="Times New Roman"/>
                <w:b w:val="false"/>
                <w:i w:val="false"/>
                <w:color w:val="000000"/>
                <w:sz w:val="20"/>
              </w:rPr>
              <w:t>
6,5</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06"/>
          <w:p>
            <w:pPr>
              <w:spacing w:after="20"/>
              <w:ind w:left="20"/>
              <w:jc w:val="both"/>
            </w:pPr>
            <w:r>
              <w:rPr>
                <w:rFonts w:ascii="Times New Roman"/>
                <w:b w:val="false"/>
                <w:i w:val="false"/>
                <w:color w:val="000000"/>
                <w:sz w:val="20"/>
              </w:rPr>
              <w:t>
30Б</w:t>
            </w:r>
          </w:p>
          <w:bookmarkEnd w:id="100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3.Жусан-қауырсынды-эфемерлі сол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07"/>
          <w:p>
            <w:pPr>
              <w:spacing w:after="20"/>
              <w:ind w:left="20"/>
              <w:jc w:val="both"/>
            </w:pPr>
            <w:r>
              <w:rPr>
                <w:rFonts w:ascii="Times New Roman"/>
                <w:b w:val="false"/>
                <w:i w:val="false"/>
                <w:color w:val="000000"/>
                <w:sz w:val="20"/>
              </w:rPr>
              <w:t>
2,7</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08"/>
          <w:p>
            <w:pPr>
              <w:spacing w:after="20"/>
              <w:ind w:left="20"/>
              <w:jc w:val="both"/>
            </w:pPr>
            <w:r>
              <w:rPr>
                <w:rFonts w:ascii="Times New Roman"/>
                <w:b w:val="false"/>
                <w:i w:val="false"/>
                <w:color w:val="000000"/>
                <w:sz w:val="20"/>
              </w:rPr>
              <w:t>
3,2</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009"/>
          <w:p>
            <w:pPr>
              <w:spacing w:after="20"/>
              <w:ind w:left="20"/>
              <w:jc w:val="both"/>
            </w:pPr>
            <w:r>
              <w:rPr>
                <w:rFonts w:ascii="Times New Roman"/>
                <w:b w:val="false"/>
                <w:i w:val="false"/>
                <w:color w:val="000000"/>
                <w:sz w:val="20"/>
              </w:rPr>
              <w:t>
3,5</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10"/>
          <w:p>
            <w:pPr>
              <w:spacing w:after="20"/>
              <w:ind w:left="20"/>
              <w:jc w:val="both"/>
            </w:pPr>
            <w:r>
              <w:rPr>
                <w:rFonts w:ascii="Times New Roman"/>
                <w:b w:val="false"/>
                <w:i w:val="false"/>
                <w:color w:val="000000"/>
                <w:sz w:val="20"/>
              </w:rPr>
              <w:t>
2,7</w:t>
            </w:r>
          </w:p>
          <w:bookmarkEnd w:id="101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4.5-ке дейін шалғынды-Ашық-каштан сазды сазды топырақтардағы қамыс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011"/>
          <w:p>
            <w:pPr>
              <w:spacing w:after="20"/>
              <w:ind w:left="20"/>
              <w:jc w:val="both"/>
            </w:pPr>
            <w:r>
              <w:rPr>
                <w:rFonts w:ascii="Times New Roman"/>
                <w:b w:val="false"/>
                <w:i w:val="false"/>
                <w:color w:val="000000"/>
                <w:sz w:val="20"/>
              </w:rPr>
              <w:t>
3,8</w:t>
            </w:r>
          </w:p>
          <w:bookmarkEnd w:id="1011"/>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12"/>
          <w:p>
            <w:pPr>
              <w:spacing w:after="20"/>
              <w:ind w:left="20"/>
              <w:jc w:val="both"/>
            </w:pPr>
            <w:r>
              <w:rPr>
                <w:rFonts w:ascii="Times New Roman"/>
                <w:b w:val="false"/>
                <w:i w:val="false"/>
                <w:color w:val="000000"/>
                <w:sz w:val="20"/>
              </w:rPr>
              <w:t>
4,8</w:t>
            </w:r>
          </w:p>
          <w:bookmarkEnd w:id="1012"/>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13"/>
          <w:p>
            <w:pPr>
              <w:spacing w:after="20"/>
              <w:ind w:left="20"/>
              <w:jc w:val="both"/>
            </w:pPr>
            <w:r>
              <w:rPr>
                <w:rFonts w:ascii="Times New Roman"/>
                <w:b w:val="false"/>
                <w:i w:val="false"/>
                <w:color w:val="000000"/>
                <w:sz w:val="20"/>
              </w:rPr>
              <w:t>
6,0</w:t>
            </w:r>
          </w:p>
          <w:bookmarkEnd w:id="1013"/>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14"/>
          <w:p>
            <w:pPr>
              <w:spacing w:after="20"/>
              <w:ind w:left="20"/>
              <w:jc w:val="both"/>
            </w:pPr>
            <w:r>
              <w:rPr>
                <w:rFonts w:ascii="Times New Roman"/>
                <w:b w:val="false"/>
                <w:i w:val="false"/>
                <w:color w:val="000000"/>
                <w:sz w:val="20"/>
              </w:rPr>
              <w:t>
4,8</w:t>
            </w:r>
          </w:p>
          <w:bookmarkEnd w:id="1014"/>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015"/>
          <w:p>
            <w:pPr>
              <w:spacing w:after="20"/>
              <w:ind w:left="20"/>
              <w:jc w:val="both"/>
            </w:pPr>
            <w:r>
              <w:rPr>
                <w:rFonts w:ascii="Times New Roman"/>
                <w:b w:val="false"/>
                <w:i w:val="false"/>
                <w:color w:val="000000"/>
                <w:sz w:val="20"/>
              </w:rPr>
              <w:t>
18Б</w:t>
            </w:r>
          </w:p>
          <w:bookmarkEnd w:id="101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эбелек қосылған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16"/>
          <w:p>
            <w:pPr>
              <w:spacing w:after="20"/>
              <w:ind w:left="20"/>
              <w:jc w:val="both"/>
            </w:pPr>
            <w:r>
              <w:rPr>
                <w:rFonts w:ascii="Times New Roman"/>
                <w:b w:val="false"/>
                <w:i w:val="false"/>
                <w:color w:val="000000"/>
                <w:sz w:val="20"/>
              </w:rPr>
              <w:t>
60</w:t>
            </w:r>
          </w:p>
          <w:bookmarkEnd w:id="1016"/>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17"/>
          <w:p>
            <w:pPr>
              <w:spacing w:after="20"/>
              <w:ind w:left="20"/>
              <w:jc w:val="both"/>
            </w:pPr>
            <w:r>
              <w:rPr>
                <w:rFonts w:ascii="Times New Roman"/>
                <w:b w:val="false"/>
                <w:i w:val="false"/>
                <w:color w:val="000000"/>
                <w:sz w:val="20"/>
              </w:rPr>
              <w:t>
7,0</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18"/>
          <w:p>
            <w:pPr>
              <w:spacing w:after="20"/>
              <w:ind w:left="20"/>
              <w:jc w:val="both"/>
            </w:pPr>
            <w:r>
              <w:rPr>
                <w:rFonts w:ascii="Times New Roman"/>
                <w:b w:val="false"/>
                <w:i w:val="false"/>
                <w:color w:val="000000"/>
                <w:sz w:val="20"/>
              </w:rPr>
              <w:t>
3,7</w:t>
            </w:r>
          </w:p>
          <w:bookmarkEnd w:id="1018"/>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19"/>
          <w:p>
            <w:pPr>
              <w:spacing w:after="20"/>
              <w:ind w:left="20"/>
              <w:jc w:val="both"/>
            </w:pPr>
            <w:r>
              <w:rPr>
                <w:rFonts w:ascii="Times New Roman"/>
                <w:b w:val="false"/>
                <w:i w:val="false"/>
                <w:color w:val="000000"/>
                <w:sz w:val="20"/>
              </w:rPr>
              <w:t>
4,6</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20"/>
          <w:p>
            <w:pPr>
              <w:spacing w:after="20"/>
              <w:ind w:left="20"/>
              <w:jc w:val="both"/>
            </w:pPr>
            <w:r>
              <w:rPr>
                <w:rFonts w:ascii="Times New Roman"/>
                <w:b w:val="false"/>
                <w:i w:val="false"/>
                <w:color w:val="000000"/>
                <w:sz w:val="20"/>
              </w:rPr>
              <w:t>
6,3</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21"/>
          <w:p>
            <w:pPr>
              <w:spacing w:after="20"/>
              <w:ind w:left="20"/>
              <w:jc w:val="both"/>
            </w:pPr>
            <w:r>
              <w:rPr>
                <w:rFonts w:ascii="Times New Roman"/>
                <w:b w:val="false"/>
                <w:i w:val="false"/>
                <w:color w:val="000000"/>
                <w:sz w:val="20"/>
              </w:rPr>
              <w:t>
4,9</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022"/>
          <w:p>
            <w:pPr>
              <w:spacing w:after="20"/>
              <w:ind w:left="20"/>
              <w:jc w:val="both"/>
            </w:pPr>
            <w:r>
              <w:rPr>
                <w:rFonts w:ascii="Times New Roman"/>
                <w:b w:val="false"/>
                <w:i w:val="false"/>
                <w:color w:val="000000"/>
                <w:sz w:val="20"/>
              </w:rPr>
              <w:t>
27а</w:t>
            </w:r>
          </w:p>
          <w:bookmarkEnd w:id="1022"/>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2.Бұталы-қауырсынды-жусанды Ашық-каштан, шыңдары мен беткейлері бойынша дамымаған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23"/>
          <w:p>
            <w:pPr>
              <w:spacing w:after="20"/>
              <w:ind w:left="20"/>
              <w:jc w:val="both"/>
            </w:pPr>
            <w:r>
              <w:rPr>
                <w:rFonts w:ascii="Times New Roman"/>
                <w:b w:val="false"/>
                <w:i w:val="false"/>
                <w:color w:val="000000"/>
                <w:sz w:val="20"/>
              </w:rPr>
              <w:t>
3,6</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24"/>
          <w:p>
            <w:pPr>
              <w:spacing w:after="20"/>
              <w:ind w:left="20"/>
              <w:jc w:val="both"/>
            </w:pPr>
            <w:r>
              <w:rPr>
                <w:rFonts w:ascii="Times New Roman"/>
                <w:b w:val="false"/>
                <w:i w:val="false"/>
                <w:color w:val="000000"/>
                <w:sz w:val="20"/>
              </w:rPr>
              <w:t>
5,1</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025"/>
          <w:p>
            <w:pPr>
              <w:spacing w:after="20"/>
              <w:ind w:left="20"/>
              <w:jc w:val="both"/>
            </w:pPr>
            <w:r>
              <w:rPr>
                <w:rFonts w:ascii="Times New Roman"/>
                <w:b w:val="false"/>
                <w:i w:val="false"/>
                <w:color w:val="000000"/>
                <w:sz w:val="20"/>
              </w:rPr>
              <w:t>
3,5</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26"/>
          <w:p>
            <w:pPr>
              <w:spacing w:after="20"/>
              <w:ind w:left="20"/>
              <w:jc w:val="both"/>
            </w:pPr>
            <w:r>
              <w:rPr>
                <w:rFonts w:ascii="Times New Roman"/>
                <w:b w:val="false"/>
                <w:i w:val="false"/>
                <w:color w:val="000000"/>
                <w:sz w:val="20"/>
              </w:rPr>
              <w:t>
4,6</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27"/>
          <w:p>
            <w:pPr>
              <w:spacing w:after="20"/>
              <w:ind w:left="20"/>
              <w:jc w:val="both"/>
            </w:pPr>
            <w:r>
              <w:rPr>
                <w:rFonts w:ascii="Times New Roman"/>
                <w:b w:val="false"/>
                <w:i w:val="false"/>
                <w:color w:val="000000"/>
                <w:sz w:val="20"/>
              </w:rPr>
              <w:t>
3,7</w:t>
            </w:r>
          </w:p>
          <w:bookmarkEnd w:id="1027"/>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28"/>
          <w:p>
            <w:pPr>
              <w:spacing w:after="20"/>
              <w:ind w:left="20"/>
              <w:jc w:val="both"/>
            </w:pPr>
            <w:r>
              <w:rPr>
                <w:rFonts w:ascii="Times New Roman"/>
                <w:b w:val="false"/>
                <w:i w:val="false"/>
                <w:color w:val="000000"/>
                <w:sz w:val="20"/>
              </w:rPr>
              <w:t>
4,8</w:t>
            </w:r>
          </w:p>
          <w:bookmarkEnd w:id="1028"/>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29"/>
          <w:p>
            <w:pPr>
              <w:spacing w:after="20"/>
              <w:ind w:left="20"/>
              <w:jc w:val="both"/>
            </w:pPr>
            <w:r>
              <w:rPr>
                <w:rFonts w:ascii="Times New Roman"/>
                <w:b w:val="false"/>
                <w:i w:val="false"/>
                <w:color w:val="000000"/>
                <w:sz w:val="20"/>
              </w:rPr>
              <w:t>
5,2</w:t>
            </w:r>
          </w:p>
          <w:bookmarkEnd w:id="1029"/>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30"/>
          <w:p>
            <w:pPr>
              <w:spacing w:after="20"/>
              <w:ind w:left="20"/>
              <w:jc w:val="both"/>
            </w:pPr>
            <w:r>
              <w:rPr>
                <w:rFonts w:ascii="Times New Roman"/>
                <w:b w:val="false"/>
                <w:i w:val="false"/>
                <w:color w:val="000000"/>
                <w:sz w:val="20"/>
              </w:rPr>
              <w:t>
4,8</w:t>
            </w:r>
          </w:p>
          <w:bookmarkEnd w:id="1030"/>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31"/>
          <w:p>
            <w:pPr>
              <w:spacing w:after="20"/>
              <w:ind w:left="20"/>
              <w:jc w:val="both"/>
            </w:pPr>
            <w:r>
              <w:rPr>
                <w:rFonts w:ascii="Times New Roman"/>
                <w:b w:val="false"/>
                <w:i w:val="false"/>
                <w:color w:val="000000"/>
                <w:sz w:val="20"/>
              </w:rPr>
              <w:t>
27а</w:t>
            </w:r>
          </w:p>
          <w:bookmarkEnd w:id="103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2.Бұталы-қауырсынды-жусанды Ашық-каштан, шыңдары мен беткейлері бойынша дамымаған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032"/>
          <w:p>
            <w:pPr>
              <w:spacing w:after="20"/>
              <w:ind w:left="20"/>
              <w:jc w:val="both"/>
            </w:pPr>
            <w:r>
              <w:rPr>
                <w:rFonts w:ascii="Times New Roman"/>
                <w:b w:val="false"/>
                <w:i w:val="false"/>
                <w:color w:val="000000"/>
                <w:sz w:val="20"/>
              </w:rPr>
              <w:t>
3,6</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33"/>
          <w:p>
            <w:pPr>
              <w:spacing w:after="20"/>
              <w:ind w:left="20"/>
              <w:jc w:val="both"/>
            </w:pPr>
            <w:r>
              <w:rPr>
                <w:rFonts w:ascii="Times New Roman"/>
                <w:b w:val="false"/>
                <w:i w:val="false"/>
                <w:color w:val="000000"/>
                <w:sz w:val="20"/>
              </w:rPr>
              <w:t>
5,1</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34"/>
          <w:p>
            <w:pPr>
              <w:spacing w:after="20"/>
              <w:ind w:left="20"/>
              <w:jc w:val="both"/>
            </w:pPr>
            <w:r>
              <w:rPr>
                <w:rFonts w:ascii="Times New Roman"/>
                <w:b w:val="false"/>
                <w:i w:val="false"/>
                <w:color w:val="000000"/>
                <w:sz w:val="20"/>
              </w:rPr>
              <w:t>
3,5</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35"/>
          <w:p>
            <w:pPr>
              <w:spacing w:after="20"/>
              <w:ind w:left="20"/>
              <w:jc w:val="both"/>
            </w:pPr>
            <w:r>
              <w:rPr>
                <w:rFonts w:ascii="Times New Roman"/>
                <w:b w:val="false"/>
                <w:i w:val="false"/>
                <w:color w:val="000000"/>
                <w:sz w:val="20"/>
              </w:rPr>
              <w:t>
4,6</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36"/>
          <w:p>
            <w:pPr>
              <w:spacing w:after="20"/>
              <w:ind w:left="20"/>
              <w:jc w:val="both"/>
            </w:pPr>
            <w:r>
              <w:rPr>
                <w:rFonts w:ascii="Times New Roman"/>
                <w:b w:val="false"/>
                <w:i w:val="false"/>
                <w:color w:val="000000"/>
                <w:sz w:val="20"/>
              </w:rPr>
              <w:t>
18Б</w:t>
            </w:r>
          </w:p>
          <w:bookmarkEnd w:id="103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эбелек қосылған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37"/>
          <w:p>
            <w:pPr>
              <w:spacing w:after="20"/>
              <w:ind w:left="20"/>
              <w:jc w:val="both"/>
            </w:pPr>
            <w:r>
              <w:rPr>
                <w:rFonts w:ascii="Times New Roman"/>
                <w:b w:val="false"/>
                <w:i w:val="false"/>
                <w:color w:val="000000"/>
                <w:sz w:val="20"/>
              </w:rPr>
              <w:t>
3,1</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38"/>
          <w:p>
            <w:pPr>
              <w:spacing w:after="20"/>
              <w:ind w:left="20"/>
              <w:jc w:val="both"/>
            </w:pPr>
            <w:r>
              <w:rPr>
                <w:rFonts w:ascii="Times New Roman"/>
                <w:b w:val="false"/>
                <w:i w:val="false"/>
                <w:color w:val="000000"/>
                <w:sz w:val="20"/>
              </w:rPr>
              <w:t>
3,7</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39"/>
          <w:p>
            <w:pPr>
              <w:spacing w:after="20"/>
              <w:ind w:left="20"/>
              <w:jc w:val="both"/>
            </w:pPr>
            <w:r>
              <w:rPr>
                <w:rFonts w:ascii="Times New Roman"/>
                <w:b w:val="false"/>
                <w:i w:val="false"/>
                <w:color w:val="000000"/>
                <w:sz w:val="20"/>
              </w:rPr>
              <w:t>
5,4</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40"/>
          <w:p>
            <w:pPr>
              <w:spacing w:after="20"/>
              <w:ind w:left="20"/>
              <w:jc w:val="both"/>
            </w:pPr>
            <w:r>
              <w:rPr>
                <w:rFonts w:ascii="Times New Roman"/>
                <w:b w:val="false"/>
                <w:i w:val="false"/>
                <w:color w:val="000000"/>
                <w:sz w:val="20"/>
              </w:rPr>
              <w:t>
4,2</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41"/>
          <w:p>
            <w:pPr>
              <w:spacing w:after="20"/>
              <w:ind w:left="20"/>
              <w:jc w:val="both"/>
            </w:pPr>
            <w:r>
              <w:rPr>
                <w:rFonts w:ascii="Times New Roman"/>
                <w:b w:val="false"/>
                <w:i w:val="false"/>
                <w:color w:val="000000"/>
                <w:sz w:val="20"/>
              </w:rPr>
              <w:t>
3,5</w:t>
            </w:r>
          </w:p>
          <w:bookmarkEnd w:id="1041"/>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42"/>
          <w:p>
            <w:pPr>
              <w:spacing w:after="20"/>
              <w:ind w:left="20"/>
              <w:jc w:val="both"/>
            </w:pPr>
            <w:r>
              <w:rPr>
                <w:rFonts w:ascii="Times New Roman"/>
                <w:b w:val="false"/>
                <w:i w:val="false"/>
                <w:color w:val="000000"/>
                <w:sz w:val="20"/>
              </w:rPr>
              <w:t>
4,8</w:t>
            </w:r>
          </w:p>
          <w:bookmarkEnd w:id="1042"/>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43"/>
          <w:p>
            <w:pPr>
              <w:spacing w:after="20"/>
              <w:ind w:left="20"/>
              <w:jc w:val="both"/>
            </w:pPr>
            <w:r>
              <w:rPr>
                <w:rFonts w:ascii="Times New Roman"/>
                <w:b w:val="false"/>
                <w:i w:val="false"/>
                <w:color w:val="000000"/>
                <w:sz w:val="20"/>
              </w:rPr>
              <w:t>
3,9</w:t>
            </w:r>
          </w:p>
          <w:bookmarkEnd w:id="1043"/>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044"/>
          <w:p>
            <w:pPr>
              <w:spacing w:after="20"/>
              <w:ind w:left="20"/>
              <w:jc w:val="both"/>
            </w:pPr>
            <w:r>
              <w:rPr>
                <w:rFonts w:ascii="Times New Roman"/>
                <w:b w:val="false"/>
                <w:i w:val="false"/>
                <w:color w:val="000000"/>
                <w:sz w:val="20"/>
              </w:rPr>
              <w:t>
4,5</w:t>
            </w:r>
          </w:p>
          <w:bookmarkEnd w:id="1044"/>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45"/>
          <w:p>
            <w:pPr>
              <w:spacing w:after="20"/>
              <w:ind w:left="20"/>
              <w:jc w:val="both"/>
            </w:pPr>
            <w:r>
              <w:rPr>
                <w:rFonts w:ascii="Times New Roman"/>
                <w:b w:val="false"/>
                <w:i w:val="false"/>
                <w:color w:val="000000"/>
                <w:sz w:val="20"/>
              </w:rPr>
              <w:t>
15Ба</w:t>
            </w:r>
          </w:p>
          <w:bookmarkEnd w:id="104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терескенмен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46"/>
          <w:p>
            <w:pPr>
              <w:spacing w:after="20"/>
              <w:ind w:left="20"/>
              <w:jc w:val="both"/>
            </w:pPr>
            <w:r>
              <w:rPr>
                <w:rFonts w:ascii="Times New Roman"/>
                <w:b w:val="false"/>
                <w:i w:val="false"/>
                <w:color w:val="000000"/>
                <w:sz w:val="20"/>
              </w:rPr>
              <w:t>
60</w:t>
            </w:r>
          </w:p>
          <w:bookmarkEnd w:id="1046"/>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47"/>
          <w:p>
            <w:pPr>
              <w:spacing w:after="20"/>
              <w:ind w:left="20"/>
              <w:jc w:val="both"/>
            </w:pPr>
            <w:r>
              <w:rPr>
                <w:rFonts w:ascii="Times New Roman"/>
                <w:b w:val="false"/>
                <w:i w:val="false"/>
                <w:color w:val="000000"/>
                <w:sz w:val="20"/>
              </w:rPr>
              <w:t>
3,1</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48"/>
          <w:p>
            <w:pPr>
              <w:spacing w:after="20"/>
              <w:ind w:left="20"/>
              <w:jc w:val="both"/>
            </w:pPr>
            <w:r>
              <w:rPr>
                <w:rFonts w:ascii="Times New Roman"/>
                <w:b w:val="false"/>
                <w:i w:val="false"/>
                <w:color w:val="000000"/>
                <w:sz w:val="20"/>
              </w:rPr>
              <w:t>
3,8</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49"/>
          <w:p>
            <w:pPr>
              <w:spacing w:after="20"/>
              <w:ind w:left="20"/>
              <w:jc w:val="both"/>
            </w:pPr>
            <w:r>
              <w:rPr>
                <w:rFonts w:ascii="Times New Roman"/>
                <w:b w:val="false"/>
                <w:i w:val="false"/>
                <w:color w:val="000000"/>
                <w:sz w:val="20"/>
              </w:rPr>
              <w:t>
4,8</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050"/>
          <w:p>
            <w:pPr>
              <w:spacing w:after="20"/>
              <w:ind w:left="20"/>
              <w:jc w:val="both"/>
            </w:pPr>
            <w:r>
              <w:rPr>
                <w:rFonts w:ascii="Times New Roman"/>
                <w:b w:val="false"/>
                <w:i w:val="false"/>
                <w:color w:val="000000"/>
                <w:sz w:val="20"/>
              </w:rPr>
              <w:t>
3,7</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51"/>
          <w:p>
            <w:pPr>
              <w:spacing w:after="20"/>
              <w:ind w:left="20"/>
              <w:jc w:val="both"/>
            </w:pPr>
            <w:r>
              <w:rPr>
                <w:rFonts w:ascii="Times New Roman"/>
                <w:b w:val="false"/>
                <w:i w:val="false"/>
                <w:color w:val="000000"/>
                <w:sz w:val="20"/>
              </w:rPr>
              <w:t>
24В</w:t>
            </w:r>
          </w:p>
          <w:bookmarkEnd w:id="105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52"/>
          <w:p>
            <w:pPr>
              <w:spacing w:after="20"/>
              <w:ind w:left="20"/>
              <w:jc w:val="both"/>
            </w:pPr>
            <w:r>
              <w:rPr>
                <w:rFonts w:ascii="Times New Roman"/>
                <w:b w:val="false"/>
                <w:i w:val="false"/>
                <w:color w:val="000000"/>
                <w:sz w:val="20"/>
              </w:rPr>
              <w:t>
(567)</w:t>
            </w:r>
          </w:p>
          <w:bookmarkEnd w:id="1052"/>
          <w:p>
            <w:pPr>
              <w:spacing w:after="20"/>
              <w:ind w:left="20"/>
              <w:jc w:val="both"/>
            </w:pPr>
            <w:r>
              <w:rPr>
                <w:rFonts w:ascii="Times New Roman"/>
                <w:b w:val="false"/>
                <w:i w:val="false"/>
                <w:color w:val="000000"/>
                <w:sz w:val="20"/>
              </w:rPr>
              <w:t>
(568)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шабындық-дәнді-жусан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053"/>
          <w:p>
            <w:pPr>
              <w:spacing w:after="20"/>
              <w:ind w:left="20"/>
              <w:jc w:val="both"/>
            </w:pPr>
            <w:r>
              <w:rPr>
                <w:rFonts w:ascii="Times New Roman"/>
                <w:b w:val="false"/>
                <w:i w:val="false"/>
                <w:color w:val="000000"/>
                <w:sz w:val="20"/>
              </w:rPr>
              <w:t>
5,2</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54"/>
          <w:p>
            <w:pPr>
              <w:spacing w:after="20"/>
              <w:ind w:left="20"/>
              <w:jc w:val="both"/>
            </w:pPr>
            <w:r>
              <w:rPr>
                <w:rFonts w:ascii="Times New Roman"/>
                <w:b w:val="false"/>
                <w:i w:val="false"/>
                <w:color w:val="000000"/>
                <w:sz w:val="20"/>
              </w:rPr>
              <w:t>
7,1</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055"/>
          <w:p>
            <w:pPr>
              <w:spacing w:after="20"/>
              <w:ind w:left="20"/>
              <w:jc w:val="both"/>
            </w:pPr>
            <w:r>
              <w:rPr>
                <w:rFonts w:ascii="Times New Roman"/>
                <w:b w:val="false"/>
                <w:i w:val="false"/>
                <w:color w:val="000000"/>
                <w:sz w:val="20"/>
              </w:rPr>
              <w:t>
5,7</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56"/>
          <w:p>
            <w:pPr>
              <w:spacing w:after="20"/>
              <w:ind w:left="20"/>
              <w:jc w:val="both"/>
            </w:pPr>
            <w:r>
              <w:rPr>
                <w:rFonts w:ascii="Times New Roman"/>
                <w:b w:val="false"/>
                <w:i w:val="false"/>
                <w:color w:val="000000"/>
                <w:sz w:val="20"/>
              </w:rPr>
              <w:t>
6,4</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057"/>
          <w:p>
            <w:pPr>
              <w:spacing w:after="20"/>
              <w:ind w:left="20"/>
              <w:jc w:val="both"/>
            </w:pPr>
            <w:r>
              <w:rPr>
                <w:rFonts w:ascii="Times New Roman"/>
                <w:b w:val="false"/>
                <w:i w:val="false"/>
                <w:color w:val="000000"/>
                <w:sz w:val="20"/>
              </w:rPr>
              <w:t>
32Б</w:t>
            </w:r>
          </w:p>
          <w:bookmarkEnd w:id="1057"/>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3.Жусан-қауырсын-эфемерлі сол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058"/>
          <w:p>
            <w:pPr>
              <w:spacing w:after="20"/>
              <w:ind w:left="20"/>
              <w:jc w:val="both"/>
            </w:pPr>
            <w:r>
              <w:rPr>
                <w:rFonts w:ascii="Times New Roman"/>
                <w:b w:val="false"/>
                <w:i w:val="false"/>
                <w:color w:val="000000"/>
                <w:sz w:val="20"/>
              </w:rPr>
              <w:t>
3,6</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059"/>
          <w:p>
            <w:pPr>
              <w:spacing w:after="20"/>
              <w:ind w:left="20"/>
              <w:jc w:val="both"/>
            </w:pPr>
            <w:r>
              <w:rPr>
                <w:rFonts w:ascii="Times New Roman"/>
                <w:b w:val="false"/>
                <w:i w:val="false"/>
                <w:color w:val="000000"/>
                <w:sz w:val="20"/>
              </w:rPr>
              <w:t>
4,3</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060"/>
          <w:p>
            <w:pPr>
              <w:spacing w:after="20"/>
              <w:ind w:left="20"/>
              <w:jc w:val="both"/>
            </w:pPr>
            <w:r>
              <w:rPr>
                <w:rFonts w:ascii="Times New Roman"/>
                <w:b w:val="false"/>
                <w:i w:val="false"/>
                <w:color w:val="000000"/>
                <w:sz w:val="20"/>
              </w:rPr>
              <w:t>
5,2</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061"/>
          <w:p>
            <w:pPr>
              <w:spacing w:after="20"/>
              <w:ind w:left="20"/>
              <w:jc w:val="both"/>
            </w:pPr>
            <w:r>
              <w:rPr>
                <w:rFonts w:ascii="Times New Roman"/>
                <w:b w:val="false"/>
                <w:i w:val="false"/>
                <w:color w:val="000000"/>
                <w:sz w:val="20"/>
              </w:rPr>
              <w:t>
4,0</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062"/>
          <w:p>
            <w:pPr>
              <w:spacing w:after="20"/>
              <w:ind w:left="20"/>
              <w:jc w:val="both"/>
            </w:pPr>
            <w:r>
              <w:rPr>
                <w:rFonts w:ascii="Times New Roman"/>
                <w:b w:val="false"/>
                <w:i w:val="false"/>
                <w:color w:val="000000"/>
                <w:sz w:val="20"/>
              </w:rPr>
              <w:t>
3,6</w:t>
            </w:r>
          </w:p>
          <w:bookmarkEnd w:id="1062"/>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063"/>
          <w:p>
            <w:pPr>
              <w:spacing w:after="20"/>
              <w:ind w:left="20"/>
              <w:jc w:val="both"/>
            </w:pPr>
            <w:r>
              <w:rPr>
                <w:rFonts w:ascii="Times New Roman"/>
                <w:b w:val="false"/>
                <w:i w:val="false"/>
                <w:color w:val="000000"/>
                <w:sz w:val="20"/>
              </w:rPr>
              <w:t>
4,6</w:t>
            </w:r>
          </w:p>
          <w:bookmarkEnd w:id="1063"/>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064"/>
          <w:p>
            <w:pPr>
              <w:spacing w:after="20"/>
              <w:ind w:left="20"/>
              <w:jc w:val="both"/>
            </w:pPr>
            <w:r>
              <w:rPr>
                <w:rFonts w:ascii="Times New Roman"/>
                <w:b w:val="false"/>
                <w:i w:val="false"/>
                <w:color w:val="000000"/>
                <w:sz w:val="20"/>
              </w:rPr>
              <w:t>
5,1</w:t>
            </w:r>
          </w:p>
          <w:bookmarkEnd w:id="1064"/>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065"/>
          <w:p>
            <w:pPr>
              <w:spacing w:after="20"/>
              <w:ind w:left="20"/>
              <w:jc w:val="both"/>
            </w:pPr>
            <w:r>
              <w:rPr>
                <w:rFonts w:ascii="Times New Roman"/>
                <w:b w:val="false"/>
                <w:i w:val="false"/>
                <w:color w:val="000000"/>
                <w:sz w:val="20"/>
              </w:rPr>
              <w:t>
4,3</w:t>
            </w:r>
          </w:p>
          <w:bookmarkEnd w:id="1065"/>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066"/>
          <w:p>
            <w:pPr>
              <w:spacing w:after="20"/>
              <w:ind w:left="20"/>
              <w:jc w:val="both"/>
            </w:pPr>
            <w:r>
              <w:rPr>
                <w:rFonts w:ascii="Times New Roman"/>
                <w:b w:val="false"/>
                <w:i w:val="false"/>
                <w:color w:val="000000"/>
                <w:sz w:val="20"/>
              </w:rPr>
              <w:t>
15Ба</w:t>
            </w:r>
          </w:p>
          <w:bookmarkEnd w:id="106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067"/>
          <w:p>
            <w:pPr>
              <w:spacing w:after="20"/>
              <w:ind w:left="20"/>
              <w:jc w:val="both"/>
            </w:pPr>
            <w:r>
              <w:rPr>
                <w:rFonts w:ascii="Times New Roman"/>
                <w:b w:val="false"/>
                <w:i w:val="false"/>
                <w:color w:val="000000"/>
                <w:sz w:val="20"/>
              </w:rPr>
              <w:t>
60</w:t>
            </w:r>
          </w:p>
          <w:bookmarkEnd w:id="1067"/>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068"/>
          <w:p>
            <w:pPr>
              <w:spacing w:after="20"/>
              <w:ind w:left="20"/>
              <w:jc w:val="both"/>
            </w:pPr>
            <w:r>
              <w:rPr>
                <w:rFonts w:ascii="Times New Roman"/>
                <w:b w:val="false"/>
                <w:i w:val="false"/>
                <w:color w:val="000000"/>
                <w:sz w:val="20"/>
              </w:rPr>
              <w:t>
3,1</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069"/>
          <w:p>
            <w:pPr>
              <w:spacing w:after="20"/>
              <w:ind w:left="20"/>
              <w:jc w:val="both"/>
            </w:pPr>
            <w:r>
              <w:rPr>
                <w:rFonts w:ascii="Times New Roman"/>
                <w:b w:val="false"/>
                <w:i w:val="false"/>
                <w:color w:val="000000"/>
                <w:sz w:val="20"/>
              </w:rPr>
              <w:t>
3,8</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70"/>
          <w:p>
            <w:pPr>
              <w:spacing w:after="20"/>
              <w:ind w:left="20"/>
              <w:jc w:val="both"/>
            </w:pPr>
            <w:r>
              <w:rPr>
                <w:rFonts w:ascii="Times New Roman"/>
                <w:b w:val="false"/>
                <w:i w:val="false"/>
                <w:color w:val="000000"/>
                <w:sz w:val="20"/>
              </w:rPr>
              <w:t>
4,8</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071"/>
          <w:p>
            <w:pPr>
              <w:spacing w:after="20"/>
              <w:ind w:left="20"/>
              <w:jc w:val="both"/>
            </w:pPr>
            <w:r>
              <w:rPr>
                <w:rFonts w:ascii="Times New Roman"/>
                <w:b w:val="false"/>
                <w:i w:val="false"/>
                <w:color w:val="000000"/>
                <w:sz w:val="20"/>
              </w:rPr>
              <w:t>
3,7</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72"/>
          <w:p>
            <w:pPr>
              <w:spacing w:after="20"/>
              <w:ind w:left="20"/>
              <w:jc w:val="both"/>
            </w:pPr>
            <w:r>
              <w:rPr>
                <w:rFonts w:ascii="Times New Roman"/>
                <w:b w:val="false"/>
                <w:i w:val="false"/>
                <w:color w:val="000000"/>
                <w:sz w:val="20"/>
              </w:rPr>
              <w:t>
24В</w:t>
            </w:r>
          </w:p>
          <w:bookmarkEnd w:id="1072"/>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шабындық-дәнді-жусан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073"/>
          <w:p>
            <w:pPr>
              <w:spacing w:after="20"/>
              <w:ind w:left="20"/>
              <w:jc w:val="both"/>
            </w:pPr>
            <w:r>
              <w:rPr>
                <w:rFonts w:ascii="Times New Roman"/>
                <w:b w:val="false"/>
                <w:i w:val="false"/>
                <w:color w:val="000000"/>
                <w:sz w:val="20"/>
              </w:rPr>
              <w:t>
5,2</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074"/>
          <w:p>
            <w:pPr>
              <w:spacing w:after="20"/>
              <w:ind w:left="20"/>
              <w:jc w:val="both"/>
            </w:pPr>
            <w:r>
              <w:rPr>
                <w:rFonts w:ascii="Times New Roman"/>
                <w:b w:val="false"/>
                <w:i w:val="false"/>
                <w:color w:val="000000"/>
                <w:sz w:val="20"/>
              </w:rPr>
              <w:t>
7,1</w:t>
            </w:r>
          </w:p>
          <w:bookmarkEnd w:id="1074"/>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075"/>
          <w:p>
            <w:pPr>
              <w:spacing w:after="20"/>
              <w:ind w:left="20"/>
              <w:jc w:val="both"/>
            </w:pPr>
            <w:r>
              <w:rPr>
                <w:rFonts w:ascii="Times New Roman"/>
                <w:b w:val="false"/>
                <w:i w:val="false"/>
                <w:color w:val="000000"/>
                <w:sz w:val="20"/>
              </w:rPr>
              <w:t>
5,7</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76"/>
          <w:p>
            <w:pPr>
              <w:spacing w:after="20"/>
              <w:ind w:left="20"/>
              <w:jc w:val="both"/>
            </w:pPr>
            <w:r>
              <w:rPr>
                <w:rFonts w:ascii="Times New Roman"/>
                <w:b w:val="false"/>
                <w:i w:val="false"/>
                <w:color w:val="000000"/>
                <w:sz w:val="20"/>
              </w:rPr>
              <w:t>
6,4</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077"/>
          <w:p>
            <w:pPr>
              <w:spacing w:after="20"/>
              <w:ind w:left="20"/>
              <w:jc w:val="both"/>
            </w:pPr>
            <w:r>
              <w:rPr>
                <w:rFonts w:ascii="Times New Roman"/>
                <w:b w:val="false"/>
                <w:i w:val="false"/>
                <w:color w:val="000000"/>
                <w:sz w:val="20"/>
              </w:rPr>
              <w:t>
32Б</w:t>
            </w:r>
          </w:p>
          <w:bookmarkEnd w:id="1077"/>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3.Жусан-қауырсын-эфемерлі сол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078"/>
          <w:p>
            <w:pPr>
              <w:spacing w:after="20"/>
              <w:ind w:left="20"/>
              <w:jc w:val="both"/>
            </w:pPr>
            <w:r>
              <w:rPr>
                <w:rFonts w:ascii="Times New Roman"/>
                <w:b w:val="false"/>
                <w:i w:val="false"/>
                <w:color w:val="000000"/>
                <w:sz w:val="20"/>
              </w:rPr>
              <w:t>
3,6</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079"/>
          <w:p>
            <w:pPr>
              <w:spacing w:after="20"/>
              <w:ind w:left="20"/>
              <w:jc w:val="both"/>
            </w:pPr>
            <w:r>
              <w:rPr>
                <w:rFonts w:ascii="Times New Roman"/>
                <w:b w:val="false"/>
                <w:i w:val="false"/>
                <w:color w:val="000000"/>
                <w:sz w:val="20"/>
              </w:rPr>
              <w:t>
4,3</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080"/>
          <w:p>
            <w:pPr>
              <w:spacing w:after="20"/>
              <w:ind w:left="20"/>
              <w:jc w:val="both"/>
            </w:pPr>
            <w:r>
              <w:rPr>
                <w:rFonts w:ascii="Times New Roman"/>
                <w:b w:val="false"/>
                <w:i w:val="false"/>
                <w:color w:val="000000"/>
                <w:sz w:val="20"/>
              </w:rPr>
              <w:t>
5,2</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081"/>
          <w:p>
            <w:pPr>
              <w:spacing w:after="20"/>
              <w:ind w:left="20"/>
              <w:jc w:val="both"/>
            </w:pPr>
            <w:r>
              <w:rPr>
                <w:rFonts w:ascii="Times New Roman"/>
                <w:b w:val="false"/>
                <w:i w:val="false"/>
                <w:color w:val="000000"/>
                <w:sz w:val="20"/>
              </w:rPr>
              <w:t>
4,0</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082"/>
          <w:p>
            <w:pPr>
              <w:spacing w:after="20"/>
              <w:ind w:left="20"/>
              <w:jc w:val="both"/>
            </w:pPr>
            <w:r>
              <w:rPr>
                <w:rFonts w:ascii="Times New Roman"/>
                <w:b w:val="false"/>
                <w:i w:val="false"/>
                <w:color w:val="000000"/>
                <w:sz w:val="20"/>
              </w:rPr>
              <w:t>
3,6</w:t>
            </w:r>
          </w:p>
          <w:bookmarkEnd w:id="1082"/>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083"/>
          <w:p>
            <w:pPr>
              <w:spacing w:after="20"/>
              <w:ind w:left="20"/>
              <w:jc w:val="both"/>
            </w:pPr>
            <w:r>
              <w:rPr>
                <w:rFonts w:ascii="Times New Roman"/>
                <w:b w:val="false"/>
                <w:i w:val="false"/>
                <w:color w:val="000000"/>
                <w:sz w:val="20"/>
              </w:rPr>
              <w:t>
4,6</w:t>
            </w:r>
          </w:p>
          <w:bookmarkEnd w:id="1083"/>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084"/>
          <w:p>
            <w:pPr>
              <w:spacing w:after="20"/>
              <w:ind w:left="20"/>
              <w:jc w:val="both"/>
            </w:pPr>
            <w:r>
              <w:rPr>
                <w:rFonts w:ascii="Times New Roman"/>
                <w:b w:val="false"/>
                <w:i w:val="false"/>
                <w:color w:val="000000"/>
                <w:sz w:val="20"/>
              </w:rPr>
              <w:t>
5,1</w:t>
            </w:r>
          </w:p>
          <w:bookmarkEnd w:id="1084"/>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085"/>
          <w:p>
            <w:pPr>
              <w:spacing w:after="20"/>
              <w:ind w:left="20"/>
              <w:jc w:val="both"/>
            </w:pPr>
            <w:r>
              <w:rPr>
                <w:rFonts w:ascii="Times New Roman"/>
                <w:b w:val="false"/>
                <w:i w:val="false"/>
                <w:color w:val="000000"/>
                <w:sz w:val="20"/>
              </w:rPr>
              <w:t>
4,3</w:t>
            </w:r>
          </w:p>
          <w:bookmarkEnd w:id="1085"/>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086"/>
          <w:p>
            <w:pPr>
              <w:spacing w:after="20"/>
              <w:ind w:left="20"/>
              <w:jc w:val="both"/>
            </w:pPr>
            <w:r>
              <w:rPr>
                <w:rFonts w:ascii="Times New Roman"/>
                <w:b w:val="false"/>
                <w:i w:val="false"/>
                <w:color w:val="000000"/>
                <w:sz w:val="20"/>
              </w:rPr>
              <w:t>
26Б</w:t>
            </w:r>
          </w:p>
          <w:bookmarkEnd w:id="108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1.Беткейлердің шыңдары, беткейлері мен етектері бойынша Ашық каштан, толық дамымаған саздақтардағы бұталы-дәнді-эфемерлі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087"/>
          <w:p>
            <w:pPr>
              <w:spacing w:after="20"/>
              <w:ind w:left="20"/>
              <w:jc w:val="both"/>
            </w:pPr>
            <w:r>
              <w:rPr>
                <w:rFonts w:ascii="Times New Roman"/>
                <w:b w:val="false"/>
                <w:i w:val="false"/>
                <w:color w:val="000000"/>
                <w:sz w:val="20"/>
              </w:rPr>
              <w:t>
1,9</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088"/>
          <w:p>
            <w:pPr>
              <w:spacing w:after="20"/>
              <w:ind w:left="20"/>
              <w:jc w:val="both"/>
            </w:pPr>
            <w:r>
              <w:rPr>
                <w:rFonts w:ascii="Times New Roman"/>
                <w:b w:val="false"/>
                <w:i w:val="false"/>
                <w:color w:val="000000"/>
                <w:sz w:val="20"/>
              </w:rPr>
              <w:t>
1,9</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089"/>
          <w:p>
            <w:pPr>
              <w:spacing w:after="20"/>
              <w:ind w:left="20"/>
              <w:jc w:val="both"/>
            </w:pPr>
            <w:r>
              <w:rPr>
                <w:rFonts w:ascii="Times New Roman"/>
                <w:b w:val="false"/>
                <w:i w:val="false"/>
                <w:color w:val="000000"/>
                <w:sz w:val="20"/>
              </w:rPr>
              <w:t>
2,4</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090"/>
          <w:p>
            <w:pPr>
              <w:spacing w:after="20"/>
              <w:ind w:left="20"/>
              <w:jc w:val="both"/>
            </w:pPr>
            <w:r>
              <w:rPr>
                <w:rFonts w:ascii="Times New Roman"/>
                <w:b w:val="false"/>
                <w:i w:val="false"/>
                <w:color w:val="000000"/>
                <w:sz w:val="20"/>
              </w:rPr>
              <w:t>
2,9</w:t>
            </w:r>
          </w:p>
          <w:bookmarkEnd w:id="109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091"/>
          <w:p>
            <w:pPr>
              <w:spacing w:after="20"/>
              <w:ind w:left="20"/>
              <w:jc w:val="both"/>
            </w:pPr>
            <w:r>
              <w:rPr>
                <w:rFonts w:ascii="Times New Roman"/>
                <w:b w:val="false"/>
                <w:i w:val="false"/>
                <w:color w:val="000000"/>
                <w:sz w:val="20"/>
              </w:rPr>
              <w:t>
18Б</w:t>
            </w:r>
          </w:p>
          <w:bookmarkEnd w:id="109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толық дамымаған сазды топырақтарда эбелек қосылған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092"/>
          <w:p>
            <w:pPr>
              <w:spacing w:after="20"/>
              <w:ind w:left="20"/>
              <w:jc w:val="both"/>
            </w:pPr>
            <w:r>
              <w:rPr>
                <w:rFonts w:ascii="Times New Roman"/>
                <w:b w:val="false"/>
                <w:i w:val="false"/>
                <w:color w:val="000000"/>
                <w:sz w:val="20"/>
              </w:rPr>
              <w:t>
3,1</w:t>
            </w:r>
          </w:p>
          <w:bookmarkEnd w:id="1092"/>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093"/>
          <w:p>
            <w:pPr>
              <w:spacing w:after="20"/>
              <w:ind w:left="20"/>
              <w:jc w:val="both"/>
            </w:pPr>
            <w:r>
              <w:rPr>
                <w:rFonts w:ascii="Times New Roman"/>
                <w:b w:val="false"/>
                <w:i w:val="false"/>
                <w:color w:val="000000"/>
                <w:sz w:val="20"/>
              </w:rPr>
              <w:t>
3,7</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094"/>
          <w:p>
            <w:pPr>
              <w:spacing w:after="20"/>
              <w:ind w:left="20"/>
              <w:jc w:val="both"/>
            </w:pPr>
            <w:r>
              <w:rPr>
                <w:rFonts w:ascii="Times New Roman"/>
                <w:b w:val="false"/>
                <w:i w:val="false"/>
                <w:color w:val="000000"/>
                <w:sz w:val="20"/>
              </w:rPr>
              <w:t>
5,4</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095"/>
          <w:p>
            <w:pPr>
              <w:spacing w:after="20"/>
              <w:ind w:left="20"/>
              <w:jc w:val="both"/>
            </w:pPr>
            <w:r>
              <w:rPr>
                <w:rFonts w:ascii="Times New Roman"/>
                <w:b w:val="false"/>
                <w:i w:val="false"/>
                <w:color w:val="000000"/>
                <w:sz w:val="20"/>
              </w:rPr>
              <w:t>
4,2</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096"/>
          <w:p>
            <w:pPr>
              <w:spacing w:after="20"/>
              <w:ind w:left="20"/>
              <w:jc w:val="both"/>
            </w:pPr>
            <w:r>
              <w:rPr>
                <w:rFonts w:ascii="Times New Roman"/>
                <w:b w:val="false"/>
                <w:i w:val="false"/>
                <w:color w:val="000000"/>
                <w:sz w:val="20"/>
              </w:rPr>
              <w:t>
32Б</w:t>
            </w:r>
          </w:p>
          <w:bookmarkEnd w:id="109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3.Жусан-қауырсын-эфемерлі сол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097"/>
          <w:p>
            <w:pPr>
              <w:spacing w:after="20"/>
              <w:ind w:left="20"/>
              <w:jc w:val="both"/>
            </w:pPr>
            <w:r>
              <w:rPr>
                <w:rFonts w:ascii="Times New Roman"/>
                <w:b w:val="false"/>
                <w:i w:val="false"/>
                <w:color w:val="000000"/>
                <w:sz w:val="20"/>
              </w:rPr>
              <w:t>
3,6</w:t>
            </w:r>
          </w:p>
          <w:bookmarkEnd w:id="1097"/>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098"/>
          <w:p>
            <w:pPr>
              <w:spacing w:after="20"/>
              <w:ind w:left="20"/>
              <w:jc w:val="both"/>
            </w:pPr>
            <w:r>
              <w:rPr>
                <w:rFonts w:ascii="Times New Roman"/>
                <w:b w:val="false"/>
                <w:i w:val="false"/>
                <w:color w:val="000000"/>
                <w:sz w:val="20"/>
              </w:rPr>
              <w:t>
4,3</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099"/>
          <w:p>
            <w:pPr>
              <w:spacing w:after="20"/>
              <w:ind w:left="20"/>
              <w:jc w:val="both"/>
            </w:pPr>
            <w:r>
              <w:rPr>
                <w:rFonts w:ascii="Times New Roman"/>
                <w:b w:val="false"/>
                <w:i w:val="false"/>
                <w:color w:val="000000"/>
                <w:sz w:val="20"/>
              </w:rPr>
              <w:t>
5,2</w:t>
            </w:r>
          </w:p>
          <w:bookmarkEnd w:id="1099"/>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00"/>
          <w:p>
            <w:pPr>
              <w:spacing w:after="20"/>
              <w:ind w:left="20"/>
              <w:jc w:val="both"/>
            </w:pPr>
            <w:r>
              <w:rPr>
                <w:rFonts w:ascii="Times New Roman"/>
                <w:b w:val="false"/>
                <w:i w:val="false"/>
                <w:color w:val="000000"/>
                <w:sz w:val="20"/>
              </w:rPr>
              <w:t>
4,0</w:t>
            </w:r>
          </w:p>
          <w:bookmarkEnd w:id="1100"/>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4.5-ке дейінгі тау жыныстарының шығуы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01"/>
          <w:p>
            <w:pPr>
              <w:spacing w:after="20"/>
              <w:ind w:left="20"/>
              <w:jc w:val="both"/>
            </w:pPr>
            <w:r>
              <w:rPr>
                <w:rFonts w:ascii="Times New Roman"/>
                <w:b w:val="false"/>
                <w:i w:val="false"/>
                <w:color w:val="000000"/>
                <w:sz w:val="20"/>
              </w:rPr>
              <w:t>
2,4</w:t>
            </w:r>
          </w:p>
          <w:bookmarkEnd w:id="1101"/>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102"/>
          <w:p>
            <w:pPr>
              <w:spacing w:after="20"/>
              <w:ind w:left="20"/>
              <w:jc w:val="both"/>
            </w:pPr>
            <w:r>
              <w:rPr>
                <w:rFonts w:ascii="Times New Roman"/>
                <w:b w:val="false"/>
                <w:i w:val="false"/>
                <w:color w:val="000000"/>
                <w:sz w:val="20"/>
              </w:rPr>
              <w:t>
2,7</w:t>
            </w:r>
          </w:p>
          <w:bookmarkEnd w:id="1102"/>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03"/>
          <w:p>
            <w:pPr>
              <w:spacing w:after="20"/>
              <w:ind w:left="20"/>
              <w:jc w:val="both"/>
            </w:pPr>
            <w:r>
              <w:rPr>
                <w:rFonts w:ascii="Times New Roman"/>
                <w:b w:val="false"/>
                <w:i w:val="false"/>
                <w:color w:val="000000"/>
                <w:sz w:val="20"/>
              </w:rPr>
              <w:t>
3,6</w:t>
            </w:r>
          </w:p>
          <w:bookmarkEnd w:id="1103"/>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04"/>
          <w:p>
            <w:pPr>
              <w:spacing w:after="20"/>
              <w:ind w:left="20"/>
              <w:jc w:val="both"/>
            </w:pPr>
            <w:r>
              <w:rPr>
                <w:rFonts w:ascii="Times New Roman"/>
                <w:b w:val="false"/>
                <w:i w:val="false"/>
                <w:color w:val="000000"/>
                <w:sz w:val="20"/>
              </w:rPr>
              <w:t>
3,4</w:t>
            </w:r>
          </w:p>
          <w:bookmarkEnd w:id="1104"/>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Р. 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1.Ағаш және бұта бұталары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2.Су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 дейінгі қиыршық тасты шөгінділер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05"/>
          <w:p>
            <w:pPr>
              <w:spacing w:after="20"/>
              <w:ind w:left="20"/>
              <w:jc w:val="both"/>
            </w:pPr>
            <w:r>
              <w:rPr>
                <w:rFonts w:ascii="Times New Roman"/>
                <w:b w:val="false"/>
                <w:i w:val="false"/>
                <w:color w:val="000000"/>
                <w:sz w:val="20"/>
              </w:rPr>
              <w:t>
18Б</w:t>
            </w:r>
          </w:p>
          <w:bookmarkEnd w:id="110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06"/>
          <w:p>
            <w:pPr>
              <w:spacing w:after="20"/>
              <w:ind w:left="20"/>
              <w:jc w:val="both"/>
            </w:pPr>
            <w:r>
              <w:rPr>
                <w:rFonts w:ascii="Times New Roman"/>
                <w:b w:val="false"/>
                <w:i w:val="false"/>
                <w:color w:val="000000"/>
                <w:sz w:val="20"/>
              </w:rPr>
              <w:t>
3,1</w:t>
            </w:r>
          </w:p>
          <w:bookmarkEnd w:id="1106"/>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107"/>
          <w:p>
            <w:pPr>
              <w:spacing w:after="20"/>
              <w:ind w:left="20"/>
              <w:jc w:val="both"/>
            </w:pPr>
            <w:r>
              <w:rPr>
                <w:rFonts w:ascii="Times New Roman"/>
                <w:b w:val="false"/>
                <w:i w:val="false"/>
                <w:color w:val="000000"/>
                <w:sz w:val="20"/>
              </w:rPr>
              <w:t>
3,7</w:t>
            </w:r>
          </w:p>
          <w:bookmarkEnd w:id="1107"/>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108"/>
          <w:p>
            <w:pPr>
              <w:spacing w:after="20"/>
              <w:ind w:left="20"/>
              <w:jc w:val="both"/>
            </w:pPr>
            <w:r>
              <w:rPr>
                <w:rFonts w:ascii="Times New Roman"/>
                <w:b w:val="false"/>
                <w:i w:val="false"/>
                <w:color w:val="000000"/>
                <w:sz w:val="20"/>
              </w:rPr>
              <w:t>
5,4</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109"/>
          <w:p>
            <w:pPr>
              <w:spacing w:after="20"/>
              <w:ind w:left="20"/>
              <w:jc w:val="both"/>
            </w:pPr>
            <w:r>
              <w:rPr>
                <w:rFonts w:ascii="Times New Roman"/>
                <w:b w:val="false"/>
                <w:i w:val="false"/>
                <w:color w:val="000000"/>
                <w:sz w:val="20"/>
              </w:rPr>
              <w:t>
4,2</w:t>
            </w:r>
          </w:p>
          <w:bookmarkEnd w:id="110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10"/>
          <w:p>
            <w:pPr>
              <w:spacing w:after="20"/>
              <w:ind w:left="20"/>
              <w:jc w:val="both"/>
            </w:pPr>
            <w:r>
              <w:rPr>
                <w:rFonts w:ascii="Times New Roman"/>
                <w:b w:val="false"/>
                <w:i w:val="false"/>
                <w:color w:val="000000"/>
                <w:sz w:val="20"/>
              </w:rPr>
              <w:t>
27</w:t>
            </w:r>
          </w:p>
          <w:bookmarkEnd w:id="111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2.Бұталы-қауырсынды-жусанды ашық-каштанды, дамымаған сазды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11"/>
          <w:p>
            <w:pPr>
              <w:spacing w:after="20"/>
              <w:ind w:left="20"/>
              <w:jc w:val="both"/>
            </w:pPr>
            <w:r>
              <w:rPr>
                <w:rFonts w:ascii="Times New Roman"/>
                <w:b w:val="false"/>
                <w:i w:val="false"/>
                <w:color w:val="000000"/>
                <w:sz w:val="20"/>
              </w:rPr>
              <w:t>
5,6</w:t>
            </w:r>
          </w:p>
          <w:bookmarkEnd w:id="1111"/>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12"/>
          <w:p>
            <w:pPr>
              <w:spacing w:after="20"/>
              <w:ind w:left="20"/>
              <w:jc w:val="both"/>
            </w:pPr>
            <w:r>
              <w:rPr>
                <w:rFonts w:ascii="Times New Roman"/>
                <w:b w:val="false"/>
                <w:i w:val="false"/>
                <w:color w:val="000000"/>
                <w:sz w:val="20"/>
              </w:rPr>
              <w:t>
7,6</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13"/>
          <w:p>
            <w:pPr>
              <w:spacing w:after="20"/>
              <w:ind w:left="20"/>
              <w:jc w:val="both"/>
            </w:pPr>
            <w:r>
              <w:rPr>
                <w:rFonts w:ascii="Times New Roman"/>
                <w:b w:val="false"/>
                <w:i w:val="false"/>
                <w:color w:val="000000"/>
                <w:sz w:val="20"/>
              </w:rPr>
              <w:t>
5,8</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14"/>
          <w:p>
            <w:pPr>
              <w:spacing w:after="20"/>
              <w:ind w:left="20"/>
              <w:jc w:val="both"/>
            </w:pPr>
            <w:r>
              <w:rPr>
                <w:rFonts w:ascii="Times New Roman"/>
                <w:b w:val="false"/>
                <w:i w:val="false"/>
                <w:color w:val="000000"/>
                <w:sz w:val="20"/>
              </w:rPr>
              <w:t>
6,5</w:t>
            </w:r>
          </w:p>
          <w:bookmarkEnd w:id="1114"/>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115"/>
          <w:p>
            <w:pPr>
              <w:spacing w:after="20"/>
              <w:ind w:left="20"/>
              <w:jc w:val="both"/>
            </w:pPr>
            <w:r>
              <w:rPr>
                <w:rFonts w:ascii="Times New Roman"/>
                <w:b w:val="false"/>
                <w:i w:val="false"/>
                <w:color w:val="000000"/>
                <w:sz w:val="20"/>
              </w:rPr>
              <w:t>
30Б</w:t>
            </w:r>
          </w:p>
          <w:bookmarkEnd w:id="111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 бедерінің барлық элементтері бойынша Ашық каштан, дамымаған сазды топырақтарда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116"/>
          <w:p>
            <w:pPr>
              <w:spacing w:after="20"/>
              <w:ind w:left="20"/>
              <w:jc w:val="both"/>
            </w:pPr>
            <w:r>
              <w:rPr>
                <w:rFonts w:ascii="Times New Roman"/>
                <w:b w:val="false"/>
                <w:i w:val="false"/>
                <w:color w:val="000000"/>
                <w:sz w:val="20"/>
              </w:rPr>
              <w:t>
2,7</w:t>
            </w:r>
          </w:p>
          <w:bookmarkEnd w:id="111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117"/>
          <w:p>
            <w:pPr>
              <w:spacing w:after="20"/>
              <w:ind w:left="20"/>
              <w:jc w:val="both"/>
            </w:pPr>
            <w:r>
              <w:rPr>
                <w:rFonts w:ascii="Times New Roman"/>
                <w:b w:val="false"/>
                <w:i w:val="false"/>
                <w:color w:val="000000"/>
                <w:sz w:val="20"/>
              </w:rPr>
              <w:t>
3,2</w:t>
            </w:r>
          </w:p>
          <w:bookmarkEnd w:id="111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18"/>
          <w:p>
            <w:pPr>
              <w:spacing w:after="20"/>
              <w:ind w:left="20"/>
              <w:jc w:val="both"/>
            </w:pPr>
            <w:r>
              <w:rPr>
                <w:rFonts w:ascii="Times New Roman"/>
                <w:b w:val="false"/>
                <w:i w:val="false"/>
                <w:color w:val="000000"/>
                <w:sz w:val="20"/>
              </w:rPr>
              <w:t>
3,5</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119"/>
          <w:p>
            <w:pPr>
              <w:spacing w:after="20"/>
              <w:ind w:left="20"/>
              <w:jc w:val="both"/>
            </w:pPr>
            <w:r>
              <w:rPr>
                <w:rFonts w:ascii="Times New Roman"/>
                <w:b w:val="false"/>
                <w:i w:val="false"/>
                <w:color w:val="000000"/>
                <w:sz w:val="20"/>
              </w:rPr>
              <w:t>
2,7</w:t>
            </w:r>
          </w:p>
          <w:bookmarkEnd w:id="1119"/>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20"/>
          <w:p>
            <w:pPr>
              <w:spacing w:after="20"/>
              <w:ind w:left="20"/>
              <w:jc w:val="both"/>
            </w:pPr>
            <w:r>
              <w:rPr>
                <w:rFonts w:ascii="Times New Roman"/>
                <w:b w:val="false"/>
                <w:i w:val="false"/>
                <w:color w:val="000000"/>
                <w:sz w:val="20"/>
              </w:rPr>
              <w:t>
3,5</w:t>
            </w:r>
          </w:p>
          <w:bookmarkEnd w:id="1120"/>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21"/>
          <w:p>
            <w:pPr>
              <w:spacing w:after="20"/>
              <w:ind w:left="20"/>
              <w:jc w:val="both"/>
            </w:pPr>
            <w:r>
              <w:rPr>
                <w:rFonts w:ascii="Times New Roman"/>
                <w:b w:val="false"/>
                <w:i w:val="false"/>
                <w:color w:val="000000"/>
                <w:sz w:val="20"/>
              </w:rPr>
              <w:t>
4,4</w:t>
            </w:r>
          </w:p>
          <w:bookmarkEnd w:id="1121"/>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122"/>
          <w:p>
            <w:pPr>
              <w:spacing w:after="20"/>
              <w:ind w:left="20"/>
              <w:jc w:val="both"/>
            </w:pPr>
            <w:r>
              <w:rPr>
                <w:rFonts w:ascii="Times New Roman"/>
                <w:b w:val="false"/>
                <w:i w:val="false"/>
                <w:color w:val="000000"/>
                <w:sz w:val="20"/>
              </w:rPr>
              <w:t>
4,6</w:t>
            </w:r>
          </w:p>
          <w:bookmarkEnd w:id="1122"/>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123"/>
          <w:p>
            <w:pPr>
              <w:spacing w:after="20"/>
              <w:ind w:left="20"/>
              <w:jc w:val="both"/>
            </w:pPr>
            <w:r>
              <w:rPr>
                <w:rFonts w:ascii="Times New Roman"/>
                <w:b w:val="false"/>
                <w:i w:val="false"/>
                <w:color w:val="000000"/>
                <w:sz w:val="20"/>
              </w:rPr>
              <w:t>
4,2</w:t>
            </w:r>
          </w:p>
          <w:bookmarkEnd w:id="1123"/>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24"/>
          <w:p>
            <w:pPr>
              <w:spacing w:after="20"/>
              <w:ind w:left="20"/>
              <w:jc w:val="both"/>
            </w:pPr>
            <w:r>
              <w:rPr>
                <w:rFonts w:ascii="Times New Roman"/>
                <w:b w:val="false"/>
                <w:i w:val="false"/>
                <w:color w:val="000000"/>
                <w:sz w:val="20"/>
              </w:rPr>
              <w:t>
15Б</w:t>
            </w:r>
          </w:p>
          <w:bookmarkEnd w:id="112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1.Ақшыл каштан, толық дамымаған сазды топырақтарда Терескен бар қауырсынды-жусанды-эфемерлі жерлер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25"/>
          <w:p>
            <w:pPr>
              <w:spacing w:after="20"/>
              <w:ind w:left="20"/>
              <w:jc w:val="both"/>
            </w:pPr>
            <w:r>
              <w:rPr>
                <w:rFonts w:ascii="Times New Roman"/>
                <w:b w:val="false"/>
                <w:i w:val="false"/>
                <w:color w:val="000000"/>
                <w:sz w:val="20"/>
              </w:rPr>
              <w:t>
3,1</w:t>
            </w:r>
          </w:p>
          <w:bookmarkEnd w:id="1125"/>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26"/>
          <w:p>
            <w:pPr>
              <w:spacing w:after="20"/>
              <w:ind w:left="20"/>
              <w:jc w:val="both"/>
            </w:pPr>
            <w:r>
              <w:rPr>
                <w:rFonts w:ascii="Times New Roman"/>
                <w:b w:val="false"/>
                <w:i w:val="false"/>
                <w:color w:val="000000"/>
                <w:sz w:val="20"/>
              </w:rPr>
              <w:t>
3,8</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127"/>
          <w:p>
            <w:pPr>
              <w:spacing w:after="20"/>
              <w:ind w:left="20"/>
              <w:jc w:val="both"/>
            </w:pPr>
            <w:r>
              <w:rPr>
                <w:rFonts w:ascii="Times New Roman"/>
                <w:b w:val="false"/>
                <w:i w:val="false"/>
                <w:color w:val="000000"/>
                <w:sz w:val="20"/>
              </w:rPr>
              <w:t>
3,9</w:t>
            </w:r>
          </w:p>
          <w:bookmarkEnd w:id="112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28"/>
          <w:p>
            <w:pPr>
              <w:spacing w:after="20"/>
              <w:ind w:left="20"/>
              <w:jc w:val="both"/>
            </w:pPr>
            <w:r>
              <w:rPr>
                <w:rFonts w:ascii="Times New Roman"/>
                <w:b w:val="false"/>
                <w:i w:val="false"/>
                <w:color w:val="000000"/>
                <w:sz w:val="20"/>
              </w:rPr>
              <w:t>
3,0</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129"/>
          <w:p>
            <w:pPr>
              <w:spacing w:after="20"/>
              <w:ind w:left="20"/>
              <w:jc w:val="both"/>
            </w:pPr>
            <w:r>
              <w:rPr>
                <w:rFonts w:ascii="Times New Roman"/>
                <w:b w:val="false"/>
                <w:i w:val="false"/>
                <w:color w:val="000000"/>
                <w:sz w:val="20"/>
              </w:rPr>
              <w:t>
32Б</w:t>
            </w:r>
          </w:p>
          <w:bookmarkEnd w:id="112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30"/>
          <w:p>
            <w:pPr>
              <w:spacing w:after="20"/>
              <w:ind w:left="20"/>
              <w:jc w:val="both"/>
            </w:pPr>
            <w:r>
              <w:rPr>
                <w:rFonts w:ascii="Times New Roman"/>
                <w:b w:val="false"/>
                <w:i w:val="false"/>
                <w:color w:val="000000"/>
                <w:sz w:val="20"/>
              </w:rPr>
              <w:t>
3,6</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131"/>
          <w:p>
            <w:pPr>
              <w:spacing w:after="20"/>
              <w:ind w:left="20"/>
              <w:jc w:val="both"/>
            </w:pPr>
            <w:r>
              <w:rPr>
                <w:rFonts w:ascii="Times New Roman"/>
                <w:b w:val="false"/>
                <w:i w:val="false"/>
                <w:color w:val="000000"/>
                <w:sz w:val="20"/>
              </w:rPr>
              <w:t>
4,3</w:t>
            </w:r>
          </w:p>
          <w:bookmarkEnd w:id="1131"/>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32"/>
          <w:p>
            <w:pPr>
              <w:spacing w:after="20"/>
              <w:ind w:left="20"/>
              <w:jc w:val="both"/>
            </w:pPr>
            <w:r>
              <w:rPr>
                <w:rFonts w:ascii="Times New Roman"/>
                <w:b w:val="false"/>
                <w:i w:val="false"/>
                <w:color w:val="000000"/>
                <w:sz w:val="20"/>
              </w:rPr>
              <w:t>
5,2</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33"/>
          <w:p>
            <w:pPr>
              <w:spacing w:after="20"/>
              <w:ind w:left="20"/>
              <w:jc w:val="both"/>
            </w:pPr>
            <w:r>
              <w:rPr>
                <w:rFonts w:ascii="Times New Roman"/>
                <w:b w:val="false"/>
                <w:i w:val="false"/>
                <w:color w:val="000000"/>
                <w:sz w:val="20"/>
              </w:rPr>
              <w:t>
4,0</w:t>
            </w:r>
          </w:p>
          <w:bookmarkEnd w:id="1133"/>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34"/>
          <w:p>
            <w:pPr>
              <w:spacing w:after="20"/>
              <w:ind w:left="20"/>
              <w:jc w:val="both"/>
            </w:pPr>
            <w:r>
              <w:rPr>
                <w:rFonts w:ascii="Times New Roman"/>
                <w:b w:val="false"/>
                <w:i w:val="false"/>
                <w:color w:val="000000"/>
                <w:sz w:val="20"/>
              </w:rPr>
              <w:t>
26Б</w:t>
            </w:r>
          </w:p>
          <w:bookmarkEnd w:id="113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3.Сол топырақта бұталы-қауырсынды-эфемерлі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35"/>
          <w:p>
            <w:pPr>
              <w:spacing w:after="20"/>
              <w:ind w:left="20"/>
              <w:jc w:val="both"/>
            </w:pPr>
            <w:r>
              <w:rPr>
                <w:rFonts w:ascii="Times New Roman"/>
                <w:b w:val="false"/>
                <w:i w:val="false"/>
                <w:color w:val="000000"/>
                <w:sz w:val="20"/>
              </w:rPr>
              <w:t>
1,9</w:t>
            </w:r>
          </w:p>
          <w:bookmarkEnd w:id="1135"/>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136"/>
          <w:p>
            <w:pPr>
              <w:spacing w:after="20"/>
              <w:ind w:left="20"/>
              <w:jc w:val="both"/>
            </w:pPr>
            <w:r>
              <w:rPr>
                <w:rFonts w:ascii="Times New Roman"/>
                <w:b w:val="false"/>
                <w:i w:val="false"/>
                <w:color w:val="000000"/>
                <w:sz w:val="20"/>
              </w:rPr>
              <w:t>
1,9</w:t>
            </w:r>
          </w:p>
          <w:bookmarkEnd w:id="113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137"/>
          <w:p>
            <w:pPr>
              <w:spacing w:after="20"/>
              <w:ind w:left="20"/>
              <w:jc w:val="both"/>
            </w:pPr>
            <w:r>
              <w:rPr>
                <w:rFonts w:ascii="Times New Roman"/>
                <w:b w:val="false"/>
                <w:i w:val="false"/>
                <w:color w:val="000000"/>
                <w:sz w:val="20"/>
              </w:rPr>
              <w:t>
2,4</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38"/>
          <w:p>
            <w:pPr>
              <w:spacing w:after="20"/>
              <w:ind w:left="20"/>
              <w:jc w:val="both"/>
            </w:pPr>
            <w:r>
              <w:rPr>
                <w:rFonts w:ascii="Times New Roman"/>
                <w:b w:val="false"/>
                <w:i w:val="false"/>
                <w:color w:val="000000"/>
                <w:sz w:val="20"/>
              </w:rPr>
              <w:t>
2,9</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139"/>
          <w:p>
            <w:pPr>
              <w:spacing w:after="20"/>
              <w:ind w:left="20"/>
              <w:jc w:val="both"/>
            </w:pPr>
            <w:r>
              <w:rPr>
                <w:rFonts w:ascii="Times New Roman"/>
                <w:b w:val="false"/>
                <w:i w:val="false"/>
                <w:color w:val="000000"/>
                <w:sz w:val="20"/>
              </w:rPr>
              <w:t>
3,0</w:t>
            </w:r>
          </w:p>
          <w:bookmarkEnd w:id="1139"/>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140"/>
          <w:p>
            <w:pPr>
              <w:spacing w:after="20"/>
              <w:ind w:left="20"/>
              <w:jc w:val="both"/>
            </w:pPr>
            <w:r>
              <w:rPr>
                <w:rFonts w:ascii="Times New Roman"/>
                <w:b w:val="false"/>
                <w:i w:val="false"/>
                <w:color w:val="000000"/>
                <w:sz w:val="20"/>
              </w:rPr>
              <w:t>
3,7</w:t>
            </w:r>
          </w:p>
          <w:bookmarkEnd w:id="1140"/>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141"/>
          <w:p>
            <w:pPr>
              <w:spacing w:after="20"/>
              <w:ind w:left="20"/>
              <w:jc w:val="both"/>
            </w:pPr>
            <w:r>
              <w:rPr>
                <w:rFonts w:ascii="Times New Roman"/>
                <w:b w:val="false"/>
                <w:i w:val="false"/>
                <w:color w:val="000000"/>
                <w:sz w:val="20"/>
              </w:rPr>
              <w:t>
3,9</w:t>
            </w:r>
          </w:p>
          <w:bookmarkEnd w:id="1141"/>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42"/>
          <w:p>
            <w:pPr>
              <w:spacing w:after="20"/>
              <w:ind w:left="20"/>
              <w:jc w:val="both"/>
            </w:pPr>
            <w:r>
              <w:rPr>
                <w:rFonts w:ascii="Times New Roman"/>
                <w:b w:val="false"/>
                <w:i w:val="false"/>
                <w:color w:val="000000"/>
                <w:sz w:val="20"/>
              </w:rPr>
              <w:t>
3,1</w:t>
            </w:r>
          </w:p>
          <w:bookmarkEnd w:id="1142"/>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143"/>
          <w:p>
            <w:pPr>
              <w:spacing w:after="20"/>
              <w:ind w:left="20"/>
              <w:jc w:val="both"/>
            </w:pPr>
            <w:r>
              <w:rPr>
                <w:rFonts w:ascii="Times New Roman"/>
                <w:b w:val="false"/>
                <w:i w:val="false"/>
                <w:color w:val="000000"/>
                <w:sz w:val="20"/>
              </w:rPr>
              <w:t>
27а</w:t>
            </w:r>
          </w:p>
          <w:bookmarkEnd w:id="114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эфемерлері бар бұталы-қауырсынды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44"/>
          <w:p>
            <w:pPr>
              <w:spacing w:after="20"/>
              <w:ind w:left="20"/>
              <w:jc w:val="both"/>
            </w:pPr>
            <w:r>
              <w:rPr>
                <w:rFonts w:ascii="Times New Roman"/>
                <w:b w:val="false"/>
                <w:i w:val="false"/>
                <w:color w:val="000000"/>
                <w:sz w:val="20"/>
              </w:rPr>
              <w:t>
3,6</w:t>
            </w:r>
          </w:p>
          <w:bookmarkEnd w:id="1144"/>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145"/>
          <w:p>
            <w:pPr>
              <w:spacing w:after="20"/>
              <w:ind w:left="20"/>
              <w:jc w:val="both"/>
            </w:pPr>
            <w:r>
              <w:rPr>
                <w:rFonts w:ascii="Times New Roman"/>
                <w:b w:val="false"/>
                <w:i w:val="false"/>
                <w:color w:val="000000"/>
                <w:sz w:val="20"/>
              </w:rPr>
              <w:t>
5,1</w:t>
            </w:r>
          </w:p>
          <w:bookmarkEnd w:id="1145"/>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146"/>
          <w:p>
            <w:pPr>
              <w:spacing w:after="20"/>
              <w:ind w:left="20"/>
              <w:jc w:val="both"/>
            </w:pPr>
            <w:r>
              <w:rPr>
                <w:rFonts w:ascii="Times New Roman"/>
                <w:b w:val="false"/>
                <w:i w:val="false"/>
                <w:color w:val="000000"/>
                <w:sz w:val="20"/>
              </w:rPr>
              <w:t>
3,5</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147"/>
          <w:p>
            <w:pPr>
              <w:spacing w:after="20"/>
              <w:ind w:left="20"/>
              <w:jc w:val="both"/>
            </w:pPr>
            <w:r>
              <w:rPr>
                <w:rFonts w:ascii="Times New Roman"/>
                <w:b w:val="false"/>
                <w:i w:val="false"/>
                <w:color w:val="000000"/>
                <w:sz w:val="20"/>
              </w:rPr>
              <w:t>
4,6</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48"/>
          <w:p>
            <w:pPr>
              <w:spacing w:after="20"/>
              <w:ind w:left="20"/>
              <w:jc w:val="both"/>
            </w:pPr>
            <w:r>
              <w:rPr>
                <w:rFonts w:ascii="Times New Roman"/>
                <w:b w:val="false"/>
                <w:i w:val="false"/>
                <w:color w:val="000000"/>
                <w:sz w:val="20"/>
              </w:rPr>
              <w:t>
18Б</w:t>
            </w:r>
          </w:p>
          <w:bookmarkEnd w:id="114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149"/>
          <w:p>
            <w:pPr>
              <w:spacing w:after="20"/>
              <w:ind w:left="20"/>
              <w:jc w:val="both"/>
            </w:pPr>
            <w:r>
              <w:rPr>
                <w:rFonts w:ascii="Times New Roman"/>
                <w:b w:val="false"/>
                <w:i w:val="false"/>
                <w:color w:val="000000"/>
                <w:sz w:val="20"/>
              </w:rPr>
              <w:t>
3,1</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50"/>
          <w:p>
            <w:pPr>
              <w:spacing w:after="20"/>
              <w:ind w:left="20"/>
              <w:jc w:val="both"/>
            </w:pPr>
            <w:r>
              <w:rPr>
                <w:rFonts w:ascii="Times New Roman"/>
                <w:b w:val="false"/>
                <w:i w:val="false"/>
                <w:color w:val="000000"/>
                <w:sz w:val="20"/>
              </w:rPr>
              <w:t>
3,7</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51"/>
          <w:p>
            <w:pPr>
              <w:spacing w:after="20"/>
              <w:ind w:left="20"/>
              <w:jc w:val="both"/>
            </w:pPr>
            <w:r>
              <w:rPr>
                <w:rFonts w:ascii="Times New Roman"/>
                <w:b w:val="false"/>
                <w:i w:val="false"/>
                <w:color w:val="000000"/>
                <w:sz w:val="20"/>
              </w:rPr>
              <w:t>
5,4</w:t>
            </w:r>
          </w:p>
          <w:bookmarkEnd w:id="1151"/>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152"/>
          <w:p>
            <w:pPr>
              <w:spacing w:after="20"/>
              <w:ind w:left="20"/>
              <w:jc w:val="both"/>
            </w:pPr>
            <w:r>
              <w:rPr>
                <w:rFonts w:ascii="Times New Roman"/>
                <w:b w:val="false"/>
                <w:i w:val="false"/>
                <w:color w:val="000000"/>
                <w:sz w:val="20"/>
              </w:rPr>
              <w:t>
4,2</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53"/>
          <w:p>
            <w:pPr>
              <w:spacing w:after="20"/>
              <w:ind w:left="20"/>
              <w:jc w:val="both"/>
            </w:pPr>
            <w:r>
              <w:rPr>
                <w:rFonts w:ascii="Times New Roman"/>
                <w:b w:val="false"/>
                <w:i w:val="false"/>
                <w:color w:val="000000"/>
                <w:sz w:val="20"/>
              </w:rPr>
              <w:t>
3,6</w:t>
            </w:r>
          </w:p>
          <w:bookmarkEnd w:id="1153"/>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154"/>
          <w:p>
            <w:pPr>
              <w:spacing w:after="20"/>
              <w:ind w:left="20"/>
              <w:jc w:val="both"/>
            </w:pPr>
            <w:r>
              <w:rPr>
                <w:rFonts w:ascii="Times New Roman"/>
                <w:b w:val="false"/>
                <w:i w:val="false"/>
                <w:color w:val="000000"/>
                <w:sz w:val="20"/>
              </w:rPr>
              <w:t>
5,0</w:t>
            </w:r>
          </w:p>
          <w:bookmarkEnd w:id="1154"/>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155"/>
          <w:p>
            <w:pPr>
              <w:spacing w:after="20"/>
              <w:ind w:left="20"/>
              <w:jc w:val="both"/>
            </w:pPr>
            <w:r>
              <w:rPr>
                <w:rFonts w:ascii="Times New Roman"/>
                <w:b w:val="false"/>
                <w:i w:val="false"/>
                <w:color w:val="000000"/>
                <w:sz w:val="20"/>
              </w:rPr>
              <w:t>
3,7</w:t>
            </w:r>
          </w:p>
          <w:bookmarkEnd w:id="1155"/>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156"/>
          <w:p>
            <w:pPr>
              <w:spacing w:after="20"/>
              <w:ind w:left="20"/>
              <w:jc w:val="both"/>
            </w:pPr>
            <w:r>
              <w:rPr>
                <w:rFonts w:ascii="Times New Roman"/>
                <w:b w:val="false"/>
                <w:i w:val="false"/>
                <w:color w:val="000000"/>
                <w:sz w:val="20"/>
              </w:rPr>
              <w:t>
4,6</w:t>
            </w:r>
          </w:p>
          <w:bookmarkEnd w:id="1156"/>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57"/>
          <w:p>
            <w:pPr>
              <w:spacing w:after="20"/>
              <w:ind w:left="20"/>
              <w:jc w:val="both"/>
            </w:pPr>
            <w:r>
              <w:rPr>
                <w:rFonts w:ascii="Times New Roman"/>
                <w:b w:val="false"/>
                <w:i w:val="false"/>
                <w:color w:val="000000"/>
                <w:sz w:val="20"/>
              </w:rPr>
              <w:t>
32Б</w:t>
            </w:r>
          </w:p>
          <w:bookmarkEnd w:id="1157"/>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158"/>
          <w:p>
            <w:pPr>
              <w:spacing w:after="20"/>
              <w:ind w:left="20"/>
              <w:jc w:val="both"/>
            </w:pPr>
            <w:r>
              <w:rPr>
                <w:rFonts w:ascii="Times New Roman"/>
                <w:b w:val="false"/>
                <w:i w:val="false"/>
                <w:color w:val="000000"/>
                <w:sz w:val="20"/>
              </w:rPr>
              <w:t>
3,6</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59"/>
          <w:p>
            <w:pPr>
              <w:spacing w:after="20"/>
              <w:ind w:left="20"/>
              <w:jc w:val="both"/>
            </w:pPr>
            <w:r>
              <w:rPr>
                <w:rFonts w:ascii="Times New Roman"/>
                <w:b w:val="false"/>
                <w:i w:val="false"/>
                <w:color w:val="000000"/>
                <w:sz w:val="20"/>
              </w:rPr>
              <w:t>
4,3</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160"/>
          <w:p>
            <w:pPr>
              <w:spacing w:after="20"/>
              <w:ind w:left="20"/>
              <w:jc w:val="both"/>
            </w:pPr>
            <w:r>
              <w:rPr>
                <w:rFonts w:ascii="Times New Roman"/>
                <w:b w:val="false"/>
                <w:i w:val="false"/>
                <w:color w:val="000000"/>
                <w:sz w:val="20"/>
              </w:rPr>
              <w:t>
5,2</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161"/>
          <w:p>
            <w:pPr>
              <w:spacing w:after="20"/>
              <w:ind w:left="20"/>
              <w:jc w:val="both"/>
            </w:pPr>
            <w:r>
              <w:rPr>
                <w:rFonts w:ascii="Times New Roman"/>
                <w:b w:val="false"/>
                <w:i w:val="false"/>
                <w:color w:val="000000"/>
                <w:sz w:val="20"/>
              </w:rPr>
              <w:t>
4,0</w:t>
            </w:r>
          </w:p>
          <w:bookmarkEnd w:id="116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162"/>
          <w:p>
            <w:pPr>
              <w:spacing w:after="20"/>
              <w:ind w:left="20"/>
              <w:jc w:val="both"/>
            </w:pPr>
            <w:r>
              <w:rPr>
                <w:rFonts w:ascii="Times New Roman"/>
                <w:b w:val="false"/>
                <w:i w:val="false"/>
                <w:color w:val="000000"/>
                <w:sz w:val="20"/>
              </w:rPr>
              <w:t>
27а</w:t>
            </w:r>
          </w:p>
          <w:bookmarkEnd w:id="1162"/>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толық дамымаған сазды топырақтарда эфемерлері бар бұталы-қауырсынды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163"/>
          <w:p>
            <w:pPr>
              <w:spacing w:after="20"/>
              <w:ind w:left="20"/>
              <w:jc w:val="both"/>
            </w:pPr>
            <w:r>
              <w:rPr>
                <w:rFonts w:ascii="Times New Roman"/>
                <w:b w:val="false"/>
                <w:i w:val="false"/>
                <w:color w:val="000000"/>
                <w:sz w:val="20"/>
              </w:rPr>
              <w:t>
3,6</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164"/>
          <w:p>
            <w:pPr>
              <w:spacing w:after="20"/>
              <w:ind w:left="20"/>
              <w:jc w:val="both"/>
            </w:pPr>
            <w:r>
              <w:rPr>
                <w:rFonts w:ascii="Times New Roman"/>
                <w:b w:val="false"/>
                <w:i w:val="false"/>
                <w:color w:val="000000"/>
                <w:sz w:val="20"/>
              </w:rPr>
              <w:t>
5,1</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165"/>
          <w:p>
            <w:pPr>
              <w:spacing w:after="20"/>
              <w:ind w:left="20"/>
              <w:jc w:val="both"/>
            </w:pPr>
            <w:r>
              <w:rPr>
                <w:rFonts w:ascii="Times New Roman"/>
                <w:b w:val="false"/>
                <w:i w:val="false"/>
                <w:color w:val="000000"/>
                <w:sz w:val="20"/>
              </w:rPr>
              <w:t>
3,5</w:t>
            </w:r>
          </w:p>
          <w:bookmarkEnd w:id="116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166"/>
          <w:p>
            <w:pPr>
              <w:spacing w:after="20"/>
              <w:ind w:left="20"/>
              <w:jc w:val="both"/>
            </w:pPr>
            <w:r>
              <w:rPr>
                <w:rFonts w:ascii="Times New Roman"/>
                <w:b w:val="false"/>
                <w:i w:val="false"/>
                <w:color w:val="000000"/>
                <w:sz w:val="20"/>
              </w:rPr>
              <w:t>
4,6</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67"/>
          <w:p>
            <w:pPr>
              <w:spacing w:after="20"/>
              <w:ind w:left="20"/>
              <w:jc w:val="both"/>
            </w:pPr>
            <w:r>
              <w:rPr>
                <w:rFonts w:ascii="Times New Roman"/>
                <w:b w:val="false"/>
                <w:i w:val="false"/>
                <w:color w:val="000000"/>
                <w:sz w:val="20"/>
              </w:rPr>
              <w:t>
18Б</w:t>
            </w:r>
          </w:p>
          <w:bookmarkEnd w:id="1167"/>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168"/>
          <w:p>
            <w:pPr>
              <w:spacing w:after="20"/>
              <w:ind w:left="20"/>
              <w:jc w:val="both"/>
            </w:pPr>
            <w:r>
              <w:rPr>
                <w:rFonts w:ascii="Times New Roman"/>
                <w:b w:val="false"/>
                <w:i w:val="false"/>
                <w:color w:val="000000"/>
                <w:sz w:val="20"/>
              </w:rPr>
              <w:t>
3,1</w:t>
            </w:r>
          </w:p>
          <w:bookmarkEnd w:id="1168"/>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169"/>
          <w:p>
            <w:pPr>
              <w:spacing w:after="20"/>
              <w:ind w:left="20"/>
              <w:jc w:val="both"/>
            </w:pPr>
            <w:r>
              <w:rPr>
                <w:rFonts w:ascii="Times New Roman"/>
                <w:b w:val="false"/>
                <w:i w:val="false"/>
                <w:color w:val="000000"/>
                <w:sz w:val="20"/>
              </w:rPr>
              <w:t>
3,7</w:t>
            </w:r>
          </w:p>
          <w:bookmarkEnd w:id="1169"/>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170"/>
          <w:p>
            <w:pPr>
              <w:spacing w:after="20"/>
              <w:ind w:left="20"/>
              <w:jc w:val="both"/>
            </w:pPr>
            <w:r>
              <w:rPr>
                <w:rFonts w:ascii="Times New Roman"/>
                <w:b w:val="false"/>
                <w:i w:val="false"/>
                <w:color w:val="000000"/>
                <w:sz w:val="20"/>
              </w:rPr>
              <w:t>
5,4</w:t>
            </w:r>
          </w:p>
          <w:bookmarkEnd w:id="1170"/>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171"/>
          <w:p>
            <w:pPr>
              <w:spacing w:after="20"/>
              <w:ind w:left="20"/>
              <w:jc w:val="both"/>
            </w:pPr>
            <w:r>
              <w:rPr>
                <w:rFonts w:ascii="Times New Roman"/>
                <w:b w:val="false"/>
                <w:i w:val="false"/>
                <w:color w:val="000000"/>
                <w:sz w:val="20"/>
              </w:rPr>
              <w:t>
4,2</w:t>
            </w:r>
          </w:p>
          <w:bookmarkEnd w:id="117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172"/>
          <w:p>
            <w:pPr>
              <w:spacing w:after="20"/>
              <w:ind w:left="20"/>
              <w:jc w:val="both"/>
            </w:pPr>
            <w:r>
              <w:rPr>
                <w:rFonts w:ascii="Times New Roman"/>
                <w:b w:val="false"/>
                <w:i w:val="false"/>
                <w:color w:val="000000"/>
                <w:sz w:val="20"/>
              </w:rPr>
              <w:t>
3,5</w:t>
            </w:r>
          </w:p>
          <w:bookmarkEnd w:id="1172"/>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173"/>
          <w:p>
            <w:pPr>
              <w:spacing w:after="20"/>
              <w:ind w:left="20"/>
              <w:jc w:val="both"/>
            </w:pPr>
            <w:r>
              <w:rPr>
                <w:rFonts w:ascii="Times New Roman"/>
                <w:b w:val="false"/>
                <w:i w:val="false"/>
                <w:color w:val="000000"/>
                <w:sz w:val="20"/>
              </w:rPr>
              <w:t>
4,4</w:t>
            </w:r>
          </w:p>
          <w:bookmarkEnd w:id="1173"/>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174"/>
          <w:p>
            <w:pPr>
              <w:spacing w:after="20"/>
              <w:ind w:left="20"/>
              <w:jc w:val="both"/>
            </w:pPr>
            <w:r>
              <w:rPr>
                <w:rFonts w:ascii="Times New Roman"/>
                <w:b w:val="false"/>
                <w:i w:val="false"/>
                <w:color w:val="000000"/>
                <w:sz w:val="20"/>
              </w:rPr>
              <w:t>
4,7</w:t>
            </w:r>
          </w:p>
          <w:bookmarkEnd w:id="1174"/>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175"/>
          <w:p>
            <w:pPr>
              <w:spacing w:after="20"/>
              <w:ind w:left="20"/>
              <w:jc w:val="both"/>
            </w:pPr>
            <w:r>
              <w:rPr>
                <w:rFonts w:ascii="Times New Roman"/>
                <w:b w:val="false"/>
                <w:i w:val="false"/>
                <w:color w:val="000000"/>
                <w:sz w:val="20"/>
              </w:rPr>
              <w:t>
4,2</w:t>
            </w:r>
          </w:p>
          <w:bookmarkEnd w:id="1175"/>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176"/>
          <w:p>
            <w:pPr>
              <w:spacing w:after="20"/>
              <w:ind w:left="20"/>
              <w:jc w:val="both"/>
            </w:pPr>
            <w:r>
              <w:rPr>
                <w:rFonts w:ascii="Times New Roman"/>
                <w:b w:val="false"/>
                <w:i w:val="false"/>
                <w:color w:val="000000"/>
                <w:sz w:val="20"/>
              </w:rPr>
              <w:t>
18Б</w:t>
            </w:r>
          </w:p>
          <w:bookmarkEnd w:id="117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177"/>
          <w:p>
            <w:pPr>
              <w:spacing w:after="20"/>
              <w:ind w:left="20"/>
              <w:jc w:val="both"/>
            </w:pPr>
            <w:r>
              <w:rPr>
                <w:rFonts w:ascii="Times New Roman"/>
                <w:b w:val="false"/>
                <w:i w:val="false"/>
                <w:color w:val="000000"/>
                <w:sz w:val="20"/>
              </w:rPr>
              <w:t>
3,1</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178"/>
          <w:p>
            <w:pPr>
              <w:spacing w:after="20"/>
              <w:ind w:left="20"/>
              <w:jc w:val="both"/>
            </w:pPr>
            <w:r>
              <w:rPr>
                <w:rFonts w:ascii="Times New Roman"/>
                <w:b w:val="false"/>
                <w:i w:val="false"/>
                <w:color w:val="000000"/>
                <w:sz w:val="20"/>
              </w:rPr>
              <w:t>
3,7</w:t>
            </w:r>
          </w:p>
          <w:bookmarkEnd w:id="1178"/>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179"/>
          <w:p>
            <w:pPr>
              <w:spacing w:after="20"/>
              <w:ind w:left="20"/>
              <w:jc w:val="both"/>
            </w:pPr>
            <w:r>
              <w:rPr>
                <w:rFonts w:ascii="Times New Roman"/>
                <w:b w:val="false"/>
                <w:i w:val="false"/>
                <w:color w:val="000000"/>
                <w:sz w:val="20"/>
              </w:rPr>
              <w:t>
5,4</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180"/>
          <w:p>
            <w:pPr>
              <w:spacing w:after="20"/>
              <w:ind w:left="20"/>
              <w:jc w:val="both"/>
            </w:pPr>
            <w:r>
              <w:rPr>
                <w:rFonts w:ascii="Times New Roman"/>
                <w:b w:val="false"/>
                <w:i w:val="false"/>
                <w:color w:val="000000"/>
                <w:sz w:val="20"/>
              </w:rPr>
              <w:t>
4,2</w:t>
            </w:r>
          </w:p>
          <w:bookmarkEnd w:id="118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181"/>
          <w:p>
            <w:pPr>
              <w:spacing w:after="20"/>
              <w:ind w:left="20"/>
              <w:jc w:val="both"/>
            </w:pPr>
            <w:r>
              <w:rPr>
                <w:rFonts w:ascii="Times New Roman"/>
                <w:b w:val="false"/>
                <w:i w:val="false"/>
                <w:color w:val="000000"/>
                <w:sz w:val="20"/>
              </w:rPr>
              <w:t>
32Б</w:t>
            </w:r>
          </w:p>
          <w:bookmarkEnd w:id="118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топырақтарда эбелек қосылған жусан-қауырсынды-эфемерлі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182"/>
          <w:p>
            <w:pPr>
              <w:spacing w:after="20"/>
              <w:ind w:left="20"/>
              <w:jc w:val="both"/>
            </w:pPr>
            <w:r>
              <w:rPr>
                <w:rFonts w:ascii="Times New Roman"/>
                <w:b w:val="false"/>
                <w:i w:val="false"/>
                <w:color w:val="000000"/>
                <w:sz w:val="20"/>
              </w:rPr>
              <w:t>
3,6</w:t>
            </w:r>
          </w:p>
          <w:bookmarkEnd w:id="1182"/>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183"/>
          <w:p>
            <w:pPr>
              <w:spacing w:after="20"/>
              <w:ind w:left="20"/>
              <w:jc w:val="both"/>
            </w:pPr>
            <w:r>
              <w:rPr>
                <w:rFonts w:ascii="Times New Roman"/>
                <w:b w:val="false"/>
                <w:i w:val="false"/>
                <w:color w:val="000000"/>
                <w:sz w:val="20"/>
              </w:rPr>
              <w:t>
4,3</w:t>
            </w:r>
          </w:p>
          <w:bookmarkEnd w:id="1183"/>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184"/>
          <w:p>
            <w:pPr>
              <w:spacing w:after="20"/>
              <w:ind w:left="20"/>
              <w:jc w:val="both"/>
            </w:pPr>
            <w:r>
              <w:rPr>
                <w:rFonts w:ascii="Times New Roman"/>
                <w:b w:val="false"/>
                <w:i w:val="false"/>
                <w:color w:val="000000"/>
                <w:sz w:val="20"/>
              </w:rPr>
              <w:t>
5,2</w:t>
            </w:r>
          </w:p>
          <w:bookmarkEnd w:id="1184"/>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185"/>
          <w:p>
            <w:pPr>
              <w:spacing w:after="20"/>
              <w:ind w:left="20"/>
              <w:jc w:val="both"/>
            </w:pPr>
            <w:r>
              <w:rPr>
                <w:rFonts w:ascii="Times New Roman"/>
                <w:b w:val="false"/>
                <w:i w:val="false"/>
                <w:color w:val="000000"/>
                <w:sz w:val="20"/>
              </w:rPr>
              <w:t>
4,0</w:t>
            </w:r>
          </w:p>
          <w:bookmarkEnd w:id="118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186"/>
          <w:p>
            <w:pPr>
              <w:spacing w:after="20"/>
              <w:ind w:left="20"/>
              <w:jc w:val="both"/>
            </w:pPr>
            <w:r>
              <w:rPr>
                <w:rFonts w:ascii="Times New Roman"/>
                <w:b w:val="false"/>
                <w:i w:val="false"/>
                <w:color w:val="000000"/>
                <w:sz w:val="20"/>
              </w:rPr>
              <w:t>
26Б</w:t>
            </w:r>
          </w:p>
          <w:bookmarkEnd w:id="118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3.Ашық каштан, толық дамымаған сазды топырақтарда бұталы-қауырсынды-эфемерлі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187"/>
          <w:p>
            <w:pPr>
              <w:spacing w:after="20"/>
              <w:ind w:left="20"/>
              <w:jc w:val="both"/>
            </w:pPr>
            <w:r>
              <w:rPr>
                <w:rFonts w:ascii="Times New Roman"/>
                <w:b w:val="false"/>
                <w:i w:val="false"/>
                <w:color w:val="000000"/>
                <w:sz w:val="20"/>
              </w:rPr>
              <w:t>
1,9</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188"/>
          <w:p>
            <w:pPr>
              <w:spacing w:after="20"/>
              <w:ind w:left="20"/>
              <w:jc w:val="both"/>
            </w:pPr>
            <w:r>
              <w:rPr>
                <w:rFonts w:ascii="Times New Roman"/>
                <w:b w:val="false"/>
                <w:i w:val="false"/>
                <w:color w:val="000000"/>
                <w:sz w:val="20"/>
              </w:rPr>
              <w:t>
1,9</w:t>
            </w:r>
          </w:p>
          <w:bookmarkEnd w:id="1188"/>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189"/>
          <w:p>
            <w:pPr>
              <w:spacing w:after="20"/>
              <w:ind w:left="20"/>
              <w:jc w:val="both"/>
            </w:pPr>
            <w:r>
              <w:rPr>
                <w:rFonts w:ascii="Times New Roman"/>
                <w:b w:val="false"/>
                <w:i w:val="false"/>
                <w:color w:val="000000"/>
                <w:sz w:val="20"/>
              </w:rPr>
              <w:t>
2,4</w:t>
            </w:r>
          </w:p>
          <w:bookmarkEnd w:id="1189"/>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190"/>
          <w:p>
            <w:pPr>
              <w:spacing w:after="20"/>
              <w:ind w:left="20"/>
              <w:jc w:val="both"/>
            </w:pPr>
            <w:r>
              <w:rPr>
                <w:rFonts w:ascii="Times New Roman"/>
                <w:b w:val="false"/>
                <w:i w:val="false"/>
                <w:color w:val="000000"/>
                <w:sz w:val="20"/>
              </w:rPr>
              <w:t>
2,9</w:t>
            </w:r>
          </w:p>
          <w:bookmarkEnd w:id="119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191"/>
          <w:p>
            <w:pPr>
              <w:spacing w:after="20"/>
              <w:ind w:left="20"/>
              <w:jc w:val="both"/>
            </w:pPr>
            <w:r>
              <w:rPr>
                <w:rFonts w:ascii="Times New Roman"/>
                <w:b w:val="false"/>
                <w:i w:val="false"/>
                <w:color w:val="000000"/>
                <w:sz w:val="20"/>
              </w:rPr>
              <w:t>
3,1</w:t>
            </w:r>
          </w:p>
          <w:bookmarkEnd w:id="1191"/>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192"/>
          <w:p>
            <w:pPr>
              <w:spacing w:after="20"/>
              <w:ind w:left="20"/>
              <w:jc w:val="both"/>
            </w:pPr>
            <w:r>
              <w:rPr>
                <w:rFonts w:ascii="Times New Roman"/>
                <w:b w:val="false"/>
                <w:i w:val="false"/>
                <w:color w:val="000000"/>
                <w:sz w:val="20"/>
              </w:rPr>
              <w:t>
3,7</w:t>
            </w:r>
          </w:p>
          <w:bookmarkEnd w:id="1192"/>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193"/>
          <w:p>
            <w:pPr>
              <w:spacing w:after="20"/>
              <w:ind w:left="20"/>
              <w:jc w:val="both"/>
            </w:pPr>
            <w:r>
              <w:rPr>
                <w:rFonts w:ascii="Times New Roman"/>
                <w:b w:val="false"/>
                <w:i w:val="false"/>
                <w:color w:val="000000"/>
                <w:sz w:val="20"/>
              </w:rPr>
              <w:t>
5,0</w:t>
            </w:r>
          </w:p>
          <w:bookmarkEnd w:id="1193"/>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194"/>
          <w:p>
            <w:pPr>
              <w:spacing w:after="20"/>
              <w:ind w:left="20"/>
              <w:jc w:val="both"/>
            </w:pPr>
            <w:r>
              <w:rPr>
                <w:rFonts w:ascii="Times New Roman"/>
                <w:b w:val="false"/>
                <w:i w:val="false"/>
                <w:color w:val="000000"/>
                <w:sz w:val="20"/>
              </w:rPr>
              <w:t>
4,0</w:t>
            </w:r>
          </w:p>
          <w:bookmarkEnd w:id="1194"/>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195"/>
          <w:p>
            <w:pPr>
              <w:spacing w:after="20"/>
              <w:ind w:left="20"/>
              <w:jc w:val="both"/>
            </w:pPr>
            <w:r>
              <w:rPr>
                <w:rFonts w:ascii="Times New Roman"/>
                <w:b w:val="false"/>
                <w:i w:val="false"/>
                <w:color w:val="000000"/>
                <w:sz w:val="20"/>
              </w:rPr>
              <w:t>
27а</w:t>
            </w:r>
          </w:p>
          <w:bookmarkEnd w:id="119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эфемерлері бар бұталы-қауырсынды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196"/>
          <w:p>
            <w:pPr>
              <w:spacing w:after="20"/>
              <w:ind w:left="20"/>
              <w:jc w:val="both"/>
            </w:pPr>
            <w:r>
              <w:rPr>
                <w:rFonts w:ascii="Times New Roman"/>
                <w:b w:val="false"/>
                <w:i w:val="false"/>
                <w:color w:val="000000"/>
                <w:sz w:val="20"/>
              </w:rPr>
              <w:t>
3,6</w:t>
            </w:r>
          </w:p>
          <w:bookmarkEnd w:id="1196"/>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197"/>
          <w:p>
            <w:pPr>
              <w:spacing w:after="20"/>
              <w:ind w:left="20"/>
              <w:jc w:val="both"/>
            </w:pPr>
            <w:r>
              <w:rPr>
                <w:rFonts w:ascii="Times New Roman"/>
                <w:b w:val="false"/>
                <w:i w:val="false"/>
                <w:color w:val="000000"/>
                <w:sz w:val="20"/>
              </w:rPr>
              <w:t>
5,1</w:t>
            </w:r>
          </w:p>
          <w:bookmarkEnd w:id="119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198"/>
          <w:p>
            <w:pPr>
              <w:spacing w:after="20"/>
              <w:ind w:left="20"/>
              <w:jc w:val="both"/>
            </w:pPr>
            <w:r>
              <w:rPr>
                <w:rFonts w:ascii="Times New Roman"/>
                <w:b w:val="false"/>
                <w:i w:val="false"/>
                <w:color w:val="000000"/>
                <w:sz w:val="20"/>
              </w:rPr>
              <w:t>
3,5</w:t>
            </w:r>
          </w:p>
          <w:bookmarkEnd w:id="1198"/>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199"/>
          <w:p>
            <w:pPr>
              <w:spacing w:after="20"/>
              <w:ind w:left="20"/>
              <w:jc w:val="both"/>
            </w:pPr>
            <w:r>
              <w:rPr>
                <w:rFonts w:ascii="Times New Roman"/>
                <w:b w:val="false"/>
                <w:i w:val="false"/>
                <w:color w:val="000000"/>
                <w:sz w:val="20"/>
              </w:rPr>
              <w:t>
4,6</w:t>
            </w:r>
          </w:p>
          <w:bookmarkEnd w:id="119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200"/>
          <w:p>
            <w:pPr>
              <w:spacing w:after="20"/>
              <w:ind w:left="20"/>
              <w:jc w:val="both"/>
            </w:pPr>
            <w:r>
              <w:rPr>
                <w:rFonts w:ascii="Times New Roman"/>
                <w:b w:val="false"/>
                <w:i w:val="false"/>
                <w:color w:val="000000"/>
                <w:sz w:val="20"/>
              </w:rPr>
              <w:t>
18Б</w:t>
            </w:r>
          </w:p>
          <w:bookmarkEnd w:id="120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201"/>
          <w:p>
            <w:pPr>
              <w:spacing w:after="20"/>
              <w:ind w:left="20"/>
              <w:jc w:val="both"/>
            </w:pPr>
            <w:r>
              <w:rPr>
                <w:rFonts w:ascii="Times New Roman"/>
                <w:b w:val="false"/>
                <w:i w:val="false"/>
                <w:color w:val="000000"/>
                <w:sz w:val="20"/>
              </w:rPr>
              <w:t>
3,1</w:t>
            </w:r>
          </w:p>
          <w:bookmarkEnd w:id="120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202"/>
          <w:p>
            <w:pPr>
              <w:spacing w:after="20"/>
              <w:ind w:left="20"/>
              <w:jc w:val="both"/>
            </w:pPr>
            <w:r>
              <w:rPr>
                <w:rFonts w:ascii="Times New Roman"/>
                <w:b w:val="false"/>
                <w:i w:val="false"/>
                <w:color w:val="000000"/>
                <w:sz w:val="20"/>
              </w:rPr>
              <w:t>
3,7</w:t>
            </w:r>
          </w:p>
          <w:bookmarkEnd w:id="1202"/>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203"/>
          <w:p>
            <w:pPr>
              <w:spacing w:after="20"/>
              <w:ind w:left="20"/>
              <w:jc w:val="both"/>
            </w:pPr>
            <w:r>
              <w:rPr>
                <w:rFonts w:ascii="Times New Roman"/>
                <w:b w:val="false"/>
                <w:i w:val="false"/>
                <w:color w:val="000000"/>
                <w:sz w:val="20"/>
              </w:rPr>
              <w:t>
5,4</w:t>
            </w:r>
          </w:p>
          <w:bookmarkEnd w:id="1203"/>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204"/>
          <w:p>
            <w:pPr>
              <w:spacing w:after="20"/>
              <w:ind w:left="20"/>
              <w:jc w:val="both"/>
            </w:pPr>
            <w:r>
              <w:rPr>
                <w:rFonts w:ascii="Times New Roman"/>
                <w:b w:val="false"/>
                <w:i w:val="false"/>
                <w:color w:val="000000"/>
                <w:sz w:val="20"/>
              </w:rPr>
              <w:t>
4,2</w:t>
            </w:r>
          </w:p>
          <w:bookmarkEnd w:id="120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205"/>
          <w:p>
            <w:pPr>
              <w:spacing w:after="20"/>
              <w:ind w:left="20"/>
              <w:jc w:val="both"/>
            </w:pPr>
            <w:r>
              <w:rPr>
                <w:rFonts w:ascii="Times New Roman"/>
                <w:b w:val="false"/>
                <w:i w:val="false"/>
                <w:color w:val="000000"/>
                <w:sz w:val="20"/>
              </w:rPr>
              <w:t>
32Б</w:t>
            </w:r>
          </w:p>
          <w:bookmarkEnd w:id="120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3.Сол топырақтарда эбелек қосылған жусан-қауырсынды-эфемерлі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206"/>
          <w:p>
            <w:pPr>
              <w:spacing w:after="20"/>
              <w:ind w:left="20"/>
              <w:jc w:val="both"/>
            </w:pPr>
            <w:r>
              <w:rPr>
                <w:rFonts w:ascii="Times New Roman"/>
                <w:b w:val="false"/>
                <w:i w:val="false"/>
                <w:color w:val="000000"/>
                <w:sz w:val="20"/>
              </w:rPr>
              <w:t>
3,6</w:t>
            </w:r>
          </w:p>
          <w:bookmarkEnd w:id="1206"/>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207"/>
          <w:p>
            <w:pPr>
              <w:spacing w:after="20"/>
              <w:ind w:left="20"/>
              <w:jc w:val="both"/>
            </w:pPr>
            <w:r>
              <w:rPr>
                <w:rFonts w:ascii="Times New Roman"/>
                <w:b w:val="false"/>
                <w:i w:val="false"/>
                <w:color w:val="000000"/>
                <w:sz w:val="20"/>
              </w:rPr>
              <w:t>
4,3</w:t>
            </w:r>
          </w:p>
          <w:bookmarkEnd w:id="1207"/>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208"/>
          <w:p>
            <w:pPr>
              <w:spacing w:after="20"/>
              <w:ind w:left="20"/>
              <w:jc w:val="both"/>
            </w:pPr>
            <w:r>
              <w:rPr>
                <w:rFonts w:ascii="Times New Roman"/>
                <w:b w:val="false"/>
                <w:i w:val="false"/>
                <w:color w:val="000000"/>
                <w:sz w:val="20"/>
              </w:rPr>
              <w:t>
5,2</w:t>
            </w:r>
          </w:p>
          <w:bookmarkEnd w:id="1208"/>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209"/>
          <w:p>
            <w:pPr>
              <w:spacing w:after="20"/>
              <w:ind w:left="20"/>
              <w:jc w:val="both"/>
            </w:pPr>
            <w:r>
              <w:rPr>
                <w:rFonts w:ascii="Times New Roman"/>
                <w:b w:val="false"/>
                <w:i w:val="false"/>
                <w:color w:val="000000"/>
                <w:sz w:val="20"/>
              </w:rPr>
              <w:t>
4,0</w:t>
            </w:r>
          </w:p>
          <w:bookmarkEnd w:id="1209"/>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210"/>
          <w:p>
            <w:pPr>
              <w:spacing w:after="20"/>
              <w:ind w:left="20"/>
              <w:jc w:val="both"/>
            </w:pPr>
            <w:r>
              <w:rPr>
                <w:rFonts w:ascii="Times New Roman"/>
                <w:b w:val="false"/>
                <w:i w:val="false"/>
                <w:color w:val="000000"/>
                <w:sz w:val="20"/>
              </w:rPr>
              <w:t>
3,4</w:t>
            </w:r>
          </w:p>
          <w:bookmarkEnd w:id="1210"/>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211"/>
          <w:p>
            <w:pPr>
              <w:spacing w:after="20"/>
              <w:ind w:left="20"/>
              <w:jc w:val="both"/>
            </w:pPr>
            <w:r>
              <w:rPr>
                <w:rFonts w:ascii="Times New Roman"/>
                <w:b w:val="false"/>
                <w:i w:val="false"/>
                <w:color w:val="000000"/>
                <w:sz w:val="20"/>
              </w:rPr>
              <w:t>
4,5</w:t>
            </w:r>
          </w:p>
          <w:bookmarkEnd w:id="1211"/>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212"/>
          <w:p>
            <w:pPr>
              <w:spacing w:after="20"/>
              <w:ind w:left="20"/>
              <w:jc w:val="both"/>
            </w:pPr>
            <w:r>
              <w:rPr>
                <w:rFonts w:ascii="Times New Roman"/>
                <w:b w:val="false"/>
                <w:i w:val="false"/>
                <w:color w:val="000000"/>
                <w:sz w:val="20"/>
              </w:rPr>
              <w:t>
4,4</w:t>
            </w:r>
          </w:p>
          <w:bookmarkEnd w:id="1212"/>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213"/>
          <w:p>
            <w:pPr>
              <w:spacing w:after="20"/>
              <w:ind w:left="20"/>
              <w:jc w:val="both"/>
            </w:pPr>
            <w:r>
              <w:rPr>
                <w:rFonts w:ascii="Times New Roman"/>
                <w:b w:val="false"/>
                <w:i w:val="false"/>
                <w:color w:val="000000"/>
                <w:sz w:val="20"/>
              </w:rPr>
              <w:t>
4,4</w:t>
            </w:r>
          </w:p>
          <w:bookmarkEnd w:id="1213"/>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214"/>
          <w:p>
            <w:pPr>
              <w:spacing w:after="20"/>
              <w:ind w:left="20"/>
              <w:jc w:val="both"/>
            </w:pPr>
            <w:r>
              <w:rPr>
                <w:rFonts w:ascii="Times New Roman"/>
                <w:b w:val="false"/>
                <w:i w:val="false"/>
                <w:color w:val="000000"/>
                <w:sz w:val="20"/>
              </w:rPr>
              <w:t>
32Б</w:t>
            </w:r>
          </w:p>
          <w:bookmarkEnd w:id="121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215"/>
          <w:p>
            <w:pPr>
              <w:spacing w:after="20"/>
              <w:ind w:left="20"/>
              <w:jc w:val="both"/>
            </w:pPr>
            <w:r>
              <w:rPr>
                <w:rFonts w:ascii="Times New Roman"/>
                <w:b w:val="false"/>
                <w:i w:val="false"/>
                <w:color w:val="000000"/>
                <w:sz w:val="20"/>
              </w:rPr>
              <w:t>
(576)</w:t>
            </w:r>
          </w:p>
          <w:bookmarkEnd w:id="1215"/>
          <w:p>
            <w:pPr>
              <w:spacing w:after="20"/>
              <w:ind w:left="20"/>
              <w:jc w:val="both"/>
            </w:pPr>
            <w:r>
              <w:rPr>
                <w:rFonts w:ascii="Times New Roman"/>
                <w:b w:val="false"/>
                <w:i w:val="false"/>
                <w:color w:val="000000"/>
                <w:sz w:val="20"/>
              </w:rPr>
              <w:t>
(577)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эбелек қосылған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216"/>
          <w:p>
            <w:pPr>
              <w:spacing w:after="20"/>
              <w:ind w:left="20"/>
              <w:jc w:val="both"/>
            </w:pPr>
            <w:r>
              <w:rPr>
                <w:rFonts w:ascii="Times New Roman"/>
                <w:b w:val="false"/>
                <w:i w:val="false"/>
                <w:color w:val="000000"/>
                <w:sz w:val="20"/>
              </w:rPr>
              <w:t>
7,3</w:t>
            </w:r>
          </w:p>
          <w:bookmarkEnd w:id="1216"/>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17"/>
          <w:p>
            <w:pPr>
              <w:spacing w:after="20"/>
              <w:ind w:left="20"/>
              <w:jc w:val="both"/>
            </w:pPr>
            <w:r>
              <w:rPr>
                <w:rFonts w:ascii="Times New Roman"/>
                <w:b w:val="false"/>
                <w:i w:val="false"/>
                <w:color w:val="000000"/>
                <w:sz w:val="20"/>
              </w:rPr>
              <w:t>
3,6</w:t>
            </w:r>
          </w:p>
          <w:bookmarkEnd w:id="1217"/>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218"/>
          <w:p>
            <w:pPr>
              <w:spacing w:after="20"/>
              <w:ind w:left="20"/>
              <w:jc w:val="both"/>
            </w:pPr>
            <w:r>
              <w:rPr>
                <w:rFonts w:ascii="Times New Roman"/>
                <w:b w:val="false"/>
                <w:i w:val="false"/>
                <w:color w:val="000000"/>
                <w:sz w:val="20"/>
              </w:rPr>
              <w:t>
4,3</w:t>
            </w:r>
          </w:p>
          <w:bookmarkEnd w:id="1218"/>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19"/>
          <w:p>
            <w:pPr>
              <w:spacing w:after="20"/>
              <w:ind w:left="20"/>
              <w:jc w:val="both"/>
            </w:pPr>
            <w:r>
              <w:rPr>
                <w:rFonts w:ascii="Times New Roman"/>
                <w:b w:val="false"/>
                <w:i w:val="false"/>
                <w:color w:val="000000"/>
                <w:sz w:val="20"/>
              </w:rPr>
              <w:t>
5,2</w:t>
            </w:r>
          </w:p>
          <w:bookmarkEnd w:id="1219"/>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220"/>
          <w:p>
            <w:pPr>
              <w:spacing w:after="20"/>
              <w:ind w:left="20"/>
              <w:jc w:val="both"/>
            </w:pPr>
            <w:r>
              <w:rPr>
                <w:rFonts w:ascii="Times New Roman"/>
                <w:b w:val="false"/>
                <w:i w:val="false"/>
                <w:color w:val="000000"/>
                <w:sz w:val="20"/>
              </w:rPr>
              <w:t>
4,0</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221"/>
          <w:p>
            <w:pPr>
              <w:spacing w:after="20"/>
              <w:ind w:left="20"/>
              <w:jc w:val="both"/>
            </w:pPr>
            <w:r>
              <w:rPr>
                <w:rFonts w:ascii="Times New Roman"/>
                <w:b w:val="false"/>
                <w:i w:val="false"/>
                <w:color w:val="000000"/>
                <w:sz w:val="20"/>
              </w:rPr>
              <w:t>
15Б</w:t>
            </w:r>
          </w:p>
          <w:bookmarkEnd w:id="122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2.Ақшыл каштан, толық дамымаған сазды топырақтарда Терескен бар қауырсынды-жусанды-эфемерлі жерлер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222"/>
          <w:p>
            <w:pPr>
              <w:spacing w:after="20"/>
              <w:ind w:left="20"/>
              <w:jc w:val="both"/>
            </w:pPr>
            <w:r>
              <w:rPr>
                <w:rFonts w:ascii="Times New Roman"/>
                <w:b w:val="false"/>
                <w:i w:val="false"/>
                <w:color w:val="000000"/>
                <w:sz w:val="20"/>
              </w:rPr>
              <w:t>
3,1</w:t>
            </w:r>
          </w:p>
          <w:bookmarkEnd w:id="1222"/>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223"/>
          <w:p>
            <w:pPr>
              <w:spacing w:after="20"/>
              <w:ind w:left="20"/>
              <w:jc w:val="both"/>
            </w:pPr>
            <w:r>
              <w:rPr>
                <w:rFonts w:ascii="Times New Roman"/>
                <w:b w:val="false"/>
                <w:i w:val="false"/>
                <w:color w:val="000000"/>
                <w:sz w:val="20"/>
              </w:rPr>
              <w:t>
3,8</w:t>
            </w:r>
          </w:p>
          <w:bookmarkEnd w:id="1223"/>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224"/>
          <w:p>
            <w:pPr>
              <w:spacing w:after="20"/>
              <w:ind w:left="20"/>
              <w:jc w:val="both"/>
            </w:pPr>
            <w:r>
              <w:rPr>
                <w:rFonts w:ascii="Times New Roman"/>
                <w:b w:val="false"/>
                <w:i w:val="false"/>
                <w:color w:val="000000"/>
                <w:sz w:val="20"/>
              </w:rPr>
              <w:t>
3,9</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225"/>
          <w:p>
            <w:pPr>
              <w:spacing w:after="20"/>
              <w:ind w:left="20"/>
              <w:jc w:val="both"/>
            </w:pPr>
            <w:r>
              <w:rPr>
                <w:rFonts w:ascii="Times New Roman"/>
                <w:b w:val="false"/>
                <w:i w:val="false"/>
                <w:color w:val="000000"/>
                <w:sz w:val="20"/>
              </w:rPr>
              <w:t>
3,0</w:t>
            </w:r>
          </w:p>
          <w:bookmarkEnd w:id="122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226"/>
          <w:p>
            <w:pPr>
              <w:spacing w:after="20"/>
              <w:ind w:left="20"/>
              <w:jc w:val="both"/>
            </w:pPr>
            <w:r>
              <w:rPr>
                <w:rFonts w:ascii="Times New Roman"/>
                <w:b w:val="false"/>
                <w:i w:val="false"/>
                <w:color w:val="000000"/>
                <w:sz w:val="20"/>
              </w:rPr>
              <w:t>
3,5</w:t>
            </w:r>
          </w:p>
          <w:bookmarkEnd w:id="1226"/>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27"/>
          <w:p>
            <w:pPr>
              <w:spacing w:after="20"/>
              <w:ind w:left="20"/>
              <w:jc w:val="both"/>
            </w:pPr>
            <w:r>
              <w:rPr>
                <w:rFonts w:ascii="Times New Roman"/>
                <w:b w:val="false"/>
                <w:i w:val="false"/>
                <w:color w:val="000000"/>
                <w:sz w:val="20"/>
              </w:rPr>
              <w:t>
4,2</w:t>
            </w:r>
          </w:p>
          <w:bookmarkEnd w:id="1227"/>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228"/>
          <w:p>
            <w:pPr>
              <w:spacing w:after="20"/>
              <w:ind w:left="20"/>
              <w:jc w:val="both"/>
            </w:pPr>
            <w:r>
              <w:rPr>
                <w:rFonts w:ascii="Times New Roman"/>
                <w:b w:val="false"/>
                <w:i w:val="false"/>
                <w:color w:val="000000"/>
                <w:sz w:val="20"/>
              </w:rPr>
              <w:t>
4,9</w:t>
            </w:r>
          </w:p>
          <w:bookmarkEnd w:id="1228"/>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229"/>
          <w:p>
            <w:pPr>
              <w:spacing w:after="20"/>
              <w:ind w:left="20"/>
              <w:jc w:val="both"/>
            </w:pPr>
            <w:r>
              <w:rPr>
                <w:rFonts w:ascii="Times New Roman"/>
                <w:b w:val="false"/>
                <w:i w:val="false"/>
                <w:color w:val="000000"/>
                <w:sz w:val="20"/>
              </w:rPr>
              <w:t>
3,8</w:t>
            </w:r>
          </w:p>
          <w:bookmarkEnd w:id="1229"/>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230"/>
          <w:p>
            <w:pPr>
              <w:spacing w:after="20"/>
              <w:ind w:left="20"/>
              <w:jc w:val="both"/>
            </w:pPr>
            <w:r>
              <w:rPr>
                <w:rFonts w:ascii="Times New Roman"/>
                <w:b w:val="false"/>
                <w:i w:val="false"/>
                <w:color w:val="000000"/>
                <w:sz w:val="20"/>
              </w:rPr>
              <w:t>
15Б</w:t>
            </w:r>
          </w:p>
          <w:bookmarkEnd w:id="123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1.Ақшыл каштан, толық дамымаған сазды топырақтарда Терескен бар қауырсынды-жусанды-эфемерлі жерлер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231"/>
          <w:p>
            <w:pPr>
              <w:spacing w:after="20"/>
              <w:ind w:left="20"/>
              <w:jc w:val="both"/>
            </w:pPr>
            <w:r>
              <w:rPr>
                <w:rFonts w:ascii="Times New Roman"/>
                <w:b w:val="false"/>
                <w:i w:val="false"/>
                <w:color w:val="000000"/>
                <w:sz w:val="20"/>
              </w:rPr>
              <w:t>
3,1</w:t>
            </w:r>
          </w:p>
          <w:bookmarkEnd w:id="123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232"/>
          <w:p>
            <w:pPr>
              <w:spacing w:after="20"/>
              <w:ind w:left="20"/>
              <w:jc w:val="both"/>
            </w:pPr>
            <w:r>
              <w:rPr>
                <w:rFonts w:ascii="Times New Roman"/>
                <w:b w:val="false"/>
                <w:i w:val="false"/>
                <w:color w:val="000000"/>
                <w:sz w:val="20"/>
              </w:rPr>
              <w:t>
3,8</w:t>
            </w:r>
          </w:p>
          <w:bookmarkEnd w:id="1232"/>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33"/>
          <w:p>
            <w:pPr>
              <w:spacing w:after="20"/>
              <w:ind w:left="20"/>
              <w:jc w:val="both"/>
            </w:pPr>
            <w:r>
              <w:rPr>
                <w:rFonts w:ascii="Times New Roman"/>
                <w:b w:val="false"/>
                <w:i w:val="false"/>
                <w:color w:val="000000"/>
                <w:sz w:val="20"/>
              </w:rPr>
              <w:t>
3,9</w:t>
            </w:r>
          </w:p>
          <w:bookmarkEnd w:id="123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234"/>
          <w:p>
            <w:pPr>
              <w:spacing w:after="20"/>
              <w:ind w:left="20"/>
              <w:jc w:val="both"/>
            </w:pPr>
            <w:r>
              <w:rPr>
                <w:rFonts w:ascii="Times New Roman"/>
                <w:b w:val="false"/>
                <w:i w:val="false"/>
                <w:color w:val="000000"/>
                <w:sz w:val="20"/>
              </w:rPr>
              <w:t>
3,0</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235"/>
          <w:p>
            <w:pPr>
              <w:spacing w:after="20"/>
              <w:ind w:left="20"/>
              <w:jc w:val="both"/>
            </w:pPr>
            <w:r>
              <w:rPr>
                <w:rFonts w:ascii="Times New Roman"/>
                <w:b w:val="false"/>
                <w:i w:val="false"/>
                <w:color w:val="000000"/>
                <w:sz w:val="20"/>
              </w:rPr>
              <w:t>
32Б</w:t>
            </w:r>
          </w:p>
          <w:bookmarkEnd w:id="123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топырақтарда эбелек қосылған жусан-қауырсынды-эфемерлі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36"/>
          <w:p>
            <w:pPr>
              <w:spacing w:after="20"/>
              <w:ind w:left="20"/>
              <w:jc w:val="both"/>
            </w:pPr>
            <w:r>
              <w:rPr>
                <w:rFonts w:ascii="Times New Roman"/>
                <w:b w:val="false"/>
                <w:i w:val="false"/>
                <w:color w:val="000000"/>
                <w:sz w:val="20"/>
              </w:rPr>
              <w:t>
3,6</w:t>
            </w:r>
          </w:p>
          <w:bookmarkEnd w:id="1236"/>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237"/>
          <w:p>
            <w:pPr>
              <w:spacing w:after="20"/>
              <w:ind w:left="20"/>
              <w:jc w:val="both"/>
            </w:pPr>
            <w:r>
              <w:rPr>
                <w:rFonts w:ascii="Times New Roman"/>
                <w:b w:val="false"/>
                <w:i w:val="false"/>
                <w:color w:val="000000"/>
                <w:sz w:val="20"/>
              </w:rPr>
              <w:t>
4,3</w:t>
            </w:r>
          </w:p>
          <w:bookmarkEnd w:id="1237"/>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238"/>
          <w:p>
            <w:pPr>
              <w:spacing w:after="20"/>
              <w:ind w:left="20"/>
              <w:jc w:val="both"/>
            </w:pPr>
            <w:r>
              <w:rPr>
                <w:rFonts w:ascii="Times New Roman"/>
                <w:b w:val="false"/>
                <w:i w:val="false"/>
                <w:color w:val="000000"/>
                <w:sz w:val="20"/>
              </w:rPr>
              <w:t>
5,2</w:t>
            </w:r>
          </w:p>
          <w:bookmarkEnd w:id="1238"/>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239"/>
          <w:p>
            <w:pPr>
              <w:spacing w:after="20"/>
              <w:ind w:left="20"/>
              <w:jc w:val="both"/>
            </w:pPr>
            <w:r>
              <w:rPr>
                <w:rFonts w:ascii="Times New Roman"/>
                <w:b w:val="false"/>
                <w:i w:val="false"/>
                <w:color w:val="000000"/>
                <w:sz w:val="20"/>
              </w:rPr>
              <w:t>
4,0</w:t>
            </w:r>
          </w:p>
          <w:bookmarkEnd w:id="1239"/>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40"/>
          <w:p>
            <w:pPr>
              <w:spacing w:after="20"/>
              <w:ind w:left="20"/>
              <w:jc w:val="both"/>
            </w:pPr>
            <w:r>
              <w:rPr>
                <w:rFonts w:ascii="Times New Roman"/>
                <w:b w:val="false"/>
                <w:i w:val="false"/>
                <w:color w:val="000000"/>
                <w:sz w:val="20"/>
              </w:rPr>
              <w:t>
26Б</w:t>
            </w:r>
          </w:p>
          <w:bookmarkEnd w:id="124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3.Сол топырақта бұталы-қауырсынды-эфемерлі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241"/>
          <w:p>
            <w:pPr>
              <w:spacing w:after="20"/>
              <w:ind w:left="20"/>
              <w:jc w:val="both"/>
            </w:pPr>
            <w:r>
              <w:rPr>
                <w:rFonts w:ascii="Times New Roman"/>
                <w:b w:val="false"/>
                <w:i w:val="false"/>
                <w:color w:val="000000"/>
                <w:sz w:val="20"/>
              </w:rPr>
              <w:t>
1,9</w:t>
            </w:r>
          </w:p>
          <w:bookmarkEnd w:id="1241"/>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242"/>
          <w:p>
            <w:pPr>
              <w:spacing w:after="20"/>
              <w:ind w:left="20"/>
              <w:jc w:val="both"/>
            </w:pPr>
            <w:r>
              <w:rPr>
                <w:rFonts w:ascii="Times New Roman"/>
                <w:b w:val="false"/>
                <w:i w:val="false"/>
                <w:color w:val="000000"/>
                <w:sz w:val="20"/>
              </w:rPr>
              <w:t>
1,9</w:t>
            </w:r>
          </w:p>
          <w:bookmarkEnd w:id="124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243"/>
          <w:p>
            <w:pPr>
              <w:spacing w:after="20"/>
              <w:ind w:left="20"/>
              <w:jc w:val="both"/>
            </w:pPr>
            <w:r>
              <w:rPr>
                <w:rFonts w:ascii="Times New Roman"/>
                <w:b w:val="false"/>
                <w:i w:val="false"/>
                <w:color w:val="000000"/>
                <w:sz w:val="20"/>
              </w:rPr>
              <w:t>
2,4</w:t>
            </w:r>
          </w:p>
          <w:bookmarkEnd w:id="1243"/>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44"/>
          <w:p>
            <w:pPr>
              <w:spacing w:after="20"/>
              <w:ind w:left="20"/>
              <w:jc w:val="both"/>
            </w:pPr>
            <w:r>
              <w:rPr>
                <w:rFonts w:ascii="Times New Roman"/>
                <w:b w:val="false"/>
                <w:i w:val="false"/>
                <w:color w:val="000000"/>
                <w:sz w:val="20"/>
              </w:rPr>
              <w:t>
2,9</w:t>
            </w:r>
          </w:p>
          <w:bookmarkEnd w:id="1244"/>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245"/>
          <w:p>
            <w:pPr>
              <w:spacing w:after="20"/>
              <w:ind w:left="20"/>
              <w:jc w:val="both"/>
            </w:pPr>
            <w:r>
              <w:rPr>
                <w:rFonts w:ascii="Times New Roman"/>
                <w:b w:val="false"/>
                <w:i w:val="false"/>
                <w:color w:val="000000"/>
                <w:sz w:val="20"/>
              </w:rPr>
              <w:t>
2,9</w:t>
            </w:r>
          </w:p>
          <w:bookmarkEnd w:id="1245"/>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246"/>
          <w:p>
            <w:pPr>
              <w:spacing w:after="20"/>
              <w:ind w:left="20"/>
              <w:jc w:val="both"/>
            </w:pPr>
            <w:r>
              <w:rPr>
                <w:rFonts w:ascii="Times New Roman"/>
                <w:b w:val="false"/>
                <w:i w:val="false"/>
                <w:color w:val="000000"/>
                <w:sz w:val="20"/>
              </w:rPr>
              <w:t>
3,4</w:t>
            </w:r>
          </w:p>
          <w:bookmarkEnd w:id="1246"/>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247"/>
          <w:p>
            <w:pPr>
              <w:spacing w:after="20"/>
              <w:ind w:left="20"/>
              <w:jc w:val="both"/>
            </w:pPr>
            <w:r>
              <w:rPr>
                <w:rFonts w:ascii="Times New Roman"/>
                <w:b w:val="false"/>
                <w:i w:val="false"/>
                <w:color w:val="000000"/>
                <w:sz w:val="20"/>
              </w:rPr>
              <w:t>
3,8</w:t>
            </w:r>
          </w:p>
          <w:bookmarkEnd w:id="1247"/>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248"/>
          <w:p>
            <w:pPr>
              <w:spacing w:after="20"/>
              <w:ind w:left="20"/>
              <w:jc w:val="both"/>
            </w:pPr>
            <w:r>
              <w:rPr>
                <w:rFonts w:ascii="Times New Roman"/>
                <w:b w:val="false"/>
                <w:i w:val="false"/>
                <w:color w:val="000000"/>
                <w:sz w:val="20"/>
              </w:rPr>
              <w:t>
3,3</w:t>
            </w:r>
          </w:p>
          <w:bookmarkEnd w:id="1248"/>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249"/>
          <w:p>
            <w:pPr>
              <w:spacing w:after="20"/>
              <w:ind w:left="20"/>
              <w:jc w:val="both"/>
            </w:pPr>
            <w:r>
              <w:rPr>
                <w:rFonts w:ascii="Times New Roman"/>
                <w:b w:val="false"/>
                <w:i w:val="false"/>
                <w:color w:val="000000"/>
                <w:sz w:val="20"/>
              </w:rPr>
              <w:t>
15Б</w:t>
            </w:r>
          </w:p>
          <w:bookmarkEnd w:id="124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1.Ақшыл каштан, толық дамымаған сазды топырақтарда Терескен бар қауырсынды-жусанды-эфемерлі жерлер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250"/>
          <w:p>
            <w:pPr>
              <w:spacing w:after="20"/>
              <w:ind w:left="20"/>
              <w:jc w:val="both"/>
            </w:pPr>
            <w:r>
              <w:rPr>
                <w:rFonts w:ascii="Times New Roman"/>
                <w:b w:val="false"/>
                <w:i w:val="false"/>
                <w:color w:val="000000"/>
                <w:sz w:val="20"/>
              </w:rPr>
              <w:t>
3,1</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251"/>
          <w:p>
            <w:pPr>
              <w:spacing w:after="20"/>
              <w:ind w:left="20"/>
              <w:jc w:val="both"/>
            </w:pPr>
            <w:r>
              <w:rPr>
                <w:rFonts w:ascii="Times New Roman"/>
                <w:b w:val="false"/>
                <w:i w:val="false"/>
                <w:color w:val="000000"/>
                <w:sz w:val="20"/>
              </w:rPr>
              <w:t>
3,8</w:t>
            </w:r>
          </w:p>
          <w:bookmarkEnd w:id="1251"/>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252"/>
          <w:p>
            <w:pPr>
              <w:spacing w:after="20"/>
              <w:ind w:left="20"/>
              <w:jc w:val="both"/>
            </w:pPr>
            <w:r>
              <w:rPr>
                <w:rFonts w:ascii="Times New Roman"/>
                <w:b w:val="false"/>
                <w:i w:val="false"/>
                <w:color w:val="000000"/>
                <w:sz w:val="20"/>
              </w:rPr>
              <w:t>
3,9</w:t>
            </w:r>
          </w:p>
          <w:bookmarkEnd w:id="125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253"/>
          <w:p>
            <w:pPr>
              <w:spacing w:after="20"/>
              <w:ind w:left="20"/>
              <w:jc w:val="both"/>
            </w:pPr>
            <w:r>
              <w:rPr>
                <w:rFonts w:ascii="Times New Roman"/>
                <w:b w:val="false"/>
                <w:i w:val="false"/>
                <w:color w:val="000000"/>
                <w:sz w:val="20"/>
              </w:rPr>
              <w:t>
3,0</w:t>
            </w:r>
          </w:p>
          <w:bookmarkEnd w:id="1253"/>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254"/>
          <w:p>
            <w:pPr>
              <w:spacing w:after="20"/>
              <w:ind w:left="20"/>
              <w:jc w:val="both"/>
            </w:pPr>
            <w:r>
              <w:rPr>
                <w:rFonts w:ascii="Times New Roman"/>
                <w:b w:val="false"/>
                <w:i w:val="false"/>
                <w:color w:val="000000"/>
                <w:sz w:val="20"/>
              </w:rPr>
              <w:t>
32Б</w:t>
            </w:r>
          </w:p>
          <w:bookmarkEnd w:id="125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топырақтарда эбелек қосылған жусан-қауырсынды-эфемерлі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255"/>
          <w:p>
            <w:pPr>
              <w:spacing w:after="20"/>
              <w:ind w:left="20"/>
              <w:jc w:val="both"/>
            </w:pPr>
            <w:r>
              <w:rPr>
                <w:rFonts w:ascii="Times New Roman"/>
                <w:b w:val="false"/>
                <w:i w:val="false"/>
                <w:color w:val="000000"/>
                <w:sz w:val="20"/>
              </w:rPr>
              <w:t>
3,6</w:t>
            </w:r>
          </w:p>
          <w:bookmarkEnd w:id="1255"/>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256"/>
          <w:p>
            <w:pPr>
              <w:spacing w:after="20"/>
              <w:ind w:left="20"/>
              <w:jc w:val="both"/>
            </w:pPr>
            <w:r>
              <w:rPr>
                <w:rFonts w:ascii="Times New Roman"/>
                <w:b w:val="false"/>
                <w:i w:val="false"/>
                <w:color w:val="000000"/>
                <w:sz w:val="20"/>
              </w:rPr>
              <w:t>
4,3</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257"/>
          <w:p>
            <w:pPr>
              <w:spacing w:after="20"/>
              <w:ind w:left="20"/>
              <w:jc w:val="both"/>
            </w:pPr>
            <w:r>
              <w:rPr>
                <w:rFonts w:ascii="Times New Roman"/>
                <w:b w:val="false"/>
                <w:i w:val="false"/>
                <w:color w:val="000000"/>
                <w:sz w:val="20"/>
              </w:rPr>
              <w:t>
5,2</w:t>
            </w:r>
          </w:p>
          <w:bookmarkEnd w:id="1257"/>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258"/>
          <w:p>
            <w:pPr>
              <w:spacing w:after="20"/>
              <w:ind w:left="20"/>
              <w:jc w:val="both"/>
            </w:pPr>
            <w:r>
              <w:rPr>
                <w:rFonts w:ascii="Times New Roman"/>
                <w:b w:val="false"/>
                <w:i w:val="false"/>
                <w:color w:val="000000"/>
                <w:sz w:val="20"/>
              </w:rPr>
              <w:t>
4,0</w:t>
            </w:r>
          </w:p>
          <w:bookmarkEnd w:id="1258"/>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259"/>
          <w:p>
            <w:pPr>
              <w:spacing w:after="20"/>
              <w:ind w:left="20"/>
              <w:jc w:val="both"/>
            </w:pPr>
            <w:r>
              <w:rPr>
                <w:rFonts w:ascii="Times New Roman"/>
                <w:b w:val="false"/>
                <w:i w:val="false"/>
                <w:color w:val="000000"/>
                <w:sz w:val="20"/>
              </w:rPr>
              <w:t>
24В</w:t>
            </w:r>
          </w:p>
          <w:bookmarkEnd w:id="125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1.Шыңдары мен беткейлері бойынша Ашық каштан, дамымаған сазды топырақтарда шабындық-қауырсын-жусан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260"/>
          <w:p>
            <w:pPr>
              <w:spacing w:after="20"/>
              <w:ind w:left="20"/>
              <w:jc w:val="both"/>
            </w:pPr>
            <w:r>
              <w:rPr>
                <w:rFonts w:ascii="Times New Roman"/>
                <w:b w:val="false"/>
                <w:i w:val="false"/>
                <w:color w:val="000000"/>
                <w:sz w:val="20"/>
              </w:rPr>
              <w:t>
5,2</w:t>
            </w:r>
          </w:p>
          <w:bookmarkEnd w:id="1260"/>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261"/>
          <w:p>
            <w:pPr>
              <w:spacing w:after="20"/>
              <w:ind w:left="20"/>
              <w:jc w:val="both"/>
            </w:pPr>
            <w:r>
              <w:rPr>
                <w:rFonts w:ascii="Times New Roman"/>
                <w:b w:val="false"/>
                <w:i w:val="false"/>
                <w:color w:val="000000"/>
                <w:sz w:val="20"/>
              </w:rPr>
              <w:t>
7,1</w:t>
            </w:r>
          </w:p>
          <w:bookmarkEnd w:id="1261"/>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262"/>
          <w:p>
            <w:pPr>
              <w:spacing w:after="20"/>
              <w:ind w:left="20"/>
              <w:jc w:val="both"/>
            </w:pPr>
            <w:r>
              <w:rPr>
                <w:rFonts w:ascii="Times New Roman"/>
                <w:b w:val="false"/>
                <w:i w:val="false"/>
                <w:color w:val="000000"/>
                <w:sz w:val="20"/>
              </w:rPr>
              <w:t>
5,7</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263"/>
          <w:p>
            <w:pPr>
              <w:spacing w:after="20"/>
              <w:ind w:left="20"/>
              <w:jc w:val="both"/>
            </w:pPr>
            <w:r>
              <w:rPr>
                <w:rFonts w:ascii="Times New Roman"/>
                <w:b w:val="false"/>
                <w:i w:val="false"/>
                <w:color w:val="000000"/>
                <w:sz w:val="20"/>
              </w:rPr>
              <w:t>
6,4</w:t>
            </w:r>
          </w:p>
          <w:bookmarkEnd w:id="1263"/>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264"/>
          <w:p>
            <w:pPr>
              <w:spacing w:after="20"/>
              <w:ind w:left="20"/>
              <w:jc w:val="both"/>
            </w:pPr>
            <w:r>
              <w:rPr>
                <w:rFonts w:ascii="Times New Roman"/>
                <w:b w:val="false"/>
                <w:i w:val="false"/>
                <w:color w:val="000000"/>
                <w:sz w:val="20"/>
              </w:rPr>
              <w:t>
15Б</w:t>
            </w:r>
          </w:p>
          <w:bookmarkEnd w:id="126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265"/>
          <w:p>
            <w:pPr>
              <w:spacing w:after="20"/>
              <w:ind w:left="20"/>
              <w:jc w:val="both"/>
            </w:pPr>
            <w:r>
              <w:rPr>
                <w:rFonts w:ascii="Times New Roman"/>
                <w:b w:val="false"/>
                <w:i w:val="false"/>
                <w:color w:val="000000"/>
                <w:sz w:val="20"/>
              </w:rPr>
              <w:t>
3,1</w:t>
            </w:r>
          </w:p>
          <w:bookmarkEnd w:id="1265"/>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266"/>
          <w:p>
            <w:pPr>
              <w:spacing w:after="20"/>
              <w:ind w:left="20"/>
              <w:jc w:val="both"/>
            </w:pPr>
            <w:r>
              <w:rPr>
                <w:rFonts w:ascii="Times New Roman"/>
                <w:b w:val="false"/>
                <w:i w:val="false"/>
                <w:color w:val="000000"/>
                <w:sz w:val="20"/>
              </w:rPr>
              <w:t>
3,8</w:t>
            </w:r>
          </w:p>
          <w:bookmarkEnd w:id="1266"/>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267"/>
          <w:p>
            <w:pPr>
              <w:spacing w:after="20"/>
              <w:ind w:left="20"/>
              <w:jc w:val="both"/>
            </w:pPr>
            <w:r>
              <w:rPr>
                <w:rFonts w:ascii="Times New Roman"/>
                <w:b w:val="false"/>
                <w:i w:val="false"/>
                <w:color w:val="000000"/>
                <w:sz w:val="20"/>
              </w:rPr>
              <w:t>
3,9</w:t>
            </w:r>
          </w:p>
          <w:bookmarkEnd w:id="126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268"/>
          <w:p>
            <w:pPr>
              <w:spacing w:after="20"/>
              <w:ind w:left="20"/>
              <w:jc w:val="both"/>
            </w:pPr>
            <w:r>
              <w:rPr>
                <w:rFonts w:ascii="Times New Roman"/>
                <w:b w:val="false"/>
                <w:i w:val="false"/>
                <w:color w:val="000000"/>
                <w:sz w:val="20"/>
              </w:rPr>
              <w:t>
3,0</w:t>
            </w:r>
          </w:p>
          <w:bookmarkEnd w:id="1268"/>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269"/>
          <w:p>
            <w:pPr>
              <w:spacing w:after="20"/>
              <w:ind w:left="20"/>
              <w:jc w:val="both"/>
            </w:pPr>
            <w:r>
              <w:rPr>
                <w:rFonts w:ascii="Times New Roman"/>
                <w:b w:val="false"/>
                <w:i w:val="false"/>
                <w:color w:val="000000"/>
                <w:sz w:val="20"/>
              </w:rPr>
              <w:t>
32Б</w:t>
            </w:r>
          </w:p>
          <w:bookmarkEnd w:id="126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3.Жусан-қауырсынды-эфемерлі, сол топырақтарда шыңдар мен беткейлерде эбелек 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270"/>
          <w:p>
            <w:pPr>
              <w:spacing w:after="20"/>
              <w:ind w:left="20"/>
              <w:jc w:val="both"/>
            </w:pPr>
            <w:r>
              <w:rPr>
                <w:rFonts w:ascii="Times New Roman"/>
                <w:b w:val="false"/>
                <w:i w:val="false"/>
                <w:color w:val="000000"/>
                <w:sz w:val="20"/>
              </w:rPr>
              <w:t>
3,6</w:t>
            </w:r>
          </w:p>
          <w:bookmarkEnd w:id="1270"/>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271"/>
          <w:p>
            <w:pPr>
              <w:spacing w:after="20"/>
              <w:ind w:left="20"/>
              <w:jc w:val="both"/>
            </w:pPr>
            <w:r>
              <w:rPr>
                <w:rFonts w:ascii="Times New Roman"/>
                <w:b w:val="false"/>
                <w:i w:val="false"/>
                <w:color w:val="000000"/>
                <w:sz w:val="20"/>
              </w:rPr>
              <w:t>
4,3</w:t>
            </w:r>
          </w:p>
          <w:bookmarkEnd w:id="1271"/>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272"/>
          <w:p>
            <w:pPr>
              <w:spacing w:after="20"/>
              <w:ind w:left="20"/>
              <w:jc w:val="both"/>
            </w:pPr>
            <w:r>
              <w:rPr>
                <w:rFonts w:ascii="Times New Roman"/>
                <w:b w:val="false"/>
                <w:i w:val="false"/>
                <w:color w:val="000000"/>
                <w:sz w:val="20"/>
              </w:rPr>
              <w:t>
5,2</w:t>
            </w:r>
          </w:p>
          <w:bookmarkEnd w:id="127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273"/>
          <w:p>
            <w:pPr>
              <w:spacing w:after="20"/>
              <w:ind w:left="20"/>
              <w:jc w:val="both"/>
            </w:pPr>
            <w:r>
              <w:rPr>
                <w:rFonts w:ascii="Times New Roman"/>
                <w:b w:val="false"/>
                <w:i w:val="false"/>
                <w:color w:val="000000"/>
                <w:sz w:val="20"/>
              </w:rPr>
              <w:t>
4,0</w:t>
            </w:r>
          </w:p>
          <w:bookmarkEnd w:id="1273"/>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274"/>
          <w:p>
            <w:pPr>
              <w:spacing w:after="20"/>
              <w:ind w:left="20"/>
              <w:jc w:val="both"/>
            </w:pPr>
            <w:r>
              <w:rPr>
                <w:rFonts w:ascii="Times New Roman"/>
                <w:b w:val="false"/>
                <w:i w:val="false"/>
                <w:color w:val="000000"/>
                <w:sz w:val="20"/>
              </w:rPr>
              <w:t>
3,7</w:t>
            </w:r>
          </w:p>
          <w:bookmarkEnd w:id="1274"/>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275"/>
          <w:p>
            <w:pPr>
              <w:spacing w:after="20"/>
              <w:ind w:left="20"/>
              <w:jc w:val="both"/>
            </w:pPr>
            <w:r>
              <w:rPr>
                <w:rFonts w:ascii="Times New Roman"/>
                <w:b w:val="false"/>
                <w:i w:val="false"/>
                <w:color w:val="000000"/>
                <w:sz w:val="20"/>
              </w:rPr>
              <w:t>
4,8</w:t>
            </w:r>
          </w:p>
          <w:bookmarkEnd w:id="1275"/>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276"/>
          <w:p>
            <w:pPr>
              <w:spacing w:after="20"/>
              <w:ind w:left="20"/>
              <w:jc w:val="both"/>
            </w:pPr>
            <w:r>
              <w:rPr>
                <w:rFonts w:ascii="Times New Roman"/>
                <w:b w:val="false"/>
                <w:i w:val="false"/>
                <w:color w:val="000000"/>
                <w:sz w:val="20"/>
              </w:rPr>
              <w:t>
4,5</w:t>
            </w:r>
          </w:p>
          <w:bookmarkEnd w:id="1276"/>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277"/>
          <w:p>
            <w:pPr>
              <w:spacing w:after="20"/>
              <w:ind w:left="20"/>
              <w:jc w:val="both"/>
            </w:pPr>
            <w:r>
              <w:rPr>
                <w:rFonts w:ascii="Times New Roman"/>
                <w:b w:val="false"/>
                <w:i w:val="false"/>
                <w:color w:val="000000"/>
                <w:sz w:val="20"/>
              </w:rPr>
              <w:t>
4,3</w:t>
            </w:r>
          </w:p>
          <w:bookmarkEnd w:id="1277"/>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278"/>
          <w:p>
            <w:pPr>
              <w:spacing w:after="20"/>
              <w:ind w:left="20"/>
              <w:jc w:val="both"/>
            </w:pPr>
            <w:r>
              <w:rPr>
                <w:rFonts w:ascii="Times New Roman"/>
                <w:b w:val="false"/>
                <w:i w:val="false"/>
                <w:color w:val="000000"/>
                <w:sz w:val="20"/>
              </w:rPr>
              <w:t>
27а</w:t>
            </w:r>
          </w:p>
          <w:bookmarkEnd w:id="127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бұталы-қауырсынды-жусанды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279"/>
          <w:p>
            <w:pPr>
              <w:spacing w:after="20"/>
              <w:ind w:left="20"/>
              <w:jc w:val="both"/>
            </w:pPr>
            <w:r>
              <w:rPr>
                <w:rFonts w:ascii="Times New Roman"/>
                <w:b w:val="false"/>
                <w:i w:val="false"/>
                <w:color w:val="000000"/>
                <w:sz w:val="20"/>
              </w:rPr>
              <w:t>
3,6</w:t>
            </w:r>
          </w:p>
          <w:bookmarkEnd w:id="1279"/>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280"/>
          <w:p>
            <w:pPr>
              <w:spacing w:after="20"/>
              <w:ind w:left="20"/>
              <w:jc w:val="both"/>
            </w:pPr>
            <w:r>
              <w:rPr>
                <w:rFonts w:ascii="Times New Roman"/>
                <w:b w:val="false"/>
                <w:i w:val="false"/>
                <w:color w:val="000000"/>
                <w:sz w:val="20"/>
              </w:rPr>
              <w:t>
5,1</w:t>
            </w:r>
          </w:p>
          <w:bookmarkEnd w:id="1280"/>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281"/>
          <w:p>
            <w:pPr>
              <w:spacing w:after="20"/>
              <w:ind w:left="20"/>
              <w:jc w:val="both"/>
            </w:pPr>
            <w:r>
              <w:rPr>
                <w:rFonts w:ascii="Times New Roman"/>
                <w:b w:val="false"/>
                <w:i w:val="false"/>
                <w:color w:val="000000"/>
                <w:sz w:val="20"/>
              </w:rPr>
              <w:t>
3,5</w:t>
            </w:r>
          </w:p>
          <w:bookmarkEnd w:id="128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282"/>
          <w:p>
            <w:pPr>
              <w:spacing w:after="20"/>
              <w:ind w:left="20"/>
              <w:jc w:val="both"/>
            </w:pPr>
            <w:r>
              <w:rPr>
                <w:rFonts w:ascii="Times New Roman"/>
                <w:b w:val="false"/>
                <w:i w:val="false"/>
                <w:color w:val="000000"/>
                <w:sz w:val="20"/>
              </w:rPr>
              <w:t>
4,6</w:t>
            </w:r>
          </w:p>
          <w:bookmarkEnd w:id="128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283"/>
          <w:p>
            <w:pPr>
              <w:spacing w:after="20"/>
              <w:ind w:left="20"/>
              <w:jc w:val="both"/>
            </w:pPr>
            <w:r>
              <w:rPr>
                <w:rFonts w:ascii="Times New Roman"/>
                <w:b w:val="false"/>
                <w:i w:val="false"/>
                <w:color w:val="000000"/>
                <w:sz w:val="20"/>
              </w:rPr>
              <w:t>
18Б</w:t>
            </w:r>
          </w:p>
          <w:bookmarkEnd w:id="128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284"/>
          <w:p>
            <w:pPr>
              <w:spacing w:after="20"/>
              <w:ind w:left="20"/>
              <w:jc w:val="both"/>
            </w:pPr>
            <w:r>
              <w:rPr>
                <w:rFonts w:ascii="Times New Roman"/>
                <w:b w:val="false"/>
                <w:i w:val="false"/>
                <w:color w:val="000000"/>
                <w:sz w:val="20"/>
              </w:rPr>
              <w:t>
3,1</w:t>
            </w:r>
          </w:p>
          <w:bookmarkEnd w:id="1284"/>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285"/>
          <w:p>
            <w:pPr>
              <w:spacing w:after="20"/>
              <w:ind w:left="20"/>
              <w:jc w:val="both"/>
            </w:pPr>
            <w:r>
              <w:rPr>
                <w:rFonts w:ascii="Times New Roman"/>
                <w:b w:val="false"/>
                <w:i w:val="false"/>
                <w:color w:val="000000"/>
                <w:sz w:val="20"/>
              </w:rPr>
              <w:t>
3,7</w:t>
            </w:r>
          </w:p>
          <w:bookmarkEnd w:id="1285"/>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286"/>
          <w:p>
            <w:pPr>
              <w:spacing w:after="20"/>
              <w:ind w:left="20"/>
              <w:jc w:val="both"/>
            </w:pPr>
            <w:r>
              <w:rPr>
                <w:rFonts w:ascii="Times New Roman"/>
                <w:b w:val="false"/>
                <w:i w:val="false"/>
                <w:color w:val="000000"/>
                <w:sz w:val="20"/>
              </w:rPr>
              <w:t>
5,4</w:t>
            </w:r>
          </w:p>
          <w:bookmarkEnd w:id="1286"/>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287"/>
          <w:p>
            <w:pPr>
              <w:spacing w:after="20"/>
              <w:ind w:left="20"/>
              <w:jc w:val="both"/>
            </w:pPr>
            <w:r>
              <w:rPr>
                <w:rFonts w:ascii="Times New Roman"/>
                <w:b w:val="false"/>
                <w:i w:val="false"/>
                <w:color w:val="000000"/>
                <w:sz w:val="20"/>
              </w:rPr>
              <w:t>
4,2</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288"/>
          <w:p>
            <w:pPr>
              <w:spacing w:after="20"/>
              <w:ind w:left="20"/>
              <w:jc w:val="both"/>
            </w:pPr>
            <w:r>
              <w:rPr>
                <w:rFonts w:ascii="Times New Roman"/>
                <w:b w:val="false"/>
                <w:i w:val="false"/>
                <w:color w:val="000000"/>
                <w:sz w:val="20"/>
              </w:rPr>
              <w:t>
32Б</w:t>
            </w:r>
          </w:p>
          <w:bookmarkEnd w:id="128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289"/>
          <w:p>
            <w:pPr>
              <w:spacing w:after="20"/>
              <w:ind w:left="20"/>
              <w:jc w:val="both"/>
            </w:pPr>
            <w:r>
              <w:rPr>
                <w:rFonts w:ascii="Times New Roman"/>
                <w:b w:val="false"/>
                <w:i w:val="false"/>
                <w:color w:val="000000"/>
                <w:sz w:val="20"/>
              </w:rPr>
              <w:t>
3,6</w:t>
            </w:r>
          </w:p>
          <w:bookmarkEnd w:id="1289"/>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290"/>
          <w:p>
            <w:pPr>
              <w:spacing w:after="20"/>
              <w:ind w:left="20"/>
              <w:jc w:val="both"/>
            </w:pPr>
            <w:r>
              <w:rPr>
                <w:rFonts w:ascii="Times New Roman"/>
                <w:b w:val="false"/>
                <w:i w:val="false"/>
                <w:color w:val="000000"/>
                <w:sz w:val="20"/>
              </w:rPr>
              <w:t>
4,3</w:t>
            </w:r>
          </w:p>
          <w:bookmarkEnd w:id="1290"/>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291"/>
          <w:p>
            <w:pPr>
              <w:spacing w:after="20"/>
              <w:ind w:left="20"/>
              <w:jc w:val="both"/>
            </w:pPr>
            <w:r>
              <w:rPr>
                <w:rFonts w:ascii="Times New Roman"/>
                <w:b w:val="false"/>
                <w:i w:val="false"/>
                <w:color w:val="000000"/>
                <w:sz w:val="20"/>
              </w:rPr>
              <w:t>
5,2</w:t>
            </w:r>
          </w:p>
          <w:bookmarkEnd w:id="1291"/>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292"/>
          <w:p>
            <w:pPr>
              <w:spacing w:after="20"/>
              <w:ind w:left="20"/>
              <w:jc w:val="both"/>
            </w:pPr>
            <w:r>
              <w:rPr>
                <w:rFonts w:ascii="Times New Roman"/>
                <w:b w:val="false"/>
                <w:i w:val="false"/>
                <w:color w:val="000000"/>
                <w:sz w:val="20"/>
              </w:rPr>
              <w:t>
4,0</w:t>
            </w:r>
          </w:p>
          <w:bookmarkEnd w:id="129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293"/>
          <w:p>
            <w:pPr>
              <w:spacing w:after="20"/>
              <w:ind w:left="20"/>
              <w:jc w:val="both"/>
            </w:pPr>
            <w:r>
              <w:rPr>
                <w:rFonts w:ascii="Times New Roman"/>
                <w:b w:val="false"/>
                <w:i w:val="false"/>
                <w:color w:val="000000"/>
                <w:sz w:val="20"/>
              </w:rPr>
              <w:t>
3,4</w:t>
            </w:r>
          </w:p>
          <w:bookmarkEnd w:id="1293"/>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294"/>
          <w:p>
            <w:pPr>
              <w:spacing w:after="20"/>
              <w:ind w:left="20"/>
              <w:jc w:val="both"/>
            </w:pPr>
            <w:r>
              <w:rPr>
                <w:rFonts w:ascii="Times New Roman"/>
                <w:b w:val="false"/>
                <w:i w:val="false"/>
                <w:color w:val="000000"/>
                <w:sz w:val="20"/>
              </w:rPr>
              <w:t>
4,5</w:t>
            </w:r>
          </w:p>
          <w:bookmarkEnd w:id="1294"/>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295"/>
          <w:p>
            <w:pPr>
              <w:spacing w:after="20"/>
              <w:ind w:left="20"/>
              <w:jc w:val="both"/>
            </w:pPr>
            <w:r>
              <w:rPr>
                <w:rFonts w:ascii="Times New Roman"/>
                <w:b w:val="false"/>
                <w:i w:val="false"/>
                <w:color w:val="000000"/>
                <w:sz w:val="20"/>
              </w:rPr>
              <w:t>
4,4</w:t>
            </w:r>
          </w:p>
          <w:bookmarkEnd w:id="1295"/>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296"/>
          <w:p>
            <w:pPr>
              <w:spacing w:after="20"/>
              <w:ind w:left="20"/>
              <w:jc w:val="both"/>
            </w:pPr>
            <w:r>
              <w:rPr>
                <w:rFonts w:ascii="Times New Roman"/>
                <w:b w:val="false"/>
                <w:i w:val="false"/>
                <w:color w:val="000000"/>
                <w:sz w:val="20"/>
              </w:rPr>
              <w:t>
4,4</w:t>
            </w:r>
          </w:p>
          <w:bookmarkEnd w:id="1296"/>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297"/>
          <w:p>
            <w:pPr>
              <w:spacing w:after="20"/>
              <w:ind w:left="20"/>
              <w:jc w:val="both"/>
            </w:pPr>
            <w:r>
              <w:rPr>
                <w:rFonts w:ascii="Times New Roman"/>
                <w:b w:val="false"/>
                <w:i w:val="false"/>
                <w:color w:val="000000"/>
                <w:sz w:val="20"/>
              </w:rPr>
              <w:t>
43а</w:t>
            </w:r>
          </w:p>
          <w:bookmarkEnd w:id="1297"/>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298"/>
          <w:p>
            <w:pPr>
              <w:spacing w:after="20"/>
              <w:ind w:left="20"/>
              <w:jc w:val="both"/>
            </w:pPr>
            <w:r>
              <w:rPr>
                <w:rFonts w:ascii="Times New Roman"/>
                <w:b w:val="false"/>
                <w:i w:val="false"/>
                <w:color w:val="000000"/>
                <w:sz w:val="20"/>
              </w:rPr>
              <w:t>
(581)</w:t>
            </w:r>
          </w:p>
          <w:bookmarkEnd w:id="1298"/>
          <w:p>
            <w:pPr>
              <w:spacing w:after="20"/>
              <w:ind w:left="20"/>
              <w:jc w:val="both"/>
            </w:pPr>
            <w:r>
              <w:rPr>
                <w:rFonts w:ascii="Times New Roman"/>
                <w:b w:val="false"/>
                <w:i w:val="false"/>
                <w:color w:val="000000"/>
                <w:sz w:val="20"/>
              </w:rPr>
              <w:t>
(593)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1.Волоснецово-типчаково-жусан шалғынды Ашық каштан сазды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299"/>
          <w:p>
            <w:pPr>
              <w:spacing w:after="20"/>
              <w:ind w:left="20"/>
              <w:jc w:val="both"/>
            </w:pPr>
            <w:r>
              <w:rPr>
                <w:rFonts w:ascii="Times New Roman"/>
                <w:b w:val="false"/>
                <w:i w:val="false"/>
                <w:color w:val="000000"/>
                <w:sz w:val="20"/>
              </w:rPr>
              <w:t>
7,5</w:t>
            </w:r>
          </w:p>
          <w:bookmarkEnd w:id="1299"/>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300"/>
          <w:p>
            <w:pPr>
              <w:spacing w:after="20"/>
              <w:ind w:left="20"/>
              <w:jc w:val="both"/>
            </w:pPr>
            <w:r>
              <w:rPr>
                <w:rFonts w:ascii="Times New Roman"/>
                <w:b w:val="false"/>
                <w:i w:val="false"/>
                <w:color w:val="000000"/>
                <w:sz w:val="20"/>
              </w:rPr>
              <w:t>
2,3</w:t>
            </w:r>
          </w:p>
          <w:bookmarkEnd w:id="1300"/>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301"/>
          <w:p>
            <w:pPr>
              <w:spacing w:after="20"/>
              <w:ind w:left="20"/>
              <w:jc w:val="both"/>
            </w:pPr>
            <w:r>
              <w:rPr>
                <w:rFonts w:ascii="Times New Roman"/>
                <w:b w:val="false"/>
                <w:i w:val="false"/>
                <w:color w:val="000000"/>
                <w:sz w:val="20"/>
              </w:rPr>
              <w:t>
3,9</w:t>
            </w:r>
          </w:p>
          <w:bookmarkEnd w:id="130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302"/>
          <w:p>
            <w:pPr>
              <w:spacing w:after="20"/>
              <w:ind w:left="20"/>
              <w:jc w:val="both"/>
            </w:pPr>
            <w:r>
              <w:rPr>
                <w:rFonts w:ascii="Times New Roman"/>
                <w:b w:val="false"/>
                <w:i w:val="false"/>
                <w:color w:val="000000"/>
                <w:sz w:val="20"/>
              </w:rPr>
              <w:t>
6,1</w:t>
            </w:r>
          </w:p>
          <w:bookmarkEnd w:id="1302"/>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303"/>
          <w:p>
            <w:pPr>
              <w:spacing w:after="20"/>
              <w:ind w:left="20"/>
              <w:jc w:val="both"/>
            </w:pPr>
            <w:r>
              <w:rPr>
                <w:rFonts w:ascii="Times New Roman"/>
                <w:b w:val="false"/>
                <w:i w:val="false"/>
                <w:color w:val="000000"/>
                <w:sz w:val="20"/>
              </w:rPr>
              <w:t>
5,0</w:t>
            </w:r>
          </w:p>
          <w:bookmarkEnd w:id="130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304"/>
          <w:p>
            <w:pPr>
              <w:spacing w:after="20"/>
              <w:ind w:left="20"/>
              <w:jc w:val="both"/>
            </w:pPr>
            <w:r>
              <w:rPr>
                <w:rFonts w:ascii="Times New Roman"/>
                <w:b w:val="false"/>
                <w:i w:val="false"/>
                <w:color w:val="000000"/>
                <w:sz w:val="20"/>
              </w:rPr>
              <w:t>
50</w:t>
            </w:r>
          </w:p>
          <w:bookmarkEnd w:id="1304"/>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2.Сортаңды шалғындарда кильницево-камфоросмое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305"/>
          <w:p>
            <w:pPr>
              <w:spacing w:after="20"/>
              <w:ind w:left="20"/>
              <w:jc w:val="both"/>
            </w:pPr>
            <w:r>
              <w:rPr>
                <w:rFonts w:ascii="Times New Roman"/>
                <w:b w:val="false"/>
                <w:i w:val="false"/>
                <w:color w:val="000000"/>
                <w:sz w:val="20"/>
              </w:rPr>
              <w:t>
0,7</w:t>
            </w:r>
          </w:p>
          <w:bookmarkEnd w:id="1305"/>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306"/>
          <w:p>
            <w:pPr>
              <w:spacing w:after="20"/>
              <w:ind w:left="20"/>
              <w:jc w:val="both"/>
            </w:pPr>
            <w:r>
              <w:rPr>
                <w:rFonts w:ascii="Times New Roman"/>
                <w:b w:val="false"/>
                <w:i w:val="false"/>
                <w:color w:val="000000"/>
                <w:sz w:val="20"/>
              </w:rPr>
              <w:t>
0,9</w:t>
            </w:r>
          </w:p>
          <w:bookmarkEnd w:id="1306"/>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307"/>
          <w:p>
            <w:pPr>
              <w:spacing w:after="20"/>
              <w:ind w:left="20"/>
              <w:jc w:val="both"/>
            </w:pPr>
            <w:r>
              <w:rPr>
                <w:rFonts w:ascii="Times New Roman"/>
                <w:b w:val="false"/>
                <w:i w:val="false"/>
                <w:color w:val="000000"/>
                <w:sz w:val="20"/>
              </w:rPr>
              <w:t>
1,9</w:t>
            </w:r>
          </w:p>
          <w:bookmarkEnd w:id="1307"/>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308"/>
          <w:p>
            <w:pPr>
              <w:spacing w:after="20"/>
              <w:ind w:left="20"/>
              <w:jc w:val="both"/>
            </w:pPr>
            <w:r>
              <w:rPr>
                <w:rFonts w:ascii="Times New Roman"/>
                <w:b w:val="false"/>
                <w:i w:val="false"/>
                <w:color w:val="000000"/>
                <w:sz w:val="20"/>
              </w:rPr>
              <w:t>
1,4</w:t>
            </w:r>
          </w:p>
          <w:bookmarkEnd w:id="1308"/>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309"/>
          <w:p>
            <w:pPr>
              <w:spacing w:after="20"/>
              <w:ind w:left="20"/>
              <w:jc w:val="both"/>
            </w:pPr>
            <w:r>
              <w:rPr>
                <w:rFonts w:ascii="Times New Roman"/>
                <w:b w:val="false"/>
                <w:i w:val="false"/>
                <w:color w:val="000000"/>
                <w:sz w:val="20"/>
              </w:rPr>
              <w:t>
1,8</w:t>
            </w:r>
          </w:p>
          <w:bookmarkEnd w:id="1309"/>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310"/>
          <w:p>
            <w:pPr>
              <w:spacing w:after="20"/>
              <w:ind w:left="20"/>
              <w:jc w:val="both"/>
            </w:pPr>
            <w:r>
              <w:rPr>
                <w:rFonts w:ascii="Times New Roman"/>
                <w:b w:val="false"/>
                <w:i w:val="false"/>
                <w:color w:val="000000"/>
                <w:sz w:val="20"/>
              </w:rPr>
              <w:t>
3,0</w:t>
            </w:r>
          </w:p>
          <w:bookmarkEnd w:id="1310"/>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311"/>
          <w:p>
            <w:pPr>
              <w:spacing w:after="20"/>
              <w:ind w:left="20"/>
              <w:jc w:val="both"/>
            </w:pPr>
            <w:r>
              <w:rPr>
                <w:rFonts w:ascii="Times New Roman"/>
                <w:b w:val="false"/>
                <w:i w:val="false"/>
                <w:color w:val="000000"/>
                <w:sz w:val="20"/>
              </w:rPr>
              <w:t>
4,8</w:t>
            </w:r>
          </w:p>
          <w:bookmarkEnd w:id="1311"/>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312"/>
          <w:p>
            <w:pPr>
              <w:spacing w:after="20"/>
              <w:ind w:left="20"/>
              <w:jc w:val="both"/>
            </w:pPr>
            <w:r>
              <w:rPr>
                <w:rFonts w:ascii="Times New Roman"/>
                <w:b w:val="false"/>
                <w:i w:val="false"/>
                <w:color w:val="000000"/>
                <w:sz w:val="20"/>
              </w:rPr>
              <w:t>
3,9</w:t>
            </w:r>
          </w:p>
          <w:bookmarkEnd w:id="1312"/>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313"/>
          <w:p>
            <w:pPr>
              <w:spacing w:after="20"/>
              <w:ind w:left="20"/>
              <w:jc w:val="both"/>
            </w:pPr>
            <w:r>
              <w:rPr>
                <w:rFonts w:ascii="Times New Roman"/>
                <w:b w:val="false"/>
                <w:i w:val="false"/>
                <w:color w:val="000000"/>
                <w:sz w:val="20"/>
              </w:rPr>
              <w:t>
18Б</w:t>
            </w:r>
          </w:p>
          <w:bookmarkEnd w:id="131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314"/>
          <w:p>
            <w:pPr>
              <w:spacing w:after="20"/>
              <w:ind w:left="20"/>
              <w:jc w:val="both"/>
            </w:pPr>
            <w:r>
              <w:rPr>
                <w:rFonts w:ascii="Times New Roman"/>
                <w:b w:val="false"/>
                <w:i w:val="false"/>
                <w:color w:val="000000"/>
                <w:sz w:val="20"/>
              </w:rPr>
              <w:t>
3,1</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315"/>
          <w:p>
            <w:pPr>
              <w:spacing w:after="20"/>
              <w:ind w:left="20"/>
              <w:jc w:val="both"/>
            </w:pPr>
            <w:r>
              <w:rPr>
                <w:rFonts w:ascii="Times New Roman"/>
                <w:b w:val="false"/>
                <w:i w:val="false"/>
                <w:color w:val="000000"/>
                <w:sz w:val="20"/>
              </w:rPr>
              <w:t>
3,7</w:t>
            </w:r>
          </w:p>
          <w:bookmarkEnd w:id="1315"/>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316"/>
          <w:p>
            <w:pPr>
              <w:spacing w:after="20"/>
              <w:ind w:left="20"/>
              <w:jc w:val="both"/>
            </w:pPr>
            <w:r>
              <w:rPr>
                <w:rFonts w:ascii="Times New Roman"/>
                <w:b w:val="false"/>
                <w:i w:val="false"/>
                <w:color w:val="000000"/>
                <w:sz w:val="20"/>
              </w:rPr>
              <w:t>
5,4</w:t>
            </w:r>
          </w:p>
          <w:bookmarkEnd w:id="1316"/>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317"/>
          <w:p>
            <w:pPr>
              <w:spacing w:after="20"/>
              <w:ind w:left="20"/>
              <w:jc w:val="both"/>
            </w:pPr>
            <w:r>
              <w:rPr>
                <w:rFonts w:ascii="Times New Roman"/>
                <w:b w:val="false"/>
                <w:i w:val="false"/>
                <w:color w:val="000000"/>
                <w:sz w:val="20"/>
              </w:rPr>
              <w:t>
4,2</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318"/>
          <w:p>
            <w:pPr>
              <w:spacing w:after="20"/>
              <w:ind w:left="20"/>
              <w:jc w:val="both"/>
            </w:pPr>
            <w:r>
              <w:rPr>
                <w:rFonts w:ascii="Times New Roman"/>
                <w:b w:val="false"/>
                <w:i w:val="false"/>
                <w:color w:val="000000"/>
                <w:sz w:val="20"/>
              </w:rPr>
              <w:t>
32Б</w:t>
            </w:r>
          </w:p>
          <w:bookmarkEnd w:id="131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319"/>
          <w:p>
            <w:pPr>
              <w:spacing w:after="20"/>
              <w:ind w:left="20"/>
              <w:jc w:val="both"/>
            </w:pPr>
            <w:r>
              <w:rPr>
                <w:rFonts w:ascii="Times New Roman"/>
                <w:b w:val="false"/>
                <w:i w:val="false"/>
                <w:color w:val="000000"/>
                <w:sz w:val="20"/>
              </w:rPr>
              <w:t>
3,6</w:t>
            </w:r>
          </w:p>
          <w:bookmarkEnd w:id="1319"/>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320"/>
          <w:p>
            <w:pPr>
              <w:spacing w:after="20"/>
              <w:ind w:left="20"/>
              <w:jc w:val="both"/>
            </w:pPr>
            <w:r>
              <w:rPr>
                <w:rFonts w:ascii="Times New Roman"/>
                <w:b w:val="false"/>
                <w:i w:val="false"/>
                <w:color w:val="000000"/>
                <w:sz w:val="20"/>
              </w:rPr>
              <w:t>
4,3</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321"/>
          <w:p>
            <w:pPr>
              <w:spacing w:after="20"/>
              <w:ind w:left="20"/>
              <w:jc w:val="both"/>
            </w:pPr>
            <w:r>
              <w:rPr>
                <w:rFonts w:ascii="Times New Roman"/>
                <w:b w:val="false"/>
                <w:i w:val="false"/>
                <w:color w:val="000000"/>
                <w:sz w:val="20"/>
              </w:rPr>
              <w:t>
5,2</w:t>
            </w:r>
          </w:p>
          <w:bookmarkEnd w:id="1321"/>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322"/>
          <w:p>
            <w:pPr>
              <w:spacing w:after="20"/>
              <w:ind w:left="20"/>
              <w:jc w:val="both"/>
            </w:pPr>
            <w:r>
              <w:rPr>
                <w:rFonts w:ascii="Times New Roman"/>
                <w:b w:val="false"/>
                <w:i w:val="false"/>
                <w:color w:val="000000"/>
                <w:sz w:val="20"/>
              </w:rPr>
              <w:t>
4,0</w:t>
            </w:r>
          </w:p>
          <w:bookmarkEnd w:id="132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323"/>
          <w:p>
            <w:pPr>
              <w:spacing w:after="20"/>
              <w:ind w:left="20"/>
              <w:jc w:val="both"/>
            </w:pPr>
            <w:r>
              <w:rPr>
                <w:rFonts w:ascii="Times New Roman"/>
                <w:b w:val="false"/>
                <w:i w:val="false"/>
                <w:color w:val="000000"/>
                <w:sz w:val="20"/>
              </w:rPr>
              <w:t>
24В</w:t>
            </w:r>
          </w:p>
          <w:bookmarkEnd w:id="132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3.Шыңдары мен беткейлері бойынша Ашық каштан, дамымаған сазды топырақтарда шабындық-қауырсын-жусан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324"/>
          <w:p>
            <w:pPr>
              <w:spacing w:after="20"/>
              <w:ind w:left="20"/>
              <w:jc w:val="both"/>
            </w:pPr>
            <w:r>
              <w:rPr>
                <w:rFonts w:ascii="Times New Roman"/>
                <w:b w:val="false"/>
                <w:i w:val="false"/>
                <w:color w:val="000000"/>
                <w:sz w:val="20"/>
              </w:rPr>
              <w:t>
5,2</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325"/>
          <w:p>
            <w:pPr>
              <w:spacing w:after="20"/>
              <w:ind w:left="20"/>
              <w:jc w:val="both"/>
            </w:pPr>
            <w:r>
              <w:rPr>
                <w:rFonts w:ascii="Times New Roman"/>
                <w:b w:val="false"/>
                <w:i w:val="false"/>
                <w:color w:val="000000"/>
                <w:sz w:val="20"/>
              </w:rPr>
              <w:t>
7,1</w:t>
            </w:r>
          </w:p>
          <w:bookmarkEnd w:id="1325"/>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326"/>
          <w:p>
            <w:pPr>
              <w:spacing w:after="20"/>
              <w:ind w:left="20"/>
              <w:jc w:val="both"/>
            </w:pPr>
            <w:r>
              <w:rPr>
                <w:rFonts w:ascii="Times New Roman"/>
                <w:b w:val="false"/>
                <w:i w:val="false"/>
                <w:color w:val="000000"/>
                <w:sz w:val="20"/>
              </w:rPr>
              <w:t>
5,7</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327"/>
          <w:p>
            <w:pPr>
              <w:spacing w:after="20"/>
              <w:ind w:left="20"/>
              <w:jc w:val="both"/>
            </w:pPr>
            <w:r>
              <w:rPr>
                <w:rFonts w:ascii="Times New Roman"/>
                <w:b w:val="false"/>
                <w:i w:val="false"/>
                <w:color w:val="000000"/>
                <w:sz w:val="20"/>
              </w:rPr>
              <w:t>
6,4</w:t>
            </w:r>
          </w:p>
          <w:bookmarkEnd w:id="1327"/>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328"/>
          <w:p>
            <w:pPr>
              <w:spacing w:after="20"/>
              <w:ind w:left="20"/>
              <w:jc w:val="both"/>
            </w:pPr>
            <w:r>
              <w:rPr>
                <w:rFonts w:ascii="Times New Roman"/>
                <w:b w:val="false"/>
                <w:i w:val="false"/>
                <w:color w:val="000000"/>
                <w:sz w:val="20"/>
              </w:rPr>
              <w:t>
3,4</w:t>
            </w:r>
          </w:p>
          <w:bookmarkEnd w:id="1328"/>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329"/>
          <w:p>
            <w:pPr>
              <w:spacing w:after="20"/>
              <w:ind w:left="20"/>
              <w:jc w:val="both"/>
            </w:pPr>
            <w:r>
              <w:rPr>
                <w:rFonts w:ascii="Times New Roman"/>
                <w:b w:val="false"/>
                <w:i w:val="false"/>
                <w:color w:val="000000"/>
                <w:sz w:val="20"/>
              </w:rPr>
              <w:t>
4,1</w:t>
            </w:r>
          </w:p>
          <w:bookmarkEnd w:id="1329"/>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330"/>
          <w:p>
            <w:pPr>
              <w:spacing w:after="20"/>
              <w:ind w:left="20"/>
              <w:jc w:val="both"/>
            </w:pPr>
            <w:r>
              <w:rPr>
                <w:rFonts w:ascii="Times New Roman"/>
                <w:b w:val="false"/>
                <w:i w:val="false"/>
                <w:color w:val="000000"/>
                <w:sz w:val="20"/>
              </w:rPr>
              <w:t>
5,4</w:t>
            </w:r>
          </w:p>
          <w:bookmarkEnd w:id="1330"/>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331"/>
          <w:p>
            <w:pPr>
              <w:spacing w:after="20"/>
              <w:ind w:left="20"/>
              <w:jc w:val="both"/>
            </w:pPr>
            <w:r>
              <w:rPr>
                <w:rFonts w:ascii="Times New Roman"/>
                <w:b w:val="false"/>
                <w:i w:val="false"/>
                <w:color w:val="000000"/>
                <w:sz w:val="20"/>
              </w:rPr>
              <w:t>
4,4</w:t>
            </w:r>
          </w:p>
          <w:bookmarkEnd w:id="1331"/>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332"/>
          <w:p>
            <w:pPr>
              <w:spacing w:after="20"/>
              <w:ind w:left="20"/>
              <w:jc w:val="both"/>
            </w:pPr>
            <w:r>
              <w:rPr>
                <w:rFonts w:ascii="Times New Roman"/>
                <w:b w:val="false"/>
                <w:i w:val="false"/>
                <w:color w:val="000000"/>
                <w:sz w:val="20"/>
              </w:rPr>
              <w:t>
19Аа</w:t>
            </w:r>
          </w:p>
          <w:bookmarkEnd w:id="1332"/>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кәдімгі сазды топырақтардағы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333"/>
          <w:p>
            <w:pPr>
              <w:spacing w:after="20"/>
              <w:ind w:left="20"/>
              <w:jc w:val="both"/>
            </w:pPr>
            <w:r>
              <w:rPr>
                <w:rFonts w:ascii="Times New Roman"/>
                <w:b w:val="false"/>
                <w:i w:val="false"/>
                <w:color w:val="000000"/>
                <w:sz w:val="20"/>
              </w:rPr>
              <w:t>
3,4</w:t>
            </w:r>
          </w:p>
          <w:bookmarkEnd w:id="1333"/>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334"/>
          <w:p>
            <w:pPr>
              <w:spacing w:after="20"/>
              <w:ind w:left="20"/>
              <w:jc w:val="both"/>
            </w:pPr>
            <w:r>
              <w:rPr>
                <w:rFonts w:ascii="Times New Roman"/>
                <w:b w:val="false"/>
                <w:i w:val="false"/>
                <w:color w:val="000000"/>
                <w:sz w:val="20"/>
              </w:rPr>
              <w:t>
3,9</w:t>
            </w:r>
          </w:p>
          <w:bookmarkEnd w:id="1334"/>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335"/>
          <w:p>
            <w:pPr>
              <w:spacing w:after="20"/>
              <w:ind w:left="20"/>
              <w:jc w:val="both"/>
            </w:pPr>
            <w:r>
              <w:rPr>
                <w:rFonts w:ascii="Times New Roman"/>
                <w:b w:val="false"/>
                <w:i w:val="false"/>
                <w:color w:val="000000"/>
                <w:sz w:val="20"/>
              </w:rPr>
              <w:t>
6,0</w:t>
            </w:r>
          </w:p>
          <w:bookmarkEnd w:id="1335"/>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336"/>
          <w:p>
            <w:pPr>
              <w:spacing w:after="20"/>
              <w:ind w:left="20"/>
              <w:jc w:val="both"/>
            </w:pPr>
            <w:r>
              <w:rPr>
                <w:rFonts w:ascii="Times New Roman"/>
                <w:b w:val="false"/>
                <w:i w:val="false"/>
                <w:color w:val="000000"/>
                <w:sz w:val="20"/>
              </w:rPr>
              <w:t>
4,8</w:t>
            </w:r>
          </w:p>
          <w:bookmarkEnd w:id="133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337"/>
          <w:p>
            <w:pPr>
              <w:spacing w:after="20"/>
              <w:ind w:left="20"/>
              <w:jc w:val="both"/>
            </w:pPr>
            <w:r>
              <w:rPr>
                <w:rFonts w:ascii="Times New Roman"/>
                <w:b w:val="false"/>
                <w:i w:val="false"/>
                <w:color w:val="000000"/>
                <w:sz w:val="20"/>
              </w:rPr>
              <w:t>
32Аа</w:t>
            </w:r>
          </w:p>
          <w:bookmarkEnd w:id="1337"/>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338"/>
          <w:p>
            <w:pPr>
              <w:spacing w:after="20"/>
              <w:ind w:left="20"/>
              <w:jc w:val="both"/>
            </w:pPr>
            <w:r>
              <w:rPr>
                <w:rFonts w:ascii="Times New Roman"/>
                <w:b w:val="false"/>
                <w:i w:val="false"/>
                <w:color w:val="000000"/>
                <w:sz w:val="20"/>
              </w:rPr>
              <w:t>
2,8</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339"/>
          <w:p>
            <w:pPr>
              <w:spacing w:after="20"/>
              <w:ind w:left="20"/>
              <w:jc w:val="both"/>
            </w:pPr>
            <w:r>
              <w:rPr>
                <w:rFonts w:ascii="Times New Roman"/>
                <w:b w:val="false"/>
                <w:i w:val="false"/>
                <w:color w:val="000000"/>
                <w:sz w:val="20"/>
              </w:rPr>
              <w:t>
2,7</w:t>
            </w:r>
          </w:p>
          <w:bookmarkEnd w:id="133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340"/>
          <w:p>
            <w:pPr>
              <w:spacing w:after="20"/>
              <w:ind w:left="20"/>
              <w:jc w:val="both"/>
            </w:pPr>
            <w:r>
              <w:rPr>
                <w:rFonts w:ascii="Times New Roman"/>
                <w:b w:val="false"/>
                <w:i w:val="false"/>
                <w:color w:val="000000"/>
                <w:sz w:val="20"/>
              </w:rPr>
              <w:t>
5,1</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341"/>
          <w:p>
            <w:pPr>
              <w:spacing w:after="20"/>
              <w:ind w:left="20"/>
              <w:jc w:val="both"/>
            </w:pPr>
            <w:r>
              <w:rPr>
                <w:rFonts w:ascii="Times New Roman"/>
                <w:b w:val="false"/>
                <w:i w:val="false"/>
                <w:color w:val="000000"/>
                <w:sz w:val="20"/>
              </w:rPr>
              <w:t>
4,0</w:t>
            </w:r>
          </w:p>
          <w:bookmarkEnd w:id="134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342"/>
          <w:p>
            <w:pPr>
              <w:spacing w:after="20"/>
              <w:ind w:left="20"/>
              <w:jc w:val="both"/>
            </w:pPr>
            <w:r>
              <w:rPr>
                <w:rFonts w:ascii="Times New Roman"/>
                <w:b w:val="false"/>
                <w:i w:val="false"/>
                <w:color w:val="000000"/>
                <w:sz w:val="20"/>
              </w:rPr>
              <w:t>
3,2</w:t>
            </w:r>
          </w:p>
          <w:bookmarkEnd w:id="1342"/>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343"/>
          <w:p>
            <w:pPr>
              <w:spacing w:after="20"/>
              <w:ind w:left="20"/>
              <w:jc w:val="both"/>
            </w:pPr>
            <w:r>
              <w:rPr>
                <w:rFonts w:ascii="Times New Roman"/>
                <w:b w:val="false"/>
                <w:i w:val="false"/>
                <w:color w:val="000000"/>
                <w:sz w:val="20"/>
              </w:rPr>
              <w:t>
3,5</w:t>
            </w:r>
          </w:p>
          <w:bookmarkEnd w:id="1343"/>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344"/>
          <w:p>
            <w:pPr>
              <w:spacing w:after="20"/>
              <w:ind w:left="20"/>
              <w:jc w:val="both"/>
            </w:pPr>
            <w:r>
              <w:rPr>
                <w:rFonts w:ascii="Times New Roman"/>
                <w:b w:val="false"/>
                <w:i w:val="false"/>
                <w:color w:val="000000"/>
                <w:sz w:val="20"/>
              </w:rPr>
              <w:t>
5,7</w:t>
            </w:r>
          </w:p>
          <w:bookmarkEnd w:id="1344"/>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345"/>
          <w:p>
            <w:pPr>
              <w:spacing w:after="20"/>
              <w:ind w:left="20"/>
              <w:jc w:val="both"/>
            </w:pPr>
            <w:r>
              <w:rPr>
                <w:rFonts w:ascii="Times New Roman"/>
                <w:b w:val="false"/>
                <w:i w:val="false"/>
                <w:color w:val="000000"/>
                <w:sz w:val="20"/>
              </w:rPr>
              <w:t>
4,6</w:t>
            </w:r>
          </w:p>
          <w:bookmarkEnd w:id="1345"/>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346"/>
          <w:p>
            <w:pPr>
              <w:spacing w:after="20"/>
              <w:ind w:left="20"/>
              <w:jc w:val="both"/>
            </w:pPr>
            <w:r>
              <w:rPr>
                <w:rFonts w:ascii="Times New Roman"/>
                <w:b w:val="false"/>
                <w:i w:val="false"/>
                <w:color w:val="000000"/>
                <w:sz w:val="20"/>
              </w:rPr>
              <w:t>
27а</w:t>
            </w:r>
          </w:p>
          <w:bookmarkEnd w:id="134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 бұталы-қауырсынды-жусанды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347"/>
          <w:p>
            <w:pPr>
              <w:spacing w:after="20"/>
              <w:ind w:left="20"/>
              <w:jc w:val="both"/>
            </w:pPr>
            <w:r>
              <w:rPr>
                <w:rFonts w:ascii="Times New Roman"/>
                <w:b w:val="false"/>
                <w:i w:val="false"/>
                <w:color w:val="000000"/>
                <w:sz w:val="20"/>
              </w:rPr>
              <w:t>
3,6</w:t>
            </w:r>
          </w:p>
          <w:bookmarkEnd w:id="1347"/>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348"/>
          <w:p>
            <w:pPr>
              <w:spacing w:after="20"/>
              <w:ind w:left="20"/>
              <w:jc w:val="both"/>
            </w:pPr>
            <w:r>
              <w:rPr>
                <w:rFonts w:ascii="Times New Roman"/>
                <w:b w:val="false"/>
                <w:i w:val="false"/>
                <w:color w:val="000000"/>
                <w:sz w:val="20"/>
              </w:rPr>
              <w:t>
5,1</w:t>
            </w:r>
          </w:p>
          <w:bookmarkEnd w:id="1348"/>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349"/>
          <w:p>
            <w:pPr>
              <w:spacing w:after="20"/>
              <w:ind w:left="20"/>
              <w:jc w:val="both"/>
            </w:pPr>
            <w:r>
              <w:rPr>
                <w:rFonts w:ascii="Times New Roman"/>
                <w:b w:val="false"/>
                <w:i w:val="false"/>
                <w:color w:val="000000"/>
                <w:sz w:val="20"/>
              </w:rPr>
              <w:t>
3,5</w:t>
            </w:r>
          </w:p>
          <w:bookmarkEnd w:id="134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350"/>
          <w:p>
            <w:pPr>
              <w:spacing w:after="20"/>
              <w:ind w:left="20"/>
              <w:jc w:val="both"/>
            </w:pPr>
            <w:r>
              <w:rPr>
                <w:rFonts w:ascii="Times New Roman"/>
                <w:b w:val="false"/>
                <w:i w:val="false"/>
                <w:color w:val="000000"/>
                <w:sz w:val="20"/>
              </w:rPr>
              <w:t>
4,6</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351"/>
          <w:p>
            <w:pPr>
              <w:spacing w:after="20"/>
              <w:ind w:left="20"/>
              <w:jc w:val="both"/>
            </w:pPr>
            <w:r>
              <w:rPr>
                <w:rFonts w:ascii="Times New Roman"/>
                <w:b w:val="false"/>
                <w:i w:val="false"/>
                <w:color w:val="000000"/>
                <w:sz w:val="20"/>
              </w:rPr>
              <w:t>
26Б</w:t>
            </w:r>
          </w:p>
          <w:bookmarkEnd w:id="135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бұталы-қауырсынды-эфемерлі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352"/>
          <w:p>
            <w:pPr>
              <w:spacing w:after="20"/>
              <w:ind w:left="20"/>
              <w:jc w:val="both"/>
            </w:pPr>
            <w:r>
              <w:rPr>
                <w:rFonts w:ascii="Times New Roman"/>
                <w:b w:val="false"/>
                <w:i w:val="false"/>
                <w:color w:val="000000"/>
                <w:sz w:val="20"/>
              </w:rPr>
              <w:t>
1,9</w:t>
            </w:r>
          </w:p>
          <w:bookmarkEnd w:id="1352"/>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353"/>
          <w:p>
            <w:pPr>
              <w:spacing w:after="20"/>
              <w:ind w:left="20"/>
              <w:jc w:val="both"/>
            </w:pPr>
            <w:r>
              <w:rPr>
                <w:rFonts w:ascii="Times New Roman"/>
                <w:b w:val="false"/>
                <w:i w:val="false"/>
                <w:color w:val="000000"/>
                <w:sz w:val="20"/>
              </w:rPr>
              <w:t>
1,9</w:t>
            </w:r>
          </w:p>
          <w:bookmarkEnd w:id="135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354"/>
          <w:p>
            <w:pPr>
              <w:spacing w:after="20"/>
              <w:ind w:left="20"/>
              <w:jc w:val="both"/>
            </w:pPr>
            <w:r>
              <w:rPr>
                <w:rFonts w:ascii="Times New Roman"/>
                <w:b w:val="false"/>
                <w:i w:val="false"/>
                <w:color w:val="000000"/>
                <w:sz w:val="20"/>
              </w:rPr>
              <w:t>
2,4</w:t>
            </w:r>
          </w:p>
          <w:bookmarkEnd w:id="1354"/>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355"/>
          <w:p>
            <w:pPr>
              <w:spacing w:after="20"/>
              <w:ind w:left="20"/>
              <w:jc w:val="both"/>
            </w:pPr>
            <w:r>
              <w:rPr>
                <w:rFonts w:ascii="Times New Roman"/>
                <w:b w:val="false"/>
                <w:i w:val="false"/>
                <w:color w:val="000000"/>
                <w:sz w:val="20"/>
              </w:rPr>
              <w:t>
2,9</w:t>
            </w:r>
          </w:p>
          <w:bookmarkEnd w:id="135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356"/>
          <w:p>
            <w:pPr>
              <w:spacing w:after="20"/>
              <w:ind w:left="20"/>
              <w:jc w:val="both"/>
            </w:pPr>
            <w:r>
              <w:rPr>
                <w:rFonts w:ascii="Times New Roman"/>
                <w:b w:val="false"/>
                <w:i w:val="false"/>
                <w:color w:val="000000"/>
                <w:sz w:val="20"/>
              </w:rPr>
              <w:t>
32Б</w:t>
            </w:r>
          </w:p>
          <w:bookmarkEnd w:id="135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357"/>
          <w:p>
            <w:pPr>
              <w:spacing w:after="20"/>
              <w:ind w:left="20"/>
              <w:jc w:val="both"/>
            </w:pPr>
            <w:r>
              <w:rPr>
                <w:rFonts w:ascii="Times New Roman"/>
                <w:b w:val="false"/>
                <w:i w:val="false"/>
                <w:color w:val="000000"/>
                <w:sz w:val="20"/>
              </w:rPr>
              <w:t>
3,6</w:t>
            </w:r>
          </w:p>
          <w:bookmarkEnd w:id="1357"/>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358"/>
          <w:p>
            <w:pPr>
              <w:spacing w:after="20"/>
              <w:ind w:left="20"/>
              <w:jc w:val="both"/>
            </w:pPr>
            <w:r>
              <w:rPr>
                <w:rFonts w:ascii="Times New Roman"/>
                <w:b w:val="false"/>
                <w:i w:val="false"/>
                <w:color w:val="000000"/>
                <w:sz w:val="20"/>
              </w:rPr>
              <w:t>
4,3</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359"/>
          <w:p>
            <w:pPr>
              <w:spacing w:after="20"/>
              <w:ind w:left="20"/>
              <w:jc w:val="both"/>
            </w:pPr>
            <w:r>
              <w:rPr>
                <w:rFonts w:ascii="Times New Roman"/>
                <w:b w:val="false"/>
                <w:i w:val="false"/>
                <w:color w:val="000000"/>
                <w:sz w:val="20"/>
              </w:rPr>
              <w:t>
5,2</w:t>
            </w:r>
          </w:p>
          <w:bookmarkEnd w:id="1359"/>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360"/>
          <w:p>
            <w:pPr>
              <w:spacing w:after="20"/>
              <w:ind w:left="20"/>
              <w:jc w:val="both"/>
            </w:pPr>
            <w:r>
              <w:rPr>
                <w:rFonts w:ascii="Times New Roman"/>
                <w:b w:val="false"/>
                <w:i w:val="false"/>
                <w:color w:val="000000"/>
                <w:sz w:val="20"/>
              </w:rPr>
              <w:t>
4,0</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361"/>
          <w:p>
            <w:pPr>
              <w:spacing w:after="20"/>
              <w:ind w:left="20"/>
              <w:jc w:val="both"/>
            </w:pPr>
            <w:r>
              <w:rPr>
                <w:rFonts w:ascii="Times New Roman"/>
                <w:b w:val="false"/>
                <w:i w:val="false"/>
                <w:color w:val="000000"/>
                <w:sz w:val="20"/>
              </w:rPr>
              <w:t>
3,4</w:t>
            </w:r>
          </w:p>
          <w:bookmarkEnd w:id="1361"/>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362"/>
          <w:p>
            <w:pPr>
              <w:spacing w:after="20"/>
              <w:ind w:left="20"/>
              <w:jc w:val="both"/>
            </w:pPr>
            <w:r>
              <w:rPr>
                <w:rFonts w:ascii="Times New Roman"/>
                <w:b w:val="false"/>
                <w:i w:val="false"/>
                <w:color w:val="000000"/>
                <w:sz w:val="20"/>
              </w:rPr>
              <w:t>
4,7</w:t>
            </w:r>
          </w:p>
          <w:bookmarkEnd w:id="1362"/>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363"/>
          <w:p>
            <w:pPr>
              <w:spacing w:after="20"/>
              <w:ind w:left="20"/>
              <w:jc w:val="both"/>
            </w:pPr>
            <w:r>
              <w:rPr>
                <w:rFonts w:ascii="Times New Roman"/>
                <w:b w:val="false"/>
                <w:i w:val="false"/>
                <w:color w:val="000000"/>
                <w:sz w:val="20"/>
              </w:rPr>
              <w:t>
3,6</w:t>
            </w:r>
          </w:p>
          <w:bookmarkEnd w:id="1363"/>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364"/>
          <w:p>
            <w:pPr>
              <w:spacing w:after="20"/>
              <w:ind w:left="20"/>
              <w:jc w:val="both"/>
            </w:pPr>
            <w:r>
              <w:rPr>
                <w:rFonts w:ascii="Times New Roman"/>
                <w:b w:val="false"/>
                <w:i w:val="false"/>
                <w:color w:val="000000"/>
                <w:sz w:val="20"/>
              </w:rPr>
              <w:t>
4,4</w:t>
            </w:r>
          </w:p>
          <w:bookmarkEnd w:id="1364"/>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365"/>
          <w:p>
            <w:pPr>
              <w:spacing w:after="20"/>
              <w:ind w:left="20"/>
              <w:jc w:val="both"/>
            </w:pPr>
            <w:r>
              <w:rPr>
                <w:rFonts w:ascii="Times New Roman"/>
                <w:b w:val="false"/>
                <w:i w:val="false"/>
                <w:color w:val="000000"/>
                <w:sz w:val="20"/>
              </w:rPr>
              <w:t>
18Б</w:t>
            </w:r>
          </w:p>
          <w:bookmarkEnd w:id="136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1.Жер бедерінің барлық элементтері бойынша Ашық каштан, толық дамымаған сазды топырақтарда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366"/>
          <w:p>
            <w:pPr>
              <w:spacing w:after="20"/>
              <w:ind w:left="20"/>
              <w:jc w:val="both"/>
            </w:pPr>
            <w:r>
              <w:rPr>
                <w:rFonts w:ascii="Times New Roman"/>
                <w:b w:val="false"/>
                <w:i w:val="false"/>
                <w:color w:val="000000"/>
                <w:sz w:val="20"/>
              </w:rPr>
              <w:t>
3,1</w:t>
            </w:r>
          </w:p>
          <w:bookmarkEnd w:id="1366"/>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367"/>
          <w:p>
            <w:pPr>
              <w:spacing w:after="20"/>
              <w:ind w:left="20"/>
              <w:jc w:val="both"/>
            </w:pPr>
            <w:r>
              <w:rPr>
                <w:rFonts w:ascii="Times New Roman"/>
                <w:b w:val="false"/>
                <w:i w:val="false"/>
                <w:color w:val="000000"/>
                <w:sz w:val="20"/>
              </w:rPr>
              <w:t>
3,7</w:t>
            </w:r>
          </w:p>
          <w:bookmarkEnd w:id="1367"/>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368"/>
          <w:p>
            <w:pPr>
              <w:spacing w:after="20"/>
              <w:ind w:left="20"/>
              <w:jc w:val="both"/>
            </w:pPr>
            <w:r>
              <w:rPr>
                <w:rFonts w:ascii="Times New Roman"/>
                <w:b w:val="false"/>
                <w:i w:val="false"/>
                <w:color w:val="000000"/>
                <w:sz w:val="20"/>
              </w:rPr>
              <w:t>
5,4</w:t>
            </w:r>
          </w:p>
          <w:bookmarkEnd w:id="1368"/>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369"/>
          <w:p>
            <w:pPr>
              <w:spacing w:after="20"/>
              <w:ind w:left="20"/>
              <w:jc w:val="both"/>
            </w:pPr>
            <w:r>
              <w:rPr>
                <w:rFonts w:ascii="Times New Roman"/>
                <w:b w:val="false"/>
                <w:i w:val="false"/>
                <w:color w:val="000000"/>
                <w:sz w:val="20"/>
              </w:rPr>
              <w:t>
4,2</w:t>
            </w:r>
          </w:p>
          <w:bookmarkEnd w:id="136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370"/>
          <w:p>
            <w:pPr>
              <w:spacing w:after="20"/>
              <w:ind w:left="20"/>
              <w:jc w:val="both"/>
            </w:pPr>
            <w:r>
              <w:rPr>
                <w:rFonts w:ascii="Times New Roman"/>
                <w:b w:val="false"/>
                <w:i w:val="false"/>
                <w:color w:val="000000"/>
                <w:sz w:val="20"/>
              </w:rPr>
              <w:t>
32Б</w:t>
            </w:r>
          </w:p>
          <w:bookmarkEnd w:id="137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371"/>
          <w:p>
            <w:pPr>
              <w:spacing w:after="20"/>
              <w:ind w:left="20"/>
              <w:jc w:val="both"/>
            </w:pPr>
            <w:r>
              <w:rPr>
                <w:rFonts w:ascii="Times New Roman"/>
                <w:b w:val="false"/>
                <w:i w:val="false"/>
                <w:color w:val="000000"/>
                <w:sz w:val="20"/>
              </w:rPr>
              <w:t>
3,6</w:t>
            </w:r>
          </w:p>
          <w:bookmarkEnd w:id="1371"/>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372"/>
          <w:p>
            <w:pPr>
              <w:spacing w:after="20"/>
              <w:ind w:left="20"/>
              <w:jc w:val="both"/>
            </w:pPr>
            <w:r>
              <w:rPr>
                <w:rFonts w:ascii="Times New Roman"/>
                <w:b w:val="false"/>
                <w:i w:val="false"/>
                <w:color w:val="000000"/>
                <w:sz w:val="20"/>
              </w:rPr>
              <w:t>
4,3</w:t>
            </w:r>
          </w:p>
          <w:bookmarkEnd w:id="137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373"/>
          <w:p>
            <w:pPr>
              <w:spacing w:after="20"/>
              <w:ind w:left="20"/>
              <w:jc w:val="both"/>
            </w:pPr>
            <w:r>
              <w:rPr>
                <w:rFonts w:ascii="Times New Roman"/>
                <w:b w:val="false"/>
                <w:i w:val="false"/>
                <w:color w:val="000000"/>
                <w:sz w:val="20"/>
              </w:rPr>
              <w:t>
5,2</w:t>
            </w:r>
          </w:p>
          <w:bookmarkEnd w:id="1373"/>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374"/>
          <w:p>
            <w:pPr>
              <w:spacing w:after="20"/>
              <w:ind w:left="20"/>
              <w:jc w:val="both"/>
            </w:pPr>
            <w:r>
              <w:rPr>
                <w:rFonts w:ascii="Times New Roman"/>
                <w:b w:val="false"/>
                <w:i w:val="false"/>
                <w:color w:val="000000"/>
                <w:sz w:val="20"/>
              </w:rPr>
              <w:t>
4,0</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375"/>
          <w:p>
            <w:pPr>
              <w:spacing w:after="20"/>
              <w:ind w:left="20"/>
              <w:jc w:val="both"/>
            </w:pPr>
            <w:r>
              <w:rPr>
                <w:rFonts w:ascii="Times New Roman"/>
                <w:b w:val="false"/>
                <w:i w:val="false"/>
                <w:color w:val="000000"/>
                <w:sz w:val="20"/>
              </w:rPr>
              <w:t>
24В</w:t>
            </w:r>
          </w:p>
          <w:bookmarkEnd w:id="137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3.Шыңдары мен беткейлері бойынша Ашық каштан, дамымаған сазды топырақтарда шабындық-қауырсын-жусан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376"/>
          <w:p>
            <w:pPr>
              <w:spacing w:after="20"/>
              <w:ind w:left="20"/>
              <w:jc w:val="both"/>
            </w:pPr>
            <w:r>
              <w:rPr>
                <w:rFonts w:ascii="Times New Roman"/>
                <w:b w:val="false"/>
                <w:i w:val="false"/>
                <w:color w:val="000000"/>
                <w:sz w:val="20"/>
              </w:rPr>
              <w:t>
5,2</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377"/>
          <w:p>
            <w:pPr>
              <w:spacing w:after="20"/>
              <w:ind w:left="20"/>
              <w:jc w:val="both"/>
            </w:pPr>
            <w:r>
              <w:rPr>
                <w:rFonts w:ascii="Times New Roman"/>
                <w:b w:val="false"/>
                <w:i w:val="false"/>
                <w:color w:val="000000"/>
                <w:sz w:val="20"/>
              </w:rPr>
              <w:t>
7,1</w:t>
            </w:r>
          </w:p>
          <w:bookmarkEnd w:id="1377"/>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378"/>
          <w:p>
            <w:pPr>
              <w:spacing w:after="20"/>
              <w:ind w:left="20"/>
              <w:jc w:val="both"/>
            </w:pPr>
            <w:r>
              <w:rPr>
                <w:rFonts w:ascii="Times New Roman"/>
                <w:b w:val="false"/>
                <w:i w:val="false"/>
                <w:color w:val="000000"/>
                <w:sz w:val="20"/>
              </w:rPr>
              <w:t>
5,7</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379"/>
          <w:p>
            <w:pPr>
              <w:spacing w:after="20"/>
              <w:ind w:left="20"/>
              <w:jc w:val="both"/>
            </w:pPr>
            <w:r>
              <w:rPr>
                <w:rFonts w:ascii="Times New Roman"/>
                <w:b w:val="false"/>
                <w:i w:val="false"/>
                <w:color w:val="000000"/>
                <w:sz w:val="20"/>
              </w:rPr>
              <w:t>
6,4</w:t>
            </w:r>
          </w:p>
          <w:bookmarkEnd w:id="1379"/>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380"/>
          <w:p>
            <w:pPr>
              <w:spacing w:after="20"/>
              <w:ind w:left="20"/>
              <w:jc w:val="both"/>
            </w:pPr>
            <w:r>
              <w:rPr>
                <w:rFonts w:ascii="Times New Roman"/>
                <w:b w:val="false"/>
                <w:i w:val="false"/>
                <w:color w:val="000000"/>
                <w:sz w:val="20"/>
              </w:rPr>
              <w:t>
3,4</w:t>
            </w:r>
          </w:p>
          <w:bookmarkEnd w:id="1380"/>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381"/>
          <w:p>
            <w:pPr>
              <w:spacing w:after="20"/>
              <w:ind w:left="20"/>
              <w:jc w:val="both"/>
            </w:pPr>
            <w:r>
              <w:rPr>
                <w:rFonts w:ascii="Times New Roman"/>
                <w:b w:val="false"/>
                <w:i w:val="false"/>
                <w:color w:val="000000"/>
                <w:sz w:val="20"/>
              </w:rPr>
              <w:t>
4,1</w:t>
            </w:r>
          </w:p>
          <w:bookmarkEnd w:id="1381"/>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382"/>
          <w:p>
            <w:pPr>
              <w:spacing w:after="20"/>
              <w:ind w:left="20"/>
              <w:jc w:val="both"/>
            </w:pPr>
            <w:r>
              <w:rPr>
                <w:rFonts w:ascii="Times New Roman"/>
                <w:b w:val="false"/>
                <w:i w:val="false"/>
                <w:color w:val="000000"/>
                <w:sz w:val="20"/>
              </w:rPr>
              <w:t>
5,4</w:t>
            </w:r>
          </w:p>
          <w:bookmarkEnd w:id="1382"/>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383"/>
          <w:p>
            <w:pPr>
              <w:spacing w:after="20"/>
              <w:ind w:left="20"/>
              <w:jc w:val="both"/>
            </w:pPr>
            <w:r>
              <w:rPr>
                <w:rFonts w:ascii="Times New Roman"/>
                <w:b w:val="false"/>
                <w:i w:val="false"/>
                <w:color w:val="000000"/>
                <w:sz w:val="20"/>
              </w:rPr>
              <w:t>
4,4</w:t>
            </w:r>
          </w:p>
          <w:bookmarkEnd w:id="1383"/>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384"/>
          <w:p>
            <w:pPr>
              <w:spacing w:after="20"/>
              <w:ind w:left="20"/>
              <w:jc w:val="both"/>
            </w:pPr>
            <w:r>
              <w:rPr>
                <w:rFonts w:ascii="Times New Roman"/>
                <w:b w:val="false"/>
                <w:i w:val="false"/>
                <w:color w:val="000000"/>
                <w:sz w:val="20"/>
              </w:rPr>
              <w:t>
16Ба</w:t>
            </w:r>
          </w:p>
          <w:bookmarkEnd w:id="138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385"/>
          <w:p>
            <w:pPr>
              <w:spacing w:after="20"/>
              <w:ind w:left="20"/>
              <w:jc w:val="both"/>
            </w:pPr>
            <w:r>
              <w:rPr>
                <w:rFonts w:ascii="Times New Roman"/>
                <w:b w:val="false"/>
                <w:i w:val="false"/>
                <w:color w:val="000000"/>
                <w:sz w:val="20"/>
              </w:rPr>
              <w:t>
(579)</w:t>
            </w:r>
          </w:p>
          <w:bookmarkEnd w:id="1385"/>
          <w:p>
            <w:pPr>
              <w:spacing w:after="20"/>
              <w:ind w:left="20"/>
              <w:jc w:val="both"/>
            </w:pPr>
            <w:r>
              <w:rPr>
                <w:rFonts w:ascii="Times New Roman"/>
                <w:b w:val="false"/>
                <w:i w:val="false"/>
                <w:color w:val="000000"/>
                <w:sz w:val="20"/>
              </w:rPr>
              <w:t>
(601)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1.Рельефтің барлық элементтері бойынша Ашық каштан, толық дамымаған сазды топырақтарда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386"/>
          <w:p>
            <w:pPr>
              <w:spacing w:after="20"/>
              <w:ind w:left="20"/>
              <w:jc w:val="both"/>
            </w:pPr>
            <w:r>
              <w:rPr>
                <w:rFonts w:ascii="Times New Roman"/>
                <w:b w:val="false"/>
                <w:i w:val="false"/>
                <w:color w:val="000000"/>
                <w:sz w:val="20"/>
              </w:rPr>
              <w:t>
3,8</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387"/>
          <w:p>
            <w:pPr>
              <w:spacing w:after="20"/>
              <w:ind w:left="20"/>
              <w:jc w:val="both"/>
            </w:pPr>
            <w:r>
              <w:rPr>
                <w:rFonts w:ascii="Times New Roman"/>
                <w:b w:val="false"/>
                <w:i w:val="false"/>
                <w:color w:val="000000"/>
                <w:sz w:val="20"/>
              </w:rPr>
              <w:t>
4,4</w:t>
            </w:r>
          </w:p>
          <w:bookmarkEnd w:id="1387"/>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388"/>
          <w:p>
            <w:pPr>
              <w:spacing w:after="20"/>
              <w:ind w:left="20"/>
              <w:jc w:val="both"/>
            </w:pPr>
            <w:r>
              <w:rPr>
                <w:rFonts w:ascii="Times New Roman"/>
                <w:b w:val="false"/>
                <w:i w:val="false"/>
                <w:color w:val="000000"/>
                <w:sz w:val="20"/>
              </w:rPr>
              <w:t>
5,9</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389"/>
          <w:p>
            <w:pPr>
              <w:spacing w:after="20"/>
              <w:ind w:left="20"/>
              <w:jc w:val="both"/>
            </w:pPr>
            <w:r>
              <w:rPr>
                <w:rFonts w:ascii="Times New Roman"/>
                <w:b w:val="false"/>
                <w:i w:val="false"/>
                <w:color w:val="000000"/>
                <w:sz w:val="20"/>
              </w:rPr>
              <w:t>
4,6</w:t>
            </w:r>
          </w:p>
          <w:bookmarkEnd w:id="138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390"/>
          <w:p>
            <w:pPr>
              <w:spacing w:after="20"/>
              <w:ind w:left="20"/>
              <w:jc w:val="both"/>
            </w:pPr>
            <w:r>
              <w:rPr>
                <w:rFonts w:ascii="Times New Roman"/>
                <w:b w:val="false"/>
                <w:i w:val="false"/>
                <w:color w:val="000000"/>
                <w:sz w:val="20"/>
              </w:rPr>
              <w:t>
32Б</w:t>
            </w:r>
          </w:p>
          <w:bookmarkEnd w:id="139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2.Жусан-шымтезек-эфемерлі шыңдар бойынша бірдей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391"/>
          <w:p>
            <w:pPr>
              <w:spacing w:after="20"/>
              <w:ind w:left="20"/>
              <w:jc w:val="both"/>
            </w:pPr>
            <w:r>
              <w:rPr>
                <w:rFonts w:ascii="Times New Roman"/>
                <w:b w:val="false"/>
                <w:i w:val="false"/>
                <w:color w:val="000000"/>
                <w:sz w:val="20"/>
              </w:rPr>
              <w:t>
3,6</w:t>
            </w:r>
          </w:p>
          <w:bookmarkEnd w:id="1391"/>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1392"/>
          <w:p>
            <w:pPr>
              <w:spacing w:after="20"/>
              <w:ind w:left="20"/>
              <w:jc w:val="both"/>
            </w:pPr>
            <w:r>
              <w:rPr>
                <w:rFonts w:ascii="Times New Roman"/>
                <w:b w:val="false"/>
                <w:i w:val="false"/>
                <w:color w:val="000000"/>
                <w:sz w:val="20"/>
              </w:rPr>
              <w:t>
4,3</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393"/>
          <w:p>
            <w:pPr>
              <w:spacing w:after="20"/>
              <w:ind w:left="20"/>
              <w:jc w:val="both"/>
            </w:pPr>
            <w:r>
              <w:rPr>
                <w:rFonts w:ascii="Times New Roman"/>
                <w:b w:val="false"/>
                <w:i w:val="false"/>
                <w:color w:val="000000"/>
                <w:sz w:val="20"/>
              </w:rPr>
              <w:t>
5,2</w:t>
            </w:r>
          </w:p>
          <w:bookmarkEnd w:id="1393"/>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394"/>
          <w:p>
            <w:pPr>
              <w:spacing w:after="20"/>
              <w:ind w:left="20"/>
              <w:jc w:val="both"/>
            </w:pPr>
            <w:r>
              <w:rPr>
                <w:rFonts w:ascii="Times New Roman"/>
                <w:b w:val="false"/>
                <w:i w:val="false"/>
                <w:color w:val="000000"/>
                <w:sz w:val="20"/>
              </w:rPr>
              <w:t>
4,0</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395"/>
          <w:p>
            <w:pPr>
              <w:spacing w:after="20"/>
              <w:ind w:left="20"/>
              <w:jc w:val="both"/>
            </w:pPr>
            <w:r>
              <w:rPr>
                <w:rFonts w:ascii="Times New Roman"/>
                <w:b w:val="false"/>
                <w:i w:val="false"/>
                <w:color w:val="000000"/>
                <w:sz w:val="20"/>
              </w:rPr>
              <w:t>
27а</w:t>
            </w:r>
          </w:p>
          <w:bookmarkEnd w:id="139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396"/>
          <w:p>
            <w:pPr>
              <w:spacing w:after="20"/>
              <w:ind w:left="20"/>
              <w:jc w:val="both"/>
            </w:pPr>
            <w:r>
              <w:rPr>
                <w:rFonts w:ascii="Times New Roman"/>
                <w:b w:val="false"/>
                <w:i w:val="false"/>
                <w:color w:val="000000"/>
                <w:sz w:val="20"/>
              </w:rPr>
              <w:t>
3,6</w:t>
            </w:r>
          </w:p>
          <w:bookmarkEnd w:id="1396"/>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397"/>
          <w:p>
            <w:pPr>
              <w:spacing w:after="20"/>
              <w:ind w:left="20"/>
              <w:jc w:val="both"/>
            </w:pPr>
            <w:r>
              <w:rPr>
                <w:rFonts w:ascii="Times New Roman"/>
                <w:b w:val="false"/>
                <w:i w:val="false"/>
                <w:color w:val="000000"/>
                <w:sz w:val="20"/>
              </w:rPr>
              <w:t>
5,1</w:t>
            </w:r>
          </w:p>
          <w:bookmarkEnd w:id="139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398"/>
          <w:p>
            <w:pPr>
              <w:spacing w:after="20"/>
              <w:ind w:left="20"/>
              <w:jc w:val="both"/>
            </w:pPr>
            <w:r>
              <w:rPr>
                <w:rFonts w:ascii="Times New Roman"/>
                <w:b w:val="false"/>
                <w:i w:val="false"/>
                <w:color w:val="000000"/>
                <w:sz w:val="20"/>
              </w:rPr>
              <w:t>
3,5</w:t>
            </w:r>
          </w:p>
          <w:bookmarkEnd w:id="1398"/>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399"/>
          <w:p>
            <w:pPr>
              <w:spacing w:after="20"/>
              <w:ind w:left="20"/>
              <w:jc w:val="both"/>
            </w:pPr>
            <w:r>
              <w:rPr>
                <w:rFonts w:ascii="Times New Roman"/>
                <w:b w:val="false"/>
                <w:i w:val="false"/>
                <w:color w:val="000000"/>
                <w:sz w:val="20"/>
              </w:rPr>
              <w:t>
4,6</w:t>
            </w:r>
          </w:p>
          <w:bookmarkEnd w:id="139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400"/>
          <w:p>
            <w:pPr>
              <w:spacing w:after="20"/>
              <w:ind w:left="20"/>
              <w:jc w:val="both"/>
            </w:pPr>
            <w:r>
              <w:rPr>
                <w:rFonts w:ascii="Times New Roman"/>
                <w:b w:val="false"/>
                <w:i w:val="false"/>
                <w:color w:val="000000"/>
                <w:sz w:val="20"/>
              </w:rPr>
              <w:t>
3,8</w:t>
            </w:r>
          </w:p>
          <w:bookmarkEnd w:id="1400"/>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401"/>
          <w:p>
            <w:pPr>
              <w:spacing w:after="20"/>
              <w:ind w:left="20"/>
              <w:jc w:val="both"/>
            </w:pPr>
            <w:r>
              <w:rPr>
                <w:rFonts w:ascii="Times New Roman"/>
                <w:b w:val="false"/>
                <w:i w:val="false"/>
                <w:color w:val="000000"/>
                <w:sz w:val="20"/>
              </w:rPr>
              <w:t>
4,5</w:t>
            </w:r>
          </w:p>
          <w:bookmarkEnd w:id="1401"/>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402"/>
          <w:p>
            <w:pPr>
              <w:spacing w:after="20"/>
              <w:ind w:left="20"/>
              <w:jc w:val="both"/>
            </w:pPr>
            <w:r>
              <w:rPr>
                <w:rFonts w:ascii="Times New Roman"/>
                <w:b w:val="false"/>
                <w:i w:val="false"/>
                <w:color w:val="000000"/>
                <w:sz w:val="20"/>
              </w:rPr>
              <w:t>
5,6</w:t>
            </w:r>
          </w:p>
          <w:bookmarkEnd w:id="1402"/>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403"/>
          <w:p>
            <w:pPr>
              <w:spacing w:after="20"/>
              <w:ind w:left="20"/>
              <w:jc w:val="both"/>
            </w:pPr>
            <w:r>
              <w:rPr>
                <w:rFonts w:ascii="Times New Roman"/>
                <w:b w:val="false"/>
                <w:i w:val="false"/>
                <w:color w:val="000000"/>
                <w:sz w:val="20"/>
              </w:rPr>
              <w:t>
4,5</w:t>
            </w:r>
          </w:p>
          <w:bookmarkEnd w:id="1403"/>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404"/>
          <w:p>
            <w:pPr>
              <w:spacing w:after="20"/>
              <w:ind w:left="20"/>
              <w:jc w:val="both"/>
            </w:pPr>
            <w:r>
              <w:rPr>
                <w:rFonts w:ascii="Times New Roman"/>
                <w:b w:val="false"/>
                <w:i w:val="false"/>
                <w:color w:val="000000"/>
                <w:sz w:val="20"/>
              </w:rPr>
              <w:t>
27а</w:t>
            </w:r>
          </w:p>
          <w:bookmarkEnd w:id="140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405"/>
          <w:p>
            <w:pPr>
              <w:spacing w:after="20"/>
              <w:ind w:left="20"/>
              <w:jc w:val="both"/>
            </w:pPr>
            <w:r>
              <w:rPr>
                <w:rFonts w:ascii="Times New Roman"/>
                <w:b w:val="false"/>
                <w:i w:val="false"/>
                <w:color w:val="000000"/>
                <w:sz w:val="20"/>
              </w:rPr>
              <w:t>
3,6</w:t>
            </w:r>
          </w:p>
          <w:bookmarkEnd w:id="1405"/>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406"/>
          <w:p>
            <w:pPr>
              <w:spacing w:after="20"/>
              <w:ind w:left="20"/>
              <w:jc w:val="both"/>
            </w:pPr>
            <w:r>
              <w:rPr>
                <w:rFonts w:ascii="Times New Roman"/>
                <w:b w:val="false"/>
                <w:i w:val="false"/>
                <w:color w:val="000000"/>
                <w:sz w:val="20"/>
              </w:rPr>
              <w:t>
5,1</w:t>
            </w:r>
          </w:p>
          <w:bookmarkEnd w:id="1406"/>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407"/>
          <w:p>
            <w:pPr>
              <w:spacing w:after="20"/>
              <w:ind w:left="20"/>
              <w:jc w:val="both"/>
            </w:pPr>
            <w:r>
              <w:rPr>
                <w:rFonts w:ascii="Times New Roman"/>
                <w:b w:val="false"/>
                <w:i w:val="false"/>
                <w:color w:val="000000"/>
                <w:sz w:val="20"/>
              </w:rPr>
              <w:t>
3,5</w:t>
            </w:r>
          </w:p>
          <w:bookmarkEnd w:id="140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408"/>
          <w:p>
            <w:pPr>
              <w:spacing w:after="20"/>
              <w:ind w:left="20"/>
              <w:jc w:val="both"/>
            </w:pPr>
            <w:r>
              <w:rPr>
                <w:rFonts w:ascii="Times New Roman"/>
                <w:b w:val="false"/>
                <w:i w:val="false"/>
                <w:color w:val="000000"/>
                <w:sz w:val="20"/>
              </w:rPr>
              <w:t>
4,6</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409"/>
          <w:p>
            <w:pPr>
              <w:spacing w:after="20"/>
              <w:ind w:left="20"/>
              <w:jc w:val="both"/>
            </w:pPr>
            <w:r>
              <w:rPr>
                <w:rFonts w:ascii="Times New Roman"/>
                <w:b w:val="false"/>
                <w:i w:val="false"/>
                <w:color w:val="000000"/>
                <w:sz w:val="20"/>
              </w:rPr>
              <w:t>
19Ба</w:t>
            </w:r>
          </w:p>
          <w:bookmarkEnd w:id="140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Ашық каштан, толық дамымаған сазды топырақтарда гультемиясы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410"/>
          <w:p>
            <w:pPr>
              <w:spacing w:after="20"/>
              <w:ind w:left="20"/>
              <w:jc w:val="both"/>
            </w:pPr>
            <w:r>
              <w:rPr>
                <w:rFonts w:ascii="Times New Roman"/>
                <w:b w:val="false"/>
                <w:i w:val="false"/>
                <w:color w:val="000000"/>
                <w:sz w:val="20"/>
              </w:rPr>
              <w:t>
4,4</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411"/>
          <w:p>
            <w:pPr>
              <w:spacing w:after="20"/>
              <w:ind w:left="20"/>
              <w:jc w:val="both"/>
            </w:pPr>
            <w:r>
              <w:rPr>
                <w:rFonts w:ascii="Times New Roman"/>
                <w:b w:val="false"/>
                <w:i w:val="false"/>
                <w:color w:val="000000"/>
                <w:sz w:val="20"/>
              </w:rPr>
              <w:t>
5,4</w:t>
            </w:r>
          </w:p>
          <w:bookmarkEnd w:id="141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412"/>
          <w:p>
            <w:pPr>
              <w:spacing w:after="20"/>
              <w:ind w:left="20"/>
              <w:jc w:val="both"/>
            </w:pPr>
            <w:r>
              <w:rPr>
                <w:rFonts w:ascii="Times New Roman"/>
                <w:b w:val="false"/>
                <w:i w:val="false"/>
                <w:color w:val="000000"/>
                <w:sz w:val="20"/>
              </w:rPr>
              <w:t>
7,0</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413"/>
          <w:p>
            <w:pPr>
              <w:spacing w:after="20"/>
              <w:ind w:left="20"/>
              <w:jc w:val="both"/>
            </w:pPr>
            <w:r>
              <w:rPr>
                <w:rFonts w:ascii="Times New Roman"/>
                <w:b w:val="false"/>
                <w:i w:val="false"/>
                <w:color w:val="000000"/>
                <w:sz w:val="20"/>
              </w:rPr>
              <w:t>
5,5</w:t>
            </w:r>
          </w:p>
          <w:bookmarkEnd w:id="1413"/>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414"/>
          <w:p>
            <w:pPr>
              <w:spacing w:after="20"/>
              <w:ind w:left="20"/>
              <w:jc w:val="both"/>
            </w:pPr>
            <w:r>
              <w:rPr>
                <w:rFonts w:ascii="Times New Roman"/>
                <w:b w:val="false"/>
                <w:i w:val="false"/>
                <w:color w:val="000000"/>
                <w:sz w:val="20"/>
              </w:rPr>
              <w:t>
32Б</w:t>
            </w:r>
          </w:p>
          <w:bookmarkEnd w:id="141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415"/>
          <w:p>
            <w:pPr>
              <w:spacing w:after="20"/>
              <w:ind w:left="20"/>
              <w:jc w:val="both"/>
            </w:pPr>
            <w:r>
              <w:rPr>
                <w:rFonts w:ascii="Times New Roman"/>
                <w:b w:val="false"/>
                <w:i w:val="false"/>
                <w:color w:val="000000"/>
                <w:sz w:val="20"/>
              </w:rPr>
              <w:t>
3,6</w:t>
            </w:r>
          </w:p>
          <w:bookmarkEnd w:id="1415"/>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416"/>
          <w:p>
            <w:pPr>
              <w:spacing w:after="20"/>
              <w:ind w:left="20"/>
              <w:jc w:val="both"/>
            </w:pPr>
            <w:r>
              <w:rPr>
                <w:rFonts w:ascii="Times New Roman"/>
                <w:b w:val="false"/>
                <w:i w:val="false"/>
                <w:color w:val="000000"/>
                <w:sz w:val="20"/>
              </w:rPr>
              <w:t>
4,3</w:t>
            </w:r>
          </w:p>
          <w:bookmarkEnd w:id="1416"/>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417"/>
          <w:p>
            <w:pPr>
              <w:spacing w:after="20"/>
              <w:ind w:left="20"/>
              <w:jc w:val="both"/>
            </w:pPr>
            <w:r>
              <w:rPr>
                <w:rFonts w:ascii="Times New Roman"/>
                <w:b w:val="false"/>
                <w:i w:val="false"/>
                <w:color w:val="000000"/>
                <w:sz w:val="20"/>
              </w:rPr>
              <w:t>
5,2</w:t>
            </w:r>
          </w:p>
          <w:bookmarkEnd w:id="1417"/>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418"/>
          <w:p>
            <w:pPr>
              <w:spacing w:after="20"/>
              <w:ind w:left="20"/>
              <w:jc w:val="both"/>
            </w:pPr>
            <w:r>
              <w:rPr>
                <w:rFonts w:ascii="Times New Roman"/>
                <w:b w:val="false"/>
                <w:i w:val="false"/>
                <w:color w:val="000000"/>
                <w:sz w:val="20"/>
              </w:rPr>
              <w:t>
4,0</w:t>
            </w:r>
          </w:p>
          <w:bookmarkEnd w:id="1418"/>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19"/>
          <w:p>
            <w:pPr>
              <w:spacing w:after="20"/>
              <w:ind w:left="20"/>
              <w:jc w:val="both"/>
            </w:pPr>
            <w:r>
              <w:rPr>
                <w:rFonts w:ascii="Times New Roman"/>
                <w:b w:val="false"/>
                <w:i w:val="false"/>
                <w:color w:val="000000"/>
                <w:sz w:val="20"/>
              </w:rPr>
              <w:t>
3,9</w:t>
            </w:r>
          </w:p>
          <w:bookmarkEnd w:id="1419"/>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420"/>
          <w:p>
            <w:pPr>
              <w:spacing w:after="20"/>
              <w:ind w:left="20"/>
              <w:jc w:val="both"/>
            </w:pPr>
            <w:r>
              <w:rPr>
                <w:rFonts w:ascii="Times New Roman"/>
                <w:b w:val="false"/>
                <w:i w:val="false"/>
                <w:color w:val="000000"/>
                <w:sz w:val="20"/>
              </w:rPr>
              <w:t>
5,1</w:t>
            </w:r>
          </w:p>
          <w:bookmarkEnd w:id="1420"/>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421"/>
          <w:p>
            <w:pPr>
              <w:spacing w:after="20"/>
              <w:ind w:left="20"/>
              <w:jc w:val="both"/>
            </w:pPr>
            <w:r>
              <w:rPr>
                <w:rFonts w:ascii="Times New Roman"/>
                <w:b w:val="false"/>
                <w:i w:val="false"/>
                <w:color w:val="000000"/>
                <w:sz w:val="20"/>
              </w:rPr>
              <w:t>
5,1</w:t>
            </w:r>
          </w:p>
          <w:bookmarkEnd w:id="1421"/>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422"/>
          <w:p>
            <w:pPr>
              <w:spacing w:after="20"/>
              <w:ind w:left="20"/>
              <w:jc w:val="both"/>
            </w:pPr>
            <w:r>
              <w:rPr>
                <w:rFonts w:ascii="Times New Roman"/>
                <w:b w:val="false"/>
                <w:i w:val="false"/>
                <w:color w:val="000000"/>
                <w:sz w:val="20"/>
              </w:rPr>
              <w:t>
4,9</w:t>
            </w:r>
          </w:p>
          <w:bookmarkEnd w:id="1422"/>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423"/>
          <w:p>
            <w:pPr>
              <w:spacing w:after="20"/>
              <w:ind w:left="20"/>
              <w:jc w:val="both"/>
            </w:pPr>
            <w:r>
              <w:rPr>
                <w:rFonts w:ascii="Times New Roman"/>
                <w:b w:val="false"/>
                <w:i w:val="false"/>
                <w:color w:val="000000"/>
                <w:sz w:val="20"/>
              </w:rPr>
              <w:t>
19Б</w:t>
            </w:r>
          </w:p>
          <w:bookmarkEnd w:id="142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1.Шымтезек-жусан-эфемерлі, кейде рельефтің барлық элементтері бойынша Ашық каштан, дамымаған сазды топырақтарда шабындықпен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424"/>
          <w:p>
            <w:pPr>
              <w:spacing w:after="20"/>
              <w:ind w:left="20"/>
              <w:jc w:val="both"/>
            </w:pPr>
            <w:r>
              <w:rPr>
                <w:rFonts w:ascii="Times New Roman"/>
                <w:b w:val="false"/>
                <w:i w:val="false"/>
                <w:color w:val="000000"/>
                <w:sz w:val="20"/>
              </w:rPr>
              <w:t>
2,9</w:t>
            </w:r>
          </w:p>
          <w:bookmarkEnd w:id="1424"/>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425"/>
          <w:p>
            <w:pPr>
              <w:spacing w:after="20"/>
              <w:ind w:left="20"/>
              <w:jc w:val="both"/>
            </w:pPr>
            <w:r>
              <w:rPr>
                <w:rFonts w:ascii="Times New Roman"/>
                <w:b w:val="false"/>
                <w:i w:val="false"/>
                <w:color w:val="000000"/>
                <w:sz w:val="20"/>
              </w:rPr>
              <w:t>
3,4</w:t>
            </w:r>
          </w:p>
          <w:bookmarkEnd w:id="1425"/>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426"/>
          <w:p>
            <w:pPr>
              <w:spacing w:after="20"/>
              <w:ind w:left="20"/>
              <w:jc w:val="both"/>
            </w:pPr>
            <w:r>
              <w:rPr>
                <w:rFonts w:ascii="Times New Roman"/>
                <w:b w:val="false"/>
                <w:i w:val="false"/>
                <w:color w:val="000000"/>
                <w:sz w:val="20"/>
              </w:rPr>
              <w:t>
3,7</w:t>
            </w:r>
          </w:p>
          <w:bookmarkEnd w:id="142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427"/>
          <w:p>
            <w:pPr>
              <w:spacing w:after="20"/>
              <w:ind w:left="20"/>
              <w:jc w:val="both"/>
            </w:pPr>
            <w:r>
              <w:rPr>
                <w:rFonts w:ascii="Times New Roman"/>
                <w:b w:val="false"/>
                <w:i w:val="false"/>
                <w:color w:val="000000"/>
                <w:sz w:val="20"/>
              </w:rPr>
              <w:t>
2,8</w:t>
            </w:r>
          </w:p>
          <w:bookmarkEnd w:id="1427"/>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428"/>
          <w:p>
            <w:pPr>
              <w:spacing w:after="20"/>
              <w:ind w:left="20"/>
              <w:jc w:val="both"/>
            </w:pPr>
            <w:r>
              <w:rPr>
                <w:rFonts w:ascii="Times New Roman"/>
                <w:b w:val="false"/>
                <w:i w:val="false"/>
                <w:color w:val="000000"/>
                <w:sz w:val="20"/>
              </w:rPr>
              <w:t>
32Б</w:t>
            </w:r>
          </w:p>
          <w:bookmarkEnd w:id="142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429"/>
          <w:p>
            <w:pPr>
              <w:spacing w:after="20"/>
              <w:ind w:left="20"/>
              <w:jc w:val="both"/>
            </w:pPr>
            <w:r>
              <w:rPr>
                <w:rFonts w:ascii="Times New Roman"/>
                <w:b w:val="false"/>
                <w:i w:val="false"/>
                <w:color w:val="000000"/>
                <w:sz w:val="20"/>
              </w:rPr>
              <w:t>
(597)</w:t>
            </w:r>
          </w:p>
          <w:bookmarkEnd w:id="1429"/>
          <w:p>
            <w:pPr>
              <w:spacing w:after="20"/>
              <w:ind w:left="20"/>
              <w:jc w:val="both"/>
            </w:pPr>
            <w:r>
              <w:rPr>
                <w:rFonts w:ascii="Times New Roman"/>
                <w:b w:val="false"/>
                <w:i w:val="false"/>
                <w:color w:val="000000"/>
                <w:sz w:val="20"/>
              </w:rPr>
              <w:t>
(598)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430"/>
          <w:p>
            <w:pPr>
              <w:spacing w:after="20"/>
              <w:ind w:left="20"/>
              <w:jc w:val="both"/>
            </w:pPr>
            <w:r>
              <w:rPr>
                <w:rFonts w:ascii="Times New Roman"/>
                <w:b w:val="false"/>
                <w:i w:val="false"/>
                <w:color w:val="000000"/>
                <w:sz w:val="20"/>
              </w:rPr>
              <w:t>
3,6</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431"/>
          <w:p>
            <w:pPr>
              <w:spacing w:after="20"/>
              <w:ind w:left="20"/>
              <w:jc w:val="both"/>
            </w:pPr>
            <w:r>
              <w:rPr>
                <w:rFonts w:ascii="Times New Roman"/>
                <w:b w:val="false"/>
                <w:i w:val="false"/>
                <w:color w:val="000000"/>
                <w:sz w:val="20"/>
              </w:rPr>
              <w:t>
4,3</w:t>
            </w:r>
          </w:p>
          <w:bookmarkEnd w:id="1431"/>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432"/>
          <w:p>
            <w:pPr>
              <w:spacing w:after="20"/>
              <w:ind w:left="20"/>
              <w:jc w:val="both"/>
            </w:pPr>
            <w:r>
              <w:rPr>
                <w:rFonts w:ascii="Times New Roman"/>
                <w:b w:val="false"/>
                <w:i w:val="false"/>
                <w:color w:val="000000"/>
                <w:sz w:val="20"/>
              </w:rPr>
              <w:t>
5,2</w:t>
            </w:r>
          </w:p>
          <w:bookmarkEnd w:id="143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433"/>
          <w:p>
            <w:pPr>
              <w:spacing w:after="20"/>
              <w:ind w:left="20"/>
              <w:jc w:val="both"/>
            </w:pPr>
            <w:r>
              <w:rPr>
                <w:rFonts w:ascii="Times New Roman"/>
                <w:b w:val="false"/>
                <w:i w:val="false"/>
                <w:color w:val="000000"/>
                <w:sz w:val="20"/>
              </w:rPr>
              <w:t>
4,0</w:t>
            </w:r>
          </w:p>
          <w:bookmarkEnd w:id="1433"/>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434"/>
          <w:p>
            <w:pPr>
              <w:spacing w:after="20"/>
              <w:ind w:left="20"/>
              <w:jc w:val="both"/>
            </w:pPr>
            <w:r>
              <w:rPr>
                <w:rFonts w:ascii="Times New Roman"/>
                <w:b w:val="false"/>
                <w:i w:val="false"/>
                <w:color w:val="000000"/>
                <w:sz w:val="20"/>
              </w:rPr>
              <w:t>
3,1</w:t>
            </w:r>
          </w:p>
          <w:bookmarkEnd w:id="1434"/>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435"/>
          <w:p>
            <w:pPr>
              <w:spacing w:after="20"/>
              <w:ind w:left="20"/>
              <w:jc w:val="both"/>
            </w:pPr>
            <w:r>
              <w:rPr>
                <w:rFonts w:ascii="Times New Roman"/>
                <w:b w:val="false"/>
                <w:i w:val="false"/>
                <w:color w:val="000000"/>
                <w:sz w:val="20"/>
              </w:rPr>
              <w:t>
3,7</w:t>
            </w:r>
          </w:p>
          <w:bookmarkEnd w:id="1435"/>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436"/>
          <w:p>
            <w:pPr>
              <w:spacing w:after="20"/>
              <w:ind w:left="20"/>
              <w:jc w:val="both"/>
            </w:pPr>
            <w:r>
              <w:rPr>
                <w:rFonts w:ascii="Times New Roman"/>
                <w:b w:val="false"/>
                <w:i w:val="false"/>
                <w:color w:val="000000"/>
                <w:sz w:val="20"/>
              </w:rPr>
              <w:t>
4,2</w:t>
            </w:r>
          </w:p>
          <w:bookmarkEnd w:id="1436"/>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437"/>
          <w:p>
            <w:pPr>
              <w:spacing w:after="20"/>
              <w:ind w:left="20"/>
              <w:jc w:val="both"/>
            </w:pPr>
            <w:r>
              <w:rPr>
                <w:rFonts w:ascii="Times New Roman"/>
                <w:b w:val="false"/>
                <w:i w:val="false"/>
                <w:color w:val="000000"/>
                <w:sz w:val="20"/>
              </w:rPr>
              <w:t>
3,2</w:t>
            </w:r>
          </w:p>
          <w:bookmarkEnd w:id="1437"/>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438"/>
          <w:p>
            <w:pPr>
              <w:spacing w:after="20"/>
              <w:ind w:left="20"/>
              <w:jc w:val="both"/>
            </w:pPr>
            <w:r>
              <w:rPr>
                <w:rFonts w:ascii="Times New Roman"/>
                <w:b w:val="false"/>
                <w:i w:val="false"/>
                <w:color w:val="000000"/>
                <w:sz w:val="20"/>
              </w:rPr>
              <w:t>
27а</w:t>
            </w:r>
          </w:p>
          <w:bookmarkEnd w:id="143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1.Рельефтің барлық элементтері бойынша Ашық - каштан, толық дамымаған сазды топырақтарда жусан бұталы-дәнді-жусанды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439"/>
          <w:p>
            <w:pPr>
              <w:spacing w:after="20"/>
              <w:ind w:left="20"/>
              <w:jc w:val="both"/>
            </w:pPr>
            <w:r>
              <w:rPr>
                <w:rFonts w:ascii="Times New Roman"/>
                <w:b w:val="false"/>
                <w:i w:val="false"/>
                <w:color w:val="000000"/>
                <w:sz w:val="20"/>
              </w:rPr>
              <w:t>
3,6</w:t>
            </w:r>
          </w:p>
          <w:bookmarkEnd w:id="1439"/>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440"/>
          <w:p>
            <w:pPr>
              <w:spacing w:after="20"/>
              <w:ind w:left="20"/>
              <w:jc w:val="both"/>
            </w:pPr>
            <w:r>
              <w:rPr>
                <w:rFonts w:ascii="Times New Roman"/>
                <w:b w:val="false"/>
                <w:i w:val="false"/>
                <w:color w:val="000000"/>
                <w:sz w:val="20"/>
              </w:rPr>
              <w:t>
5,1</w:t>
            </w:r>
          </w:p>
          <w:bookmarkEnd w:id="1440"/>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441"/>
          <w:p>
            <w:pPr>
              <w:spacing w:after="20"/>
              <w:ind w:left="20"/>
              <w:jc w:val="both"/>
            </w:pPr>
            <w:r>
              <w:rPr>
                <w:rFonts w:ascii="Times New Roman"/>
                <w:b w:val="false"/>
                <w:i w:val="false"/>
                <w:color w:val="000000"/>
                <w:sz w:val="20"/>
              </w:rPr>
              <w:t>
3,5</w:t>
            </w:r>
          </w:p>
          <w:bookmarkEnd w:id="144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442"/>
          <w:p>
            <w:pPr>
              <w:spacing w:after="20"/>
              <w:ind w:left="20"/>
              <w:jc w:val="both"/>
            </w:pPr>
            <w:r>
              <w:rPr>
                <w:rFonts w:ascii="Times New Roman"/>
                <w:b w:val="false"/>
                <w:i w:val="false"/>
                <w:color w:val="000000"/>
                <w:sz w:val="20"/>
              </w:rPr>
              <w:t>
4,6</w:t>
            </w:r>
          </w:p>
          <w:bookmarkEnd w:id="144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443"/>
          <w:p>
            <w:pPr>
              <w:spacing w:after="20"/>
              <w:ind w:left="20"/>
              <w:jc w:val="both"/>
            </w:pPr>
            <w:r>
              <w:rPr>
                <w:rFonts w:ascii="Times New Roman"/>
                <w:b w:val="false"/>
                <w:i w:val="false"/>
                <w:color w:val="000000"/>
                <w:sz w:val="20"/>
              </w:rPr>
              <w:t>
19Ба</w:t>
            </w:r>
          </w:p>
          <w:bookmarkEnd w:id="144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Ашық каштан, толық дамымаған сазды топырақтарда гультемиясы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444"/>
          <w:p>
            <w:pPr>
              <w:spacing w:after="20"/>
              <w:ind w:left="20"/>
              <w:jc w:val="both"/>
            </w:pPr>
            <w:r>
              <w:rPr>
                <w:rFonts w:ascii="Times New Roman"/>
                <w:b w:val="false"/>
                <w:i w:val="false"/>
                <w:color w:val="000000"/>
                <w:sz w:val="20"/>
              </w:rPr>
              <w:t>
4,4</w:t>
            </w:r>
          </w:p>
          <w:bookmarkEnd w:id="1444"/>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445"/>
          <w:p>
            <w:pPr>
              <w:spacing w:after="20"/>
              <w:ind w:left="20"/>
              <w:jc w:val="both"/>
            </w:pPr>
            <w:r>
              <w:rPr>
                <w:rFonts w:ascii="Times New Roman"/>
                <w:b w:val="false"/>
                <w:i w:val="false"/>
                <w:color w:val="000000"/>
                <w:sz w:val="20"/>
              </w:rPr>
              <w:t>
5,4</w:t>
            </w:r>
          </w:p>
          <w:bookmarkEnd w:id="1445"/>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446"/>
          <w:p>
            <w:pPr>
              <w:spacing w:after="20"/>
              <w:ind w:left="20"/>
              <w:jc w:val="both"/>
            </w:pPr>
            <w:r>
              <w:rPr>
                <w:rFonts w:ascii="Times New Roman"/>
                <w:b w:val="false"/>
                <w:i w:val="false"/>
                <w:color w:val="000000"/>
                <w:sz w:val="20"/>
              </w:rPr>
              <w:t>
7,0</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447"/>
          <w:p>
            <w:pPr>
              <w:spacing w:after="20"/>
              <w:ind w:left="20"/>
              <w:jc w:val="both"/>
            </w:pPr>
            <w:r>
              <w:rPr>
                <w:rFonts w:ascii="Times New Roman"/>
                <w:b w:val="false"/>
                <w:i w:val="false"/>
                <w:color w:val="000000"/>
                <w:sz w:val="20"/>
              </w:rPr>
              <w:t>
5,5</w:t>
            </w:r>
          </w:p>
          <w:bookmarkEnd w:id="144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448"/>
          <w:p>
            <w:pPr>
              <w:spacing w:after="20"/>
              <w:ind w:left="20"/>
              <w:jc w:val="both"/>
            </w:pPr>
            <w:r>
              <w:rPr>
                <w:rFonts w:ascii="Times New Roman"/>
                <w:b w:val="false"/>
                <w:i w:val="false"/>
                <w:color w:val="000000"/>
                <w:sz w:val="20"/>
              </w:rPr>
              <w:t>
32Б</w:t>
            </w:r>
          </w:p>
          <w:bookmarkEnd w:id="144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449"/>
          <w:p>
            <w:pPr>
              <w:spacing w:after="20"/>
              <w:ind w:left="20"/>
              <w:jc w:val="both"/>
            </w:pPr>
            <w:r>
              <w:rPr>
                <w:rFonts w:ascii="Times New Roman"/>
                <w:b w:val="false"/>
                <w:i w:val="false"/>
                <w:color w:val="000000"/>
                <w:sz w:val="20"/>
              </w:rPr>
              <w:t>
3,6</w:t>
            </w:r>
          </w:p>
          <w:bookmarkEnd w:id="1449"/>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450"/>
          <w:p>
            <w:pPr>
              <w:spacing w:after="20"/>
              <w:ind w:left="20"/>
              <w:jc w:val="both"/>
            </w:pPr>
            <w:r>
              <w:rPr>
                <w:rFonts w:ascii="Times New Roman"/>
                <w:b w:val="false"/>
                <w:i w:val="false"/>
                <w:color w:val="000000"/>
                <w:sz w:val="20"/>
              </w:rPr>
              <w:t>
4,3</w:t>
            </w:r>
          </w:p>
          <w:bookmarkEnd w:id="1450"/>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451"/>
          <w:p>
            <w:pPr>
              <w:spacing w:after="20"/>
              <w:ind w:left="20"/>
              <w:jc w:val="both"/>
            </w:pPr>
            <w:r>
              <w:rPr>
                <w:rFonts w:ascii="Times New Roman"/>
                <w:b w:val="false"/>
                <w:i w:val="false"/>
                <w:color w:val="000000"/>
                <w:sz w:val="20"/>
              </w:rPr>
              <w:t>
5,2</w:t>
            </w:r>
          </w:p>
          <w:bookmarkEnd w:id="1451"/>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452"/>
          <w:p>
            <w:pPr>
              <w:spacing w:after="20"/>
              <w:ind w:left="20"/>
              <w:jc w:val="both"/>
            </w:pPr>
            <w:r>
              <w:rPr>
                <w:rFonts w:ascii="Times New Roman"/>
                <w:b w:val="false"/>
                <w:i w:val="false"/>
                <w:color w:val="000000"/>
                <w:sz w:val="20"/>
              </w:rPr>
              <w:t>
4,0</w:t>
            </w:r>
          </w:p>
          <w:bookmarkEnd w:id="145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453"/>
          <w:p>
            <w:pPr>
              <w:spacing w:after="20"/>
              <w:ind w:left="20"/>
              <w:jc w:val="both"/>
            </w:pPr>
            <w:r>
              <w:rPr>
                <w:rFonts w:ascii="Times New Roman"/>
                <w:b w:val="false"/>
                <w:i w:val="false"/>
                <w:color w:val="000000"/>
                <w:sz w:val="20"/>
              </w:rPr>
              <w:t>
3,9</w:t>
            </w:r>
          </w:p>
          <w:bookmarkEnd w:id="1453"/>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454"/>
          <w:p>
            <w:pPr>
              <w:spacing w:after="20"/>
              <w:ind w:left="20"/>
              <w:jc w:val="both"/>
            </w:pPr>
            <w:r>
              <w:rPr>
                <w:rFonts w:ascii="Times New Roman"/>
                <w:b w:val="false"/>
                <w:i w:val="false"/>
                <w:color w:val="000000"/>
                <w:sz w:val="20"/>
              </w:rPr>
              <w:t>
5,1</w:t>
            </w:r>
          </w:p>
          <w:bookmarkEnd w:id="1454"/>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455"/>
          <w:p>
            <w:pPr>
              <w:spacing w:after="20"/>
              <w:ind w:left="20"/>
              <w:jc w:val="both"/>
            </w:pPr>
            <w:r>
              <w:rPr>
                <w:rFonts w:ascii="Times New Roman"/>
                <w:b w:val="false"/>
                <w:i w:val="false"/>
                <w:color w:val="000000"/>
                <w:sz w:val="20"/>
              </w:rPr>
              <w:t>
5,1</w:t>
            </w:r>
          </w:p>
          <w:bookmarkEnd w:id="1455"/>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456"/>
          <w:p>
            <w:pPr>
              <w:spacing w:after="20"/>
              <w:ind w:left="20"/>
              <w:jc w:val="both"/>
            </w:pPr>
            <w:r>
              <w:rPr>
                <w:rFonts w:ascii="Times New Roman"/>
                <w:b w:val="false"/>
                <w:i w:val="false"/>
                <w:color w:val="000000"/>
                <w:sz w:val="20"/>
              </w:rPr>
              <w:t>
4,9</w:t>
            </w:r>
          </w:p>
          <w:bookmarkEnd w:id="1456"/>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457"/>
          <w:p>
            <w:pPr>
              <w:spacing w:after="20"/>
              <w:ind w:left="20"/>
              <w:jc w:val="both"/>
            </w:pPr>
            <w:r>
              <w:rPr>
                <w:rFonts w:ascii="Times New Roman"/>
                <w:b w:val="false"/>
                <w:i w:val="false"/>
                <w:color w:val="000000"/>
                <w:sz w:val="20"/>
              </w:rPr>
              <w:t>
16Ба</w:t>
            </w:r>
          </w:p>
          <w:bookmarkEnd w:id="1457"/>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1.Рельефтің барлық элементтері бойынша Ашық каштан, толық дамымаған сазды топырақтарда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458"/>
          <w:p>
            <w:pPr>
              <w:spacing w:after="20"/>
              <w:ind w:left="20"/>
              <w:jc w:val="both"/>
            </w:pPr>
            <w:r>
              <w:rPr>
                <w:rFonts w:ascii="Times New Roman"/>
                <w:b w:val="false"/>
                <w:i w:val="false"/>
                <w:color w:val="000000"/>
                <w:sz w:val="20"/>
              </w:rPr>
              <w:t>
3,8</w:t>
            </w:r>
          </w:p>
          <w:bookmarkEnd w:id="1458"/>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1459"/>
          <w:p>
            <w:pPr>
              <w:spacing w:after="20"/>
              <w:ind w:left="20"/>
              <w:jc w:val="both"/>
            </w:pPr>
            <w:r>
              <w:rPr>
                <w:rFonts w:ascii="Times New Roman"/>
                <w:b w:val="false"/>
                <w:i w:val="false"/>
                <w:color w:val="000000"/>
                <w:sz w:val="20"/>
              </w:rPr>
              <w:t>
4,4</w:t>
            </w:r>
          </w:p>
          <w:bookmarkEnd w:id="1459"/>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460"/>
          <w:p>
            <w:pPr>
              <w:spacing w:after="20"/>
              <w:ind w:left="20"/>
              <w:jc w:val="both"/>
            </w:pPr>
            <w:r>
              <w:rPr>
                <w:rFonts w:ascii="Times New Roman"/>
                <w:b w:val="false"/>
                <w:i w:val="false"/>
                <w:color w:val="000000"/>
                <w:sz w:val="20"/>
              </w:rPr>
              <w:t>
5,9</w:t>
            </w:r>
          </w:p>
          <w:bookmarkEnd w:id="1460"/>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461"/>
          <w:p>
            <w:pPr>
              <w:spacing w:after="20"/>
              <w:ind w:left="20"/>
              <w:jc w:val="both"/>
            </w:pPr>
            <w:r>
              <w:rPr>
                <w:rFonts w:ascii="Times New Roman"/>
                <w:b w:val="false"/>
                <w:i w:val="false"/>
                <w:color w:val="000000"/>
                <w:sz w:val="20"/>
              </w:rPr>
              <w:t>
4,6</w:t>
            </w:r>
          </w:p>
          <w:bookmarkEnd w:id="146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462"/>
          <w:p>
            <w:pPr>
              <w:spacing w:after="20"/>
              <w:ind w:left="20"/>
              <w:jc w:val="both"/>
            </w:pPr>
            <w:r>
              <w:rPr>
                <w:rFonts w:ascii="Times New Roman"/>
                <w:b w:val="false"/>
                <w:i w:val="false"/>
                <w:color w:val="000000"/>
                <w:sz w:val="20"/>
              </w:rPr>
              <w:t>
27а</w:t>
            </w:r>
          </w:p>
          <w:bookmarkEnd w:id="1462"/>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2.Бұталы-дәнді-жусанды ашық-каштанды, шыңдары мен беткейлері бойынша дамымаған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463"/>
          <w:p>
            <w:pPr>
              <w:spacing w:after="20"/>
              <w:ind w:left="20"/>
              <w:jc w:val="both"/>
            </w:pPr>
            <w:r>
              <w:rPr>
                <w:rFonts w:ascii="Times New Roman"/>
                <w:b w:val="false"/>
                <w:i w:val="false"/>
                <w:color w:val="000000"/>
                <w:sz w:val="20"/>
              </w:rPr>
              <w:t>
3,6</w:t>
            </w:r>
          </w:p>
          <w:bookmarkEnd w:id="1463"/>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464"/>
          <w:p>
            <w:pPr>
              <w:spacing w:after="20"/>
              <w:ind w:left="20"/>
              <w:jc w:val="both"/>
            </w:pPr>
            <w:r>
              <w:rPr>
                <w:rFonts w:ascii="Times New Roman"/>
                <w:b w:val="false"/>
                <w:i w:val="false"/>
                <w:color w:val="000000"/>
                <w:sz w:val="20"/>
              </w:rPr>
              <w:t>
5,1</w:t>
            </w:r>
          </w:p>
          <w:bookmarkEnd w:id="146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465"/>
          <w:p>
            <w:pPr>
              <w:spacing w:after="20"/>
              <w:ind w:left="20"/>
              <w:jc w:val="both"/>
            </w:pPr>
            <w:r>
              <w:rPr>
                <w:rFonts w:ascii="Times New Roman"/>
                <w:b w:val="false"/>
                <w:i w:val="false"/>
                <w:color w:val="000000"/>
                <w:sz w:val="20"/>
              </w:rPr>
              <w:t>
3,5</w:t>
            </w:r>
          </w:p>
          <w:bookmarkEnd w:id="146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466"/>
          <w:p>
            <w:pPr>
              <w:spacing w:after="20"/>
              <w:ind w:left="20"/>
              <w:jc w:val="both"/>
            </w:pPr>
            <w:r>
              <w:rPr>
                <w:rFonts w:ascii="Times New Roman"/>
                <w:b w:val="false"/>
                <w:i w:val="false"/>
                <w:color w:val="000000"/>
                <w:sz w:val="20"/>
              </w:rPr>
              <w:t>
4,6</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467"/>
          <w:p>
            <w:pPr>
              <w:spacing w:after="20"/>
              <w:ind w:left="20"/>
              <w:jc w:val="both"/>
            </w:pPr>
            <w:r>
              <w:rPr>
                <w:rFonts w:ascii="Times New Roman"/>
                <w:b w:val="false"/>
                <w:i w:val="false"/>
                <w:color w:val="000000"/>
                <w:sz w:val="20"/>
              </w:rPr>
              <w:t>
30Б</w:t>
            </w:r>
          </w:p>
          <w:bookmarkEnd w:id="1467"/>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3.Жусан-қауырсынды-эфемерлі шыңдар бойынша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468"/>
          <w:p>
            <w:pPr>
              <w:spacing w:after="20"/>
              <w:ind w:left="20"/>
              <w:jc w:val="both"/>
            </w:pPr>
            <w:r>
              <w:rPr>
                <w:rFonts w:ascii="Times New Roman"/>
                <w:b w:val="false"/>
                <w:i w:val="false"/>
                <w:color w:val="000000"/>
                <w:sz w:val="20"/>
              </w:rPr>
              <w:t>
2,7</w:t>
            </w:r>
          </w:p>
          <w:bookmarkEnd w:id="1468"/>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469"/>
          <w:p>
            <w:pPr>
              <w:spacing w:after="20"/>
              <w:ind w:left="20"/>
              <w:jc w:val="both"/>
            </w:pPr>
            <w:r>
              <w:rPr>
                <w:rFonts w:ascii="Times New Roman"/>
                <w:b w:val="false"/>
                <w:i w:val="false"/>
                <w:color w:val="000000"/>
                <w:sz w:val="20"/>
              </w:rPr>
              <w:t>
3,2</w:t>
            </w:r>
          </w:p>
          <w:bookmarkEnd w:id="1469"/>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1470"/>
          <w:p>
            <w:pPr>
              <w:spacing w:after="20"/>
              <w:ind w:left="20"/>
              <w:jc w:val="both"/>
            </w:pPr>
            <w:r>
              <w:rPr>
                <w:rFonts w:ascii="Times New Roman"/>
                <w:b w:val="false"/>
                <w:i w:val="false"/>
                <w:color w:val="000000"/>
                <w:sz w:val="20"/>
              </w:rPr>
              <w:t>
3,5</w:t>
            </w:r>
          </w:p>
          <w:bookmarkEnd w:id="1470"/>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471"/>
          <w:p>
            <w:pPr>
              <w:spacing w:after="20"/>
              <w:ind w:left="20"/>
              <w:jc w:val="both"/>
            </w:pPr>
            <w:r>
              <w:rPr>
                <w:rFonts w:ascii="Times New Roman"/>
                <w:b w:val="false"/>
                <w:i w:val="false"/>
                <w:color w:val="000000"/>
                <w:sz w:val="20"/>
              </w:rPr>
              <w:t>
2,7</w:t>
            </w:r>
          </w:p>
          <w:bookmarkEnd w:id="147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1472"/>
          <w:p>
            <w:pPr>
              <w:spacing w:after="20"/>
              <w:ind w:left="20"/>
              <w:jc w:val="both"/>
            </w:pPr>
            <w:r>
              <w:rPr>
                <w:rFonts w:ascii="Times New Roman"/>
                <w:b w:val="false"/>
                <w:i w:val="false"/>
                <w:color w:val="000000"/>
                <w:sz w:val="20"/>
              </w:rPr>
              <w:t>
2,7</w:t>
            </w:r>
          </w:p>
          <w:bookmarkEnd w:id="147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473"/>
          <w:p>
            <w:pPr>
              <w:spacing w:after="20"/>
              <w:ind w:left="20"/>
              <w:jc w:val="both"/>
            </w:pPr>
            <w:r>
              <w:rPr>
                <w:rFonts w:ascii="Times New Roman"/>
                <w:b w:val="false"/>
                <w:i w:val="false"/>
                <w:color w:val="000000"/>
                <w:sz w:val="20"/>
              </w:rPr>
              <w:t>
3,2</w:t>
            </w:r>
          </w:p>
          <w:bookmarkEnd w:id="147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474"/>
          <w:p>
            <w:pPr>
              <w:spacing w:after="20"/>
              <w:ind w:left="20"/>
              <w:jc w:val="both"/>
            </w:pPr>
            <w:r>
              <w:rPr>
                <w:rFonts w:ascii="Times New Roman"/>
                <w:b w:val="false"/>
                <w:i w:val="false"/>
                <w:color w:val="000000"/>
                <w:sz w:val="20"/>
              </w:rPr>
              <w:t>
3,5</w:t>
            </w:r>
          </w:p>
          <w:bookmarkEnd w:id="1474"/>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475"/>
          <w:p>
            <w:pPr>
              <w:spacing w:after="20"/>
              <w:ind w:left="20"/>
              <w:jc w:val="both"/>
            </w:pPr>
            <w:r>
              <w:rPr>
                <w:rFonts w:ascii="Times New Roman"/>
                <w:b w:val="false"/>
                <w:i w:val="false"/>
                <w:color w:val="000000"/>
                <w:sz w:val="20"/>
              </w:rPr>
              <w:t>
2,7</w:t>
            </w:r>
          </w:p>
          <w:bookmarkEnd w:id="147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476"/>
          <w:p>
            <w:pPr>
              <w:spacing w:after="20"/>
              <w:ind w:left="20"/>
              <w:jc w:val="both"/>
            </w:pPr>
            <w:r>
              <w:rPr>
                <w:rFonts w:ascii="Times New Roman"/>
                <w:b w:val="false"/>
                <w:i w:val="false"/>
                <w:color w:val="000000"/>
                <w:sz w:val="20"/>
              </w:rPr>
              <w:t>
19А</w:t>
            </w:r>
          </w:p>
          <w:bookmarkEnd w:id="1476"/>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477"/>
          <w:p>
            <w:pPr>
              <w:spacing w:after="20"/>
              <w:ind w:left="20"/>
              <w:jc w:val="both"/>
            </w:pPr>
            <w:r>
              <w:rPr>
                <w:rFonts w:ascii="Times New Roman"/>
                <w:b w:val="false"/>
                <w:i w:val="false"/>
                <w:color w:val="000000"/>
                <w:sz w:val="20"/>
              </w:rPr>
              <w:t>
(600)</w:t>
            </w:r>
          </w:p>
          <w:bookmarkEnd w:id="1477"/>
          <w:p>
            <w:pPr>
              <w:spacing w:after="20"/>
              <w:ind w:left="20"/>
              <w:jc w:val="both"/>
            </w:pPr>
            <w:r>
              <w:rPr>
                <w:rFonts w:ascii="Times New Roman"/>
                <w:b w:val="false"/>
                <w:i w:val="false"/>
                <w:color w:val="000000"/>
                <w:sz w:val="20"/>
              </w:rPr>
              <w:t>
(602)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кәдімгі сазды топырақтардағы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478"/>
          <w:p>
            <w:pPr>
              <w:spacing w:after="20"/>
              <w:ind w:left="20"/>
              <w:jc w:val="both"/>
            </w:pPr>
            <w:r>
              <w:rPr>
                <w:rFonts w:ascii="Times New Roman"/>
                <w:b w:val="false"/>
                <w:i w:val="false"/>
                <w:color w:val="000000"/>
                <w:sz w:val="20"/>
              </w:rPr>
              <w:t>
4,4</w:t>
            </w:r>
          </w:p>
          <w:bookmarkEnd w:id="1478"/>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479"/>
          <w:p>
            <w:pPr>
              <w:spacing w:after="20"/>
              <w:ind w:left="20"/>
              <w:jc w:val="both"/>
            </w:pPr>
            <w:r>
              <w:rPr>
                <w:rFonts w:ascii="Times New Roman"/>
                <w:b w:val="false"/>
                <w:i w:val="false"/>
                <w:color w:val="000000"/>
                <w:sz w:val="20"/>
              </w:rPr>
              <w:t>
5,7</w:t>
            </w:r>
          </w:p>
          <w:bookmarkEnd w:id="1479"/>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480"/>
          <w:p>
            <w:pPr>
              <w:spacing w:after="20"/>
              <w:ind w:left="20"/>
              <w:jc w:val="both"/>
            </w:pPr>
            <w:r>
              <w:rPr>
                <w:rFonts w:ascii="Times New Roman"/>
                <w:b w:val="false"/>
                <w:i w:val="false"/>
                <w:color w:val="000000"/>
                <w:sz w:val="20"/>
              </w:rPr>
              <w:t>
5,5</w:t>
            </w:r>
          </w:p>
          <w:bookmarkEnd w:id="1480"/>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481"/>
          <w:p>
            <w:pPr>
              <w:spacing w:after="20"/>
              <w:ind w:left="20"/>
              <w:jc w:val="both"/>
            </w:pPr>
            <w:r>
              <w:rPr>
                <w:rFonts w:ascii="Times New Roman"/>
                <w:b w:val="false"/>
                <w:i w:val="false"/>
                <w:color w:val="000000"/>
                <w:sz w:val="20"/>
              </w:rPr>
              <w:t>
4,3</w:t>
            </w:r>
          </w:p>
          <w:bookmarkEnd w:id="148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482"/>
          <w:p>
            <w:pPr>
              <w:spacing w:after="20"/>
              <w:ind w:left="20"/>
              <w:jc w:val="both"/>
            </w:pPr>
            <w:r>
              <w:rPr>
                <w:rFonts w:ascii="Times New Roman"/>
                <w:b w:val="false"/>
                <w:i w:val="false"/>
                <w:color w:val="000000"/>
                <w:sz w:val="20"/>
              </w:rPr>
              <w:t>
32А</w:t>
            </w:r>
          </w:p>
          <w:bookmarkEnd w:id="1482"/>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483"/>
          <w:p>
            <w:pPr>
              <w:spacing w:after="20"/>
              <w:ind w:left="20"/>
              <w:jc w:val="both"/>
            </w:pPr>
            <w:r>
              <w:rPr>
                <w:rFonts w:ascii="Times New Roman"/>
                <w:b w:val="false"/>
                <w:i w:val="false"/>
                <w:color w:val="000000"/>
                <w:sz w:val="20"/>
              </w:rPr>
              <w:t>
5,0</w:t>
            </w:r>
          </w:p>
          <w:bookmarkEnd w:id="1483"/>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484"/>
          <w:p>
            <w:pPr>
              <w:spacing w:after="20"/>
              <w:ind w:left="20"/>
              <w:jc w:val="both"/>
            </w:pPr>
            <w:r>
              <w:rPr>
                <w:rFonts w:ascii="Times New Roman"/>
                <w:b w:val="false"/>
                <w:i w:val="false"/>
                <w:color w:val="000000"/>
                <w:sz w:val="20"/>
              </w:rPr>
              <w:t>
5,5</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485"/>
          <w:p>
            <w:pPr>
              <w:spacing w:after="20"/>
              <w:ind w:left="20"/>
              <w:jc w:val="both"/>
            </w:pPr>
            <w:r>
              <w:rPr>
                <w:rFonts w:ascii="Times New Roman"/>
                <w:b w:val="false"/>
                <w:i w:val="false"/>
                <w:color w:val="000000"/>
                <w:sz w:val="20"/>
              </w:rPr>
              <w:t>
5,9</w:t>
            </w:r>
          </w:p>
          <w:bookmarkEnd w:id="1485"/>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486"/>
          <w:p>
            <w:pPr>
              <w:spacing w:after="20"/>
              <w:ind w:left="20"/>
              <w:jc w:val="both"/>
            </w:pPr>
            <w:r>
              <w:rPr>
                <w:rFonts w:ascii="Times New Roman"/>
                <w:b w:val="false"/>
                <w:i w:val="false"/>
                <w:color w:val="000000"/>
                <w:sz w:val="20"/>
              </w:rPr>
              <w:t>
4,5</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487"/>
          <w:p>
            <w:pPr>
              <w:spacing w:after="20"/>
              <w:ind w:left="20"/>
              <w:jc w:val="both"/>
            </w:pPr>
            <w:r>
              <w:rPr>
                <w:rFonts w:ascii="Times New Roman"/>
                <w:b w:val="false"/>
                <w:i w:val="false"/>
                <w:color w:val="000000"/>
                <w:sz w:val="20"/>
              </w:rPr>
              <w:t>
4,5</w:t>
            </w:r>
          </w:p>
          <w:bookmarkEnd w:id="1487"/>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488"/>
          <w:p>
            <w:pPr>
              <w:spacing w:after="20"/>
              <w:ind w:left="20"/>
              <w:jc w:val="both"/>
            </w:pPr>
            <w:r>
              <w:rPr>
                <w:rFonts w:ascii="Times New Roman"/>
                <w:b w:val="false"/>
                <w:i w:val="false"/>
                <w:color w:val="000000"/>
                <w:sz w:val="20"/>
              </w:rPr>
              <w:t>
5,7</w:t>
            </w:r>
          </w:p>
          <w:bookmarkEnd w:id="1488"/>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489"/>
          <w:p>
            <w:pPr>
              <w:spacing w:after="20"/>
              <w:ind w:left="20"/>
              <w:jc w:val="both"/>
            </w:pPr>
            <w:r>
              <w:rPr>
                <w:rFonts w:ascii="Times New Roman"/>
                <w:b w:val="false"/>
                <w:i w:val="false"/>
                <w:color w:val="000000"/>
                <w:sz w:val="20"/>
              </w:rPr>
              <w:t>
5,6</w:t>
            </w:r>
          </w:p>
          <w:bookmarkEnd w:id="1489"/>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490"/>
          <w:p>
            <w:pPr>
              <w:spacing w:after="20"/>
              <w:ind w:left="20"/>
              <w:jc w:val="both"/>
            </w:pPr>
            <w:r>
              <w:rPr>
                <w:rFonts w:ascii="Times New Roman"/>
                <w:b w:val="false"/>
                <w:i w:val="false"/>
                <w:color w:val="000000"/>
                <w:sz w:val="20"/>
              </w:rPr>
              <w:t>
4,3</w:t>
            </w:r>
          </w:p>
          <w:bookmarkEnd w:id="1490"/>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491"/>
          <w:p>
            <w:pPr>
              <w:spacing w:after="20"/>
              <w:ind w:left="20"/>
              <w:jc w:val="both"/>
            </w:pPr>
            <w:r>
              <w:rPr>
                <w:rFonts w:ascii="Times New Roman"/>
                <w:b w:val="false"/>
                <w:i w:val="false"/>
                <w:color w:val="000000"/>
                <w:sz w:val="20"/>
              </w:rPr>
              <w:t>
28Ва</w:t>
            </w:r>
          </w:p>
          <w:bookmarkEnd w:id="149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492"/>
          <w:p>
            <w:pPr>
              <w:spacing w:after="20"/>
              <w:ind w:left="20"/>
              <w:jc w:val="both"/>
            </w:pPr>
            <w:r>
              <w:rPr>
                <w:rFonts w:ascii="Times New Roman"/>
                <w:b w:val="false"/>
                <w:i w:val="false"/>
                <w:color w:val="000000"/>
                <w:sz w:val="20"/>
              </w:rPr>
              <w:t>
(603)</w:t>
            </w:r>
          </w:p>
          <w:bookmarkEnd w:id="1492"/>
          <w:p>
            <w:pPr>
              <w:spacing w:after="20"/>
              <w:ind w:left="20"/>
              <w:jc w:val="both"/>
            </w:pPr>
            <w:r>
              <w:rPr>
                <w:rFonts w:ascii="Times New Roman"/>
                <w:b w:val="false"/>
                <w:i w:val="false"/>
                <w:color w:val="000000"/>
                <w:sz w:val="20"/>
              </w:rPr>
              <w:t>
(605)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Ашық - каштан, толық дамымаған сазды топырақтарда жусан бұталы-дәнді-жусанды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493"/>
          <w:p>
            <w:pPr>
              <w:spacing w:after="20"/>
              <w:ind w:left="20"/>
              <w:jc w:val="both"/>
            </w:pPr>
            <w:r>
              <w:rPr>
                <w:rFonts w:ascii="Times New Roman"/>
                <w:b w:val="false"/>
                <w:i w:val="false"/>
                <w:color w:val="000000"/>
                <w:sz w:val="20"/>
              </w:rPr>
              <w:t>
5,7</w:t>
            </w:r>
          </w:p>
          <w:bookmarkEnd w:id="1493"/>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494"/>
          <w:p>
            <w:pPr>
              <w:spacing w:after="20"/>
              <w:ind w:left="20"/>
              <w:jc w:val="both"/>
            </w:pPr>
            <w:r>
              <w:rPr>
                <w:rFonts w:ascii="Times New Roman"/>
                <w:b w:val="false"/>
                <w:i w:val="false"/>
                <w:color w:val="000000"/>
                <w:sz w:val="20"/>
              </w:rPr>
              <w:t>
8,1</w:t>
            </w:r>
          </w:p>
          <w:bookmarkEnd w:id="1494"/>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495"/>
          <w:p>
            <w:pPr>
              <w:spacing w:after="20"/>
              <w:ind w:left="20"/>
              <w:jc w:val="both"/>
            </w:pPr>
            <w:r>
              <w:rPr>
                <w:rFonts w:ascii="Times New Roman"/>
                <w:b w:val="false"/>
                <w:i w:val="false"/>
                <w:color w:val="000000"/>
                <w:sz w:val="20"/>
              </w:rPr>
              <w:t>
7,4</w:t>
            </w:r>
          </w:p>
          <w:bookmarkEnd w:id="1495"/>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496"/>
          <w:p>
            <w:pPr>
              <w:spacing w:after="20"/>
              <w:ind w:left="20"/>
              <w:jc w:val="both"/>
            </w:pPr>
            <w:r>
              <w:rPr>
                <w:rFonts w:ascii="Times New Roman"/>
                <w:b w:val="false"/>
                <w:i w:val="false"/>
                <w:color w:val="000000"/>
                <w:sz w:val="20"/>
              </w:rPr>
              <w:t>
6,0</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497"/>
          <w:p>
            <w:pPr>
              <w:spacing w:after="20"/>
              <w:ind w:left="20"/>
              <w:jc w:val="both"/>
            </w:pPr>
            <w:r>
              <w:rPr>
                <w:rFonts w:ascii="Times New Roman"/>
                <w:b w:val="false"/>
                <w:i w:val="false"/>
                <w:color w:val="000000"/>
                <w:sz w:val="20"/>
              </w:rPr>
              <w:t>
19Ба</w:t>
            </w:r>
          </w:p>
          <w:bookmarkEnd w:id="1497"/>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Ашық каштан, толық дамымаған сазды топырақтарда гультемиясы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498"/>
          <w:p>
            <w:pPr>
              <w:spacing w:after="20"/>
              <w:ind w:left="20"/>
              <w:jc w:val="both"/>
            </w:pPr>
            <w:r>
              <w:rPr>
                <w:rFonts w:ascii="Times New Roman"/>
                <w:b w:val="false"/>
                <w:i w:val="false"/>
                <w:color w:val="000000"/>
                <w:sz w:val="20"/>
              </w:rPr>
              <w:t>
4,4</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499"/>
          <w:p>
            <w:pPr>
              <w:spacing w:after="20"/>
              <w:ind w:left="20"/>
              <w:jc w:val="both"/>
            </w:pPr>
            <w:r>
              <w:rPr>
                <w:rFonts w:ascii="Times New Roman"/>
                <w:b w:val="false"/>
                <w:i w:val="false"/>
                <w:color w:val="000000"/>
                <w:sz w:val="20"/>
              </w:rPr>
              <w:t>
5,4</w:t>
            </w:r>
          </w:p>
          <w:bookmarkEnd w:id="1499"/>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1500"/>
          <w:p>
            <w:pPr>
              <w:spacing w:after="20"/>
              <w:ind w:left="20"/>
              <w:jc w:val="both"/>
            </w:pPr>
            <w:r>
              <w:rPr>
                <w:rFonts w:ascii="Times New Roman"/>
                <w:b w:val="false"/>
                <w:i w:val="false"/>
                <w:color w:val="000000"/>
                <w:sz w:val="20"/>
              </w:rPr>
              <w:t>
7,0</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501"/>
          <w:p>
            <w:pPr>
              <w:spacing w:after="20"/>
              <w:ind w:left="20"/>
              <w:jc w:val="both"/>
            </w:pPr>
            <w:r>
              <w:rPr>
                <w:rFonts w:ascii="Times New Roman"/>
                <w:b w:val="false"/>
                <w:i w:val="false"/>
                <w:color w:val="000000"/>
                <w:sz w:val="20"/>
              </w:rPr>
              <w:t>
5,5</w:t>
            </w:r>
          </w:p>
          <w:bookmarkEnd w:id="150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502"/>
          <w:p>
            <w:pPr>
              <w:spacing w:after="20"/>
              <w:ind w:left="20"/>
              <w:jc w:val="both"/>
            </w:pPr>
            <w:r>
              <w:rPr>
                <w:rFonts w:ascii="Times New Roman"/>
                <w:b w:val="false"/>
                <w:i w:val="false"/>
                <w:color w:val="000000"/>
                <w:sz w:val="20"/>
              </w:rPr>
              <w:t>
5,2</w:t>
            </w:r>
          </w:p>
          <w:bookmarkEnd w:id="1502"/>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503"/>
          <w:p>
            <w:pPr>
              <w:spacing w:after="20"/>
              <w:ind w:left="20"/>
              <w:jc w:val="both"/>
            </w:pPr>
            <w:r>
              <w:rPr>
                <w:rFonts w:ascii="Times New Roman"/>
                <w:b w:val="false"/>
                <w:i w:val="false"/>
                <w:color w:val="000000"/>
                <w:sz w:val="20"/>
              </w:rPr>
              <w:t>
7,0</w:t>
            </w:r>
          </w:p>
          <w:bookmarkEnd w:id="1503"/>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504"/>
          <w:p>
            <w:pPr>
              <w:spacing w:after="20"/>
              <w:ind w:left="20"/>
              <w:jc w:val="both"/>
            </w:pPr>
            <w:r>
              <w:rPr>
                <w:rFonts w:ascii="Times New Roman"/>
                <w:b w:val="false"/>
                <w:i w:val="false"/>
                <w:color w:val="000000"/>
                <w:sz w:val="20"/>
              </w:rPr>
              <w:t>
7,2</w:t>
            </w:r>
          </w:p>
          <w:bookmarkEnd w:id="1504"/>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505"/>
          <w:p>
            <w:pPr>
              <w:spacing w:after="20"/>
              <w:ind w:left="20"/>
              <w:jc w:val="both"/>
            </w:pPr>
            <w:r>
              <w:rPr>
                <w:rFonts w:ascii="Times New Roman"/>
                <w:b w:val="false"/>
                <w:i w:val="false"/>
                <w:color w:val="000000"/>
                <w:sz w:val="20"/>
              </w:rPr>
              <w:t>
5,8</w:t>
            </w:r>
          </w:p>
          <w:bookmarkEnd w:id="1505"/>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Төмендедту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506"/>
          <w:p>
            <w:pPr>
              <w:spacing w:after="20"/>
              <w:ind w:left="20"/>
              <w:jc w:val="both"/>
            </w:pPr>
            <w:r>
              <w:rPr>
                <w:rFonts w:ascii="Times New Roman"/>
                <w:b w:val="false"/>
                <w:i w:val="false"/>
                <w:color w:val="000000"/>
                <w:sz w:val="20"/>
              </w:rPr>
              <w:t>
44</w:t>
            </w:r>
          </w:p>
          <w:bookmarkEnd w:id="1506"/>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507"/>
          <w:p>
            <w:pPr>
              <w:spacing w:after="20"/>
              <w:ind w:left="20"/>
              <w:jc w:val="both"/>
            </w:pPr>
            <w:r>
              <w:rPr>
                <w:rFonts w:ascii="Times New Roman"/>
                <w:b w:val="false"/>
                <w:i w:val="false"/>
                <w:color w:val="000000"/>
                <w:sz w:val="20"/>
              </w:rPr>
              <w:t>
3,8</w:t>
            </w:r>
          </w:p>
          <w:bookmarkEnd w:id="150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508"/>
          <w:p>
            <w:pPr>
              <w:spacing w:after="20"/>
              <w:ind w:left="20"/>
              <w:jc w:val="both"/>
            </w:pPr>
            <w:r>
              <w:rPr>
                <w:rFonts w:ascii="Times New Roman"/>
                <w:b w:val="false"/>
                <w:i w:val="false"/>
                <w:color w:val="000000"/>
                <w:sz w:val="20"/>
              </w:rPr>
              <w:t>
5,9</w:t>
            </w:r>
          </w:p>
          <w:bookmarkEnd w:id="1508"/>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509"/>
          <w:p>
            <w:pPr>
              <w:spacing w:after="20"/>
              <w:ind w:left="20"/>
              <w:jc w:val="both"/>
            </w:pPr>
            <w:r>
              <w:rPr>
                <w:rFonts w:ascii="Times New Roman"/>
                <w:b w:val="false"/>
                <w:i w:val="false"/>
                <w:color w:val="000000"/>
                <w:sz w:val="20"/>
              </w:rPr>
              <w:t>
4,8</w:t>
            </w:r>
          </w:p>
          <w:bookmarkEnd w:id="1509"/>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510"/>
          <w:p>
            <w:pPr>
              <w:spacing w:after="20"/>
              <w:ind w:left="20"/>
              <w:jc w:val="both"/>
            </w:pPr>
            <w:r>
              <w:rPr>
                <w:rFonts w:ascii="Times New Roman"/>
                <w:b w:val="false"/>
                <w:i w:val="false"/>
                <w:color w:val="000000"/>
                <w:sz w:val="20"/>
              </w:rPr>
              <w:t>
4,2</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511"/>
          <w:p>
            <w:pPr>
              <w:spacing w:after="20"/>
              <w:ind w:left="20"/>
              <w:jc w:val="both"/>
            </w:pPr>
            <w:r>
              <w:rPr>
                <w:rFonts w:ascii="Times New Roman"/>
                <w:b w:val="false"/>
                <w:i w:val="false"/>
                <w:color w:val="000000"/>
                <w:sz w:val="20"/>
              </w:rPr>
              <w:t>
57</w:t>
            </w:r>
          </w:p>
          <w:bookmarkEnd w:id="1511"/>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512"/>
          <w:p>
            <w:pPr>
              <w:spacing w:after="20"/>
              <w:ind w:left="20"/>
              <w:jc w:val="both"/>
            </w:pPr>
            <w:r>
              <w:rPr>
                <w:rFonts w:ascii="Times New Roman"/>
                <w:b w:val="false"/>
                <w:i w:val="false"/>
                <w:color w:val="000000"/>
                <w:sz w:val="20"/>
              </w:rPr>
              <w:t>
(606)</w:t>
            </w:r>
          </w:p>
          <w:bookmarkEnd w:id="1512"/>
          <w:p>
            <w:pPr>
              <w:spacing w:after="20"/>
              <w:ind w:left="20"/>
              <w:jc w:val="both"/>
            </w:pPr>
            <w:r>
              <w:rPr>
                <w:rFonts w:ascii="Times New Roman"/>
                <w:b w:val="false"/>
                <w:i w:val="false"/>
                <w:color w:val="000000"/>
                <w:sz w:val="20"/>
              </w:rPr>
              <w:t>
(608)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батпақтардағы солянково-кильницы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1513"/>
          <w:p>
            <w:pPr>
              <w:spacing w:after="20"/>
              <w:ind w:left="20"/>
              <w:jc w:val="both"/>
            </w:pPr>
            <w:r>
              <w:rPr>
                <w:rFonts w:ascii="Times New Roman"/>
                <w:b w:val="false"/>
                <w:i w:val="false"/>
                <w:color w:val="000000"/>
                <w:sz w:val="20"/>
              </w:rPr>
              <w:t>
0,6</w:t>
            </w:r>
          </w:p>
          <w:bookmarkEnd w:id="1513"/>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514"/>
          <w:p>
            <w:pPr>
              <w:spacing w:after="20"/>
              <w:ind w:left="20"/>
              <w:jc w:val="both"/>
            </w:pPr>
            <w:r>
              <w:rPr>
                <w:rFonts w:ascii="Times New Roman"/>
                <w:b w:val="false"/>
                <w:i w:val="false"/>
                <w:color w:val="000000"/>
                <w:sz w:val="20"/>
              </w:rPr>
              <w:t>
1,0</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515"/>
          <w:p>
            <w:pPr>
              <w:spacing w:after="20"/>
              <w:ind w:left="20"/>
              <w:jc w:val="both"/>
            </w:pPr>
            <w:r>
              <w:rPr>
                <w:rFonts w:ascii="Times New Roman"/>
                <w:b w:val="false"/>
                <w:i w:val="false"/>
                <w:color w:val="000000"/>
                <w:sz w:val="20"/>
              </w:rPr>
              <w:t>
2,1</w:t>
            </w:r>
          </w:p>
          <w:bookmarkEnd w:id="151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1516"/>
          <w:p>
            <w:pPr>
              <w:spacing w:after="20"/>
              <w:ind w:left="20"/>
              <w:jc w:val="both"/>
            </w:pPr>
            <w:r>
              <w:rPr>
                <w:rFonts w:ascii="Times New Roman"/>
                <w:b w:val="false"/>
                <w:i w:val="false"/>
                <w:color w:val="000000"/>
                <w:sz w:val="20"/>
              </w:rPr>
              <w:t>
1,4</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517"/>
          <w:p>
            <w:pPr>
              <w:spacing w:after="20"/>
              <w:ind w:left="20"/>
              <w:jc w:val="both"/>
            </w:pPr>
            <w:r>
              <w:rPr>
                <w:rFonts w:ascii="Times New Roman"/>
                <w:b w:val="false"/>
                <w:i w:val="false"/>
                <w:color w:val="000000"/>
                <w:sz w:val="20"/>
              </w:rPr>
              <w:t>
2,5</w:t>
            </w:r>
          </w:p>
          <w:bookmarkEnd w:id="1517"/>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518"/>
          <w:p>
            <w:pPr>
              <w:spacing w:after="20"/>
              <w:ind w:left="20"/>
              <w:jc w:val="both"/>
            </w:pPr>
            <w:r>
              <w:rPr>
                <w:rFonts w:ascii="Times New Roman"/>
                <w:b w:val="false"/>
                <w:i w:val="false"/>
                <w:color w:val="000000"/>
                <w:sz w:val="20"/>
              </w:rPr>
              <w:t>
3,9</w:t>
            </w:r>
          </w:p>
          <w:bookmarkEnd w:id="1518"/>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1519"/>
          <w:p>
            <w:pPr>
              <w:spacing w:after="20"/>
              <w:ind w:left="20"/>
              <w:jc w:val="both"/>
            </w:pPr>
            <w:r>
              <w:rPr>
                <w:rFonts w:ascii="Times New Roman"/>
                <w:b w:val="false"/>
                <w:i w:val="false"/>
                <w:color w:val="000000"/>
                <w:sz w:val="20"/>
              </w:rPr>
              <w:t>
3,7</w:t>
            </w:r>
          </w:p>
          <w:bookmarkEnd w:id="1519"/>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520"/>
          <w:p>
            <w:pPr>
              <w:spacing w:after="20"/>
              <w:ind w:left="20"/>
              <w:jc w:val="both"/>
            </w:pPr>
            <w:r>
              <w:rPr>
                <w:rFonts w:ascii="Times New Roman"/>
                <w:b w:val="false"/>
                <w:i w:val="false"/>
                <w:color w:val="000000"/>
                <w:sz w:val="20"/>
              </w:rPr>
              <w:t>
3,1</w:t>
            </w:r>
          </w:p>
          <w:bookmarkEnd w:id="1520"/>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521"/>
          <w:p>
            <w:pPr>
              <w:spacing w:after="20"/>
              <w:ind w:left="20"/>
              <w:jc w:val="both"/>
            </w:pPr>
            <w:r>
              <w:rPr>
                <w:rFonts w:ascii="Times New Roman"/>
                <w:b w:val="false"/>
                <w:i w:val="false"/>
                <w:color w:val="000000"/>
                <w:sz w:val="20"/>
              </w:rPr>
              <w:t>
19Ба</w:t>
            </w:r>
          </w:p>
          <w:bookmarkEnd w:id="152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1.Рельефтің барлық элементтері бойынша Ашық каштан, толық дамымаған сазды топырақтарда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522"/>
          <w:p>
            <w:pPr>
              <w:spacing w:after="20"/>
              <w:ind w:left="20"/>
              <w:jc w:val="both"/>
            </w:pPr>
            <w:r>
              <w:rPr>
                <w:rFonts w:ascii="Times New Roman"/>
                <w:b w:val="false"/>
                <w:i w:val="false"/>
                <w:color w:val="000000"/>
                <w:sz w:val="20"/>
              </w:rPr>
              <w:t>
4,4</w:t>
            </w:r>
          </w:p>
          <w:bookmarkEnd w:id="1522"/>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1523"/>
          <w:p>
            <w:pPr>
              <w:spacing w:after="20"/>
              <w:ind w:left="20"/>
              <w:jc w:val="both"/>
            </w:pPr>
            <w:r>
              <w:rPr>
                <w:rFonts w:ascii="Times New Roman"/>
                <w:b w:val="false"/>
                <w:i w:val="false"/>
                <w:color w:val="000000"/>
                <w:sz w:val="20"/>
              </w:rPr>
              <w:t>
5,4</w:t>
            </w:r>
          </w:p>
          <w:bookmarkEnd w:id="1523"/>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524"/>
          <w:p>
            <w:pPr>
              <w:spacing w:after="20"/>
              <w:ind w:left="20"/>
              <w:jc w:val="both"/>
            </w:pPr>
            <w:r>
              <w:rPr>
                <w:rFonts w:ascii="Times New Roman"/>
                <w:b w:val="false"/>
                <w:i w:val="false"/>
                <w:color w:val="000000"/>
                <w:sz w:val="20"/>
              </w:rPr>
              <w:t>
7,0</w:t>
            </w:r>
          </w:p>
          <w:bookmarkEnd w:id="1524"/>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1525"/>
          <w:p>
            <w:pPr>
              <w:spacing w:after="20"/>
              <w:ind w:left="20"/>
              <w:jc w:val="both"/>
            </w:pPr>
            <w:r>
              <w:rPr>
                <w:rFonts w:ascii="Times New Roman"/>
                <w:b w:val="false"/>
                <w:i w:val="false"/>
                <w:color w:val="000000"/>
                <w:sz w:val="20"/>
              </w:rPr>
              <w:t>
5,5</w:t>
            </w:r>
          </w:p>
          <w:bookmarkEnd w:id="1525"/>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526"/>
          <w:p>
            <w:pPr>
              <w:spacing w:after="20"/>
              <w:ind w:left="20"/>
              <w:jc w:val="both"/>
            </w:pPr>
            <w:r>
              <w:rPr>
                <w:rFonts w:ascii="Times New Roman"/>
                <w:b w:val="false"/>
                <w:i w:val="false"/>
                <w:color w:val="000000"/>
                <w:sz w:val="20"/>
              </w:rPr>
              <w:t>
30Б</w:t>
            </w:r>
          </w:p>
          <w:bookmarkEnd w:id="152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2.Жусан-қауырсынды-эфемерлі шыңдар бойынша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1527"/>
          <w:p>
            <w:pPr>
              <w:spacing w:after="20"/>
              <w:ind w:left="20"/>
              <w:jc w:val="both"/>
            </w:pPr>
            <w:r>
              <w:rPr>
                <w:rFonts w:ascii="Times New Roman"/>
                <w:b w:val="false"/>
                <w:i w:val="false"/>
                <w:color w:val="000000"/>
                <w:sz w:val="20"/>
              </w:rPr>
              <w:t>
2,7</w:t>
            </w:r>
          </w:p>
          <w:bookmarkEnd w:id="152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528"/>
          <w:p>
            <w:pPr>
              <w:spacing w:after="20"/>
              <w:ind w:left="20"/>
              <w:jc w:val="both"/>
            </w:pPr>
            <w:r>
              <w:rPr>
                <w:rFonts w:ascii="Times New Roman"/>
                <w:b w:val="false"/>
                <w:i w:val="false"/>
                <w:color w:val="000000"/>
                <w:sz w:val="20"/>
              </w:rPr>
              <w:t>
3,2</w:t>
            </w:r>
          </w:p>
          <w:bookmarkEnd w:id="152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1529"/>
          <w:p>
            <w:pPr>
              <w:spacing w:after="20"/>
              <w:ind w:left="20"/>
              <w:jc w:val="both"/>
            </w:pPr>
            <w:r>
              <w:rPr>
                <w:rFonts w:ascii="Times New Roman"/>
                <w:b w:val="false"/>
                <w:i w:val="false"/>
                <w:color w:val="000000"/>
                <w:sz w:val="20"/>
              </w:rPr>
              <w:t>
3,5</w:t>
            </w:r>
          </w:p>
          <w:bookmarkEnd w:id="1529"/>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530"/>
          <w:p>
            <w:pPr>
              <w:spacing w:after="20"/>
              <w:ind w:left="20"/>
              <w:jc w:val="both"/>
            </w:pPr>
            <w:r>
              <w:rPr>
                <w:rFonts w:ascii="Times New Roman"/>
                <w:b w:val="false"/>
                <w:i w:val="false"/>
                <w:color w:val="000000"/>
                <w:sz w:val="20"/>
              </w:rPr>
              <w:t>
2,7</w:t>
            </w:r>
          </w:p>
          <w:bookmarkEnd w:id="153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1531"/>
          <w:p>
            <w:pPr>
              <w:spacing w:after="20"/>
              <w:ind w:left="20"/>
              <w:jc w:val="both"/>
            </w:pPr>
            <w:r>
              <w:rPr>
                <w:rFonts w:ascii="Times New Roman"/>
                <w:b w:val="false"/>
                <w:i w:val="false"/>
                <w:color w:val="000000"/>
                <w:sz w:val="20"/>
              </w:rPr>
              <w:t>
24В</w:t>
            </w:r>
          </w:p>
          <w:bookmarkEnd w:id="153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3.Шыңдары мен беткейлерінде Ашық каштан, дамымаған сазды топырақтарда гультемиясы бар шабындық - 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1532"/>
          <w:p>
            <w:pPr>
              <w:spacing w:after="20"/>
              <w:ind w:left="20"/>
              <w:jc w:val="both"/>
            </w:pPr>
            <w:r>
              <w:rPr>
                <w:rFonts w:ascii="Times New Roman"/>
                <w:b w:val="false"/>
                <w:i w:val="false"/>
                <w:color w:val="000000"/>
                <w:sz w:val="20"/>
              </w:rPr>
              <w:t>
4,5</w:t>
            </w:r>
          </w:p>
          <w:bookmarkEnd w:id="1532"/>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533"/>
          <w:p>
            <w:pPr>
              <w:spacing w:after="20"/>
              <w:ind w:left="20"/>
              <w:jc w:val="both"/>
            </w:pPr>
            <w:r>
              <w:rPr>
                <w:rFonts w:ascii="Times New Roman"/>
                <w:b w:val="false"/>
                <w:i w:val="false"/>
                <w:color w:val="000000"/>
                <w:sz w:val="20"/>
              </w:rPr>
              <w:t>
6,0</w:t>
            </w:r>
          </w:p>
          <w:bookmarkEnd w:id="1533"/>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1534"/>
          <w:p>
            <w:pPr>
              <w:spacing w:after="20"/>
              <w:ind w:left="20"/>
              <w:jc w:val="both"/>
            </w:pPr>
            <w:r>
              <w:rPr>
                <w:rFonts w:ascii="Times New Roman"/>
                <w:b w:val="false"/>
                <w:i w:val="false"/>
                <w:color w:val="000000"/>
                <w:sz w:val="20"/>
              </w:rPr>
              <w:t>
5,7</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1535"/>
          <w:p>
            <w:pPr>
              <w:spacing w:after="20"/>
              <w:ind w:left="20"/>
              <w:jc w:val="both"/>
            </w:pPr>
            <w:r>
              <w:rPr>
                <w:rFonts w:ascii="Times New Roman"/>
                <w:b w:val="false"/>
                <w:i w:val="false"/>
                <w:color w:val="000000"/>
                <w:sz w:val="20"/>
              </w:rPr>
              <w:t>
6,4</w:t>
            </w:r>
          </w:p>
          <w:bookmarkEnd w:id="153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536"/>
          <w:p>
            <w:pPr>
              <w:spacing w:after="20"/>
              <w:ind w:left="20"/>
              <w:jc w:val="both"/>
            </w:pPr>
            <w:r>
              <w:rPr>
                <w:rFonts w:ascii="Times New Roman"/>
                <w:b w:val="false"/>
                <w:i w:val="false"/>
                <w:color w:val="000000"/>
                <w:sz w:val="20"/>
              </w:rPr>
              <w:t>
4,2</w:t>
            </w:r>
          </w:p>
          <w:bookmarkEnd w:id="1536"/>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537"/>
          <w:p>
            <w:pPr>
              <w:spacing w:after="20"/>
              <w:ind w:left="20"/>
              <w:jc w:val="both"/>
            </w:pPr>
            <w:r>
              <w:rPr>
                <w:rFonts w:ascii="Times New Roman"/>
                <w:b w:val="false"/>
                <w:i w:val="false"/>
                <w:color w:val="000000"/>
                <w:sz w:val="20"/>
              </w:rPr>
              <w:t>
5,2</w:t>
            </w:r>
          </w:p>
          <w:bookmarkEnd w:id="1537"/>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1538"/>
          <w:p>
            <w:pPr>
              <w:spacing w:after="20"/>
              <w:ind w:left="20"/>
              <w:jc w:val="both"/>
            </w:pPr>
            <w:r>
              <w:rPr>
                <w:rFonts w:ascii="Times New Roman"/>
                <w:b w:val="false"/>
                <w:i w:val="false"/>
                <w:color w:val="000000"/>
                <w:sz w:val="20"/>
              </w:rPr>
              <w:t>
6,5</w:t>
            </w:r>
          </w:p>
          <w:bookmarkEnd w:id="1538"/>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1539"/>
          <w:p>
            <w:pPr>
              <w:spacing w:after="20"/>
              <w:ind w:left="20"/>
              <w:jc w:val="both"/>
            </w:pPr>
            <w:r>
              <w:rPr>
                <w:rFonts w:ascii="Times New Roman"/>
                <w:b w:val="false"/>
                <w:i w:val="false"/>
                <w:color w:val="000000"/>
                <w:sz w:val="20"/>
              </w:rPr>
              <w:t>
5,3</w:t>
            </w:r>
          </w:p>
          <w:bookmarkEnd w:id="1539"/>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540"/>
          <w:p>
            <w:pPr>
              <w:spacing w:after="20"/>
              <w:ind w:left="20"/>
              <w:jc w:val="both"/>
            </w:pPr>
            <w:r>
              <w:rPr>
                <w:rFonts w:ascii="Times New Roman"/>
                <w:b w:val="false"/>
                <w:i w:val="false"/>
                <w:color w:val="000000"/>
                <w:sz w:val="20"/>
              </w:rPr>
              <w:t>
19Аа</w:t>
            </w:r>
          </w:p>
          <w:bookmarkEnd w:id="1540"/>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541"/>
          <w:p>
            <w:pPr>
              <w:spacing w:after="20"/>
              <w:ind w:left="20"/>
              <w:jc w:val="both"/>
            </w:pPr>
            <w:r>
              <w:rPr>
                <w:rFonts w:ascii="Times New Roman"/>
                <w:b w:val="false"/>
                <w:i w:val="false"/>
                <w:color w:val="000000"/>
                <w:sz w:val="20"/>
              </w:rPr>
              <w:t>
(582)</w:t>
            </w:r>
          </w:p>
          <w:bookmarkEnd w:id="1541"/>
          <w:p>
            <w:pPr>
              <w:spacing w:after="20"/>
              <w:ind w:left="20"/>
              <w:jc w:val="both"/>
            </w:pPr>
            <w:r>
              <w:rPr>
                <w:rFonts w:ascii="Times New Roman"/>
                <w:b w:val="false"/>
                <w:i w:val="false"/>
                <w:color w:val="000000"/>
                <w:sz w:val="20"/>
              </w:rPr>
              <w:t>
(584)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кәдімгі сазды топырақтардағы қауырсынды-жусанды-эфемерлі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1542"/>
          <w:p>
            <w:pPr>
              <w:spacing w:after="20"/>
              <w:ind w:left="20"/>
              <w:jc w:val="both"/>
            </w:pPr>
            <w:r>
              <w:rPr>
                <w:rFonts w:ascii="Times New Roman"/>
                <w:b w:val="false"/>
                <w:i w:val="false"/>
                <w:color w:val="000000"/>
                <w:sz w:val="20"/>
              </w:rPr>
              <w:t>
3,4</w:t>
            </w:r>
          </w:p>
          <w:bookmarkEnd w:id="1542"/>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1543"/>
          <w:p>
            <w:pPr>
              <w:spacing w:after="20"/>
              <w:ind w:left="20"/>
              <w:jc w:val="both"/>
            </w:pPr>
            <w:r>
              <w:rPr>
                <w:rFonts w:ascii="Times New Roman"/>
                <w:b w:val="false"/>
                <w:i w:val="false"/>
                <w:color w:val="000000"/>
                <w:sz w:val="20"/>
              </w:rPr>
              <w:t>
3,9</w:t>
            </w:r>
          </w:p>
          <w:bookmarkEnd w:id="1543"/>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1544"/>
          <w:p>
            <w:pPr>
              <w:spacing w:after="20"/>
              <w:ind w:left="20"/>
              <w:jc w:val="both"/>
            </w:pPr>
            <w:r>
              <w:rPr>
                <w:rFonts w:ascii="Times New Roman"/>
                <w:b w:val="false"/>
                <w:i w:val="false"/>
                <w:color w:val="000000"/>
                <w:sz w:val="20"/>
              </w:rPr>
              <w:t>
6,0</w:t>
            </w:r>
          </w:p>
          <w:bookmarkEnd w:id="1544"/>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1545"/>
          <w:p>
            <w:pPr>
              <w:spacing w:after="20"/>
              <w:ind w:left="20"/>
              <w:jc w:val="both"/>
            </w:pPr>
            <w:r>
              <w:rPr>
                <w:rFonts w:ascii="Times New Roman"/>
                <w:b w:val="false"/>
                <w:i w:val="false"/>
                <w:color w:val="000000"/>
                <w:sz w:val="20"/>
              </w:rPr>
              <w:t>
4,8</w:t>
            </w:r>
          </w:p>
          <w:bookmarkEnd w:id="154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1546"/>
          <w:p>
            <w:pPr>
              <w:spacing w:after="20"/>
              <w:ind w:left="20"/>
              <w:jc w:val="both"/>
            </w:pPr>
            <w:r>
              <w:rPr>
                <w:rFonts w:ascii="Times New Roman"/>
                <w:b w:val="false"/>
                <w:i w:val="false"/>
                <w:color w:val="000000"/>
                <w:sz w:val="20"/>
              </w:rPr>
              <w:t>
32Аа</w:t>
            </w:r>
          </w:p>
          <w:bookmarkEnd w:id="1546"/>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547"/>
          <w:p>
            <w:pPr>
              <w:spacing w:after="20"/>
              <w:ind w:left="20"/>
              <w:jc w:val="both"/>
            </w:pPr>
            <w:r>
              <w:rPr>
                <w:rFonts w:ascii="Times New Roman"/>
                <w:b w:val="false"/>
                <w:i w:val="false"/>
                <w:color w:val="000000"/>
                <w:sz w:val="20"/>
              </w:rPr>
              <w:t>
2,8</w:t>
            </w:r>
          </w:p>
          <w:bookmarkEnd w:id="154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1548"/>
          <w:p>
            <w:pPr>
              <w:spacing w:after="20"/>
              <w:ind w:left="20"/>
              <w:jc w:val="both"/>
            </w:pPr>
            <w:r>
              <w:rPr>
                <w:rFonts w:ascii="Times New Roman"/>
                <w:b w:val="false"/>
                <w:i w:val="false"/>
                <w:color w:val="000000"/>
                <w:sz w:val="20"/>
              </w:rPr>
              <w:t>
2,7</w:t>
            </w:r>
          </w:p>
          <w:bookmarkEnd w:id="1548"/>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1549"/>
          <w:p>
            <w:pPr>
              <w:spacing w:after="20"/>
              <w:ind w:left="20"/>
              <w:jc w:val="both"/>
            </w:pPr>
            <w:r>
              <w:rPr>
                <w:rFonts w:ascii="Times New Roman"/>
                <w:b w:val="false"/>
                <w:i w:val="false"/>
                <w:color w:val="000000"/>
                <w:sz w:val="20"/>
              </w:rPr>
              <w:t>
5,1</w:t>
            </w:r>
          </w:p>
          <w:bookmarkEnd w:id="1549"/>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550"/>
          <w:p>
            <w:pPr>
              <w:spacing w:after="20"/>
              <w:ind w:left="20"/>
              <w:jc w:val="both"/>
            </w:pPr>
            <w:r>
              <w:rPr>
                <w:rFonts w:ascii="Times New Roman"/>
                <w:b w:val="false"/>
                <w:i w:val="false"/>
                <w:color w:val="000000"/>
                <w:sz w:val="20"/>
              </w:rPr>
              <w:t>
4,0</w:t>
            </w:r>
          </w:p>
          <w:bookmarkEnd w:id="155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1551"/>
          <w:p>
            <w:pPr>
              <w:spacing w:after="20"/>
              <w:ind w:left="20"/>
              <w:jc w:val="both"/>
            </w:pPr>
            <w:r>
              <w:rPr>
                <w:rFonts w:ascii="Times New Roman"/>
                <w:b w:val="false"/>
                <w:i w:val="false"/>
                <w:color w:val="000000"/>
                <w:sz w:val="20"/>
              </w:rPr>
              <w:t>
3,2</w:t>
            </w:r>
          </w:p>
          <w:bookmarkEnd w:id="1551"/>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552"/>
          <w:p>
            <w:pPr>
              <w:spacing w:after="20"/>
              <w:ind w:left="20"/>
              <w:jc w:val="both"/>
            </w:pPr>
            <w:r>
              <w:rPr>
                <w:rFonts w:ascii="Times New Roman"/>
                <w:b w:val="false"/>
                <w:i w:val="false"/>
                <w:color w:val="000000"/>
                <w:sz w:val="20"/>
              </w:rPr>
              <w:t>
3,5</w:t>
            </w:r>
          </w:p>
          <w:bookmarkEnd w:id="1552"/>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1553"/>
          <w:p>
            <w:pPr>
              <w:spacing w:after="20"/>
              <w:ind w:left="20"/>
              <w:jc w:val="both"/>
            </w:pPr>
            <w:r>
              <w:rPr>
                <w:rFonts w:ascii="Times New Roman"/>
                <w:b w:val="false"/>
                <w:i w:val="false"/>
                <w:color w:val="000000"/>
                <w:sz w:val="20"/>
              </w:rPr>
              <w:t>
5,7</w:t>
            </w:r>
          </w:p>
          <w:bookmarkEnd w:id="1553"/>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1554"/>
          <w:p>
            <w:pPr>
              <w:spacing w:after="20"/>
              <w:ind w:left="20"/>
              <w:jc w:val="both"/>
            </w:pPr>
            <w:r>
              <w:rPr>
                <w:rFonts w:ascii="Times New Roman"/>
                <w:b w:val="false"/>
                <w:i w:val="false"/>
                <w:color w:val="000000"/>
                <w:sz w:val="20"/>
              </w:rPr>
              <w:t>
4,6</w:t>
            </w:r>
          </w:p>
          <w:bookmarkEnd w:id="1554"/>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555"/>
          <w:p>
            <w:pPr>
              <w:spacing w:after="20"/>
              <w:ind w:left="20"/>
              <w:jc w:val="both"/>
            </w:pPr>
            <w:r>
              <w:rPr>
                <w:rFonts w:ascii="Times New Roman"/>
                <w:b w:val="false"/>
                <w:i w:val="false"/>
                <w:color w:val="000000"/>
                <w:sz w:val="20"/>
              </w:rPr>
              <w:t>
32Аб</w:t>
            </w:r>
          </w:p>
          <w:bookmarkEnd w:id="1555"/>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556"/>
          <w:p>
            <w:pPr>
              <w:spacing w:after="20"/>
              <w:ind w:left="20"/>
              <w:jc w:val="both"/>
            </w:pPr>
            <w:r>
              <w:rPr>
                <w:rFonts w:ascii="Times New Roman"/>
                <w:b w:val="false"/>
                <w:i w:val="false"/>
                <w:color w:val="000000"/>
                <w:sz w:val="20"/>
              </w:rPr>
              <w:t>
(604)</w:t>
            </w:r>
          </w:p>
          <w:bookmarkEnd w:id="1556"/>
          <w:p>
            <w:pPr>
              <w:spacing w:after="20"/>
              <w:ind w:left="20"/>
              <w:jc w:val="both"/>
            </w:pPr>
            <w:r>
              <w:rPr>
                <w:rFonts w:ascii="Times New Roman"/>
                <w:b w:val="false"/>
                <w:i w:val="false"/>
                <w:color w:val="000000"/>
                <w:sz w:val="20"/>
              </w:rPr>
              <w:t>
(610)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кәдімгі сазды топырақтардағы дәнді-жусанды-эфемерлі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1557"/>
          <w:p>
            <w:pPr>
              <w:spacing w:after="20"/>
              <w:ind w:left="20"/>
              <w:jc w:val="both"/>
            </w:pPr>
            <w:r>
              <w:rPr>
                <w:rFonts w:ascii="Times New Roman"/>
                <w:b w:val="false"/>
                <w:i w:val="false"/>
                <w:color w:val="000000"/>
                <w:sz w:val="20"/>
              </w:rPr>
              <w:t>
5,7</w:t>
            </w:r>
          </w:p>
          <w:bookmarkEnd w:id="1557"/>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1558"/>
          <w:p>
            <w:pPr>
              <w:spacing w:after="20"/>
              <w:ind w:left="20"/>
              <w:jc w:val="both"/>
            </w:pPr>
            <w:r>
              <w:rPr>
                <w:rFonts w:ascii="Times New Roman"/>
                <w:b w:val="false"/>
                <w:i w:val="false"/>
                <w:color w:val="000000"/>
                <w:sz w:val="20"/>
              </w:rPr>
              <w:t>
7,8</w:t>
            </w:r>
          </w:p>
          <w:bookmarkEnd w:id="1558"/>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41,5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1559"/>
          <w:p>
            <w:pPr>
              <w:spacing w:after="20"/>
              <w:ind w:left="20"/>
              <w:jc w:val="both"/>
            </w:pPr>
            <w:r>
              <w:rPr>
                <w:rFonts w:ascii="Times New Roman"/>
                <w:b w:val="false"/>
                <w:i w:val="false"/>
                <w:color w:val="000000"/>
                <w:sz w:val="20"/>
              </w:rPr>
              <w:t>
8,5</w:t>
            </w:r>
          </w:p>
          <w:bookmarkEnd w:id="1559"/>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560"/>
          <w:p>
            <w:pPr>
              <w:spacing w:after="20"/>
              <w:ind w:left="20"/>
              <w:jc w:val="both"/>
            </w:pPr>
            <w:r>
              <w:rPr>
                <w:rFonts w:ascii="Times New Roman"/>
                <w:b w:val="false"/>
                <w:i w:val="false"/>
                <w:color w:val="000000"/>
                <w:sz w:val="20"/>
              </w:rPr>
              <w:t>
6,7</w:t>
            </w:r>
          </w:p>
          <w:bookmarkEnd w:id="156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1561"/>
          <w:p>
            <w:pPr>
              <w:spacing w:after="20"/>
              <w:ind w:left="20"/>
              <w:jc w:val="both"/>
            </w:pPr>
            <w:r>
              <w:rPr>
                <w:rFonts w:ascii="Times New Roman"/>
                <w:b w:val="false"/>
                <w:i w:val="false"/>
                <w:color w:val="000000"/>
                <w:sz w:val="20"/>
              </w:rPr>
              <w:t>
32Аа</w:t>
            </w:r>
          </w:p>
          <w:bookmarkEnd w:id="1561"/>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1562"/>
          <w:p>
            <w:pPr>
              <w:spacing w:after="20"/>
              <w:ind w:left="20"/>
              <w:jc w:val="both"/>
            </w:pPr>
            <w:r>
              <w:rPr>
                <w:rFonts w:ascii="Times New Roman"/>
                <w:b w:val="false"/>
                <w:i w:val="false"/>
                <w:color w:val="000000"/>
                <w:sz w:val="20"/>
              </w:rPr>
              <w:t>
2,8</w:t>
            </w:r>
          </w:p>
          <w:bookmarkEnd w:id="156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1563"/>
          <w:p>
            <w:pPr>
              <w:spacing w:after="20"/>
              <w:ind w:left="20"/>
              <w:jc w:val="both"/>
            </w:pPr>
            <w:r>
              <w:rPr>
                <w:rFonts w:ascii="Times New Roman"/>
                <w:b w:val="false"/>
                <w:i w:val="false"/>
                <w:color w:val="000000"/>
                <w:sz w:val="20"/>
              </w:rPr>
              <w:t>
2,7</w:t>
            </w:r>
          </w:p>
          <w:bookmarkEnd w:id="1563"/>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1564"/>
          <w:p>
            <w:pPr>
              <w:spacing w:after="20"/>
              <w:ind w:left="20"/>
              <w:jc w:val="both"/>
            </w:pPr>
            <w:r>
              <w:rPr>
                <w:rFonts w:ascii="Times New Roman"/>
                <w:b w:val="false"/>
                <w:i w:val="false"/>
                <w:color w:val="000000"/>
                <w:sz w:val="20"/>
              </w:rPr>
              <w:t>
5,1</w:t>
            </w:r>
          </w:p>
          <w:bookmarkEnd w:id="1564"/>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565"/>
          <w:p>
            <w:pPr>
              <w:spacing w:after="20"/>
              <w:ind w:left="20"/>
              <w:jc w:val="both"/>
            </w:pPr>
            <w:r>
              <w:rPr>
                <w:rFonts w:ascii="Times New Roman"/>
                <w:b w:val="false"/>
                <w:i w:val="false"/>
                <w:color w:val="000000"/>
                <w:sz w:val="20"/>
              </w:rPr>
              <w:t>
4,0</w:t>
            </w:r>
          </w:p>
          <w:bookmarkEnd w:id="156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1566"/>
          <w:p>
            <w:pPr>
              <w:spacing w:after="20"/>
              <w:ind w:left="20"/>
              <w:jc w:val="both"/>
            </w:pPr>
            <w:r>
              <w:rPr>
                <w:rFonts w:ascii="Times New Roman"/>
                <w:b w:val="false"/>
                <w:i w:val="false"/>
                <w:color w:val="000000"/>
                <w:sz w:val="20"/>
              </w:rPr>
              <w:t>
5,4</w:t>
            </w:r>
          </w:p>
          <w:bookmarkEnd w:id="1566"/>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567"/>
          <w:p>
            <w:pPr>
              <w:spacing w:after="20"/>
              <w:ind w:left="20"/>
              <w:jc w:val="both"/>
            </w:pPr>
            <w:r>
              <w:rPr>
                <w:rFonts w:ascii="Times New Roman"/>
                <w:b w:val="false"/>
                <w:i w:val="false"/>
                <w:color w:val="000000"/>
                <w:sz w:val="20"/>
              </w:rPr>
              <w:t>
7,3</w:t>
            </w:r>
          </w:p>
          <w:bookmarkEnd w:id="1567"/>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568"/>
          <w:p>
            <w:pPr>
              <w:spacing w:after="20"/>
              <w:ind w:left="20"/>
              <w:jc w:val="both"/>
            </w:pPr>
            <w:r>
              <w:rPr>
                <w:rFonts w:ascii="Times New Roman"/>
                <w:b w:val="false"/>
                <w:i w:val="false"/>
                <w:color w:val="000000"/>
                <w:sz w:val="20"/>
              </w:rPr>
              <w:t>
8,2</w:t>
            </w:r>
          </w:p>
          <w:bookmarkEnd w:id="1568"/>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569"/>
          <w:p>
            <w:pPr>
              <w:spacing w:after="20"/>
              <w:ind w:left="20"/>
              <w:jc w:val="both"/>
            </w:pPr>
            <w:r>
              <w:rPr>
                <w:rFonts w:ascii="Times New Roman"/>
                <w:b w:val="false"/>
                <w:i w:val="false"/>
                <w:color w:val="000000"/>
                <w:sz w:val="20"/>
              </w:rPr>
              <w:t>
6,4</w:t>
            </w:r>
          </w:p>
          <w:bookmarkEnd w:id="1569"/>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1570"/>
          <w:p>
            <w:pPr>
              <w:spacing w:after="20"/>
              <w:ind w:left="20"/>
              <w:jc w:val="both"/>
            </w:pPr>
            <w:r>
              <w:rPr>
                <w:rFonts w:ascii="Times New Roman"/>
                <w:b w:val="false"/>
                <w:i w:val="false"/>
                <w:color w:val="000000"/>
                <w:sz w:val="20"/>
              </w:rPr>
              <w:t>
16А</w:t>
            </w:r>
          </w:p>
          <w:bookmarkEnd w:id="1570"/>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571"/>
          <w:p>
            <w:pPr>
              <w:spacing w:after="20"/>
              <w:ind w:left="20"/>
              <w:jc w:val="both"/>
            </w:pPr>
            <w:r>
              <w:rPr>
                <w:rFonts w:ascii="Times New Roman"/>
                <w:b w:val="false"/>
                <w:i w:val="false"/>
                <w:color w:val="000000"/>
                <w:sz w:val="20"/>
              </w:rPr>
              <w:t>
(609)</w:t>
            </w:r>
          </w:p>
          <w:bookmarkEnd w:id="1571"/>
          <w:p>
            <w:pPr>
              <w:spacing w:after="20"/>
              <w:ind w:left="20"/>
              <w:jc w:val="both"/>
            </w:pPr>
            <w:r>
              <w:rPr>
                <w:rFonts w:ascii="Times New Roman"/>
                <w:b w:val="false"/>
                <w:i w:val="false"/>
                <w:color w:val="000000"/>
                <w:sz w:val="20"/>
              </w:rPr>
              <w:t>
</w:t>
            </w:r>
            <w:r>
              <w:rPr>
                <w:rFonts w:ascii="Times New Roman"/>
                <w:b w:val="false"/>
                <w:i w:val="false"/>
                <w:color w:val="000000"/>
                <w:sz w:val="20"/>
              </w:rPr>
              <w:t>(612)</w:t>
            </w:r>
          </w:p>
          <w:p>
            <w:pPr>
              <w:spacing w:after="20"/>
              <w:ind w:left="20"/>
              <w:jc w:val="both"/>
            </w:pPr>
            <w:r>
              <w:rPr>
                <w:rFonts w:ascii="Times New Roman"/>
                <w:b w:val="false"/>
                <w:i w:val="false"/>
                <w:color w:val="000000"/>
                <w:sz w:val="20"/>
              </w:rPr>
              <w:t>
(624)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кәдімгі сазды топырақтарда гультемиясы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572"/>
          <w:p>
            <w:pPr>
              <w:spacing w:after="20"/>
              <w:ind w:left="20"/>
              <w:jc w:val="both"/>
            </w:pPr>
            <w:r>
              <w:rPr>
                <w:rFonts w:ascii="Times New Roman"/>
                <w:b w:val="false"/>
                <w:i w:val="false"/>
                <w:color w:val="000000"/>
                <w:sz w:val="20"/>
              </w:rPr>
              <w:t>
4,3</w:t>
            </w:r>
          </w:p>
          <w:bookmarkEnd w:id="1572"/>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573"/>
          <w:p>
            <w:pPr>
              <w:spacing w:after="20"/>
              <w:ind w:left="20"/>
              <w:jc w:val="both"/>
            </w:pPr>
            <w:r>
              <w:rPr>
                <w:rFonts w:ascii="Times New Roman"/>
                <w:b w:val="false"/>
                <w:i w:val="false"/>
                <w:color w:val="000000"/>
                <w:sz w:val="20"/>
              </w:rPr>
              <w:t>
5,6</w:t>
            </w:r>
          </w:p>
          <w:bookmarkEnd w:id="1573"/>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1574"/>
          <w:p>
            <w:pPr>
              <w:spacing w:after="20"/>
              <w:ind w:left="20"/>
              <w:jc w:val="both"/>
            </w:pPr>
            <w:r>
              <w:rPr>
                <w:rFonts w:ascii="Times New Roman"/>
                <w:b w:val="false"/>
                <w:i w:val="false"/>
                <w:color w:val="000000"/>
                <w:sz w:val="20"/>
              </w:rPr>
              <w:t>
6.5</w:t>
            </w:r>
          </w:p>
          <w:bookmarkEnd w:id="1574"/>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575"/>
          <w:p>
            <w:pPr>
              <w:spacing w:after="20"/>
              <w:ind w:left="20"/>
              <w:jc w:val="both"/>
            </w:pPr>
            <w:r>
              <w:rPr>
                <w:rFonts w:ascii="Times New Roman"/>
                <w:b w:val="false"/>
                <w:i w:val="false"/>
                <w:color w:val="000000"/>
                <w:sz w:val="20"/>
              </w:rPr>
              <w:t>
5,0</w:t>
            </w:r>
          </w:p>
          <w:bookmarkEnd w:id="157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1576"/>
          <w:p>
            <w:pPr>
              <w:spacing w:after="20"/>
              <w:ind w:left="20"/>
              <w:jc w:val="both"/>
            </w:pPr>
            <w:r>
              <w:rPr>
                <w:rFonts w:ascii="Times New Roman"/>
                <w:b w:val="false"/>
                <w:i w:val="false"/>
                <w:color w:val="000000"/>
                <w:sz w:val="20"/>
              </w:rPr>
              <w:t>
32А</w:t>
            </w:r>
          </w:p>
          <w:bookmarkEnd w:id="1576"/>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1577"/>
          <w:p>
            <w:pPr>
              <w:spacing w:after="20"/>
              <w:ind w:left="20"/>
              <w:jc w:val="both"/>
            </w:pPr>
            <w:r>
              <w:rPr>
                <w:rFonts w:ascii="Times New Roman"/>
                <w:b w:val="false"/>
                <w:i w:val="false"/>
                <w:color w:val="000000"/>
                <w:sz w:val="20"/>
              </w:rPr>
              <w:t>
5,0</w:t>
            </w:r>
          </w:p>
          <w:bookmarkEnd w:id="1577"/>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578"/>
          <w:p>
            <w:pPr>
              <w:spacing w:after="20"/>
              <w:ind w:left="20"/>
              <w:jc w:val="both"/>
            </w:pPr>
            <w:r>
              <w:rPr>
                <w:rFonts w:ascii="Times New Roman"/>
                <w:b w:val="false"/>
                <w:i w:val="false"/>
                <w:color w:val="000000"/>
                <w:sz w:val="20"/>
              </w:rPr>
              <w:t>
5,5</w:t>
            </w:r>
          </w:p>
          <w:bookmarkEnd w:id="1578"/>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1579"/>
          <w:p>
            <w:pPr>
              <w:spacing w:after="20"/>
              <w:ind w:left="20"/>
              <w:jc w:val="both"/>
            </w:pPr>
            <w:r>
              <w:rPr>
                <w:rFonts w:ascii="Times New Roman"/>
                <w:b w:val="false"/>
                <w:i w:val="false"/>
                <w:color w:val="000000"/>
                <w:sz w:val="20"/>
              </w:rPr>
              <w:t>
5,9</w:t>
            </w:r>
          </w:p>
          <w:bookmarkEnd w:id="1579"/>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580"/>
          <w:p>
            <w:pPr>
              <w:spacing w:after="20"/>
              <w:ind w:left="20"/>
              <w:jc w:val="both"/>
            </w:pPr>
            <w:r>
              <w:rPr>
                <w:rFonts w:ascii="Times New Roman"/>
                <w:b w:val="false"/>
                <w:i w:val="false"/>
                <w:color w:val="000000"/>
                <w:sz w:val="20"/>
              </w:rPr>
              <w:t>
4,5</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1581"/>
          <w:p>
            <w:pPr>
              <w:spacing w:after="20"/>
              <w:ind w:left="20"/>
              <w:jc w:val="both"/>
            </w:pPr>
            <w:r>
              <w:rPr>
                <w:rFonts w:ascii="Times New Roman"/>
                <w:b w:val="false"/>
                <w:i w:val="false"/>
                <w:color w:val="000000"/>
                <w:sz w:val="20"/>
              </w:rPr>
              <w:t>
4,4</w:t>
            </w:r>
          </w:p>
          <w:bookmarkEnd w:id="1581"/>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582"/>
          <w:p>
            <w:pPr>
              <w:spacing w:after="20"/>
              <w:ind w:left="20"/>
              <w:jc w:val="both"/>
            </w:pPr>
            <w:r>
              <w:rPr>
                <w:rFonts w:ascii="Times New Roman"/>
                <w:b w:val="false"/>
                <w:i w:val="false"/>
                <w:color w:val="000000"/>
                <w:sz w:val="20"/>
              </w:rPr>
              <w:t>
5,6</w:t>
            </w:r>
          </w:p>
          <w:bookmarkEnd w:id="1582"/>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1583"/>
          <w:p>
            <w:pPr>
              <w:spacing w:after="20"/>
              <w:ind w:left="20"/>
              <w:jc w:val="both"/>
            </w:pPr>
            <w:r>
              <w:rPr>
                <w:rFonts w:ascii="Times New Roman"/>
                <w:b w:val="false"/>
                <w:i w:val="false"/>
                <w:color w:val="000000"/>
                <w:sz w:val="20"/>
              </w:rPr>
              <w:t>
6,4</w:t>
            </w:r>
          </w:p>
          <w:bookmarkEnd w:id="1583"/>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7" w:id="1584"/>
          <w:p>
            <w:pPr>
              <w:spacing w:after="20"/>
              <w:ind w:left="20"/>
              <w:jc w:val="both"/>
            </w:pPr>
            <w:r>
              <w:rPr>
                <w:rFonts w:ascii="Times New Roman"/>
                <w:b w:val="false"/>
                <w:i w:val="false"/>
                <w:color w:val="000000"/>
                <w:sz w:val="20"/>
              </w:rPr>
              <w:t>
5,0</w:t>
            </w:r>
          </w:p>
          <w:bookmarkEnd w:id="1584"/>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1585"/>
          <w:p>
            <w:pPr>
              <w:spacing w:after="20"/>
              <w:ind w:left="20"/>
              <w:jc w:val="both"/>
            </w:pPr>
            <w:r>
              <w:rPr>
                <w:rFonts w:ascii="Times New Roman"/>
                <w:b w:val="false"/>
                <w:i w:val="false"/>
                <w:color w:val="000000"/>
                <w:sz w:val="20"/>
              </w:rPr>
              <w:t>
16А</w:t>
            </w:r>
          </w:p>
          <w:bookmarkEnd w:id="1585"/>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586"/>
          <w:p>
            <w:pPr>
              <w:spacing w:after="20"/>
              <w:ind w:left="20"/>
              <w:jc w:val="both"/>
            </w:pPr>
            <w:r>
              <w:rPr>
                <w:rFonts w:ascii="Times New Roman"/>
                <w:b w:val="false"/>
                <w:i w:val="false"/>
                <w:color w:val="000000"/>
                <w:sz w:val="20"/>
              </w:rPr>
              <w:t>
(611)</w:t>
            </w:r>
          </w:p>
          <w:bookmarkEnd w:id="158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кәдімгі сазды топырақтардағы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587"/>
          <w:p>
            <w:pPr>
              <w:spacing w:after="20"/>
              <w:ind w:left="20"/>
              <w:jc w:val="both"/>
            </w:pPr>
            <w:r>
              <w:rPr>
                <w:rFonts w:ascii="Times New Roman"/>
                <w:b w:val="false"/>
                <w:i w:val="false"/>
                <w:color w:val="000000"/>
                <w:sz w:val="20"/>
              </w:rPr>
              <w:t>
4,3</w:t>
            </w:r>
          </w:p>
          <w:bookmarkEnd w:id="1587"/>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588"/>
          <w:p>
            <w:pPr>
              <w:spacing w:after="20"/>
              <w:ind w:left="20"/>
              <w:jc w:val="both"/>
            </w:pPr>
            <w:r>
              <w:rPr>
                <w:rFonts w:ascii="Times New Roman"/>
                <w:b w:val="false"/>
                <w:i w:val="false"/>
                <w:color w:val="000000"/>
                <w:sz w:val="20"/>
              </w:rPr>
              <w:t>
5,6</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589"/>
          <w:p>
            <w:pPr>
              <w:spacing w:after="20"/>
              <w:ind w:left="20"/>
              <w:jc w:val="both"/>
            </w:pPr>
            <w:r>
              <w:rPr>
                <w:rFonts w:ascii="Times New Roman"/>
                <w:b w:val="false"/>
                <w:i w:val="false"/>
                <w:color w:val="000000"/>
                <w:sz w:val="20"/>
              </w:rPr>
              <w:t>
6.5</w:t>
            </w:r>
          </w:p>
          <w:bookmarkEnd w:id="1589"/>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590"/>
          <w:p>
            <w:pPr>
              <w:spacing w:after="20"/>
              <w:ind w:left="20"/>
              <w:jc w:val="both"/>
            </w:pPr>
            <w:r>
              <w:rPr>
                <w:rFonts w:ascii="Times New Roman"/>
                <w:b w:val="false"/>
                <w:i w:val="false"/>
                <w:color w:val="000000"/>
                <w:sz w:val="20"/>
              </w:rPr>
              <w:t>
5,0</w:t>
            </w:r>
          </w:p>
          <w:bookmarkEnd w:id="1590"/>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1591"/>
          <w:p>
            <w:pPr>
              <w:spacing w:after="20"/>
              <w:ind w:left="20"/>
              <w:jc w:val="both"/>
            </w:pPr>
            <w:r>
              <w:rPr>
                <w:rFonts w:ascii="Times New Roman"/>
                <w:b w:val="false"/>
                <w:i w:val="false"/>
                <w:color w:val="000000"/>
                <w:sz w:val="20"/>
              </w:rPr>
              <w:t>
32А</w:t>
            </w:r>
          </w:p>
          <w:bookmarkEnd w:id="1591"/>
          <w:p>
            <w:pPr>
              <w:spacing w:after="20"/>
              <w:ind w:left="20"/>
              <w:jc w:val="both"/>
            </w:pPr>
            <w:r>
              <w:rPr>
                <w:rFonts w:ascii="Times New Roman"/>
                <w:b w:val="false"/>
                <w:i w:val="false"/>
                <w:color w:val="000000"/>
                <w:sz w:val="20"/>
              </w:rPr>
              <w:t>
Пр-2а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592"/>
          <w:p>
            <w:pPr>
              <w:spacing w:after="20"/>
              <w:ind w:left="20"/>
              <w:jc w:val="both"/>
            </w:pPr>
            <w:r>
              <w:rPr>
                <w:rFonts w:ascii="Times New Roman"/>
                <w:b w:val="false"/>
                <w:i w:val="false"/>
                <w:color w:val="000000"/>
                <w:sz w:val="20"/>
              </w:rPr>
              <w:t>
5,0</w:t>
            </w:r>
          </w:p>
          <w:bookmarkEnd w:id="1592"/>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1593"/>
          <w:p>
            <w:pPr>
              <w:spacing w:after="20"/>
              <w:ind w:left="20"/>
              <w:jc w:val="both"/>
            </w:pPr>
            <w:r>
              <w:rPr>
                <w:rFonts w:ascii="Times New Roman"/>
                <w:b w:val="false"/>
                <w:i w:val="false"/>
                <w:color w:val="000000"/>
                <w:sz w:val="20"/>
              </w:rPr>
              <w:t>
5,5</w:t>
            </w:r>
          </w:p>
          <w:bookmarkEnd w:id="1593"/>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594"/>
          <w:p>
            <w:pPr>
              <w:spacing w:after="20"/>
              <w:ind w:left="20"/>
              <w:jc w:val="both"/>
            </w:pPr>
            <w:r>
              <w:rPr>
                <w:rFonts w:ascii="Times New Roman"/>
                <w:b w:val="false"/>
                <w:i w:val="false"/>
                <w:color w:val="000000"/>
                <w:sz w:val="20"/>
              </w:rPr>
              <w:t>
5,9</w:t>
            </w:r>
          </w:p>
          <w:bookmarkEnd w:id="159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1595"/>
          <w:p>
            <w:pPr>
              <w:spacing w:after="20"/>
              <w:ind w:left="20"/>
              <w:jc w:val="both"/>
            </w:pPr>
            <w:r>
              <w:rPr>
                <w:rFonts w:ascii="Times New Roman"/>
                <w:b w:val="false"/>
                <w:i w:val="false"/>
                <w:color w:val="000000"/>
                <w:sz w:val="20"/>
              </w:rPr>
              <w:t>
4,5</w:t>
            </w:r>
          </w:p>
          <w:bookmarkEnd w:id="1595"/>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596"/>
          <w:p>
            <w:pPr>
              <w:spacing w:after="20"/>
              <w:ind w:left="20"/>
              <w:jc w:val="both"/>
            </w:pPr>
            <w:r>
              <w:rPr>
                <w:rFonts w:ascii="Times New Roman"/>
                <w:b w:val="false"/>
                <w:i w:val="false"/>
                <w:color w:val="000000"/>
                <w:sz w:val="20"/>
              </w:rPr>
              <w:t>
4,4</w:t>
            </w:r>
          </w:p>
          <w:bookmarkEnd w:id="1596"/>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597"/>
          <w:p>
            <w:pPr>
              <w:spacing w:after="20"/>
              <w:ind w:left="20"/>
              <w:jc w:val="both"/>
            </w:pPr>
            <w:r>
              <w:rPr>
                <w:rFonts w:ascii="Times New Roman"/>
                <w:b w:val="false"/>
                <w:i w:val="false"/>
                <w:color w:val="000000"/>
                <w:sz w:val="20"/>
              </w:rPr>
              <w:t>
5,6</w:t>
            </w:r>
          </w:p>
          <w:bookmarkEnd w:id="1597"/>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1598"/>
          <w:p>
            <w:pPr>
              <w:spacing w:after="20"/>
              <w:ind w:left="20"/>
              <w:jc w:val="both"/>
            </w:pPr>
            <w:r>
              <w:rPr>
                <w:rFonts w:ascii="Times New Roman"/>
                <w:b w:val="false"/>
                <w:i w:val="false"/>
                <w:color w:val="000000"/>
                <w:sz w:val="20"/>
              </w:rPr>
              <w:t>
6,4</w:t>
            </w:r>
          </w:p>
          <w:bookmarkEnd w:id="1598"/>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1599"/>
          <w:p>
            <w:pPr>
              <w:spacing w:after="20"/>
              <w:ind w:left="20"/>
              <w:jc w:val="both"/>
            </w:pPr>
            <w:r>
              <w:rPr>
                <w:rFonts w:ascii="Times New Roman"/>
                <w:b w:val="false"/>
                <w:i w:val="false"/>
                <w:color w:val="000000"/>
                <w:sz w:val="20"/>
              </w:rPr>
              <w:t>
5,0</w:t>
            </w:r>
          </w:p>
          <w:bookmarkEnd w:id="1599"/>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600"/>
          <w:p>
            <w:pPr>
              <w:spacing w:after="20"/>
              <w:ind w:left="20"/>
              <w:jc w:val="both"/>
            </w:pPr>
            <w:r>
              <w:rPr>
                <w:rFonts w:ascii="Times New Roman"/>
                <w:b w:val="false"/>
                <w:i w:val="false"/>
                <w:color w:val="000000"/>
                <w:sz w:val="20"/>
              </w:rPr>
              <w:t>
44</w:t>
            </w:r>
          </w:p>
          <w:bookmarkEnd w:id="1600"/>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601"/>
          <w:p>
            <w:pPr>
              <w:spacing w:after="20"/>
              <w:ind w:left="20"/>
              <w:jc w:val="both"/>
            </w:pPr>
            <w:r>
              <w:rPr>
                <w:rFonts w:ascii="Times New Roman"/>
                <w:b w:val="false"/>
                <w:i w:val="false"/>
                <w:color w:val="000000"/>
                <w:sz w:val="20"/>
              </w:rPr>
              <w:t>
3,8</w:t>
            </w:r>
          </w:p>
          <w:bookmarkEnd w:id="160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1602"/>
          <w:p>
            <w:pPr>
              <w:spacing w:after="20"/>
              <w:ind w:left="20"/>
              <w:jc w:val="both"/>
            </w:pPr>
            <w:r>
              <w:rPr>
                <w:rFonts w:ascii="Times New Roman"/>
                <w:b w:val="false"/>
                <w:i w:val="false"/>
                <w:color w:val="000000"/>
                <w:sz w:val="20"/>
              </w:rPr>
              <w:t>
5,9</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603"/>
          <w:p>
            <w:pPr>
              <w:spacing w:after="20"/>
              <w:ind w:left="20"/>
              <w:jc w:val="both"/>
            </w:pPr>
            <w:r>
              <w:rPr>
                <w:rFonts w:ascii="Times New Roman"/>
                <w:b w:val="false"/>
                <w:i w:val="false"/>
                <w:color w:val="000000"/>
                <w:sz w:val="20"/>
              </w:rPr>
              <w:t>
4,8</w:t>
            </w:r>
          </w:p>
          <w:bookmarkEnd w:id="160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1604"/>
          <w:p>
            <w:pPr>
              <w:spacing w:after="20"/>
              <w:ind w:left="20"/>
              <w:jc w:val="both"/>
            </w:pPr>
            <w:r>
              <w:rPr>
                <w:rFonts w:ascii="Times New Roman"/>
                <w:b w:val="false"/>
                <w:i w:val="false"/>
                <w:color w:val="000000"/>
                <w:sz w:val="20"/>
              </w:rPr>
              <w:t>
4,2</w:t>
            </w:r>
          </w:p>
          <w:bookmarkEnd w:id="1604"/>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605"/>
          <w:p>
            <w:pPr>
              <w:spacing w:after="20"/>
              <w:ind w:left="20"/>
              <w:jc w:val="both"/>
            </w:pPr>
            <w:r>
              <w:rPr>
                <w:rFonts w:ascii="Times New Roman"/>
                <w:b w:val="false"/>
                <w:i w:val="false"/>
                <w:color w:val="000000"/>
                <w:sz w:val="20"/>
              </w:rPr>
              <w:t>
43</w:t>
            </w:r>
          </w:p>
          <w:bookmarkEnd w:id="1605"/>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2.Волоснецово-типчаково-жусан шалғынды Ашық каштан тұзды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1606"/>
          <w:p>
            <w:pPr>
              <w:spacing w:after="20"/>
              <w:ind w:left="20"/>
              <w:jc w:val="both"/>
            </w:pPr>
            <w:r>
              <w:rPr>
                <w:rFonts w:ascii="Times New Roman"/>
                <w:b w:val="false"/>
                <w:i w:val="false"/>
                <w:color w:val="000000"/>
                <w:sz w:val="20"/>
              </w:rPr>
              <w:t>
1,8</w:t>
            </w:r>
          </w:p>
          <w:bookmarkEnd w:id="1606"/>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607"/>
          <w:p>
            <w:pPr>
              <w:spacing w:after="20"/>
              <w:ind w:left="20"/>
              <w:jc w:val="both"/>
            </w:pPr>
            <w:r>
              <w:rPr>
                <w:rFonts w:ascii="Times New Roman"/>
                <w:b w:val="false"/>
                <w:i w:val="false"/>
                <w:color w:val="000000"/>
                <w:sz w:val="20"/>
              </w:rPr>
              <w:t>
3,0</w:t>
            </w:r>
          </w:p>
          <w:bookmarkEnd w:id="160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1608"/>
          <w:p>
            <w:pPr>
              <w:spacing w:after="20"/>
              <w:ind w:left="20"/>
              <w:jc w:val="both"/>
            </w:pPr>
            <w:r>
              <w:rPr>
                <w:rFonts w:ascii="Times New Roman"/>
                <w:b w:val="false"/>
                <w:i w:val="false"/>
                <w:color w:val="000000"/>
                <w:sz w:val="20"/>
              </w:rPr>
              <w:t>
6,9</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609"/>
          <w:p>
            <w:pPr>
              <w:spacing w:after="20"/>
              <w:ind w:left="20"/>
              <w:jc w:val="both"/>
            </w:pPr>
            <w:r>
              <w:rPr>
                <w:rFonts w:ascii="Times New Roman"/>
                <w:b w:val="false"/>
                <w:i w:val="false"/>
                <w:color w:val="000000"/>
                <w:sz w:val="20"/>
              </w:rPr>
              <w:t>
5,3</w:t>
            </w:r>
          </w:p>
          <w:bookmarkEnd w:id="1609"/>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1610"/>
          <w:p>
            <w:pPr>
              <w:spacing w:after="20"/>
              <w:ind w:left="20"/>
              <w:jc w:val="both"/>
            </w:pPr>
            <w:r>
              <w:rPr>
                <w:rFonts w:ascii="Times New Roman"/>
                <w:b w:val="false"/>
                <w:i w:val="false"/>
                <w:color w:val="000000"/>
                <w:sz w:val="20"/>
              </w:rPr>
              <w:t>
53</w:t>
            </w:r>
          </w:p>
          <w:bookmarkEnd w:id="1610"/>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Ашық каштан сортаңдарындағы жусан-камфоросмо-эфемерлі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1611"/>
          <w:p>
            <w:pPr>
              <w:spacing w:after="20"/>
              <w:ind w:left="20"/>
              <w:jc w:val="both"/>
            </w:pPr>
            <w:r>
              <w:rPr>
                <w:rFonts w:ascii="Times New Roman"/>
                <w:b w:val="false"/>
                <w:i w:val="false"/>
                <w:color w:val="000000"/>
                <w:sz w:val="20"/>
              </w:rPr>
              <w:t>
0,7</w:t>
            </w:r>
          </w:p>
          <w:bookmarkEnd w:id="1611"/>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1612"/>
          <w:p>
            <w:pPr>
              <w:spacing w:after="20"/>
              <w:ind w:left="20"/>
              <w:jc w:val="both"/>
            </w:pPr>
            <w:r>
              <w:rPr>
                <w:rFonts w:ascii="Times New Roman"/>
                <w:b w:val="false"/>
                <w:i w:val="false"/>
                <w:color w:val="000000"/>
                <w:sz w:val="20"/>
              </w:rPr>
              <w:t>
0,3</w:t>
            </w:r>
          </w:p>
          <w:bookmarkEnd w:id="1612"/>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4" w:id="1613"/>
          <w:p>
            <w:pPr>
              <w:spacing w:after="20"/>
              <w:ind w:left="20"/>
              <w:jc w:val="both"/>
            </w:pPr>
            <w:r>
              <w:rPr>
                <w:rFonts w:ascii="Times New Roman"/>
                <w:b w:val="false"/>
                <w:i w:val="false"/>
                <w:color w:val="000000"/>
                <w:sz w:val="20"/>
              </w:rPr>
              <w:t>
6,3</w:t>
            </w:r>
          </w:p>
          <w:bookmarkEnd w:id="1613"/>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614"/>
          <w:p>
            <w:pPr>
              <w:spacing w:after="20"/>
              <w:ind w:left="20"/>
              <w:jc w:val="both"/>
            </w:pPr>
            <w:r>
              <w:rPr>
                <w:rFonts w:ascii="Times New Roman"/>
                <w:b w:val="false"/>
                <w:i w:val="false"/>
                <w:color w:val="000000"/>
                <w:sz w:val="20"/>
              </w:rPr>
              <w:t>
4,5</w:t>
            </w:r>
          </w:p>
          <w:bookmarkEnd w:id="161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615"/>
          <w:p>
            <w:pPr>
              <w:spacing w:after="20"/>
              <w:ind w:left="20"/>
              <w:jc w:val="both"/>
            </w:pPr>
            <w:r>
              <w:rPr>
                <w:rFonts w:ascii="Times New Roman"/>
                <w:b w:val="false"/>
                <w:i w:val="false"/>
                <w:color w:val="000000"/>
                <w:sz w:val="20"/>
              </w:rPr>
              <w:t>
51А</w:t>
            </w:r>
          </w:p>
          <w:bookmarkEnd w:id="1615"/>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Ашық-каштан сортаңдарындағы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616"/>
          <w:p>
            <w:pPr>
              <w:spacing w:after="20"/>
              <w:ind w:left="20"/>
              <w:jc w:val="both"/>
            </w:pPr>
            <w:r>
              <w:rPr>
                <w:rFonts w:ascii="Times New Roman"/>
                <w:b w:val="false"/>
                <w:i w:val="false"/>
                <w:color w:val="000000"/>
                <w:sz w:val="20"/>
              </w:rPr>
              <w:t>
0,8</w:t>
            </w:r>
          </w:p>
          <w:bookmarkEnd w:id="1616"/>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1617"/>
          <w:p>
            <w:pPr>
              <w:spacing w:after="20"/>
              <w:ind w:left="20"/>
              <w:jc w:val="both"/>
            </w:pPr>
            <w:r>
              <w:rPr>
                <w:rFonts w:ascii="Times New Roman"/>
                <w:b w:val="false"/>
                <w:i w:val="false"/>
                <w:color w:val="000000"/>
                <w:sz w:val="20"/>
              </w:rPr>
              <w:t>
1,0</w:t>
            </w:r>
          </w:p>
          <w:bookmarkEnd w:id="1617"/>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618"/>
          <w:p>
            <w:pPr>
              <w:spacing w:after="20"/>
              <w:ind w:left="20"/>
              <w:jc w:val="both"/>
            </w:pPr>
            <w:r>
              <w:rPr>
                <w:rFonts w:ascii="Times New Roman"/>
                <w:b w:val="false"/>
                <w:i w:val="false"/>
                <w:color w:val="000000"/>
                <w:sz w:val="20"/>
              </w:rPr>
              <w:t>
2,0</w:t>
            </w:r>
          </w:p>
          <w:bookmarkEnd w:id="1618"/>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5" w:id="1619"/>
          <w:p>
            <w:pPr>
              <w:spacing w:after="20"/>
              <w:ind w:left="20"/>
              <w:jc w:val="both"/>
            </w:pPr>
            <w:r>
              <w:rPr>
                <w:rFonts w:ascii="Times New Roman"/>
                <w:b w:val="false"/>
                <w:i w:val="false"/>
                <w:color w:val="000000"/>
                <w:sz w:val="20"/>
              </w:rPr>
              <w:t>
1,4</w:t>
            </w:r>
          </w:p>
          <w:bookmarkEnd w:id="1619"/>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5.Чиево-тарсово-типчаковые сортаңдарда шалғынды ашық-каштан 5-ке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620"/>
          <w:p>
            <w:pPr>
              <w:spacing w:after="20"/>
              <w:ind w:left="20"/>
              <w:jc w:val="both"/>
            </w:pPr>
            <w:r>
              <w:rPr>
                <w:rFonts w:ascii="Times New Roman"/>
                <w:b w:val="false"/>
                <w:i w:val="false"/>
                <w:color w:val="000000"/>
                <w:sz w:val="20"/>
              </w:rPr>
              <w:t>
2,3</w:t>
            </w:r>
          </w:p>
          <w:bookmarkEnd w:id="1620"/>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1621"/>
          <w:p>
            <w:pPr>
              <w:spacing w:after="20"/>
              <w:ind w:left="20"/>
              <w:jc w:val="both"/>
            </w:pPr>
            <w:r>
              <w:rPr>
                <w:rFonts w:ascii="Times New Roman"/>
                <w:b w:val="false"/>
                <w:i w:val="false"/>
                <w:color w:val="000000"/>
                <w:sz w:val="20"/>
              </w:rPr>
              <w:t>
3,4</w:t>
            </w:r>
          </w:p>
          <w:bookmarkEnd w:id="1621"/>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1622"/>
          <w:p>
            <w:pPr>
              <w:spacing w:after="20"/>
              <w:ind w:left="20"/>
              <w:jc w:val="both"/>
            </w:pPr>
            <w:r>
              <w:rPr>
                <w:rFonts w:ascii="Times New Roman"/>
                <w:b w:val="false"/>
                <w:i w:val="false"/>
                <w:color w:val="000000"/>
                <w:sz w:val="20"/>
              </w:rPr>
              <w:t>
5,5</w:t>
            </w:r>
          </w:p>
          <w:bookmarkEnd w:id="1622"/>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623"/>
          <w:p>
            <w:pPr>
              <w:spacing w:after="20"/>
              <w:ind w:left="20"/>
              <w:jc w:val="both"/>
            </w:pPr>
            <w:r>
              <w:rPr>
                <w:rFonts w:ascii="Times New Roman"/>
                <w:b w:val="false"/>
                <w:i w:val="false"/>
                <w:color w:val="000000"/>
                <w:sz w:val="20"/>
              </w:rPr>
              <w:t>
4,3</w:t>
            </w:r>
          </w:p>
          <w:bookmarkEnd w:id="1623"/>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624"/>
          <w:p>
            <w:pPr>
              <w:spacing w:after="20"/>
              <w:ind w:left="20"/>
              <w:jc w:val="both"/>
            </w:pPr>
            <w:r>
              <w:rPr>
                <w:rFonts w:ascii="Times New Roman"/>
                <w:b w:val="false"/>
                <w:i w:val="false"/>
                <w:color w:val="000000"/>
                <w:sz w:val="20"/>
              </w:rPr>
              <w:t>
44</w:t>
            </w:r>
          </w:p>
          <w:bookmarkEnd w:id="1624"/>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625"/>
          <w:p>
            <w:pPr>
              <w:spacing w:after="20"/>
              <w:ind w:left="20"/>
              <w:jc w:val="both"/>
            </w:pPr>
            <w:r>
              <w:rPr>
                <w:rFonts w:ascii="Times New Roman"/>
                <w:b w:val="false"/>
                <w:i w:val="false"/>
                <w:color w:val="000000"/>
                <w:sz w:val="20"/>
              </w:rPr>
              <w:t>
3,8</w:t>
            </w:r>
          </w:p>
          <w:bookmarkEnd w:id="1625"/>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1626"/>
          <w:p>
            <w:pPr>
              <w:spacing w:after="20"/>
              <w:ind w:left="20"/>
              <w:jc w:val="both"/>
            </w:pPr>
            <w:r>
              <w:rPr>
                <w:rFonts w:ascii="Times New Roman"/>
                <w:b w:val="false"/>
                <w:i w:val="false"/>
                <w:color w:val="000000"/>
                <w:sz w:val="20"/>
              </w:rPr>
              <w:t>
5,9</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1627"/>
          <w:p>
            <w:pPr>
              <w:spacing w:after="20"/>
              <w:ind w:left="20"/>
              <w:jc w:val="both"/>
            </w:pPr>
            <w:r>
              <w:rPr>
                <w:rFonts w:ascii="Times New Roman"/>
                <w:b w:val="false"/>
                <w:i w:val="false"/>
                <w:color w:val="000000"/>
                <w:sz w:val="20"/>
              </w:rPr>
              <w:t>
4,8</w:t>
            </w:r>
          </w:p>
          <w:bookmarkEnd w:id="162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628"/>
          <w:p>
            <w:pPr>
              <w:spacing w:after="20"/>
              <w:ind w:left="20"/>
              <w:jc w:val="both"/>
            </w:pPr>
            <w:r>
              <w:rPr>
                <w:rFonts w:ascii="Times New Roman"/>
                <w:b w:val="false"/>
                <w:i w:val="false"/>
                <w:color w:val="000000"/>
                <w:sz w:val="20"/>
              </w:rPr>
              <w:t>
4,2</w:t>
            </w:r>
          </w:p>
          <w:bookmarkEnd w:id="1628"/>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629"/>
          <w:p>
            <w:pPr>
              <w:spacing w:after="20"/>
              <w:ind w:left="20"/>
              <w:jc w:val="both"/>
            </w:pPr>
            <w:r>
              <w:rPr>
                <w:rFonts w:ascii="Times New Roman"/>
                <w:b w:val="false"/>
                <w:i w:val="false"/>
                <w:color w:val="000000"/>
                <w:sz w:val="20"/>
              </w:rPr>
              <w:t>
43</w:t>
            </w:r>
          </w:p>
          <w:bookmarkEnd w:id="1629"/>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2.Волоснецово-типчаково-жусан шалғынды Ашық каштан тұзды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1630"/>
          <w:p>
            <w:pPr>
              <w:spacing w:after="20"/>
              <w:ind w:left="20"/>
              <w:jc w:val="both"/>
            </w:pPr>
            <w:r>
              <w:rPr>
                <w:rFonts w:ascii="Times New Roman"/>
                <w:b w:val="false"/>
                <w:i w:val="false"/>
                <w:color w:val="000000"/>
                <w:sz w:val="20"/>
              </w:rPr>
              <w:t>
1,8</w:t>
            </w:r>
          </w:p>
          <w:bookmarkEnd w:id="163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1631"/>
          <w:p>
            <w:pPr>
              <w:spacing w:after="20"/>
              <w:ind w:left="20"/>
              <w:jc w:val="both"/>
            </w:pPr>
            <w:r>
              <w:rPr>
                <w:rFonts w:ascii="Times New Roman"/>
                <w:b w:val="false"/>
                <w:i w:val="false"/>
                <w:color w:val="000000"/>
                <w:sz w:val="20"/>
              </w:rPr>
              <w:t>
3,0</w:t>
            </w:r>
          </w:p>
          <w:bookmarkEnd w:id="163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632"/>
          <w:p>
            <w:pPr>
              <w:spacing w:after="20"/>
              <w:ind w:left="20"/>
              <w:jc w:val="both"/>
            </w:pPr>
            <w:r>
              <w:rPr>
                <w:rFonts w:ascii="Times New Roman"/>
                <w:b w:val="false"/>
                <w:i w:val="false"/>
                <w:color w:val="000000"/>
                <w:sz w:val="20"/>
              </w:rPr>
              <w:t>
6,9</w:t>
            </w:r>
          </w:p>
          <w:bookmarkEnd w:id="1632"/>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633"/>
          <w:p>
            <w:pPr>
              <w:spacing w:after="20"/>
              <w:ind w:left="20"/>
              <w:jc w:val="both"/>
            </w:pPr>
            <w:r>
              <w:rPr>
                <w:rFonts w:ascii="Times New Roman"/>
                <w:b w:val="false"/>
                <w:i w:val="false"/>
                <w:color w:val="000000"/>
                <w:sz w:val="20"/>
              </w:rPr>
              <w:t>
5,3</w:t>
            </w:r>
          </w:p>
          <w:bookmarkEnd w:id="163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1634"/>
          <w:p>
            <w:pPr>
              <w:spacing w:after="20"/>
              <w:ind w:left="20"/>
              <w:jc w:val="both"/>
            </w:pPr>
            <w:r>
              <w:rPr>
                <w:rFonts w:ascii="Times New Roman"/>
                <w:b w:val="false"/>
                <w:i w:val="false"/>
                <w:color w:val="000000"/>
                <w:sz w:val="20"/>
              </w:rPr>
              <w:t>
53</w:t>
            </w:r>
          </w:p>
          <w:bookmarkEnd w:id="1634"/>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Ашық каштан сортаңдарындағы жусан-камфоросмо-эфемерлі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1635"/>
          <w:p>
            <w:pPr>
              <w:spacing w:after="20"/>
              <w:ind w:left="20"/>
              <w:jc w:val="both"/>
            </w:pPr>
            <w:r>
              <w:rPr>
                <w:rFonts w:ascii="Times New Roman"/>
                <w:b w:val="false"/>
                <w:i w:val="false"/>
                <w:color w:val="000000"/>
                <w:sz w:val="20"/>
              </w:rPr>
              <w:t>
28</w:t>
            </w:r>
          </w:p>
          <w:bookmarkEnd w:id="1635"/>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636"/>
          <w:p>
            <w:pPr>
              <w:spacing w:after="20"/>
              <w:ind w:left="20"/>
              <w:jc w:val="both"/>
            </w:pPr>
            <w:r>
              <w:rPr>
                <w:rFonts w:ascii="Times New Roman"/>
                <w:b w:val="false"/>
                <w:i w:val="false"/>
                <w:color w:val="000000"/>
                <w:sz w:val="20"/>
              </w:rPr>
              <w:t>
0,7</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1637"/>
          <w:p>
            <w:pPr>
              <w:spacing w:after="20"/>
              <w:ind w:left="20"/>
              <w:jc w:val="both"/>
            </w:pPr>
            <w:r>
              <w:rPr>
                <w:rFonts w:ascii="Times New Roman"/>
                <w:b w:val="false"/>
                <w:i w:val="false"/>
                <w:color w:val="000000"/>
                <w:sz w:val="20"/>
              </w:rPr>
              <w:t>
0,3</w:t>
            </w:r>
          </w:p>
          <w:bookmarkEnd w:id="1637"/>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638"/>
          <w:p>
            <w:pPr>
              <w:spacing w:after="20"/>
              <w:ind w:left="20"/>
              <w:jc w:val="both"/>
            </w:pPr>
            <w:r>
              <w:rPr>
                <w:rFonts w:ascii="Times New Roman"/>
                <w:b w:val="false"/>
                <w:i w:val="false"/>
                <w:color w:val="000000"/>
                <w:sz w:val="20"/>
              </w:rPr>
              <w:t>
6,3</w:t>
            </w:r>
          </w:p>
          <w:bookmarkEnd w:id="1638"/>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1639"/>
          <w:p>
            <w:pPr>
              <w:spacing w:after="20"/>
              <w:ind w:left="20"/>
              <w:jc w:val="both"/>
            </w:pPr>
            <w:r>
              <w:rPr>
                <w:rFonts w:ascii="Times New Roman"/>
                <w:b w:val="false"/>
                <w:i w:val="false"/>
                <w:color w:val="000000"/>
                <w:sz w:val="20"/>
              </w:rPr>
              <w:t>
4,5</w:t>
            </w:r>
          </w:p>
          <w:bookmarkEnd w:id="163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640"/>
          <w:p>
            <w:pPr>
              <w:spacing w:after="20"/>
              <w:ind w:left="20"/>
              <w:jc w:val="both"/>
            </w:pPr>
            <w:r>
              <w:rPr>
                <w:rFonts w:ascii="Times New Roman"/>
                <w:b w:val="false"/>
                <w:i w:val="false"/>
                <w:color w:val="000000"/>
                <w:sz w:val="20"/>
              </w:rPr>
              <w:t>
51А</w:t>
            </w:r>
          </w:p>
          <w:bookmarkEnd w:id="1640"/>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Ашық-каштан сортаңдарындағы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641"/>
          <w:p>
            <w:pPr>
              <w:spacing w:after="20"/>
              <w:ind w:left="20"/>
              <w:jc w:val="both"/>
            </w:pPr>
            <w:r>
              <w:rPr>
                <w:rFonts w:ascii="Times New Roman"/>
                <w:b w:val="false"/>
                <w:i w:val="false"/>
                <w:color w:val="000000"/>
                <w:sz w:val="20"/>
              </w:rPr>
              <w:t>
0,8</w:t>
            </w:r>
          </w:p>
          <w:bookmarkEnd w:id="1641"/>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642"/>
          <w:p>
            <w:pPr>
              <w:spacing w:after="20"/>
              <w:ind w:left="20"/>
              <w:jc w:val="both"/>
            </w:pPr>
            <w:r>
              <w:rPr>
                <w:rFonts w:ascii="Times New Roman"/>
                <w:b w:val="false"/>
                <w:i w:val="false"/>
                <w:color w:val="000000"/>
                <w:sz w:val="20"/>
              </w:rPr>
              <w:t>
1,0</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1643"/>
          <w:p>
            <w:pPr>
              <w:spacing w:after="20"/>
              <w:ind w:left="20"/>
              <w:jc w:val="both"/>
            </w:pPr>
            <w:r>
              <w:rPr>
                <w:rFonts w:ascii="Times New Roman"/>
                <w:b w:val="false"/>
                <w:i w:val="false"/>
                <w:color w:val="000000"/>
                <w:sz w:val="20"/>
              </w:rPr>
              <w:t>
2,0</w:t>
            </w:r>
          </w:p>
          <w:bookmarkEnd w:id="1643"/>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644"/>
          <w:p>
            <w:pPr>
              <w:spacing w:after="20"/>
              <w:ind w:left="20"/>
              <w:jc w:val="both"/>
            </w:pPr>
            <w:r>
              <w:rPr>
                <w:rFonts w:ascii="Times New Roman"/>
                <w:b w:val="false"/>
                <w:i w:val="false"/>
                <w:color w:val="000000"/>
                <w:sz w:val="20"/>
              </w:rPr>
              <w:t>
1,4</w:t>
            </w:r>
          </w:p>
          <w:bookmarkEnd w:id="1644"/>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5.Чиево-тарсово-типчаковые сортаңдарда шалғынды ашық-каштан 5-ке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645"/>
          <w:p>
            <w:pPr>
              <w:spacing w:after="20"/>
              <w:ind w:left="20"/>
              <w:jc w:val="both"/>
            </w:pPr>
            <w:r>
              <w:rPr>
                <w:rFonts w:ascii="Times New Roman"/>
                <w:b w:val="false"/>
                <w:i w:val="false"/>
                <w:color w:val="000000"/>
                <w:sz w:val="20"/>
              </w:rPr>
              <w:t>
2,3</w:t>
            </w:r>
          </w:p>
          <w:bookmarkEnd w:id="1645"/>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1646"/>
          <w:p>
            <w:pPr>
              <w:spacing w:after="20"/>
              <w:ind w:left="20"/>
              <w:jc w:val="both"/>
            </w:pPr>
            <w:r>
              <w:rPr>
                <w:rFonts w:ascii="Times New Roman"/>
                <w:b w:val="false"/>
                <w:i w:val="false"/>
                <w:color w:val="000000"/>
                <w:sz w:val="20"/>
              </w:rPr>
              <w:t>
3,4</w:t>
            </w:r>
          </w:p>
          <w:bookmarkEnd w:id="1646"/>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1647"/>
          <w:p>
            <w:pPr>
              <w:spacing w:after="20"/>
              <w:ind w:left="20"/>
              <w:jc w:val="both"/>
            </w:pPr>
            <w:r>
              <w:rPr>
                <w:rFonts w:ascii="Times New Roman"/>
                <w:b w:val="false"/>
                <w:i w:val="false"/>
                <w:color w:val="000000"/>
                <w:sz w:val="20"/>
              </w:rPr>
              <w:t>
5,5</w:t>
            </w:r>
          </w:p>
          <w:bookmarkEnd w:id="1647"/>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648"/>
          <w:p>
            <w:pPr>
              <w:spacing w:after="20"/>
              <w:ind w:left="20"/>
              <w:jc w:val="both"/>
            </w:pPr>
            <w:r>
              <w:rPr>
                <w:rFonts w:ascii="Times New Roman"/>
                <w:b w:val="false"/>
                <w:i w:val="false"/>
                <w:color w:val="000000"/>
                <w:sz w:val="20"/>
              </w:rPr>
              <w:t>
4,3</w:t>
            </w:r>
          </w:p>
          <w:bookmarkEnd w:id="1648"/>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649"/>
          <w:p>
            <w:pPr>
              <w:spacing w:after="20"/>
              <w:ind w:left="20"/>
              <w:jc w:val="both"/>
            </w:pPr>
            <w:r>
              <w:rPr>
                <w:rFonts w:ascii="Times New Roman"/>
                <w:b w:val="false"/>
                <w:i w:val="false"/>
                <w:color w:val="000000"/>
                <w:sz w:val="20"/>
              </w:rPr>
              <w:t>
Тау етегіндегі сәл толқынды жазық</w:t>
            </w:r>
          </w:p>
          <w:bookmarkEnd w:id="1649"/>
          <w:p>
            <w:pPr>
              <w:spacing w:after="20"/>
              <w:ind w:left="20"/>
              <w:jc w:val="both"/>
            </w:pPr>
            <w:r>
              <w:rPr>
                <w:rFonts w:ascii="Times New Roman"/>
                <w:b w:val="false"/>
                <w:i w:val="false"/>
                <w:color w:val="000000"/>
                <w:sz w:val="20"/>
              </w:rPr>
              <w:t>
Погр. Қоңыршаулинск ауылынан. С. О. (Жыланды Уч.) к.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1650"/>
          <w:p>
            <w:pPr>
              <w:spacing w:after="20"/>
              <w:ind w:left="20"/>
              <w:jc w:val="both"/>
            </w:pPr>
            <w:r>
              <w:rPr>
                <w:rFonts w:ascii="Times New Roman"/>
                <w:b w:val="false"/>
                <w:i w:val="false"/>
                <w:color w:val="000000"/>
                <w:sz w:val="20"/>
              </w:rPr>
              <w:t>
19Б</w:t>
            </w:r>
          </w:p>
          <w:bookmarkEnd w:id="165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651"/>
          <w:p>
            <w:pPr>
              <w:spacing w:after="20"/>
              <w:ind w:left="20"/>
              <w:jc w:val="both"/>
            </w:pPr>
            <w:r>
              <w:rPr>
                <w:rFonts w:ascii="Times New Roman"/>
                <w:b w:val="false"/>
                <w:i w:val="false"/>
                <w:color w:val="000000"/>
                <w:sz w:val="20"/>
              </w:rPr>
              <w:t>
(648)</w:t>
            </w:r>
          </w:p>
          <w:bookmarkEnd w:id="1651"/>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топырақтардағы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652"/>
          <w:p>
            <w:pPr>
              <w:spacing w:after="20"/>
              <w:ind w:left="20"/>
              <w:jc w:val="both"/>
            </w:pPr>
            <w:r>
              <w:rPr>
                <w:rFonts w:ascii="Times New Roman"/>
                <w:b w:val="false"/>
                <w:i w:val="false"/>
                <w:color w:val="000000"/>
                <w:sz w:val="20"/>
              </w:rPr>
              <w:t>
2,9</w:t>
            </w:r>
          </w:p>
          <w:bookmarkEnd w:id="165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1653"/>
          <w:p>
            <w:pPr>
              <w:spacing w:after="20"/>
              <w:ind w:left="20"/>
              <w:jc w:val="both"/>
            </w:pPr>
            <w:r>
              <w:rPr>
                <w:rFonts w:ascii="Times New Roman"/>
                <w:b w:val="false"/>
                <w:i w:val="false"/>
                <w:color w:val="000000"/>
                <w:sz w:val="20"/>
              </w:rPr>
              <w:t>
3,4</w:t>
            </w:r>
          </w:p>
          <w:bookmarkEnd w:id="165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654"/>
          <w:p>
            <w:pPr>
              <w:spacing w:after="20"/>
              <w:ind w:left="20"/>
              <w:jc w:val="both"/>
            </w:pPr>
            <w:r>
              <w:rPr>
                <w:rFonts w:ascii="Times New Roman"/>
                <w:b w:val="false"/>
                <w:i w:val="false"/>
                <w:color w:val="000000"/>
                <w:sz w:val="20"/>
              </w:rPr>
              <w:t>
3,7</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655"/>
          <w:p>
            <w:pPr>
              <w:spacing w:after="20"/>
              <w:ind w:left="20"/>
              <w:jc w:val="both"/>
            </w:pPr>
            <w:r>
              <w:rPr>
                <w:rFonts w:ascii="Times New Roman"/>
                <w:b w:val="false"/>
                <w:i w:val="false"/>
                <w:color w:val="000000"/>
                <w:sz w:val="20"/>
              </w:rPr>
              <w:t>
2,8</w:t>
            </w:r>
          </w:p>
          <w:bookmarkEnd w:id="165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656"/>
          <w:p>
            <w:pPr>
              <w:spacing w:after="20"/>
              <w:ind w:left="20"/>
              <w:jc w:val="both"/>
            </w:pPr>
            <w:r>
              <w:rPr>
                <w:rFonts w:ascii="Times New Roman"/>
                <w:b w:val="false"/>
                <w:i w:val="false"/>
                <w:color w:val="000000"/>
                <w:sz w:val="20"/>
              </w:rPr>
              <w:t>
27а</w:t>
            </w:r>
          </w:p>
          <w:bookmarkEnd w:id="165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657"/>
          <w:p>
            <w:pPr>
              <w:spacing w:after="20"/>
              <w:ind w:left="20"/>
              <w:jc w:val="both"/>
            </w:pPr>
            <w:r>
              <w:rPr>
                <w:rFonts w:ascii="Times New Roman"/>
                <w:b w:val="false"/>
                <w:i w:val="false"/>
                <w:color w:val="000000"/>
                <w:sz w:val="20"/>
              </w:rPr>
              <w:t>
(614)</w:t>
            </w:r>
          </w:p>
          <w:bookmarkEnd w:id="1657"/>
          <w:p>
            <w:pPr>
              <w:spacing w:after="20"/>
              <w:ind w:left="20"/>
              <w:jc w:val="both"/>
            </w:pPr>
            <w:r>
              <w:rPr>
                <w:rFonts w:ascii="Times New Roman"/>
                <w:b w:val="false"/>
                <w:i w:val="false"/>
                <w:color w:val="000000"/>
                <w:sz w:val="20"/>
              </w:rPr>
              <w:t>
</w:t>
            </w:r>
            <w:r>
              <w:rPr>
                <w:rFonts w:ascii="Times New Roman"/>
                <w:b w:val="false"/>
                <w:i w:val="false"/>
                <w:color w:val="000000"/>
                <w:sz w:val="20"/>
              </w:rPr>
              <w:t>(615)</w:t>
            </w:r>
          </w:p>
          <w:p>
            <w:pPr>
              <w:spacing w:after="20"/>
              <w:ind w:left="20"/>
              <w:jc w:val="both"/>
            </w:pPr>
            <w:r>
              <w:rPr>
                <w:rFonts w:ascii="Times New Roman"/>
                <w:b w:val="false"/>
                <w:i w:val="false"/>
                <w:color w:val="000000"/>
                <w:sz w:val="20"/>
              </w:rPr>
              <w:t>
</w:t>
            </w:r>
            <w:r>
              <w:rPr>
                <w:rFonts w:ascii="Times New Roman"/>
                <w:b w:val="false"/>
                <w:i w:val="false"/>
                <w:color w:val="000000"/>
                <w:sz w:val="20"/>
              </w:rPr>
              <w:t>(617)</w:t>
            </w:r>
          </w:p>
          <w:p>
            <w:pPr>
              <w:spacing w:after="20"/>
              <w:ind w:left="20"/>
              <w:jc w:val="both"/>
            </w:pPr>
            <w:r>
              <w:rPr>
                <w:rFonts w:ascii="Times New Roman"/>
                <w:b w:val="false"/>
                <w:i w:val="false"/>
                <w:color w:val="000000"/>
                <w:sz w:val="20"/>
              </w:rPr>
              <w:t>
</w:t>
            </w:r>
            <w:r>
              <w:rPr>
                <w:rFonts w:ascii="Times New Roman"/>
                <w:b w:val="false"/>
                <w:i w:val="false"/>
                <w:color w:val="000000"/>
                <w:sz w:val="20"/>
              </w:rPr>
              <w:t>(618)</w:t>
            </w:r>
          </w:p>
          <w:p>
            <w:pPr>
              <w:spacing w:after="20"/>
              <w:ind w:left="20"/>
              <w:jc w:val="both"/>
            </w:pPr>
            <w:r>
              <w:rPr>
                <w:rFonts w:ascii="Times New Roman"/>
                <w:b w:val="false"/>
                <w:i w:val="false"/>
                <w:color w:val="000000"/>
                <w:sz w:val="20"/>
              </w:rPr>
              <w:t>
</w:t>
            </w:r>
            <w:r>
              <w:rPr>
                <w:rFonts w:ascii="Times New Roman"/>
                <w:b w:val="false"/>
                <w:i w:val="false"/>
                <w:color w:val="000000"/>
                <w:sz w:val="20"/>
              </w:rPr>
              <w:t>(621)</w:t>
            </w:r>
          </w:p>
          <w:p>
            <w:pPr>
              <w:spacing w:after="20"/>
              <w:ind w:left="20"/>
              <w:jc w:val="both"/>
            </w:pPr>
            <w:r>
              <w:rPr>
                <w:rFonts w:ascii="Times New Roman"/>
                <w:b w:val="false"/>
                <w:i w:val="false"/>
                <w:color w:val="000000"/>
                <w:sz w:val="20"/>
              </w:rPr>
              <w:t>
(649)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658"/>
          <w:p>
            <w:pPr>
              <w:spacing w:after="20"/>
              <w:ind w:left="20"/>
              <w:jc w:val="both"/>
            </w:pPr>
            <w:r>
              <w:rPr>
                <w:rFonts w:ascii="Times New Roman"/>
                <w:b w:val="false"/>
                <w:i w:val="false"/>
                <w:color w:val="000000"/>
                <w:sz w:val="20"/>
              </w:rPr>
              <w:t>
8,9</w:t>
            </w:r>
          </w:p>
          <w:bookmarkEnd w:id="1658"/>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1659"/>
          <w:p>
            <w:pPr>
              <w:spacing w:after="20"/>
              <w:ind w:left="20"/>
              <w:jc w:val="both"/>
            </w:pPr>
            <w:r>
              <w:rPr>
                <w:rFonts w:ascii="Times New Roman"/>
                <w:b w:val="false"/>
                <w:i w:val="false"/>
                <w:color w:val="000000"/>
                <w:sz w:val="20"/>
              </w:rPr>
              <w:t>
3,6</w:t>
            </w:r>
          </w:p>
          <w:bookmarkEnd w:id="1659"/>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660"/>
          <w:p>
            <w:pPr>
              <w:spacing w:after="20"/>
              <w:ind w:left="20"/>
              <w:jc w:val="both"/>
            </w:pPr>
            <w:r>
              <w:rPr>
                <w:rFonts w:ascii="Times New Roman"/>
                <w:b w:val="false"/>
                <w:i w:val="false"/>
                <w:color w:val="000000"/>
                <w:sz w:val="20"/>
              </w:rPr>
              <w:t>
5,1</w:t>
            </w:r>
          </w:p>
          <w:bookmarkEnd w:id="1660"/>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1661"/>
          <w:p>
            <w:pPr>
              <w:spacing w:after="20"/>
              <w:ind w:left="20"/>
              <w:jc w:val="both"/>
            </w:pPr>
            <w:r>
              <w:rPr>
                <w:rFonts w:ascii="Times New Roman"/>
                <w:b w:val="false"/>
                <w:i w:val="false"/>
                <w:color w:val="000000"/>
                <w:sz w:val="20"/>
              </w:rPr>
              <w:t>
3,5</w:t>
            </w:r>
          </w:p>
          <w:bookmarkEnd w:id="166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1662"/>
          <w:p>
            <w:pPr>
              <w:spacing w:after="20"/>
              <w:ind w:left="20"/>
              <w:jc w:val="both"/>
            </w:pPr>
            <w:r>
              <w:rPr>
                <w:rFonts w:ascii="Times New Roman"/>
                <w:b w:val="false"/>
                <w:i w:val="false"/>
                <w:color w:val="000000"/>
                <w:sz w:val="20"/>
              </w:rPr>
              <w:t>
4,6</w:t>
            </w:r>
          </w:p>
          <w:bookmarkEnd w:id="166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1663"/>
          <w:p>
            <w:pPr>
              <w:spacing w:after="20"/>
              <w:ind w:left="20"/>
              <w:jc w:val="both"/>
            </w:pPr>
            <w:r>
              <w:rPr>
                <w:rFonts w:ascii="Times New Roman"/>
                <w:b w:val="false"/>
                <w:i w:val="false"/>
                <w:color w:val="000000"/>
                <w:sz w:val="20"/>
              </w:rPr>
              <w:t>
30Б</w:t>
            </w:r>
          </w:p>
          <w:bookmarkEnd w:id="166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3.Жусан-шымтезек-Ашық каштан, дамымаған сазды топырақтарда 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1664"/>
          <w:p>
            <w:pPr>
              <w:spacing w:after="20"/>
              <w:ind w:left="20"/>
              <w:jc w:val="both"/>
            </w:pPr>
            <w:r>
              <w:rPr>
                <w:rFonts w:ascii="Times New Roman"/>
                <w:b w:val="false"/>
                <w:i w:val="false"/>
                <w:color w:val="000000"/>
                <w:sz w:val="20"/>
              </w:rPr>
              <w:t>
2,7</w:t>
            </w:r>
          </w:p>
          <w:bookmarkEnd w:id="166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1665"/>
          <w:p>
            <w:pPr>
              <w:spacing w:after="20"/>
              <w:ind w:left="20"/>
              <w:jc w:val="both"/>
            </w:pPr>
            <w:r>
              <w:rPr>
                <w:rFonts w:ascii="Times New Roman"/>
                <w:b w:val="false"/>
                <w:i w:val="false"/>
                <w:color w:val="000000"/>
                <w:sz w:val="20"/>
              </w:rPr>
              <w:t>
3,2</w:t>
            </w:r>
          </w:p>
          <w:bookmarkEnd w:id="166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1666"/>
          <w:p>
            <w:pPr>
              <w:spacing w:after="20"/>
              <w:ind w:left="20"/>
              <w:jc w:val="both"/>
            </w:pPr>
            <w:r>
              <w:rPr>
                <w:rFonts w:ascii="Times New Roman"/>
                <w:b w:val="false"/>
                <w:i w:val="false"/>
                <w:color w:val="000000"/>
                <w:sz w:val="20"/>
              </w:rPr>
              <w:t>
3,5</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1667"/>
          <w:p>
            <w:pPr>
              <w:spacing w:after="20"/>
              <w:ind w:left="20"/>
              <w:jc w:val="both"/>
            </w:pPr>
            <w:r>
              <w:rPr>
                <w:rFonts w:ascii="Times New Roman"/>
                <w:b w:val="false"/>
                <w:i w:val="false"/>
                <w:color w:val="000000"/>
                <w:sz w:val="20"/>
              </w:rPr>
              <w:t>
2,7</w:t>
            </w:r>
          </w:p>
          <w:bookmarkEnd w:id="166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1668"/>
          <w:p>
            <w:pPr>
              <w:spacing w:after="20"/>
              <w:ind w:left="20"/>
              <w:jc w:val="both"/>
            </w:pPr>
            <w:r>
              <w:rPr>
                <w:rFonts w:ascii="Times New Roman"/>
                <w:b w:val="false"/>
                <w:i w:val="false"/>
                <w:color w:val="000000"/>
                <w:sz w:val="20"/>
              </w:rPr>
              <w:t>
3,0</w:t>
            </w:r>
          </w:p>
          <w:bookmarkEnd w:id="1668"/>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1669"/>
          <w:p>
            <w:pPr>
              <w:spacing w:after="20"/>
              <w:ind w:left="20"/>
              <w:jc w:val="both"/>
            </w:pPr>
            <w:r>
              <w:rPr>
                <w:rFonts w:ascii="Times New Roman"/>
                <w:b w:val="false"/>
                <w:i w:val="false"/>
                <w:color w:val="000000"/>
                <w:sz w:val="20"/>
              </w:rPr>
              <w:t>
3,6</w:t>
            </w:r>
          </w:p>
          <w:bookmarkEnd w:id="1669"/>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1670"/>
          <w:p>
            <w:pPr>
              <w:spacing w:after="20"/>
              <w:ind w:left="20"/>
              <w:jc w:val="both"/>
            </w:pPr>
            <w:r>
              <w:rPr>
                <w:rFonts w:ascii="Times New Roman"/>
                <w:b w:val="false"/>
                <w:i w:val="false"/>
                <w:color w:val="000000"/>
                <w:sz w:val="20"/>
              </w:rPr>
              <w:t>
3,7</w:t>
            </w:r>
          </w:p>
          <w:bookmarkEnd w:id="1670"/>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671"/>
          <w:p>
            <w:pPr>
              <w:spacing w:after="20"/>
              <w:ind w:left="20"/>
              <w:jc w:val="both"/>
            </w:pPr>
            <w:r>
              <w:rPr>
                <w:rFonts w:ascii="Times New Roman"/>
                <w:b w:val="false"/>
                <w:i w:val="false"/>
                <w:color w:val="000000"/>
                <w:sz w:val="20"/>
              </w:rPr>
              <w:t>
3,0</w:t>
            </w:r>
          </w:p>
          <w:bookmarkEnd w:id="1671"/>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1672"/>
          <w:p>
            <w:pPr>
              <w:spacing w:after="20"/>
              <w:ind w:left="20"/>
              <w:jc w:val="both"/>
            </w:pPr>
            <w:r>
              <w:rPr>
                <w:rFonts w:ascii="Times New Roman"/>
                <w:b w:val="false"/>
                <w:i w:val="false"/>
                <w:color w:val="000000"/>
                <w:sz w:val="20"/>
              </w:rPr>
              <w:t>
44</w:t>
            </w:r>
          </w:p>
          <w:bookmarkEnd w:id="1672"/>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1673"/>
          <w:p>
            <w:pPr>
              <w:spacing w:after="20"/>
              <w:ind w:left="20"/>
              <w:jc w:val="both"/>
            </w:pPr>
            <w:r>
              <w:rPr>
                <w:rFonts w:ascii="Times New Roman"/>
                <w:b w:val="false"/>
                <w:i w:val="false"/>
                <w:color w:val="000000"/>
                <w:sz w:val="20"/>
              </w:rPr>
              <w:t>
3,8</w:t>
            </w:r>
          </w:p>
          <w:bookmarkEnd w:id="1673"/>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1674"/>
          <w:p>
            <w:pPr>
              <w:spacing w:after="20"/>
              <w:ind w:left="20"/>
              <w:jc w:val="both"/>
            </w:pPr>
            <w:r>
              <w:rPr>
                <w:rFonts w:ascii="Times New Roman"/>
                <w:b w:val="false"/>
                <w:i w:val="false"/>
                <w:color w:val="000000"/>
                <w:sz w:val="20"/>
              </w:rPr>
              <w:t>
5,9</w:t>
            </w:r>
          </w:p>
          <w:bookmarkEnd w:id="167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1675"/>
          <w:p>
            <w:pPr>
              <w:spacing w:after="20"/>
              <w:ind w:left="20"/>
              <w:jc w:val="both"/>
            </w:pPr>
            <w:r>
              <w:rPr>
                <w:rFonts w:ascii="Times New Roman"/>
                <w:b w:val="false"/>
                <w:i w:val="false"/>
                <w:color w:val="000000"/>
                <w:sz w:val="20"/>
              </w:rPr>
              <w:t>
4,8</w:t>
            </w:r>
          </w:p>
          <w:bookmarkEnd w:id="167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676"/>
          <w:p>
            <w:pPr>
              <w:spacing w:after="20"/>
              <w:ind w:left="20"/>
              <w:jc w:val="both"/>
            </w:pPr>
            <w:r>
              <w:rPr>
                <w:rFonts w:ascii="Times New Roman"/>
                <w:b w:val="false"/>
                <w:i w:val="false"/>
                <w:color w:val="000000"/>
                <w:sz w:val="20"/>
              </w:rPr>
              <w:t>
4,2</w:t>
            </w:r>
          </w:p>
          <w:bookmarkEnd w:id="1676"/>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1677"/>
          <w:p>
            <w:pPr>
              <w:spacing w:after="20"/>
              <w:ind w:left="20"/>
              <w:jc w:val="both"/>
            </w:pPr>
            <w:r>
              <w:rPr>
                <w:rFonts w:ascii="Times New Roman"/>
                <w:b w:val="false"/>
                <w:i w:val="false"/>
                <w:color w:val="000000"/>
                <w:sz w:val="20"/>
              </w:rPr>
              <w:t>
43</w:t>
            </w:r>
          </w:p>
          <w:bookmarkEnd w:id="1677"/>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2.Волоснецово-типчаково-жусан шалғынды Ашық каштан тұзды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1678"/>
          <w:p>
            <w:pPr>
              <w:spacing w:after="20"/>
              <w:ind w:left="20"/>
              <w:jc w:val="both"/>
            </w:pPr>
            <w:r>
              <w:rPr>
                <w:rFonts w:ascii="Times New Roman"/>
                <w:b w:val="false"/>
                <w:i w:val="false"/>
                <w:color w:val="000000"/>
                <w:sz w:val="20"/>
              </w:rPr>
              <w:t>
1,8</w:t>
            </w:r>
          </w:p>
          <w:bookmarkEnd w:id="1678"/>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679"/>
          <w:p>
            <w:pPr>
              <w:spacing w:after="20"/>
              <w:ind w:left="20"/>
              <w:jc w:val="both"/>
            </w:pPr>
            <w:r>
              <w:rPr>
                <w:rFonts w:ascii="Times New Roman"/>
                <w:b w:val="false"/>
                <w:i w:val="false"/>
                <w:color w:val="000000"/>
                <w:sz w:val="20"/>
              </w:rPr>
              <w:t>
3,0</w:t>
            </w:r>
          </w:p>
          <w:bookmarkEnd w:id="167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1680"/>
          <w:p>
            <w:pPr>
              <w:spacing w:after="20"/>
              <w:ind w:left="20"/>
              <w:jc w:val="both"/>
            </w:pPr>
            <w:r>
              <w:rPr>
                <w:rFonts w:ascii="Times New Roman"/>
                <w:b w:val="false"/>
                <w:i w:val="false"/>
                <w:color w:val="000000"/>
                <w:sz w:val="20"/>
              </w:rPr>
              <w:t>
6,9</w:t>
            </w:r>
          </w:p>
          <w:bookmarkEnd w:id="1680"/>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1681"/>
          <w:p>
            <w:pPr>
              <w:spacing w:after="20"/>
              <w:ind w:left="20"/>
              <w:jc w:val="both"/>
            </w:pPr>
            <w:r>
              <w:rPr>
                <w:rFonts w:ascii="Times New Roman"/>
                <w:b w:val="false"/>
                <w:i w:val="false"/>
                <w:color w:val="000000"/>
                <w:sz w:val="20"/>
              </w:rPr>
              <w:t>
5,3</w:t>
            </w:r>
          </w:p>
          <w:bookmarkEnd w:id="1681"/>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1682"/>
          <w:p>
            <w:pPr>
              <w:spacing w:after="20"/>
              <w:ind w:left="20"/>
              <w:jc w:val="both"/>
            </w:pPr>
            <w:r>
              <w:rPr>
                <w:rFonts w:ascii="Times New Roman"/>
                <w:b w:val="false"/>
                <w:i w:val="false"/>
                <w:color w:val="000000"/>
                <w:sz w:val="20"/>
              </w:rPr>
              <w:t>
53</w:t>
            </w:r>
          </w:p>
          <w:bookmarkEnd w:id="1682"/>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Ашық каштан сортаңдарындағы жусан-камфоросмо-эфемерлі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683"/>
          <w:p>
            <w:pPr>
              <w:spacing w:after="20"/>
              <w:ind w:left="20"/>
              <w:jc w:val="both"/>
            </w:pPr>
            <w:r>
              <w:rPr>
                <w:rFonts w:ascii="Times New Roman"/>
                <w:b w:val="false"/>
                <w:i w:val="false"/>
                <w:color w:val="000000"/>
                <w:sz w:val="20"/>
              </w:rPr>
              <w:t>
13</w:t>
            </w:r>
          </w:p>
          <w:bookmarkEnd w:id="1683"/>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1684"/>
          <w:p>
            <w:pPr>
              <w:spacing w:after="20"/>
              <w:ind w:left="20"/>
              <w:jc w:val="both"/>
            </w:pPr>
            <w:r>
              <w:rPr>
                <w:rFonts w:ascii="Times New Roman"/>
                <w:b w:val="false"/>
                <w:i w:val="false"/>
                <w:color w:val="000000"/>
                <w:sz w:val="20"/>
              </w:rPr>
              <w:t>
0,7</w:t>
            </w:r>
          </w:p>
          <w:bookmarkEnd w:id="1684"/>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1685"/>
          <w:p>
            <w:pPr>
              <w:spacing w:after="20"/>
              <w:ind w:left="20"/>
              <w:jc w:val="both"/>
            </w:pPr>
            <w:r>
              <w:rPr>
                <w:rFonts w:ascii="Times New Roman"/>
                <w:b w:val="false"/>
                <w:i w:val="false"/>
                <w:color w:val="000000"/>
                <w:sz w:val="20"/>
              </w:rPr>
              <w:t>
0,3</w:t>
            </w:r>
          </w:p>
          <w:bookmarkEnd w:id="1685"/>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1686"/>
          <w:p>
            <w:pPr>
              <w:spacing w:after="20"/>
              <w:ind w:left="20"/>
              <w:jc w:val="both"/>
            </w:pPr>
            <w:r>
              <w:rPr>
                <w:rFonts w:ascii="Times New Roman"/>
                <w:b w:val="false"/>
                <w:i w:val="false"/>
                <w:color w:val="000000"/>
                <w:sz w:val="20"/>
              </w:rPr>
              <w:t>
6,3</w:t>
            </w:r>
          </w:p>
          <w:bookmarkEnd w:id="1686"/>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1687"/>
          <w:p>
            <w:pPr>
              <w:spacing w:after="20"/>
              <w:ind w:left="20"/>
              <w:jc w:val="both"/>
            </w:pPr>
            <w:r>
              <w:rPr>
                <w:rFonts w:ascii="Times New Roman"/>
                <w:b w:val="false"/>
                <w:i w:val="false"/>
                <w:color w:val="000000"/>
                <w:sz w:val="20"/>
              </w:rPr>
              <w:t>
4,5</w:t>
            </w:r>
          </w:p>
          <w:bookmarkEnd w:id="168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1688"/>
          <w:p>
            <w:pPr>
              <w:spacing w:after="20"/>
              <w:ind w:left="20"/>
              <w:jc w:val="both"/>
            </w:pPr>
            <w:r>
              <w:rPr>
                <w:rFonts w:ascii="Times New Roman"/>
                <w:b w:val="false"/>
                <w:i w:val="false"/>
                <w:color w:val="000000"/>
                <w:sz w:val="20"/>
              </w:rPr>
              <w:t>
51А</w:t>
            </w:r>
          </w:p>
          <w:bookmarkEnd w:id="1688"/>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Ашық-каштан сортаңдарындағы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1689"/>
          <w:p>
            <w:pPr>
              <w:spacing w:after="20"/>
              <w:ind w:left="20"/>
              <w:jc w:val="both"/>
            </w:pPr>
            <w:r>
              <w:rPr>
                <w:rFonts w:ascii="Times New Roman"/>
                <w:b w:val="false"/>
                <w:i w:val="false"/>
                <w:color w:val="000000"/>
                <w:sz w:val="20"/>
              </w:rPr>
              <w:t>
0,8</w:t>
            </w:r>
          </w:p>
          <w:bookmarkEnd w:id="1689"/>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1690"/>
          <w:p>
            <w:pPr>
              <w:spacing w:after="20"/>
              <w:ind w:left="20"/>
              <w:jc w:val="both"/>
            </w:pPr>
            <w:r>
              <w:rPr>
                <w:rFonts w:ascii="Times New Roman"/>
                <w:b w:val="false"/>
                <w:i w:val="false"/>
                <w:color w:val="000000"/>
                <w:sz w:val="20"/>
              </w:rPr>
              <w:t>
1,0</w:t>
            </w:r>
          </w:p>
          <w:bookmarkEnd w:id="1690"/>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1691"/>
          <w:p>
            <w:pPr>
              <w:spacing w:after="20"/>
              <w:ind w:left="20"/>
              <w:jc w:val="both"/>
            </w:pPr>
            <w:r>
              <w:rPr>
                <w:rFonts w:ascii="Times New Roman"/>
                <w:b w:val="false"/>
                <w:i w:val="false"/>
                <w:color w:val="000000"/>
                <w:sz w:val="20"/>
              </w:rPr>
              <w:t>
2,0</w:t>
            </w:r>
          </w:p>
          <w:bookmarkEnd w:id="1691"/>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1692"/>
          <w:p>
            <w:pPr>
              <w:spacing w:after="20"/>
              <w:ind w:left="20"/>
              <w:jc w:val="both"/>
            </w:pPr>
            <w:r>
              <w:rPr>
                <w:rFonts w:ascii="Times New Roman"/>
                <w:b w:val="false"/>
                <w:i w:val="false"/>
                <w:color w:val="000000"/>
                <w:sz w:val="20"/>
              </w:rPr>
              <w:t>
1,4</w:t>
            </w:r>
          </w:p>
          <w:bookmarkEnd w:id="1692"/>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1693"/>
          <w:p>
            <w:pPr>
              <w:spacing w:after="20"/>
              <w:ind w:left="20"/>
              <w:jc w:val="both"/>
            </w:pPr>
            <w:r>
              <w:rPr>
                <w:rFonts w:ascii="Times New Roman"/>
                <w:b w:val="false"/>
                <w:i w:val="false"/>
                <w:color w:val="000000"/>
                <w:sz w:val="20"/>
              </w:rPr>
              <w:t>
2,3</w:t>
            </w:r>
          </w:p>
          <w:bookmarkEnd w:id="1693"/>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1694"/>
          <w:p>
            <w:pPr>
              <w:spacing w:after="20"/>
              <w:ind w:left="20"/>
              <w:jc w:val="both"/>
            </w:pPr>
            <w:r>
              <w:rPr>
                <w:rFonts w:ascii="Times New Roman"/>
                <w:b w:val="false"/>
                <w:i w:val="false"/>
                <w:color w:val="000000"/>
                <w:sz w:val="20"/>
              </w:rPr>
              <w:t>
3,4</w:t>
            </w:r>
          </w:p>
          <w:bookmarkEnd w:id="1694"/>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1695"/>
          <w:p>
            <w:pPr>
              <w:spacing w:after="20"/>
              <w:ind w:left="20"/>
              <w:jc w:val="both"/>
            </w:pPr>
            <w:r>
              <w:rPr>
                <w:rFonts w:ascii="Times New Roman"/>
                <w:b w:val="false"/>
                <w:i w:val="false"/>
                <w:color w:val="000000"/>
                <w:sz w:val="20"/>
              </w:rPr>
              <w:t>
5,5</w:t>
            </w:r>
          </w:p>
          <w:bookmarkEnd w:id="1695"/>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696"/>
          <w:p>
            <w:pPr>
              <w:spacing w:after="20"/>
              <w:ind w:left="20"/>
              <w:jc w:val="both"/>
            </w:pPr>
            <w:r>
              <w:rPr>
                <w:rFonts w:ascii="Times New Roman"/>
                <w:b w:val="false"/>
                <w:i w:val="false"/>
                <w:color w:val="000000"/>
                <w:sz w:val="20"/>
              </w:rPr>
              <w:t>
4,3</w:t>
            </w:r>
          </w:p>
          <w:bookmarkEnd w:id="1696"/>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1697"/>
          <w:p>
            <w:pPr>
              <w:spacing w:after="20"/>
              <w:ind w:left="20"/>
              <w:jc w:val="both"/>
            </w:pPr>
            <w:r>
              <w:rPr>
                <w:rFonts w:ascii="Times New Roman"/>
                <w:b w:val="false"/>
                <w:i w:val="false"/>
                <w:color w:val="000000"/>
                <w:sz w:val="20"/>
              </w:rPr>
              <w:t>
44</w:t>
            </w:r>
          </w:p>
          <w:bookmarkEnd w:id="1697"/>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1698"/>
          <w:p>
            <w:pPr>
              <w:spacing w:after="20"/>
              <w:ind w:left="20"/>
              <w:jc w:val="both"/>
            </w:pPr>
            <w:r>
              <w:rPr>
                <w:rFonts w:ascii="Times New Roman"/>
                <w:b w:val="false"/>
                <w:i w:val="false"/>
                <w:color w:val="000000"/>
                <w:sz w:val="20"/>
              </w:rPr>
              <w:t>
3,8</w:t>
            </w:r>
          </w:p>
          <w:bookmarkEnd w:id="1698"/>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1699"/>
          <w:p>
            <w:pPr>
              <w:spacing w:after="20"/>
              <w:ind w:left="20"/>
              <w:jc w:val="both"/>
            </w:pPr>
            <w:r>
              <w:rPr>
                <w:rFonts w:ascii="Times New Roman"/>
                <w:b w:val="false"/>
                <w:i w:val="false"/>
                <w:color w:val="000000"/>
                <w:sz w:val="20"/>
              </w:rPr>
              <w:t>
5,9</w:t>
            </w:r>
          </w:p>
          <w:bookmarkEnd w:id="1699"/>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1700"/>
          <w:p>
            <w:pPr>
              <w:spacing w:after="20"/>
              <w:ind w:left="20"/>
              <w:jc w:val="both"/>
            </w:pPr>
            <w:r>
              <w:rPr>
                <w:rFonts w:ascii="Times New Roman"/>
                <w:b w:val="false"/>
                <w:i w:val="false"/>
                <w:color w:val="000000"/>
                <w:sz w:val="20"/>
              </w:rPr>
              <w:t>
4,8</w:t>
            </w:r>
          </w:p>
          <w:bookmarkEnd w:id="1700"/>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1701"/>
          <w:p>
            <w:pPr>
              <w:spacing w:after="20"/>
              <w:ind w:left="20"/>
              <w:jc w:val="both"/>
            </w:pPr>
            <w:r>
              <w:rPr>
                <w:rFonts w:ascii="Times New Roman"/>
                <w:b w:val="false"/>
                <w:i w:val="false"/>
                <w:color w:val="000000"/>
                <w:sz w:val="20"/>
              </w:rPr>
              <w:t>
4,2</w:t>
            </w:r>
          </w:p>
          <w:bookmarkEnd w:id="1701"/>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1702"/>
          <w:p>
            <w:pPr>
              <w:spacing w:after="20"/>
              <w:ind w:left="20"/>
              <w:jc w:val="both"/>
            </w:pPr>
            <w:r>
              <w:rPr>
                <w:rFonts w:ascii="Times New Roman"/>
                <w:b w:val="false"/>
                <w:i w:val="false"/>
                <w:color w:val="000000"/>
                <w:sz w:val="20"/>
              </w:rPr>
              <w:t>
43</w:t>
            </w:r>
          </w:p>
          <w:bookmarkEnd w:id="1702"/>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2.Волоснецово-типчаково-жусан шалғынды Ашық каштан тұзды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1703"/>
          <w:p>
            <w:pPr>
              <w:spacing w:after="20"/>
              <w:ind w:left="20"/>
              <w:jc w:val="both"/>
            </w:pPr>
            <w:r>
              <w:rPr>
                <w:rFonts w:ascii="Times New Roman"/>
                <w:b w:val="false"/>
                <w:i w:val="false"/>
                <w:color w:val="000000"/>
                <w:sz w:val="20"/>
              </w:rPr>
              <w:t>
1,8</w:t>
            </w:r>
          </w:p>
          <w:bookmarkEnd w:id="1703"/>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704"/>
          <w:p>
            <w:pPr>
              <w:spacing w:after="20"/>
              <w:ind w:left="20"/>
              <w:jc w:val="both"/>
            </w:pPr>
            <w:r>
              <w:rPr>
                <w:rFonts w:ascii="Times New Roman"/>
                <w:b w:val="false"/>
                <w:i w:val="false"/>
                <w:color w:val="000000"/>
                <w:sz w:val="20"/>
              </w:rPr>
              <w:t>
3,0</w:t>
            </w:r>
          </w:p>
          <w:bookmarkEnd w:id="170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705"/>
          <w:p>
            <w:pPr>
              <w:spacing w:after="20"/>
              <w:ind w:left="20"/>
              <w:jc w:val="both"/>
            </w:pPr>
            <w:r>
              <w:rPr>
                <w:rFonts w:ascii="Times New Roman"/>
                <w:b w:val="false"/>
                <w:i w:val="false"/>
                <w:color w:val="000000"/>
                <w:sz w:val="20"/>
              </w:rPr>
              <w:t>
6,9</w:t>
            </w:r>
          </w:p>
          <w:bookmarkEnd w:id="1705"/>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706"/>
          <w:p>
            <w:pPr>
              <w:spacing w:after="20"/>
              <w:ind w:left="20"/>
              <w:jc w:val="both"/>
            </w:pPr>
            <w:r>
              <w:rPr>
                <w:rFonts w:ascii="Times New Roman"/>
                <w:b w:val="false"/>
                <w:i w:val="false"/>
                <w:color w:val="000000"/>
                <w:sz w:val="20"/>
              </w:rPr>
              <w:t>
5,3</w:t>
            </w:r>
          </w:p>
          <w:bookmarkEnd w:id="1706"/>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1707"/>
          <w:p>
            <w:pPr>
              <w:spacing w:after="20"/>
              <w:ind w:left="20"/>
              <w:jc w:val="both"/>
            </w:pPr>
            <w:r>
              <w:rPr>
                <w:rFonts w:ascii="Times New Roman"/>
                <w:b w:val="false"/>
                <w:i w:val="false"/>
                <w:color w:val="000000"/>
                <w:sz w:val="20"/>
              </w:rPr>
              <w:t>
53</w:t>
            </w:r>
          </w:p>
          <w:bookmarkEnd w:id="1707"/>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Ашық каштан сортаңдарындағы жусан-камфоросмо-эфемерлі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1708"/>
          <w:p>
            <w:pPr>
              <w:spacing w:after="20"/>
              <w:ind w:left="20"/>
              <w:jc w:val="both"/>
            </w:pPr>
            <w:r>
              <w:rPr>
                <w:rFonts w:ascii="Times New Roman"/>
                <w:b w:val="false"/>
                <w:i w:val="false"/>
                <w:color w:val="000000"/>
                <w:sz w:val="20"/>
              </w:rPr>
              <w:t>
14</w:t>
            </w:r>
          </w:p>
          <w:bookmarkEnd w:id="1708"/>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1709"/>
          <w:p>
            <w:pPr>
              <w:spacing w:after="20"/>
              <w:ind w:left="20"/>
              <w:jc w:val="both"/>
            </w:pPr>
            <w:r>
              <w:rPr>
                <w:rFonts w:ascii="Times New Roman"/>
                <w:b w:val="false"/>
                <w:i w:val="false"/>
                <w:color w:val="000000"/>
                <w:sz w:val="20"/>
              </w:rPr>
              <w:t>
0,7</w:t>
            </w:r>
          </w:p>
          <w:bookmarkEnd w:id="1709"/>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1710"/>
          <w:p>
            <w:pPr>
              <w:spacing w:after="20"/>
              <w:ind w:left="20"/>
              <w:jc w:val="both"/>
            </w:pPr>
            <w:r>
              <w:rPr>
                <w:rFonts w:ascii="Times New Roman"/>
                <w:b w:val="false"/>
                <w:i w:val="false"/>
                <w:color w:val="000000"/>
                <w:sz w:val="20"/>
              </w:rPr>
              <w:t>
0,3</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1711"/>
          <w:p>
            <w:pPr>
              <w:spacing w:after="20"/>
              <w:ind w:left="20"/>
              <w:jc w:val="both"/>
            </w:pPr>
            <w:r>
              <w:rPr>
                <w:rFonts w:ascii="Times New Roman"/>
                <w:b w:val="false"/>
                <w:i w:val="false"/>
                <w:color w:val="000000"/>
                <w:sz w:val="20"/>
              </w:rPr>
              <w:t>
6,3</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1712"/>
          <w:p>
            <w:pPr>
              <w:spacing w:after="20"/>
              <w:ind w:left="20"/>
              <w:jc w:val="both"/>
            </w:pPr>
            <w:r>
              <w:rPr>
                <w:rFonts w:ascii="Times New Roman"/>
                <w:b w:val="false"/>
                <w:i w:val="false"/>
                <w:color w:val="000000"/>
                <w:sz w:val="20"/>
              </w:rPr>
              <w:t>
4,5</w:t>
            </w:r>
          </w:p>
          <w:bookmarkEnd w:id="171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1713"/>
          <w:p>
            <w:pPr>
              <w:spacing w:after="20"/>
              <w:ind w:left="20"/>
              <w:jc w:val="both"/>
            </w:pPr>
            <w:r>
              <w:rPr>
                <w:rFonts w:ascii="Times New Roman"/>
                <w:b w:val="false"/>
                <w:i w:val="false"/>
                <w:color w:val="000000"/>
                <w:sz w:val="20"/>
              </w:rPr>
              <w:t>
51А</w:t>
            </w:r>
          </w:p>
          <w:bookmarkEnd w:id="1713"/>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Ашық-каштан сортаңдарындағы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1714"/>
          <w:p>
            <w:pPr>
              <w:spacing w:after="20"/>
              <w:ind w:left="20"/>
              <w:jc w:val="both"/>
            </w:pPr>
            <w:r>
              <w:rPr>
                <w:rFonts w:ascii="Times New Roman"/>
                <w:b w:val="false"/>
                <w:i w:val="false"/>
                <w:color w:val="000000"/>
                <w:sz w:val="20"/>
              </w:rPr>
              <w:t>
7</w:t>
            </w:r>
          </w:p>
          <w:bookmarkEnd w:id="1714"/>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1715"/>
          <w:p>
            <w:pPr>
              <w:spacing w:after="20"/>
              <w:ind w:left="20"/>
              <w:jc w:val="both"/>
            </w:pPr>
            <w:r>
              <w:rPr>
                <w:rFonts w:ascii="Times New Roman"/>
                <w:b w:val="false"/>
                <w:i w:val="false"/>
                <w:color w:val="000000"/>
                <w:sz w:val="20"/>
              </w:rPr>
              <w:t>
0,8</w:t>
            </w:r>
          </w:p>
          <w:bookmarkEnd w:id="1715"/>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1716"/>
          <w:p>
            <w:pPr>
              <w:spacing w:after="20"/>
              <w:ind w:left="20"/>
              <w:jc w:val="both"/>
            </w:pPr>
            <w:r>
              <w:rPr>
                <w:rFonts w:ascii="Times New Roman"/>
                <w:b w:val="false"/>
                <w:i w:val="false"/>
                <w:color w:val="000000"/>
                <w:sz w:val="20"/>
              </w:rPr>
              <w:t>
1,0</w:t>
            </w:r>
          </w:p>
          <w:bookmarkEnd w:id="1716"/>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1717"/>
          <w:p>
            <w:pPr>
              <w:spacing w:after="20"/>
              <w:ind w:left="20"/>
              <w:jc w:val="both"/>
            </w:pPr>
            <w:r>
              <w:rPr>
                <w:rFonts w:ascii="Times New Roman"/>
                <w:b w:val="false"/>
                <w:i w:val="false"/>
                <w:color w:val="000000"/>
                <w:sz w:val="20"/>
              </w:rPr>
              <w:t>
2,0</w:t>
            </w:r>
          </w:p>
          <w:bookmarkEnd w:id="1717"/>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1718"/>
          <w:p>
            <w:pPr>
              <w:spacing w:after="20"/>
              <w:ind w:left="20"/>
              <w:jc w:val="both"/>
            </w:pPr>
            <w:r>
              <w:rPr>
                <w:rFonts w:ascii="Times New Roman"/>
                <w:b w:val="false"/>
                <w:i w:val="false"/>
                <w:color w:val="000000"/>
                <w:sz w:val="20"/>
              </w:rPr>
              <w:t>
1,4</w:t>
            </w:r>
          </w:p>
          <w:bookmarkEnd w:id="1718"/>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1719"/>
          <w:p>
            <w:pPr>
              <w:spacing w:after="20"/>
              <w:ind w:left="20"/>
              <w:jc w:val="both"/>
            </w:pPr>
            <w:r>
              <w:rPr>
                <w:rFonts w:ascii="Times New Roman"/>
                <w:b w:val="false"/>
                <w:i w:val="false"/>
                <w:color w:val="000000"/>
                <w:sz w:val="20"/>
              </w:rPr>
              <w:t>
2,3</w:t>
            </w:r>
          </w:p>
          <w:bookmarkEnd w:id="1719"/>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1720"/>
          <w:p>
            <w:pPr>
              <w:spacing w:after="20"/>
              <w:ind w:left="20"/>
              <w:jc w:val="both"/>
            </w:pPr>
            <w:r>
              <w:rPr>
                <w:rFonts w:ascii="Times New Roman"/>
                <w:b w:val="false"/>
                <w:i w:val="false"/>
                <w:color w:val="000000"/>
                <w:sz w:val="20"/>
              </w:rPr>
              <w:t>
3,4</w:t>
            </w:r>
          </w:p>
          <w:bookmarkEnd w:id="1720"/>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1721"/>
          <w:p>
            <w:pPr>
              <w:spacing w:after="20"/>
              <w:ind w:left="20"/>
              <w:jc w:val="both"/>
            </w:pPr>
            <w:r>
              <w:rPr>
                <w:rFonts w:ascii="Times New Roman"/>
                <w:b w:val="false"/>
                <w:i w:val="false"/>
                <w:color w:val="000000"/>
                <w:sz w:val="20"/>
              </w:rPr>
              <w:t>
5,5</w:t>
            </w:r>
          </w:p>
          <w:bookmarkEnd w:id="1721"/>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722"/>
          <w:p>
            <w:pPr>
              <w:spacing w:after="20"/>
              <w:ind w:left="20"/>
              <w:jc w:val="both"/>
            </w:pPr>
            <w:r>
              <w:rPr>
                <w:rFonts w:ascii="Times New Roman"/>
                <w:b w:val="false"/>
                <w:i w:val="false"/>
                <w:color w:val="000000"/>
                <w:sz w:val="20"/>
              </w:rPr>
              <w:t>
4,3</w:t>
            </w:r>
          </w:p>
          <w:bookmarkEnd w:id="1722"/>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723"/>
          <w:p>
            <w:pPr>
              <w:spacing w:after="20"/>
              <w:ind w:left="20"/>
              <w:jc w:val="both"/>
            </w:pPr>
            <w:r>
              <w:rPr>
                <w:rFonts w:ascii="Times New Roman"/>
                <w:b w:val="false"/>
                <w:i w:val="false"/>
                <w:color w:val="000000"/>
                <w:sz w:val="20"/>
              </w:rPr>
              <w:t>
19Ба</w:t>
            </w:r>
          </w:p>
          <w:bookmarkEnd w:id="172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1724"/>
          <w:p>
            <w:pPr>
              <w:spacing w:after="20"/>
              <w:ind w:left="20"/>
              <w:jc w:val="both"/>
            </w:pPr>
            <w:r>
              <w:rPr>
                <w:rFonts w:ascii="Times New Roman"/>
                <w:b w:val="false"/>
                <w:i w:val="false"/>
                <w:color w:val="000000"/>
                <w:sz w:val="20"/>
              </w:rPr>
              <w:t>
(599)(613)</w:t>
            </w:r>
          </w:p>
          <w:bookmarkEnd w:id="1724"/>
          <w:p>
            <w:pPr>
              <w:spacing w:after="20"/>
              <w:ind w:left="20"/>
              <w:jc w:val="both"/>
            </w:pPr>
            <w:r>
              <w:rPr>
                <w:rFonts w:ascii="Times New Roman"/>
                <w:b w:val="false"/>
                <w:i w:val="false"/>
                <w:color w:val="000000"/>
                <w:sz w:val="20"/>
              </w:rPr>
              <w:t>
</w:t>
            </w:r>
            <w:r>
              <w:rPr>
                <w:rFonts w:ascii="Times New Roman"/>
                <w:b w:val="false"/>
                <w:i w:val="false"/>
                <w:color w:val="000000"/>
                <w:sz w:val="20"/>
              </w:rPr>
              <w:t>(627)</w:t>
            </w:r>
          </w:p>
          <w:p>
            <w:pPr>
              <w:spacing w:after="20"/>
              <w:ind w:left="20"/>
              <w:jc w:val="both"/>
            </w:pPr>
            <w:r>
              <w:rPr>
                <w:rFonts w:ascii="Times New Roman"/>
                <w:b w:val="false"/>
                <w:i w:val="false"/>
                <w:color w:val="000000"/>
                <w:sz w:val="20"/>
              </w:rPr>
              <w:t>
</w:t>
            </w:r>
            <w:r>
              <w:rPr>
                <w:rFonts w:ascii="Times New Roman"/>
                <w:b w:val="false"/>
                <w:i w:val="false"/>
                <w:color w:val="000000"/>
                <w:sz w:val="20"/>
              </w:rPr>
              <w:t>(628)</w:t>
            </w:r>
          </w:p>
          <w:p>
            <w:pPr>
              <w:spacing w:after="20"/>
              <w:ind w:left="20"/>
              <w:jc w:val="both"/>
            </w:pPr>
            <w:r>
              <w:rPr>
                <w:rFonts w:ascii="Times New Roman"/>
                <w:b w:val="false"/>
                <w:i w:val="false"/>
                <w:color w:val="000000"/>
                <w:sz w:val="20"/>
              </w:rPr>
              <w:t>
</w:t>
            </w:r>
            <w:r>
              <w:rPr>
                <w:rFonts w:ascii="Times New Roman"/>
                <w:b w:val="false"/>
                <w:i w:val="false"/>
                <w:color w:val="000000"/>
                <w:sz w:val="20"/>
              </w:rPr>
              <w:t>(629)</w:t>
            </w:r>
          </w:p>
          <w:p>
            <w:pPr>
              <w:spacing w:after="20"/>
              <w:ind w:left="20"/>
              <w:jc w:val="both"/>
            </w:pPr>
            <w:r>
              <w:rPr>
                <w:rFonts w:ascii="Times New Roman"/>
                <w:b w:val="false"/>
                <w:i w:val="false"/>
                <w:color w:val="000000"/>
                <w:sz w:val="20"/>
              </w:rPr>
              <w:t>
</w:t>
            </w:r>
            <w:r>
              <w:rPr>
                <w:rFonts w:ascii="Times New Roman"/>
                <w:b w:val="false"/>
                <w:i w:val="false"/>
                <w:color w:val="000000"/>
                <w:sz w:val="20"/>
              </w:rPr>
              <w:t>(634)</w:t>
            </w:r>
          </w:p>
          <w:p>
            <w:pPr>
              <w:spacing w:after="20"/>
              <w:ind w:left="20"/>
              <w:jc w:val="both"/>
            </w:pPr>
            <w:r>
              <w:rPr>
                <w:rFonts w:ascii="Times New Roman"/>
                <w:b w:val="false"/>
                <w:i w:val="false"/>
                <w:color w:val="000000"/>
                <w:sz w:val="20"/>
              </w:rPr>
              <w:t>
(640)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1.Рельефтің барлық элементтері бойынша Ашық каштан, толық дамымаған сазды топырақтарда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1725"/>
          <w:p>
            <w:pPr>
              <w:spacing w:after="20"/>
              <w:ind w:left="20"/>
              <w:jc w:val="both"/>
            </w:pPr>
            <w:r>
              <w:rPr>
                <w:rFonts w:ascii="Times New Roman"/>
                <w:b w:val="false"/>
                <w:i w:val="false"/>
                <w:color w:val="000000"/>
                <w:sz w:val="20"/>
              </w:rPr>
              <w:t>
4,4</w:t>
            </w:r>
          </w:p>
          <w:bookmarkEnd w:id="1725"/>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1726"/>
          <w:p>
            <w:pPr>
              <w:spacing w:after="20"/>
              <w:ind w:left="20"/>
              <w:jc w:val="both"/>
            </w:pPr>
            <w:r>
              <w:rPr>
                <w:rFonts w:ascii="Times New Roman"/>
                <w:b w:val="false"/>
                <w:i w:val="false"/>
                <w:color w:val="000000"/>
                <w:sz w:val="20"/>
              </w:rPr>
              <w:t>
5,4</w:t>
            </w:r>
          </w:p>
          <w:bookmarkEnd w:id="1726"/>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1727"/>
          <w:p>
            <w:pPr>
              <w:spacing w:after="20"/>
              <w:ind w:left="20"/>
              <w:jc w:val="both"/>
            </w:pPr>
            <w:r>
              <w:rPr>
                <w:rFonts w:ascii="Times New Roman"/>
                <w:b w:val="false"/>
                <w:i w:val="false"/>
                <w:color w:val="000000"/>
                <w:sz w:val="20"/>
              </w:rPr>
              <w:t>
7,0</w:t>
            </w:r>
          </w:p>
          <w:bookmarkEnd w:id="1727"/>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1728"/>
          <w:p>
            <w:pPr>
              <w:spacing w:after="20"/>
              <w:ind w:left="20"/>
              <w:jc w:val="both"/>
            </w:pPr>
            <w:r>
              <w:rPr>
                <w:rFonts w:ascii="Times New Roman"/>
                <w:b w:val="false"/>
                <w:i w:val="false"/>
                <w:color w:val="000000"/>
                <w:sz w:val="20"/>
              </w:rPr>
              <w:t>
5,5</w:t>
            </w:r>
          </w:p>
          <w:bookmarkEnd w:id="1728"/>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1729"/>
          <w:p>
            <w:pPr>
              <w:spacing w:after="20"/>
              <w:ind w:left="20"/>
              <w:jc w:val="both"/>
            </w:pPr>
            <w:r>
              <w:rPr>
                <w:rFonts w:ascii="Times New Roman"/>
                <w:b w:val="false"/>
                <w:i w:val="false"/>
                <w:color w:val="000000"/>
                <w:sz w:val="20"/>
              </w:rPr>
              <w:t>
27а</w:t>
            </w:r>
          </w:p>
          <w:bookmarkEnd w:id="172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730"/>
          <w:p>
            <w:pPr>
              <w:spacing w:after="20"/>
              <w:ind w:left="20"/>
              <w:jc w:val="both"/>
            </w:pPr>
            <w:r>
              <w:rPr>
                <w:rFonts w:ascii="Times New Roman"/>
                <w:b w:val="false"/>
                <w:i w:val="false"/>
                <w:color w:val="000000"/>
                <w:sz w:val="20"/>
              </w:rPr>
              <w:t>
(625)</w:t>
            </w:r>
          </w:p>
          <w:bookmarkEnd w:id="1730"/>
          <w:p>
            <w:pPr>
              <w:spacing w:after="20"/>
              <w:ind w:left="20"/>
              <w:jc w:val="both"/>
            </w:pPr>
            <w:r>
              <w:rPr>
                <w:rFonts w:ascii="Times New Roman"/>
                <w:b w:val="false"/>
                <w:i w:val="false"/>
                <w:color w:val="000000"/>
                <w:sz w:val="20"/>
              </w:rPr>
              <w:t>
</w:t>
            </w:r>
            <w:r>
              <w:rPr>
                <w:rFonts w:ascii="Times New Roman"/>
                <w:b w:val="false"/>
                <w:i w:val="false"/>
                <w:color w:val="000000"/>
                <w:sz w:val="20"/>
              </w:rPr>
              <w:t>(626)</w:t>
            </w:r>
          </w:p>
          <w:p>
            <w:pPr>
              <w:spacing w:after="20"/>
              <w:ind w:left="20"/>
              <w:jc w:val="both"/>
            </w:pPr>
            <w:r>
              <w:rPr>
                <w:rFonts w:ascii="Times New Roman"/>
                <w:b w:val="false"/>
                <w:i w:val="false"/>
                <w:color w:val="000000"/>
                <w:sz w:val="20"/>
              </w:rPr>
              <w:t>
</w:t>
            </w:r>
            <w:r>
              <w:rPr>
                <w:rFonts w:ascii="Times New Roman"/>
                <w:b w:val="false"/>
                <w:i w:val="false"/>
                <w:color w:val="000000"/>
                <w:sz w:val="20"/>
              </w:rPr>
              <w:t>(635)</w:t>
            </w:r>
          </w:p>
          <w:p>
            <w:pPr>
              <w:spacing w:after="20"/>
              <w:ind w:left="20"/>
              <w:jc w:val="both"/>
            </w:pPr>
            <w:r>
              <w:rPr>
                <w:rFonts w:ascii="Times New Roman"/>
                <w:b w:val="false"/>
                <w:i w:val="false"/>
                <w:color w:val="000000"/>
                <w:sz w:val="20"/>
              </w:rPr>
              <w:t>
(636)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2.Рельефтің барлық элементтері бойынша Ашық - каштан, толық дамымаған сазды топырақтарда жусан бұталы-дәнді-жусанды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731"/>
          <w:p>
            <w:pPr>
              <w:spacing w:after="20"/>
              <w:ind w:left="20"/>
              <w:jc w:val="both"/>
            </w:pPr>
            <w:r>
              <w:rPr>
                <w:rFonts w:ascii="Times New Roman"/>
                <w:b w:val="false"/>
                <w:i w:val="false"/>
                <w:color w:val="000000"/>
                <w:sz w:val="20"/>
              </w:rPr>
              <w:t>
3,6</w:t>
            </w:r>
          </w:p>
          <w:bookmarkEnd w:id="1731"/>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732"/>
          <w:p>
            <w:pPr>
              <w:spacing w:after="20"/>
              <w:ind w:left="20"/>
              <w:jc w:val="both"/>
            </w:pPr>
            <w:r>
              <w:rPr>
                <w:rFonts w:ascii="Times New Roman"/>
                <w:b w:val="false"/>
                <w:i w:val="false"/>
                <w:color w:val="000000"/>
                <w:sz w:val="20"/>
              </w:rPr>
              <w:t>
5,1</w:t>
            </w:r>
          </w:p>
          <w:bookmarkEnd w:id="1732"/>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1733"/>
          <w:p>
            <w:pPr>
              <w:spacing w:after="20"/>
              <w:ind w:left="20"/>
              <w:jc w:val="both"/>
            </w:pPr>
            <w:r>
              <w:rPr>
                <w:rFonts w:ascii="Times New Roman"/>
                <w:b w:val="false"/>
                <w:i w:val="false"/>
                <w:color w:val="000000"/>
                <w:sz w:val="20"/>
              </w:rPr>
              <w:t>
3,5</w:t>
            </w:r>
          </w:p>
          <w:bookmarkEnd w:id="173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1734"/>
          <w:p>
            <w:pPr>
              <w:spacing w:after="20"/>
              <w:ind w:left="20"/>
              <w:jc w:val="both"/>
            </w:pPr>
            <w:r>
              <w:rPr>
                <w:rFonts w:ascii="Times New Roman"/>
                <w:b w:val="false"/>
                <w:i w:val="false"/>
                <w:color w:val="000000"/>
                <w:sz w:val="20"/>
              </w:rPr>
              <w:t>
4,6</w:t>
            </w:r>
          </w:p>
          <w:bookmarkEnd w:id="173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1735"/>
          <w:p>
            <w:pPr>
              <w:spacing w:after="20"/>
              <w:ind w:left="20"/>
              <w:jc w:val="both"/>
            </w:pPr>
            <w:r>
              <w:rPr>
                <w:rFonts w:ascii="Times New Roman"/>
                <w:b w:val="false"/>
                <w:i w:val="false"/>
                <w:color w:val="000000"/>
                <w:sz w:val="20"/>
              </w:rPr>
              <w:t>
30Ба</w:t>
            </w:r>
          </w:p>
          <w:bookmarkEnd w:id="173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 бедерінің барлық элементтері бойынша Ашық каштан, толық дамымаған сазды топырақтарда жусан-шымтезек-эфемерлі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1736"/>
          <w:p>
            <w:pPr>
              <w:spacing w:after="20"/>
              <w:ind w:left="20"/>
              <w:jc w:val="both"/>
            </w:pPr>
            <w:r>
              <w:rPr>
                <w:rFonts w:ascii="Times New Roman"/>
                <w:b w:val="false"/>
                <w:i w:val="false"/>
                <w:color w:val="000000"/>
                <w:sz w:val="20"/>
              </w:rPr>
              <w:t>
3,0</w:t>
            </w:r>
          </w:p>
          <w:bookmarkEnd w:id="173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1737"/>
          <w:p>
            <w:pPr>
              <w:spacing w:after="20"/>
              <w:ind w:left="20"/>
              <w:jc w:val="both"/>
            </w:pPr>
            <w:r>
              <w:rPr>
                <w:rFonts w:ascii="Times New Roman"/>
                <w:b w:val="false"/>
                <w:i w:val="false"/>
                <w:color w:val="000000"/>
                <w:sz w:val="20"/>
              </w:rPr>
              <w:t>
3,0</w:t>
            </w:r>
          </w:p>
          <w:bookmarkEnd w:id="1737"/>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1738"/>
          <w:p>
            <w:pPr>
              <w:spacing w:after="20"/>
              <w:ind w:left="20"/>
              <w:jc w:val="both"/>
            </w:pPr>
            <w:r>
              <w:rPr>
                <w:rFonts w:ascii="Times New Roman"/>
                <w:b w:val="false"/>
                <w:i w:val="false"/>
                <w:color w:val="000000"/>
                <w:sz w:val="20"/>
              </w:rPr>
              <w:t>
2,3</w:t>
            </w:r>
          </w:p>
          <w:bookmarkEnd w:id="1738"/>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1739"/>
          <w:p>
            <w:pPr>
              <w:spacing w:after="20"/>
              <w:ind w:left="20"/>
              <w:jc w:val="both"/>
            </w:pPr>
            <w:r>
              <w:rPr>
                <w:rFonts w:ascii="Times New Roman"/>
                <w:b w:val="false"/>
                <w:i w:val="false"/>
                <w:color w:val="000000"/>
                <w:sz w:val="20"/>
              </w:rPr>
              <w:t>
1,8</w:t>
            </w:r>
          </w:p>
          <w:bookmarkEnd w:id="173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1740"/>
          <w:p>
            <w:pPr>
              <w:spacing w:after="20"/>
              <w:ind w:left="20"/>
              <w:jc w:val="both"/>
            </w:pPr>
            <w:r>
              <w:rPr>
                <w:rFonts w:ascii="Times New Roman"/>
                <w:b w:val="false"/>
                <w:i w:val="false"/>
                <w:color w:val="000000"/>
                <w:sz w:val="20"/>
              </w:rPr>
              <w:t>
3,9</w:t>
            </w:r>
          </w:p>
          <w:bookmarkEnd w:id="1740"/>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1741"/>
          <w:p>
            <w:pPr>
              <w:spacing w:after="20"/>
              <w:ind w:left="20"/>
              <w:jc w:val="both"/>
            </w:pPr>
            <w:r>
              <w:rPr>
                <w:rFonts w:ascii="Times New Roman"/>
                <w:b w:val="false"/>
                <w:i w:val="false"/>
                <w:color w:val="000000"/>
                <w:sz w:val="20"/>
              </w:rPr>
              <w:t>
5,0</w:t>
            </w:r>
          </w:p>
          <w:bookmarkEnd w:id="1741"/>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742"/>
          <w:p>
            <w:pPr>
              <w:spacing w:after="20"/>
              <w:ind w:left="20"/>
              <w:jc w:val="both"/>
            </w:pPr>
            <w:r>
              <w:rPr>
                <w:rFonts w:ascii="Times New Roman"/>
                <w:b w:val="false"/>
                <w:i w:val="false"/>
                <w:color w:val="000000"/>
                <w:sz w:val="20"/>
              </w:rPr>
              <w:t>
5,1</w:t>
            </w:r>
          </w:p>
          <w:bookmarkEnd w:id="1742"/>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1743"/>
          <w:p>
            <w:pPr>
              <w:spacing w:after="20"/>
              <w:ind w:left="20"/>
              <w:jc w:val="both"/>
            </w:pPr>
            <w:r>
              <w:rPr>
                <w:rFonts w:ascii="Times New Roman"/>
                <w:b w:val="false"/>
                <w:i w:val="false"/>
                <w:color w:val="000000"/>
                <w:sz w:val="20"/>
              </w:rPr>
              <w:t>
4,8</w:t>
            </w:r>
          </w:p>
          <w:bookmarkEnd w:id="1743"/>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744"/>
          <w:p>
            <w:pPr>
              <w:spacing w:after="20"/>
              <w:ind w:left="20"/>
              <w:jc w:val="both"/>
            </w:pPr>
            <w:r>
              <w:rPr>
                <w:rFonts w:ascii="Times New Roman"/>
                <w:b w:val="false"/>
                <w:i w:val="false"/>
                <w:color w:val="000000"/>
                <w:sz w:val="20"/>
              </w:rPr>
              <w:t>
19Б</w:t>
            </w:r>
          </w:p>
          <w:bookmarkEnd w:id="174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745"/>
          <w:p>
            <w:pPr>
              <w:spacing w:after="20"/>
              <w:ind w:left="20"/>
              <w:jc w:val="both"/>
            </w:pPr>
            <w:r>
              <w:rPr>
                <w:rFonts w:ascii="Times New Roman"/>
                <w:b w:val="false"/>
                <w:i w:val="false"/>
                <w:color w:val="000000"/>
                <w:sz w:val="20"/>
              </w:rPr>
              <w:t>
(630)</w:t>
            </w:r>
          </w:p>
          <w:bookmarkEnd w:id="1745"/>
          <w:p>
            <w:pPr>
              <w:spacing w:after="20"/>
              <w:ind w:left="20"/>
              <w:jc w:val="both"/>
            </w:pPr>
            <w:r>
              <w:rPr>
                <w:rFonts w:ascii="Times New Roman"/>
                <w:b w:val="false"/>
                <w:i w:val="false"/>
                <w:color w:val="000000"/>
                <w:sz w:val="20"/>
              </w:rPr>
              <w:t>
</w:t>
            </w:r>
            <w:r>
              <w:rPr>
                <w:rFonts w:ascii="Times New Roman"/>
                <w:b w:val="false"/>
                <w:i w:val="false"/>
                <w:color w:val="000000"/>
                <w:sz w:val="20"/>
              </w:rPr>
              <w:t>(631)</w:t>
            </w:r>
          </w:p>
          <w:p>
            <w:pPr>
              <w:spacing w:after="20"/>
              <w:ind w:left="20"/>
              <w:jc w:val="both"/>
            </w:pPr>
            <w:r>
              <w:rPr>
                <w:rFonts w:ascii="Times New Roman"/>
                <w:b w:val="false"/>
                <w:i w:val="false"/>
                <w:color w:val="000000"/>
                <w:sz w:val="20"/>
              </w:rPr>
              <w:t>
(632)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1.Рельефтің барлық элементтері бойынша Ашық каштан, толық дамымаған сазды топырақтарда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1746"/>
          <w:p>
            <w:pPr>
              <w:spacing w:after="20"/>
              <w:ind w:left="20"/>
              <w:jc w:val="both"/>
            </w:pPr>
            <w:r>
              <w:rPr>
                <w:rFonts w:ascii="Times New Roman"/>
                <w:b w:val="false"/>
                <w:i w:val="false"/>
                <w:color w:val="000000"/>
                <w:sz w:val="20"/>
              </w:rPr>
              <w:t>
2,9</w:t>
            </w:r>
          </w:p>
          <w:bookmarkEnd w:id="174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1747"/>
          <w:p>
            <w:pPr>
              <w:spacing w:after="20"/>
              <w:ind w:left="20"/>
              <w:jc w:val="both"/>
            </w:pPr>
            <w:r>
              <w:rPr>
                <w:rFonts w:ascii="Times New Roman"/>
                <w:b w:val="false"/>
                <w:i w:val="false"/>
                <w:color w:val="000000"/>
                <w:sz w:val="20"/>
              </w:rPr>
              <w:t>
3,4</w:t>
            </w:r>
          </w:p>
          <w:bookmarkEnd w:id="174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1748"/>
          <w:p>
            <w:pPr>
              <w:spacing w:after="20"/>
              <w:ind w:left="20"/>
              <w:jc w:val="both"/>
            </w:pPr>
            <w:r>
              <w:rPr>
                <w:rFonts w:ascii="Times New Roman"/>
                <w:b w:val="false"/>
                <w:i w:val="false"/>
                <w:color w:val="000000"/>
                <w:sz w:val="20"/>
              </w:rPr>
              <w:t>
3,7</w:t>
            </w:r>
          </w:p>
          <w:bookmarkEnd w:id="1748"/>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1749"/>
          <w:p>
            <w:pPr>
              <w:spacing w:after="20"/>
              <w:ind w:left="20"/>
              <w:jc w:val="both"/>
            </w:pPr>
            <w:r>
              <w:rPr>
                <w:rFonts w:ascii="Times New Roman"/>
                <w:b w:val="false"/>
                <w:i w:val="false"/>
                <w:color w:val="000000"/>
                <w:sz w:val="20"/>
              </w:rPr>
              <w:t>
2,8</w:t>
            </w:r>
          </w:p>
          <w:bookmarkEnd w:id="174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1750"/>
          <w:p>
            <w:pPr>
              <w:spacing w:after="20"/>
              <w:ind w:left="20"/>
              <w:jc w:val="both"/>
            </w:pPr>
            <w:r>
              <w:rPr>
                <w:rFonts w:ascii="Times New Roman"/>
                <w:b w:val="false"/>
                <w:i w:val="false"/>
                <w:color w:val="000000"/>
                <w:sz w:val="20"/>
              </w:rPr>
              <w:t>
30Ба</w:t>
            </w:r>
          </w:p>
          <w:bookmarkEnd w:id="175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Ашық каштан, толық дамымаған сазды топырақтарда жусан-шымтезек-эфемерлі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1751"/>
          <w:p>
            <w:pPr>
              <w:spacing w:after="20"/>
              <w:ind w:left="20"/>
              <w:jc w:val="both"/>
            </w:pPr>
            <w:r>
              <w:rPr>
                <w:rFonts w:ascii="Times New Roman"/>
                <w:b w:val="false"/>
                <w:i w:val="false"/>
                <w:color w:val="000000"/>
                <w:sz w:val="20"/>
              </w:rPr>
              <w:t>
3,0</w:t>
            </w:r>
          </w:p>
          <w:bookmarkEnd w:id="175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1752"/>
          <w:p>
            <w:pPr>
              <w:spacing w:after="20"/>
              <w:ind w:left="20"/>
              <w:jc w:val="both"/>
            </w:pPr>
            <w:r>
              <w:rPr>
                <w:rFonts w:ascii="Times New Roman"/>
                <w:b w:val="false"/>
                <w:i w:val="false"/>
                <w:color w:val="000000"/>
                <w:sz w:val="20"/>
              </w:rPr>
              <w:t>
3,0</w:t>
            </w:r>
          </w:p>
          <w:bookmarkEnd w:id="1752"/>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1753"/>
          <w:p>
            <w:pPr>
              <w:spacing w:after="20"/>
              <w:ind w:left="20"/>
              <w:jc w:val="both"/>
            </w:pPr>
            <w:r>
              <w:rPr>
                <w:rFonts w:ascii="Times New Roman"/>
                <w:b w:val="false"/>
                <w:i w:val="false"/>
                <w:color w:val="000000"/>
                <w:sz w:val="20"/>
              </w:rPr>
              <w:t>
2,3</w:t>
            </w:r>
          </w:p>
          <w:bookmarkEnd w:id="175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1754"/>
          <w:p>
            <w:pPr>
              <w:spacing w:after="20"/>
              <w:ind w:left="20"/>
              <w:jc w:val="both"/>
            </w:pPr>
            <w:r>
              <w:rPr>
                <w:rFonts w:ascii="Times New Roman"/>
                <w:b w:val="false"/>
                <w:i w:val="false"/>
                <w:color w:val="000000"/>
                <w:sz w:val="20"/>
              </w:rPr>
              <w:t>
1,8</w:t>
            </w:r>
          </w:p>
          <w:bookmarkEnd w:id="1754"/>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1755"/>
          <w:p>
            <w:pPr>
              <w:spacing w:after="20"/>
              <w:ind w:left="20"/>
              <w:jc w:val="both"/>
            </w:pPr>
            <w:r>
              <w:rPr>
                <w:rFonts w:ascii="Times New Roman"/>
                <w:b w:val="false"/>
                <w:i w:val="false"/>
                <w:color w:val="000000"/>
                <w:sz w:val="20"/>
              </w:rPr>
              <w:t>
27а</w:t>
            </w:r>
          </w:p>
          <w:bookmarkEnd w:id="175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3.Бұталы-дәнді-жусанды сол топырақтарда шыңдар мен беткейлерде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756"/>
          <w:p>
            <w:pPr>
              <w:spacing w:after="20"/>
              <w:ind w:left="20"/>
              <w:jc w:val="both"/>
            </w:pPr>
            <w:r>
              <w:rPr>
                <w:rFonts w:ascii="Times New Roman"/>
                <w:b w:val="false"/>
                <w:i w:val="false"/>
                <w:color w:val="000000"/>
                <w:sz w:val="20"/>
              </w:rPr>
              <w:t>
3,6</w:t>
            </w:r>
          </w:p>
          <w:bookmarkEnd w:id="1756"/>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1757"/>
          <w:p>
            <w:pPr>
              <w:spacing w:after="20"/>
              <w:ind w:left="20"/>
              <w:jc w:val="both"/>
            </w:pPr>
            <w:r>
              <w:rPr>
                <w:rFonts w:ascii="Times New Roman"/>
                <w:b w:val="false"/>
                <w:i w:val="false"/>
                <w:color w:val="000000"/>
                <w:sz w:val="20"/>
              </w:rPr>
              <w:t>
5,1</w:t>
            </w:r>
          </w:p>
          <w:bookmarkEnd w:id="175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758"/>
          <w:p>
            <w:pPr>
              <w:spacing w:after="20"/>
              <w:ind w:left="20"/>
              <w:jc w:val="both"/>
            </w:pPr>
            <w:r>
              <w:rPr>
                <w:rFonts w:ascii="Times New Roman"/>
                <w:b w:val="false"/>
                <w:i w:val="false"/>
                <w:color w:val="000000"/>
                <w:sz w:val="20"/>
              </w:rPr>
              <w:t>
3,5</w:t>
            </w:r>
          </w:p>
          <w:bookmarkEnd w:id="1758"/>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1759"/>
          <w:p>
            <w:pPr>
              <w:spacing w:after="20"/>
              <w:ind w:left="20"/>
              <w:jc w:val="both"/>
            </w:pPr>
            <w:r>
              <w:rPr>
                <w:rFonts w:ascii="Times New Roman"/>
                <w:b w:val="false"/>
                <w:i w:val="false"/>
                <w:color w:val="000000"/>
                <w:sz w:val="20"/>
              </w:rPr>
              <w:t>
4,6</w:t>
            </w:r>
          </w:p>
          <w:bookmarkEnd w:id="175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1760"/>
          <w:p>
            <w:pPr>
              <w:spacing w:after="20"/>
              <w:ind w:left="20"/>
              <w:jc w:val="both"/>
            </w:pPr>
            <w:r>
              <w:rPr>
                <w:rFonts w:ascii="Times New Roman"/>
                <w:b w:val="false"/>
                <w:i w:val="false"/>
                <w:color w:val="000000"/>
                <w:sz w:val="20"/>
              </w:rPr>
              <w:t>
3,0</w:t>
            </w:r>
          </w:p>
          <w:bookmarkEnd w:id="1760"/>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1761"/>
          <w:p>
            <w:pPr>
              <w:spacing w:after="20"/>
              <w:ind w:left="20"/>
              <w:jc w:val="both"/>
            </w:pPr>
            <w:r>
              <w:rPr>
                <w:rFonts w:ascii="Times New Roman"/>
                <w:b w:val="false"/>
                <w:i w:val="false"/>
                <w:color w:val="000000"/>
                <w:sz w:val="20"/>
              </w:rPr>
              <w:t>
3,5</w:t>
            </w:r>
          </w:p>
          <w:bookmarkEnd w:id="1761"/>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762"/>
          <w:p>
            <w:pPr>
              <w:spacing w:after="20"/>
              <w:ind w:left="20"/>
              <w:jc w:val="both"/>
            </w:pPr>
            <w:r>
              <w:rPr>
                <w:rFonts w:ascii="Times New Roman"/>
                <w:b w:val="false"/>
                <w:i w:val="false"/>
                <w:color w:val="000000"/>
                <w:sz w:val="20"/>
              </w:rPr>
              <w:t>
3,3</w:t>
            </w:r>
          </w:p>
          <w:bookmarkEnd w:id="1762"/>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1763"/>
          <w:p>
            <w:pPr>
              <w:spacing w:after="20"/>
              <w:ind w:left="20"/>
              <w:jc w:val="both"/>
            </w:pPr>
            <w:r>
              <w:rPr>
                <w:rFonts w:ascii="Times New Roman"/>
                <w:b w:val="false"/>
                <w:i w:val="false"/>
                <w:color w:val="000000"/>
                <w:sz w:val="20"/>
              </w:rPr>
              <w:t>
2,7</w:t>
            </w:r>
          </w:p>
          <w:bookmarkEnd w:id="1763"/>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1764"/>
          <w:p>
            <w:pPr>
              <w:spacing w:after="20"/>
              <w:ind w:left="20"/>
              <w:jc w:val="both"/>
            </w:pPr>
            <w:r>
              <w:rPr>
                <w:rFonts w:ascii="Times New Roman"/>
                <w:b w:val="false"/>
                <w:i w:val="false"/>
                <w:color w:val="000000"/>
                <w:sz w:val="20"/>
              </w:rPr>
              <w:t>
27а</w:t>
            </w:r>
          </w:p>
          <w:bookmarkEnd w:id="176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765"/>
          <w:p>
            <w:pPr>
              <w:spacing w:after="20"/>
              <w:ind w:left="20"/>
              <w:jc w:val="both"/>
            </w:pPr>
            <w:r>
              <w:rPr>
                <w:rFonts w:ascii="Times New Roman"/>
                <w:b w:val="false"/>
                <w:i w:val="false"/>
                <w:color w:val="000000"/>
                <w:sz w:val="20"/>
              </w:rPr>
              <w:t>
3,6</w:t>
            </w:r>
          </w:p>
          <w:bookmarkEnd w:id="1765"/>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1766"/>
          <w:p>
            <w:pPr>
              <w:spacing w:after="20"/>
              <w:ind w:left="20"/>
              <w:jc w:val="both"/>
            </w:pPr>
            <w:r>
              <w:rPr>
                <w:rFonts w:ascii="Times New Roman"/>
                <w:b w:val="false"/>
                <w:i w:val="false"/>
                <w:color w:val="000000"/>
                <w:sz w:val="20"/>
              </w:rPr>
              <w:t>
5,1</w:t>
            </w:r>
          </w:p>
          <w:bookmarkEnd w:id="1766"/>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767"/>
          <w:p>
            <w:pPr>
              <w:spacing w:after="20"/>
              <w:ind w:left="20"/>
              <w:jc w:val="both"/>
            </w:pPr>
            <w:r>
              <w:rPr>
                <w:rFonts w:ascii="Times New Roman"/>
                <w:b w:val="false"/>
                <w:i w:val="false"/>
                <w:color w:val="000000"/>
                <w:sz w:val="20"/>
              </w:rPr>
              <w:t>
3,5</w:t>
            </w:r>
          </w:p>
          <w:bookmarkEnd w:id="176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1768"/>
          <w:p>
            <w:pPr>
              <w:spacing w:after="20"/>
              <w:ind w:left="20"/>
              <w:jc w:val="both"/>
            </w:pPr>
            <w:r>
              <w:rPr>
                <w:rFonts w:ascii="Times New Roman"/>
                <w:b w:val="false"/>
                <w:i w:val="false"/>
                <w:color w:val="000000"/>
                <w:sz w:val="20"/>
              </w:rPr>
              <w:t>
4,6</w:t>
            </w:r>
          </w:p>
          <w:bookmarkEnd w:id="1768"/>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769"/>
          <w:p>
            <w:pPr>
              <w:spacing w:after="20"/>
              <w:ind w:left="20"/>
              <w:jc w:val="both"/>
            </w:pPr>
            <w:r>
              <w:rPr>
                <w:rFonts w:ascii="Times New Roman"/>
                <w:b w:val="false"/>
                <w:i w:val="false"/>
                <w:color w:val="000000"/>
                <w:sz w:val="20"/>
              </w:rPr>
              <w:t>
19Б</w:t>
            </w:r>
          </w:p>
          <w:bookmarkEnd w:id="176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2.Рельефтің барлық элементтері бойынша Ашық каштан, толық дамымаған сазды топырақтарда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770"/>
          <w:p>
            <w:pPr>
              <w:spacing w:after="20"/>
              <w:ind w:left="20"/>
              <w:jc w:val="both"/>
            </w:pPr>
            <w:r>
              <w:rPr>
                <w:rFonts w:ascii="Times New Roman"/>
                <w:b w:val="false"/>
                <w:i w:val="false"/>
                <w:color w:val="000000"/>
                <w:sz w:val="20"/>
              </w:rPr>
              <w:t>
2,9</w:t>
            </w:r>
          </w:p>
          <w:bookmarkEnd w:id="177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1771"/>
          <w:p>
            <w:pPr>
              <w:spacing w:after="20"/>
              <w:ind w:left="20"/>
              <w:jc w:val="both"/>
            </w:pPr>
            <w:r>
              <w:rPr>
                <w:rFonts w:ascii="Times New Roman"/>
                <w:b w:val="false"/>
                <w:i w:val="false"/>
                <w:color w:val="000000"/>
                <w:sz w:val="20"/>
              </w:rPr>
              <w:t>
3,4</w:t>
            </w:r>
          </w:p>
          <w:bookmarkEnd w:id="177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772"/>
          <w:p>
            <w:pPr>
              <w:spacing w:after="20"/>
              <w:ind w:left="20"/>
              <w:jc w:val="both"/>
            </w:pPr>
            <w:r>
              <w:rPr>
                <w:rFonts w:ascii="Times New Roman"/>
                <w:b w:val="false"/>
                <w:i w:val="false"/>
                <w:color w:val="000000"/>
                <w:sz w:val="20"/>
              </w:rPr>
              <w:t>
3,7</w:t>
            </w:r>
          </w:p>
          <w:bookmarkEnd w:id="177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1773"/>
          <w:p>
            <w:pPr>
              <w:spacing w:after="20"/>
              <w:ind w:left="20"/>
              <w:jc w:val="both"/>
            </w:pPr>
            <w:r>
              <w:rPr>
                <w:rFonts w:ascii="Times New Roman"/>
                <w:b w:val="false"/>
                <w:i w:val="false"/>
                <w:color w:val="000000"/>
                <w:sz w:val="20"/>
              </w:rPr>
              <w:t>
2,8</w:t>
            </w:r>
          </w:p>
          <w:bookmarkEnd w:id="1773"/>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1774"/>
          <w:p>
            <w:pPr>
              <w:spacing w:after="20"/>
              <w:ind w:left="20"/>
              <w:jc w:val="both"/>
            </w:pPr>
            <w:r>
              <w:rPr>
                <w:rFonts w:ascii="Times New Roman"/>
                <w:b w:val="false"/>
                <w:i w:val="false"/>
                <w:color w:val="000000"/>
                <w:sz w:val="20"/>
              </w:rPr>
              <w:t>
3,3</w:t>
            </w:r>
          </w:p>
          <w:bookmarkEnd w:id="1774"/>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1775"/>
          <w:p>
            <w:pPr>
              <w:spacing w:after="20"/>
              <w:ind w:left="20"/>
              <w:jc w:val="both"/>
            </w:pPr>
            <w:r>
              <w:rPr>
                <w:rFonts w:ascii="Times New Roman"/>
                <w:b w:val="false"/>
                <w:i w:val="false"/>
                <w:color w:val="000000"/>
                <w:sz w:val="20"/>
              </w:rPr>
              <w:t>
4,4</w:t>
            </w:r>
          </w:p>
          <w:bookmarkEnd w:id="1775"/>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1776"/>
          <w:p>
            <w:pPr>
              <w:spacing w:after="20"/>
              <w:ind w:left="20"/>
              <w:jc w:val="both"/>
            </w:pPr>
            <w:r>
              <w:rPr>
                <w:rFonts w:ascii="Times New Roman"/>
                <w:b w:val="false"/>
                <w:i w:val="false"/>
                <w:color w:val="000000"/>
                <w:sz w:val="20"/>
              </w:rPr>
              <w:t>
3,6</w:t>
            </w:r>
          </w:p>
          <w:bookmarkEnd w:id="1776"/>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777"/>
          <w:p>
            <w:pPr>
              <w:spacing w:after="20"/>
              <w:ind w:left="20"/>
              <w:jc w:val="both"/>
            </w:pPr>
            <w:r>
              <w:rPr>
                <w:rFonts w:ascii="Times New Roman"/>
                <w:b w:val="false"/>
                <w:i w:val="false"/>
                <w:color w:val="000000"/>
                <w:sz w:val="20"/>
              </w:rPr>
              <w:t>
3,9</w:t>
            </w:r>
          </w:p>
          <w:bookmarkEnd w:id="1777"/>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1778"/>
          <w:p>
            <w:pPr>
              <w:spacing w:after="20"/>
              <w:ind w:left="20"/>
              <w:jc w:val="both"/>
            </w:pPr>
            <w:r>
              <w:rPr>
                <w:rFonts w:ascii="Times New Roman"/>
                <w:b w:val="false"/>
                <w:i w:val="false"/>
                <w:color w:val="000000"/>
                <w:sz w:val="20"/>
              </w:rPr>
              <w:t>
19Б</w:t>
            </w:r>
          </w:p>
          <w:bookmarkEnd w:id="177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1.Рельефтің барлық элементтері бойынша Ашық каштан, толық дамымаған сазды топырақтарда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1779"/>
          <w:p>
            <w:pPr>
              <w:spacing w:after="20"/>
              <w:ind w:left="20"/>
              <w:jc w:val="both"/>
            </w:pPr>
            <w:r>
              <w:rPr>
                <w:rFonts w:ascii="Times New Roman"/>
                <w:b w:val="false"/>
                <w:i w:val="false"/>
                <w:color w:val="000000"/>
                <w:sz w:val="20"/>
              </w:rPr>
              <w:t>
2,9</w:t>
            </w:r>
          </w:p>
          <w:bookmarkEnd w:id="177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780"/>
          <w:p>
            <w:pPr>
              <w:spacing w:after="20"/>
              <w:ind w:left="20"/>
              <w:jc w:val="both"/>
            </w:pPr>
            <w:r>
              <w:rPr>
                <w:rFonts w:ascii="Times New Roman"/>
                <w:b w:val="false"/>
                <w:i w:val="false"/>
                <w:color w:val="000000"/>
                <w:sz w:val="20"/>
              </w:rPr>
              <w:t>
3,4</w:t>
            </w:r>
          </w:p>
          <w:bookmarkEnd w:id="178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781"/>
          <w:p>
            <w:pPr>
              <w:spacing w:after="20"/>
              <w:ind w:left="20"/>
              <w:jc w:val="both"/>
            </w:pPr>
            <w:r>
              <w:rPr>
                <w:rFonts w:ascii="Times New Roman"/>
                <w:b w:val="false"/>
                <w:i w:val="false"/>
                <w:color w:val="000000"/>
                <w:sz w:val="20"/>
              </w:rPr>
              <w:t>
3,7</w:t>
            </w:r>
          </w:p>
          <w:bookmarkEnd w:id="178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782"/>
          <w:p>
            <w:pPr>
              <w:spacing w:after="20"/>
              <w:ind w:left="20"/>
              <w:jc w:val="both"/>
            </w:pPr>
            <w:r>
              <w:rPr>
                <w:rFonts w:ascii="Times New Roman"/>
                <w:b w:val="false"/>
                <w:i w:val="false"/>
                <w:color w:val="000000"/>
                <w:sz w:val="20"/>
              </w:rPr>
              <w:t>
2,8</w:t>
            </w:r>
          </w:p>
          <w:bookmarkEnd w:id="1782"/>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1783"/>
          <w:p>
            <w:pPr>
              <w:spacing w:after="20"/>
              <w:ind w:left="20"/>
              <w:jc w:val="both"/>
            </w:pPr>
            <w:r>
              <w:rPr>
                <w:rFonts w:ascii="Times New Roman"/>
                <w:b w:val="false"/>
                <w:i w:val="false"/>
                <w:color w:val="000000"/>
                <w:sz w:val="20"/>
              </w:rPr>
              <w:t>
30Б</w:t>
            </w:r>
          </w:p>
          <w:bookmarkEnd w:id="178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Ашық каштан, дамымаған сазды топырақтарда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784"/>
          <w:p>
            <w:pPr>
              <w:spacing w:after="20"/>
              <w:ind w:left="20"/>
              <w:jc w:val="both"/>
            </w:pPr>
            <w:r>
              <w:rPr>
                <w:rFonts w:ascii="Times New Roman"/>
                <w:b w:val="false"/>
                <w:i w:val="false"/>
                <w:color w:val="000000"/>
                <w:sz w:val="20"/>
              </w:rPr>
              <w:t>
2,7</w:t>
            </w:r>
          </w:p>
          <w:bookmarkEnd w:id="178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1785"/>
          <w:p>
            <w:pPr>
              <w:spacing w:after="20"/>
              <w:ind w:left="20"/>
              <w:jc w:val="both"/>
            </w:pPr>
            <w:r>
              <w:rPr>
                <w:rFonts w:ascii="Times New Roman"/>
                <w:b w:val="false"/>
                <w:i w:val="false"/>
                <w:color w:val="000000"/>
                <w:sz w:val="20"/>
              </w:rPr>
              <w:t>
3,2</w:t>
            </w:r>
          </w:p>
          <w:bookmarkEnd w:id="178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786"/>
          <w:p>
            <w:pPr>
              <w:spacing w:after="20"/>
              <w:ind w:left="20"/>
              <w:jc w:val="both"/>
            </w:pPr>
            <w:r>
              <w:rPr>
                <w:rFonts w:ascii="Times New Roman"/>
                <w:b w:val="false"/>
                <w:i w:val="false"/>
                <w:color w:val="000000"/>
                <w:sz w:val="20"/>
              </w:rPr>
              <w:t>
3,5</w:t>
            </w:r>
          </w:p>
          <w:bookmarkEnd w:id="1786"/>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1787"/>
          <w:p>
            <w:pPr>
              <w:spacing w:after="20"/>
              <w:ind w:left="20"/>
              <w:jc w:val="both"/>
            </w:pPr>
            <w:r>
              <w:rPr>
                <w:rFonts w:ascii="Times New Roman"/>
                <w:b w:val="false"/>
                <w:i w:val="false"/>
                <w:color w:val="000000"/>
                <w:sz w:val="20"/>
              </w:rPr>
              <w:t>
2,7</w:t>
            </w:r>
          </w:p>
          <w:bookmarkEnd w:id="178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788"/>
          <w:p>
            <w:pPr>
              <w:spacing w:after="20"/>
              <w:ind w:left="20"/>
              <w:jc w:val="both"/>
            </w:pPr>
            <w:r>
              <w:rPr>
                <w:rFonts w:ascii="Times New Roman"/>
                <w:b w:val="false"/>
                <w:i w:val="false"/>
                <w:color w:val="000000"/>
                <w:sz w:val="20"/>
              </w:rPr>
              <w:t>
27</w:t>
            </w:r>
          </w:p>
          <w:bookmarkEnd w:id="178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789"/>
          <w:p>
            <w:pPr>
              <w:spacing w:after="20"/>
              <w:ind w:left="20"/>
              <w:jc w:val="both"/>
            </w:pPr>
            <w:r>
              <w:rPr>
                <w:rFonts w:ascii="Times New Roman"/>
                <w:b w:val="false"/>
                <w:i w:val="false"/>
                <w:color w:val="000000"/>
                <w:sz w:val="20"/>
              </w:rPr>
              <w:t>
5,6</w:t>
            </w:r>
          </w:p>
          <w:bookmarkEnd w:id="1789"/>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1790"/>
          <w:p>
            <w:pPr>
              <w:spacing w:after="20"/>
              <w:ind w:left="20"/>
              <w:jc w:val="both"/>
            </w:pPr>
            <w:r>
              <w:rPr>
                <w:rFonts w:ascii="Times New Roman"/>
                <w:b w:val="false"/>
                <w:i w:val="false"/>
                <w:color w:val="000000"/>
                <w:sz w:val="20"/>
              </w:rPr>
              <w:t>
7,6</w:t>
            </w:r>
          </w:p>
          <w:bookmarkEnd w:id="1790"/>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791"/>
          <w:p>
            <w:pPr>
              <w:spacing w:after="20"/>
              <w:ind w:left="20"/>
              <w:jc w:val="both"/>
            </w:pPr>
            <w:r>
              <w:rPr>
                <w:rFonts w:ascii="Times New Roman"/>
                <w:b w:val="false"/>
                <w:i w:val="false"/>
                <w:color w:val="000000"/>
                <w:sz w:val="20"/>
              </w:rPr>
              <w:t>
5,8</w:t>
            </w:r>
          </w:p>
          <w:bookmarkEnd w:id="1791"/>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1792"/>
          <w:p>
            <w:pPr>
              <w:spacing w:after="20"/>
              <w:ind w:left="20"/>
              <w:jc w:val="both"/>
            </w:pPr>
            <w:r>
              <w:rPr>
                <w:rFonts w:ascii="Times New Roman"/>
                <w:b w:val="false"/>
                <w:i w:val="false"/>
                <w:color w:val="000000"/>
                <w:sz w:val="20"/>
              </w:rPr>
              <w:t>
6,5</w:t>
            </w:r>
          </w:p>
          <w:bookmarkEnd w:id="1792"/>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1793"/>
          <w:p>
            <w:pPr>
              <w:spacing w:after="20"/>
              <w:ind w:left="20"/>
              <w:jc w:val="both"/>
            </w:pPr>
            <w:r>
              <w:rPr>
                <w:rFonts w:ascii="Times New Roman"/>
                <w:b w:val="false"/>
                <w:i w:val="false"/>
                <w:color w:val="000000"/>
                <w:sz w:val="20"/>
              </w:rPr>
              <w:t>
3,4</w:t>
            </w:r>
          </w:p>
          <w:bookmarkEnd w:id="1793"/>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1794"/>
          <w:p>
            <w:pPr>
              <w:spacing w:after="20"/>
              <w:ind w:left="20"/>
              <w:jc w:val="both"/>
            </w:pPr>
            <w:r>
              <w:rPr>
                <w:rFonts w:ascii="Times New Roman"/>
                <w:b w:val="false"/>
                <w:i w:val="false"/>
                <w:color w:val="000000"/>
                <w:sz w:val="20"/>
              </w:rPr>
              <w:t>
4,2</w:t>
            </w:r>
          </w:p>
          <w:bookmarkEnd w:id="1794"/>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1795"/>
          <w:p>
            <w:pPr>
              <w:spacing w:after="20"/>
              <w:ind w:left="20"/>
              <w:jc w:val="both"/>
            </w:pPr>
            <w:r>
              <w:rPr>
                <w:rFonts w:ascii="Times New Roman"/>
                <w:b w:val="false"/>
                <w:i w:val="false"/>
                <w:color w:val="000000"/>
                <w:sz w:val="20"/>
              </w:rPr>
              <w:t>
4,1</w:t>
            </w:r>
          </w:p>
          <w:bookmarkEnd w:id="1795"/>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1796"/>
          <w:p>
            <w:pPr>
              <w:spacing w:after="20"/>
              <w:ind w:left="20"/>
              <w:jc w:val="both"/>
            </w:pPr>
            <w:r>
              <w:rPr>
                <w:rFonts w:ascii="Times New Roman"/>
                <w:b w:val="false"/>
                <w:i w:val="false"/>
                <w:color w:val="000000"/>
                <w:sz w:val="20"/>
              </w:rPr>
              <w:t>
3,5</w:t>
            </w:r>
          </w:p>
          <w:bookmarkEnd w:id="1796"/>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1797"/>
          <w:p>
            <w:pPr>
              <w:spacing w:after="20"/>
              <w:ind w:left="20"/>
              <w:jc w:val="both"/>
            </w:pPr>
            <w:r>
              <w:rPr>
                <w:rFonts w:ascii="Times New Roman"/>
                <w:b w:val="false"/>
                <w:i w:val="false"/>
                <w:color w:val="000000"/>
                <w:sz w:val="20"/>
              </w:rPr>
              <w:t>
19Б</w:t>
            </w:r>
          </w:p>
          <w:bookmarkEnd w:id="1797"/>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1798"/>
          <w:p>
            <w:pPr>
              <w:spacing w:after="20"/>
              <w:ind w:left="20"/>
              <w:jc w:val="both"/>
            </w:pPr>
            <w:r>
              <w:rPr>
                <w:rFonts w:ascii="Times New Roman"/>
                <w:b w:val="false"/>
                <w:i w:val="false"/>
                <w:color w:val="000000"/>
                <w:sz w:val="20"/>
              </w:rPr>
              <w:t>
(638)</w:t>
            </w:r>
          </w:p>
          <w:bookmarkEnd w:id="1798"/>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1.Рельефтің барлық элементтері бойынша Ашық каштан, толық дамымаған сазды топырақтарда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1799"/>
          <w:p>
            <w:pPr>
              <w:spacing w:after="20"/>
              <w:ind w:left="20"/>
              <w:jc w:val="both"/>
            </w:pPr>
            <w:r>
              <w:rPr>
                <w:rFonts w:ascii="Times New Roman"/>
                <w:b w:val="false"/>
                <w:i w:val="false"/>
                <w:color w:val="000000"/>
                <w:sz w:val="20"/>
              </w:rPr>
              <w:t>
2,9</w:t>
            </w:r>
          </w:p>
          <w:bookmarkEnd w:id="179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1800"/>
          <w:p>
            <w:pPr>
              <w:spacing w:after="20"/>
              <w:ind w:left="20"/>
              <w:jc w:val="both"/>
            </w:pPr>
            <w:r>
              <w:rPr>
                <w:rFonts w:ascii="Times New Roman"/>
                <w:b w:val="false"/>
                <w:i w:val="false"/>
                <w:color w:val="000000"/>
                <w:sz w:val="20"/>
              </w:rPr>
              <w:t>
3,4</w:t>
            </w:r>
          </w:p>
          <w:bookmarkEnd w:id="180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1801"/>
          <w:p>
            <w:pPr>
              <w:spacing w:after="20"/>
              <w:ind w:left="20"/>
              <w:jc w:val="both"/>
            </w:pPr>
            <w:r>
              <w:rPr>
                <w:rFonts w:ascii="Times New Roman"/>
                <w:b w:val="false"/>
                <w:i w:val="false"/>
                <w:color w:val="000000"/>
                <w:sz w:val="20"/>
              </w:rPr>
              <w:t>
3,7</w:t>
            </w:r>
          </w:p>
          <w:bookmarkEnd w:id="180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802"/>
          <w:p>
            <w:pPr>
              <w:spacing w:after="20"/>
              <w:ind w:left="20"/>
              <w:jc w:val="both"/>
            </w:pPr>
            <w:r>
              <w:rPr>
                <w:rFonts w:ascii="Times New Roman"/>
                <w:b w:val="false"/>
                <w:i w:val="false"/>
                <w:color w:val="000000"/>
                <w:sz w:val="20"/>
              </w:rPr>
              <w:t>
2,8</w:t>
            </w:r>
          </w:p>
          <w:bookmarkEnd w:id="1802"/>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1803"/>
          <w:p>
            <w:pPr>
              <w:spacing w:after="20"/>
              <w:ind w:left="20"/>
              <w:jc w:val="both"/>
            </w:pPr>
            <w:r>
              <w:rPr>
                <w:rFonts w:ascii="Times New Roman"/>
                <w:b w:val="false"/>
                <w:i w:val="false"/>
                <w:color w:val="000000"/>
                <w:sz w:val="20"/>
              </w:rPr>
              <w:t>
27а</w:t>
            </w:r>
          </w:p>
          <w:bookmarkEnd w:id="1803"/>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804"/>
          <w:p>
            <w:pPr>
              <w:spacing w:after="20"/>
              <w:ind w:left="20"/>
              <w:jc w:val="both"/>
            </w:pPr>
            <w:r>
              <w:rPr>
                <w:rFonts w:ascii="Times New Roman"/>
                <w:b w:val="false"/>
                <w:i w:val="false"/>
                <w:color w:val="000000"/>
                <w:sz w:val="20"/>
              </w:rPr>
              <w:t>
3,6</w:t>
            </w:r>
          </w:p>
          <w:bookmarkEnd w:id="1804"/>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1805"/>
          <w:p>
            <w:pPr>
              <w:spacing w:after="20"/>
              <w:ind w:left="20"/>
              <w:jc w:val="both"/>
            </w:pPr>
            <w:r>
              <w:rPr>
                <w:rFonts w:ascii="Times New Roman"/>
                <w:b w:val="false"/>
                <w:i w:val="false"/>
                <w:color w:val="000000"/>
                <w:sz w:val="20"/>
              </w:rPr>
              <w:t>
5,1</w:t>
            </w:r>
          </w:p>
          <w:bookmarkEnd w:id="1805"/>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806"/>
          <w:p>
            <w:pPr>
              <w:spacing w:after="20"/>
              <w:ind w:left="20"/>
              <w:jc w:val="both"/>
            </w:pPr>
            <w:r>
              <w:rPr>
                <w:rFonts w:ascii="Times New Roman"/>
                <w:b w:val="false"/>
                <w:i w:val="false"/>
                <w:color w:val="000000"/>
                <w:sz w:val="20"/>
              </w:rPr>
              <w:t>
3,5</w:t>
            </w:r>
          </w:p>
          <w:bookmarkEnd w:id="180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807"/>
          <w:p>
            <w:pPr>
              <w:spacing w:after="20"/>
              <w:ind w:left="20"/>
              <w:jc w:val="both"/>
            </w:pPr>
            <w:r>
              <w:rPr>
                <w:rFonts w:ascii="Times New Roman"/>
                <w:b w:val="false"/>
                <w:i w:val="false"/>
                <w:color w:val="000000"/>
                <w:sz w:val="20"/>
              </w:rPr>
              <w:t>
4,6</w:t>
            </w:r>
          </w:p>
          <w:bookmarkEnd w:id="180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1808"/>
          <w:p>
            <w:pPr>
              <w:spacing w:after="20"/>
              <w:ind w:left="20"/>
              <w:jc w:val="both"/>
            </w:pPr>
            <w:r>
              <w:rPr>
                <w:rFonts w:ascii="Times New Roman"/>
                <w:b w:val="false"/>
                <w:i w:val="false"/>
                <w:color w:val="000000"/>
                <w:sz w:val="20"/>
              </w:rPr>
              <w:t>
30Б</w:t>
            </w:r>
          </w:p>
          <w:bookmarkEnd w:id="1808"/>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3.Жусан-шымтезек-жер бедерінің барлық элементтері бойынша Ашық каштан, дамымаған сазды топырақтарда 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809"/>
          <w:p>
            <w:pPr>
              <w:spacing w:after="20"/>
              <w:ind w:left="20"/>
              <w:jc w:val="both"/>
            </w:pPr>
            <w:r>
              <w:rPr>
                <w:rFonts w:ascii="Times New Roman"/>
                <w:b w:val="false"/>
                <w:i w:val="false"/>
                <w:color w:val="000000"/>
                <w:sz w:val="20"/>
              </w:rPr>
              <w:t>
2,7</w:t>
            </w:r>
          </w:p>
          <w:bookmarkEnd w:id="180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1810"/>
          <w:p>
            <w:pPr>
              <w:spacing w:after="20"/>
              <w:ind w:left="20"/>
              <w:jc w:val="both"/>
            </w:pPr>
            <w:r>
              <w:rPr>
                <w:rFonts w:ascii="Times New Roman"/>
                <w:b w:val="false"/>
                <w:i w:val="false"/>
                <w:color w:val="000000"/>
                <w:sz w:val="20"/>
              </w:rPr>
              <w:t>
3,2</w:t>
            </w:r>
          </w:p>
          <w:bookmarkEnd w:id="1810"/>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811"/>
          <w:p>
            <w:pPr>
              <w:spacing w:after="20"/>
              <w:ind w:left="20"/>
              <w:jc w:val="both"/>
            </w:pPr>
            <w:r>
              <w:rPr>
                <w:rFonts w:ascii="Times New Roman"/>
                <w:b w:val="false"/>
                <w:i w:val="false"/>
                <w:color w:val="000000"/>
                <w:sz w:val="20"/>
              </w:rPr>
              <w:t>
3,5</w:t>
            </w:r>
          </w:p>
          <w:bookmarkEnd w:id="1811"/>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1812"/>
          <w:p>
            <w:pPr>
              <w:spacing w:after="20"/>
              <w:ind w:left="20"/>
              <w:jc w:val="both"/>
            </w:pPr>
            <w:r>
              <w:rPr>
                <w:rFonts w:ascii="Times New Roman"/>
                <w:b w:val="false"/>
                <w:i w:val="false"/>
                <w:color w:val="000000"/>
                <w:sz w:val="20"/>
              </w:rPr>
              <w:t>
2,7</w:t>
            </w:r>
          </w:p>
          <w:bookmarkEnd w:id="181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1813"/>
          <w:p>
            <w:pPr>
              <w:spacing w:after="20"/>
              <w:ind w:left="20"/>
              <w:jc w:val="both"/>
            </w:pPr>
            <w:r>
              <w:rPr>
                <w:rFonts w:ascii="Times New Roman"/>
                <w:b w:val="false"/>
                <w:i w:val="false"/>
                <w:color w:val="000000"/>
                <w:sz w:val="20"/>
              </w:rPr>
              <w:t>
3,0</w:t>
            </w:r>
          </w:p>
          <w:bookmarkEnd w:id="1813"/>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1814"/>
          <w:p>
            <w:pPr>
              <w:spacing w:after="20"/>
              <w:ind w:left="20"/>
              <w:jc w:val="both"/>
            </w:pPr>
            <w:r>
              <w:rPr>
                <w:rFonts w:ascii="Times New Roman"/>
                <w:b w:val="false"/>
                <w:i w:val="false"/>
                <w:color w:val="000000"/>
                <w:sz w:val="20"/>
              </w:rPr>
              <w:t>
3,6</w:t>
            </w:r>
          </w:p>
          <w:bookmarkEnd w:id="1814"/>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1815"/>
          <w:p>
            <w:pPr>
              <w:spacing w:after="20"/>
              <w:ind w:left="20"/>
              <w:jc w:val="both"/>
            </w:pPr>
            <w:r>
              <w:rPr>
                <w:rFonts w:ascii="Times New Roman"/>
                <w:b w:val="false"/>
                <w:i w:val="false"/>
                <w:color w:val="000000"/>
                <w:sz w:val="20"/>
              </w:rPr>
              <w:t>
3,7</w:t>
            </w:r>
          </w:p>
          <w:bookmarkEnd w:id="1815"/>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1816"/>
          <w:p>
            <w:pPr>
              <w:spacing w:after="20"/>
              <w:ind w:left="20"/>
              <w:jc w:val="both"/>
            </w:pPr>
            <w:r>
              <w:rPr>
                <w:rFonts w:ascii="Times New Roman"/>
                <w:b w:val="false"/>
                <w:i w:val="false"/>
                <w:color w:val="000000"/>
                <w:sz w:val="20"/>
              </w:rPr>
              <w:t>
3,0</w:t>
            </w:r>
          </w:p>
          <w:bookmarkEnd w:id="1816"/>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1817"/>
          <w:p>
            <w:pPr>
              <w:spacing w:after="20"/>
              <w:ind w:left="20"/>
              <w:jc w:val="both"/>
            </w:pPr>
            <w:r>
              <w:rPr>
                <w:rFonts w:ascii="Times New Roman"/>
                <w:b w:val="false"/>
                <w:i w:val="false"/>
                <w:color w:val="000000"/>
                <w:sz w:val="20"/>
              </w:rPr>
              <w:t>
Төмендету</w:t>
            </w:r>
          </w:p>
          <w:bookmarkEnd w:id="1817"/>
          <w:p>
            <w:pPr>
              <w:spacing w:after="20"/>
              <w:ind w:left="20"/>
              <w:jc w:val="both"/>
            </w:pPr>
            <w:r>
              <w:rPr>
                <w:rFonts w:ascii="Times New Roman"/>
                <w:b w:val="false"/>
                <w:i w:val="false"/>
                <w:color w:val="000000"/>
                <w:sz w:val="20"/>
              </w:rPr>
              <w:t>
Погр. Қоңыршаулинск ауылынан. С. О. (Уч. Жыланды) к.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1818"/>
          <w:p>
            <w:pPr>
              <w:spacing w:after="20"/>
              <w:ind w:left="20"/>
              <w:jc w:val="both"/>
            </w:pPr>
            <w:r>
              <w:rPr>
                <w:rFonts w:ascii="Times New Roman"/>
                <w:b w:val="false"/>
                <w:i w:val="false"/>
                <w:color w:val="000000"/>
                <w:sz w:val="20"/>
              </w:rPr>
              <w:t>
44</w:t>
            </w:r>
          </w:p>
          <w:bookmarkEnd w:id="1818"/>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1819"/>
          <w:p>
            <w:pPr>
              <w:spacing w:after="20"/>
              <w:ind w:left="20"/>
              <w:jc w:val="both"/>
            </w:pPr>
            <w:r>
              <w:rPr>
                <w:rFonts w:ascii="Times New Roman"/>
                <w:b w:val="false"/>
                <w:i w:val="false"/>
                <w:color w:val="000000"/>
                <w:sz w:val="20"/>
              </w:rPr>
              <w:t>
3,8</w:t>
            </w:r>
          </w:p>
          <w:bookmarkEnd w:id="181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1820"/>
          <w:p>
            <w:pPr>
              <w:spacing w:after="20"/>
              <w:ind w:left="20"/>
              <w:jc w:val="both"/>
            </w:pPr>
            <w:r>
              <w:rPr>
                <w:rFonts w:ascii="Times New Roman"/>
                <w:b w:val="false"/>
                <w:i w:val="false"/>
                <w:color w:val="000000"/>
                <w:sz w:val="20"/>
              </w:rPr>
              <w:t>
5,9</w:t>
            </w:r>
          </w:p>
          <w:bookmarkEnd w:id="1820"/>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1821"/>
          <w:p>
            <w:pPr>
              <w:spacing w:after="20"/>
              <w:ind w:left="20"/>
              <w:jc w:val="both"/>
            </w:pPr>
            <w:r>
              <w:rPr>
                <w:rFonts w:ascii="Times New Roman"/>
                <w:b w:val="false"/>
                <w:i w:val="false"/>
                <w:color w:val="000000"/>
                <w:sz w:val="20"/>
              </w:rPr>
              <w:t>
4,8</w:t>
            </w:r>
          </w:p>
          <w:bookmarkEnd w:id="1821"/>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1822"/>
          <w:p>
            <w:pPr>
              <w:spacing w:after="20"/>
              <w:ind w:left="20"/>
              <w:jc w:val="both"/>
            </w:pPr>
            <w:r>
              <w:rPr>
                <w:rFonts w:ascii="Times New Roman"/>
                <w:b w:val="false"/>
                <w:i w:val="false"/>
                <w:color w:val="000000"/>
                <w:sz w:val="20"/>
              </w:rPr>
              <w:t>
4,2</w:t>
            </w:r>
          </w:p>
          <w:bookmarkEnd w:id="1822"/>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1823"/>
          <w:p>
            <w:pPr>
              <w:spacing w:after="20"/>
              <w:ind w:left="20"/>
              <w:jc w:val="both"/>
            </w:pPr>
            <w:r>
              <w:rPr>
                <w:rFonts w:ascii="Times New Roman"/>
                <w:b w:val="false"/>
                <w:i w:val="false"/>
                <w:color w:val="000000"/>
                <w:sz w:val="20"/>
              </w:rPr>
              <w:t>
43</w:t>
            </w:r>
          </w:p>
          <w:bookmarkEnd w:id="1823"/>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1824"/>
          <w:p>
            <w:pPr>
              <w:spacing w:after="20"/>
              <w:ind w:left="20"/>
              <w:jc w:val="both"/>
            </w:pPr>
            <w:r>
              <w:rPr>
                <w:rFonts w:ascii="Times New Roman"/>
                <w:b w:val="false"/>
                <w:i w:val="false"/>
                <w:color w:val="000000"/>
                <w:sz w:val="20"/>
              </w:rPr>
              <w:t>
(620)</w:t>
            </w:r>
          </w:p>
          <w:bookmarkEnd w:id="1824"/>
          <w:p>
            <w:pPr>
              <w:spacing w:after="20"/>
              <w:ind w:left="20"/>
              <w:jc w:val="both"/>
            </w:pPr>
            <w:r>
              <w:rPr>
                <w:rFonts w:ascii="Times New Roman"/>
                <w:b w:val="false"/>
                <w:i w:val="false"/>
                <w:color w:val="000000"/>
                <w:sz w:val="20"/>
              </w:rPr>
              <w:t>
(639)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2.Волоснецово-типчаково-жусан шалғынды Ашық каштан тұзды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 w:id="1825"/>
          <w:p>
            <w:pPr>
              <w:spacing w:after="20"/>
              <w:ind w:left="20"/>
              <w:jc w:val="both"/>
            </w:pPr>
            <w:r>
              <w:rPr>
                <w:rFonts w:ascii="Times New Roman"/>
                <w:b w:val="false"/>
                <w:i w:val="false"/>
                <w:color w:val="000000"/>
                <w:sz w:val="20"/>
              </w:rPr>
              <w:t>
1,8</w:t>
            </w:r>
          </w:p>
          <w:bookmarkEnd w:id="182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1826"/>
          <w:p>
            <w:pPr>
              <w:spacing w:after="20"/>
              <w:ind w:left="20"/>
              <w:jc w:val="both"/>
            </w:pPr>
            <w:r>
              <w:rPr>
                <w:rFonts w:ascii="Times New Roman"/>
                <w:b w:val="false"/>
                <w:i w:val="false"/>
                <w:color w:val="000000"/>
                <w:sz w:val="20"/>
              </w:rPr>
              <w:t>
3,0</w:t>
            </w:r>
          </w:p>
          <w:bookmarkEnd w:id="182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1827"/>
          <w:p>
            <w:pPr>
              <w:spacing w:after="20"/>
              <w:ind w:left="20"/>
              <w:jc w:val="both"/>
            </w:pPr>
            <w:r>
              <w:rPr>
                <w:rFonts w:ascii="Times New Roman"/>
                <w:b w:val="false"/>
                <w:i w:val="false"/>
                <w:color w:val="000000"/>
                <w:sz w:val="20"/>
              </w:rPr>
              <w:t>
6,9</w:t>
            </w:r>
          </w:p>
          <w:bookmarkEnd w:id="1827"/>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1828"/>
          <w:p>
            <w:pPr>
              <w:spacing w:after="20"/>
              <w:ind w:left="20"/>
              <w:jc w:val="both"/>
            </w:pPr>
            <w:r>
              <w:rPr>
                <w:rFonts w:ascii="Times New Roman"/>
                <w:b w:val="false"/>
                <w:i w:val="false"/>
                <w:color w:val="000000"/>
                <w:sz w:val="20"/>
              </w:rPr>
              <w:t>
5,3</w:t>
            </w:r>
          </w:p>
          <w:bookmarkEnd w:id="182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1829"/>
          <w:p>
            <w:pPr>
              <w:spacing w:after="20"/>
              <w:ind w:left="20"/>
              <w:jc w:val="both"/>
            </w:pPr>
            <w:r>
              <w:rPr>
                <w:rFonts w:ascii="Times New Roman"/>
                <w:b w:val="false"/>
                <w:i w:val="false"/>
                <w:color w:val="000000"/>
                <w:sz w:val="20"/>
              </w:rPr>
              <w:t>
53</w:t>
            </w:r>
          </w:p>
          <w:bookmarkEnd w:id="1829"/>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Ашық каштан сортаңдарындағы жусан-камфоросмо-эфемерлі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1830"/>
          <w:p>
            <w:pPr>
              <w:spacing w:after="20"/>
              <w:ind w:left="20"/>
              <w:jc w:val="both"/>
            </w:pPr>
            <w:r>
              <w:rPr>
                <w:rFonts w:ascii="Times New Roman"/>
                <w:b w:val="false"/>
                <w:i w:val="false"/>
                <w:color w:val="000000"/>
                <w:sz w:val="20"/>
              </w:rPr>
              <w:t>
435</w:t>
            </w:r>
          </w:p>
          <w:bookmarkEnd w:id="1830"/>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1831"/>
          <w:p>
            <w:pPr>
              <w:spacing w:after="20"/>
              <w:ind w:left="20"/>
              <w:jc w:val="both"/>
            </w:pPr>
            <w:r>
              <w:rPr>
                <w:rFonts w:ascii="Times New Roman"/>
                <w:b w:val="false"/>
                <w:i w:val="false"/>
                <w:color w:val="000000"/>
                <w:sz w:val="20"/>
              </w:rPr>
              <w:t>
0,7</w:t>
            </w:r>
          </w:p>
          <w:bookmarkEnd w:id="1831"/>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832"/>
          <w:p>
            <w:pPr>
              <w:spacing w:after="20"/>
              <w:ind w:left="20"/>
              <w:jc w:val="both"/>
            </w:pPr>
            <w:r>
              <w:rPr>
                <w:rFonts w:ascii="Times New Roman"/>
                <w:b w:val="false"/>
                <w:i w:val="false"/>
                <w:color w:val="000000"/>
                <w:sz w:val="20"/>
              </w:rPr>
              <w:t>
0,3</w:t>
            </w:r>
          </w:p>
          <w:bookmarkEnd w:id="1832"/>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 w:id="1833"/>
          <w:p>
            <w:pPr>
              <w:spacing w:after="20"/>
              <w:ind w:left="20"/>
              <w:jc w:val="both"/>
            </w:pPr>
            <w:r>
              <w:rPr>
                <w:rFonts w:ascii="Times New Roman"/>
                <w:b w:val="false"/>
                <w:i w:val="false"/>
                <w:color w:val="000000"/>
                <w:sz w:val="20"/>
              </w:rPr>
              <w:t>
6,3</w:t>
            </w:r>
          </w:p>
          <w:bookmarkEnd w:id="1833"/>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834"/>
          <w:p>
            <w:pPr>
              <w:spacing w:after="20"/>
              <w:ind w:left="20"/>
              <w:jc w:val="both"/>
            </w:pPr>
            <w:r>
              <w:rPr>
                <w:rFonts w:ascii="Times New Roman"/>
                <w:b w:val="false"/>
                <w:i w:val="false"/>
                <w:color w:val="000000"/>
                <w:sz w:val="20"/>
              </w:rPr>
              <w:t>
4,5</w:t>
            </w:r>
          </w:p>
          <w:bookmarkEnd w:id="183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 w:id="1835"/>
          <w:p>
            <w:pPr>
              <w:spacing w:after="20"/>
              <w:ind w:left="20"/>
              <w:jc w:val="both"/>
            </w:pPr>
            <w:r>
              <w:rPr>
                <w:rFonts w:ascii="Times New Roman"/>
                <w:b w:val="false"/>
                <w:i w:val="false"/>
                <w:color w:val="000000"/>
                <w:sz w:val="20"/>
              </w:rPr>
              <w:t>
51А</w:t>
            </w:r>
          </w:p>
          <w:bookmarkEnd w:id="1835"/>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Ашық-каштан сортаңдарындағы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1836"/>
          <w:p>
            <w:pPr>
              <w:spacing w:after="20"/>
              <w:ind w:left="20"/>
              <w:jc w:val="both"/>
            </w:pPr>
            <w:r>
              <w:rPr>
                <w:rFonts w:ascii="Times New Roman"/>
                <w:b w:val="false"/>
                <w:i w:val="false"/>
                <w:color w:val="000000"/>
                <w:sz w:val="20"/>
              </w:rPr>
              <w:t>
217</w:t>
            </w:r>
          </w:p>
          <w:bookmarkEnd w:id="1836"/>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837"/>
          <w:p>
            <w:pPr>
              <w:spacing w:after="20"/>
              <w:ind w:left="20"/>
              <w:jc w:val="both"/>
            </w:pPr>
            <w:r>
              <w:rPr>
                <w:rFonts w:ascii="Times New Roman"/>
                <w:b w:val="false"/>
                <w:i w:val="false"/>
                <w:color w:val="000000"/>
                <w:sz w:val="20"/>
              </w:rPr>
              <w:t>
0,8</w:t>
            </w:r>
          </w:p>
          <w:bookmarkEnd w:id="1837"/>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 w:id="1838"/>
          <w:p>
            <w:pPr>
              <w:spacing w:after="20"/>
              <w:ind w:left="20"/>
              <w:jc w:val="both"/>
            </w:pPr>
            <w:r>
              <w:rPr>
                <w:rFonts w:ascii="Times New Roman"/>
                <w:b w:val="false"/>
                <w:i w:val="false"/>
                <w:color w:val="000000"/>
                <w:sz w:val="20"/>
              </w:rPr>
              <w:t>
1,0</w:t>
            </w:r>
          </w:p>
          <w:bookmarkEnd w:id="1838"/>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1839"/>
          <w:p>
            <w:pPr>
              <w:spacing w:after="20"/>
              <w:ind w:left="20"/>
              <w:jc w:val="both"/>
            </w:pPr>
            <w:r>
              <w:rPr>
                <w:rFonts w:ascii="Times New Roman"/>
                <w:b w:val="false"/>
                <w:i w:val="false"/>
                <w:color w:val="000000"/>
                <w:sz w:val="20"/>
              </w:rPr>
              <w:t>
2,0</w:t>
            </w:r>
          </w:p>
          <w:bookmarkEnd w:id="1839"/>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1840"/>
          <w:p>
            <w:pPr>
              <w:spacing w:after="20"/>
              <w:ind w:left="20"/>
              <w:jc w:val="both"/>
            </w:pPr>
            <w:r>
              <w:rPr>
                <w:rFonts w:ascii="Times New Roman"/>
                <w:b w:val="false"/>
                <w:i w:val="false"/>
                <w:color w:val="000000"/>
                <w:sz w:val="20"/>
              </w:rPr>
              <w:t>
1,4</w:t>
            </w:r>
          </w:p>
          <w:bookmarkEnd w:id="1840"/>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 w:id="1841"/>
          <w:p>
            <w:pPr>
              <w:spacing w:after="20"/>
              <w:ind w:left="20"/>
              <w:jc w:val="both"/>
            </w:pPr>
            <w:r>
              <w:rPr>
                <w:rFonts w:ascii="Times New Roman"/>
                <w:b w:val="false"/>
                <w:i w:val="false"/>
                <w:color w:val="000000"/>
                <w:sz w:val="20"/>
              </w:rPr>
              <w:t>
2,3</w:t>
            </w:r>
          </w:p>
          <w:bookmarkEnd w:id="1841"/>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1842"/>
          <w:p>
            <w:pPr>
              <w:spacing w:after="20"/>
              <w:ind w:left="20"/>
              <w:jc w:val="both"/>
            </w:pPr>
            <w:r>
              <w:rPr>
                <w:rFonts w:ascii="Times New Roman"/>
                <w:b w:val="false"/>
                <w:i w:val="false"/>
                <w:color w:val="000000"/>
                <w:sz w:val="20"/>
              </w:rPr>
              <w:t>
3,4</w:t>
            </w:r>
          </w:p>
          <w:bookmarkEnd w:id="1842"/>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1843"/>
          <w:p>
            <w:pPr>
              <w:spacing w:after="20"/>
              <w:ind w:left="20"/>
              <w:jc w:val="both"/>
            </w:pPr>
            <w:r>
              <w:rPr>
                <w:rFonts w:ascii="Times New Roman"/>
                <w:b w:val="false"/>
                <w:i w:val="false"/>
                <w:color w:val="000000"/>
                <w:sz w:val="20"/>
              </w:rPr>
              <w:t>
5,5</w:t>
            </w:r>
          </w:p>
          <w:bookmarkEnd w:id="1843"/>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 w:id="1844"/>
          <w:p>
            <w:pPr>
              <w:spacing w:after="20"/>
              <w:ind w:left="20"/>
              <w:jc w:val="both"/>
            </w:pPr>
            <w:r>
              <w:rPr>
                <w:rFonts w:ascii="Times New Roman"/>
                <w:b w:val="false"/>
                <w:i w:val="false"/>
                <w:color w:val="000000"/>
                <w:sz w:val="20"/>
              </w:rPr>
              <w:t>
4,3</w:t>
            </w:r>
          </w:p>
          <w:bookmarkEnd w:id="1844"/>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1845"/>
          <w:p>
            <w:pPr>
              <w:spacing w:after="20"/>
              <w:ind w:left="20"/>
              <w:jc w:val="both"/>
            </w:pPr>
            <w:r>
              <w:rPr>
                <w:rFonts w:ascii="Times New Roman"/>
                <w:b w:val="false"/>
                <w:i w:val="false"/>
                <w:color w:val="000000"/>
                <w:sz w:val="20"/>
              </w:rPr>
              <w:t>
16Б</w:t>
            </w:r>
          </w:p>
          <w:bookmarkEnd w:id="184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каштанды, толық дамымаған сазды топырақтарда эбел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1846"/>
          <w:p>
            <w:pPr>
              <w:spacing w:after="20"/>
              <w:ind w:left="20"/>
              <w:jc w:val="both"/>
            </w:pPr>
            <w:r>
              <w:rPr>
                <w:rFonts w:ascii="Times New Roman"/>
                <w:b w:val="false"/>
                <w:i w:val="false"/>
                <w:color w:val="000000"/>
                <w:sz w:val="20"/>
              </w:rPr>
              <w:t>
4,7</w:t>
            </w:r>
          </w:p>
          <w:bookmarkEnd w:id="1846"/>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1847"/>
          <w:p>
            <w:pPr>
              <w:spacing w:after="20"/>
              <w:ind w:left="20"/>
              <w:jc w:val="both"/>
            </w:pPr>
            <w:r>
              <w:rPr>
                <w:rFonts w:ascii="Times New Roman"/>
                <w:b w:val="false"/>
                <w:i w:val="false"/>
                <w:color w:val="000000"/>
                <w:sz w:val="20"/>
              </w:rPr>
              <w:t>
5,4</w:t>
            </w:r>
          </w:p>
          <w:bookmarkEnd w:id="1847"/>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1848"/>
          <w:p>
            <w:pPr>
              <w:spacing w:after="20"/>
              <w:ind w:left="20"/>
              <w:jc w:val="both"/>
            </w:pPr>
            <w:r>
              <w:rPr>
                <w:rFonts w:ascii="Times New Roman"/>
                <w:b w:val="false"/>
                <w:i w:val="false"/>
                <w:color w:val="000000"/>
                <w:sz w:val="20"/>
              </w:rPr>
              <w:t>
5,4</w:t>
            </w:r>
          </w:p>
          <w:bookmarkEnd w:id="1848"/>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 w:id="1849"/>
          <w:p>
            <w:pPr>
              <w:spacing w:after="20"/>
              <w:ind w:left="20"/>
              <w:jc w:val="both"/>
            </w:pPr>
            <w:r>
              <w:rPr>
                <w:rFonts w:ascii="Times New Roman"/>
                <w:b w:val="false"/>
                <w:i w:val="false"/>
                <w:color w:val="000000"/>
                <w:sz w:val="20"/>
              </w:rPr>
              <w:t>
4,2</w:t>
            </w:r>
          </w:p>
          <w:bookmarkEnd w:id="184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1850"/>
          <w:p>
            <w:pPr>
              <w:spacing w:after="20"/>
              <w:ind w:left="20"/>
              <w:jc w:val="both"/>
            </w:pPr>
            <w:r>
              <w:rPr>
                <w:rFonts w:ascii="Times New Roman"/>
                <w:b w:val="false"/>
                <w:i w:val="false"/>
                <w:color w:val="000000"/>
                <w:sz w:val="20"/>
              </w:rPr>
              <w:t>
16Б</w:t>
            </w:r>
          </w:p>
          <w:bookmarkEnd w:id="185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каштанды, толық дамымаған сазды топырақтарда эбел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1851"/>
          <w:p>
            <w:pPr>
              <w:spacing w:after="20"/>
              <w:ind w:left="20"/>
              <w:jc w:val="both"/>
            </w:pPr>
            <w:r>
              <w:rPr>
                <w:rFonts w:ascii="Times New Roman"/>
                <w:b w:val="false"/>
                <w:i w:val="false"/>
                <w:color w:val="000000"/>
                <w:sz w:val="20"/>
              </w:rPr>
              <w:t>
4,7</w:t>
            </w:r>
          </w:p>
          <w:bookmarkEnd w:id="185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1852"/>
          <w:p>
            <w:pPr>
              <w:spacing w:after="20"/>
              <w:ind w:left="20"/>
              <w:jc w:val="both"/>
            </w:pPr>
            <w:r>
              <w:rPr>
                <w:rFonts w:ascii="Times New Roman"/>
                <w:b w:val="false"/>
                <w:i w:val="false"/>
                <w:color w:val="000000"/>
                <w:sz w:val="20"/>
              </w:rPr>
              <w:t>
5,4</w:t>
            </w:r>
          </w:p>
          <w:bookmarkEnd w:id="1852"/>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1853"/>
          <w:p>
            <w:pPr>
              <w:spacing w:after="20"/>
              <w:ind w:left="20"/>
              <w:jc w:val="both"/>
            </w:pPr>
            <w:r>
              <w:rPr>
                <w:rFonts w:ascii="Times New Roman"/>
                <w:b w:val="false"/>
                <w:i w:val="false"/>
                <w:color w:val="000000"/>
                <w:sz w:val="20"/>
              </w:rPr>
              <w:t>
5,4</w:t>
            </w:r>
          </w:p>
          <w:bookmarkEnd w:id="185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1854"/>
          <w:p>
            <w:pPr>
              <w:spacing w:after="20"/>
              <w:ind w:left="20"/>
              <w:jc w:val="both"/>
            </w:pPr>
            <w:r>
              <w:rPr>
                <w:rFonts w:ascii="Times New Roman"/>
                <w:b w:val="false"/>
                <w:i w:val="false"/>
                <w:color w:val="000000"/>
                <w:sz w:val="20"/>
              </w:rPr>
              <w:t>
4,2</w:t>
            </w:r>
          </w:p>
          <w:bookmarkEnd w:id="185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1.Көлдер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1855"/>
          <w:p>
            <w:pPr>
              <w:spacing w:after="20"/>
              <w:ind w:left="20"/>
              <w:jc w:val="both"/>
            </w:pPr>
            <w:r>
              <w:rPr>
                <w:rFonts w:ascii="Times New Roman"/>
                <w:b w:val="false"/>
                <w:i w:val="false"/>
                <w:color w:val="000000"/>
                <w:sz w:val="20"/>
              </w:rPr>
              <w:t>
16Б</w:t>
            </w:r>
          </w:p>
          <w:bookmarkEnd w:id="185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каштанды, толық дамымаған сазды топырақтарда эбел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 w:id="1856"/>
          <w:p>
            <w:pPr>
              <w:spacing w:after="20"/>
              <w:ind w:left="20"/>
              <w:jc w:val="both"/>
            </w:pPr>
            <w:r>
              <w:rPr>
                <w:rFonts w:ascii="Times New Roman"/>
                <w:b w:val="false"/>
                <w:i w:val="false"/>
                <w:color w:val="000000"/>
                <w:sz w:val="20"/>
              </w:rPr>
              <w:t>
4,7</w:t>
            </w:r>
          </w:p>
          <w:bookmarkEnd w:id="1856"/>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1857"/>
          <w:p>
            <w:pPr>
              <w:spacing w:after="20"/>
              <w:ind w:left="20"/>
              <w:jc w:val="both"/>
            </w:pPr>
            <w:r>
              <w:rPr>
                <w:rFonts w:ascii="Times New Roman"/>
                <w:b w:val="false"/>
                <w:i w:val="false"/>
                <w:color w:val="000000"/>
                <w:sz w:val="20"/>
              </w:rPr>
              <w:t>
5,4</w:t>
            </w:r>
          </w:p>
          <w:bookmarkEnd w:id="1857"/>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1858"/>
          <w:p>
            <w:pPr>
              <w:spacing w:after="20"/>
              <w:ind w:left="20"/>
              <w:jc w:val="both"/>
            </w:pPr>
            <w:r>
              <w:rPr>
                <w:rFonts w:ascii="Times New Roman"/>
                <w:b w:val="false"/>
                <w:i w:val="false"/>
                <w:color w:val="000000"/>
                <w:sz w:val="20"/>
              </w:rPr>
              <w:t>
5,4</w:t>
            </w:r>
          </w:p>
          <w:bookmarkEnd w:id="1858"/>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1859"/>
          <w:p>
            <w:pPr>
              <w:spacing w:after="20"/>
              <w:ind w:left="20"/>
              <w:jc w:val="both"/>
            </w:pPr>
            <w:r>
              <w:rPr>
                <w:rFonts w:ascii="Times New Roman"/>
                <w:b w:val="false"/>
                <w:i w:val="false"/>
                <w:color w:val="000000"/>
                <w:sz w:val="20"/>
              </w:rPr>
              <w:t>
4,2</w:t>
            </w:r>
          </w:p>
          <w:bookmarkEnd w:id="185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 w:id="1860"/>
          <w:p>
            <w:pPr>
              <w:spacing w:after="20"/>
              <w:ind w:left="20"/>
              <w:jc w:val="both"/>
            </w:pPr>
            <w:r>
              <w:rPr>
                <w:rFonts w:ascii="Times New Roman"/>
                <w:b w:val="false"/>
                <w:i w:val="false"/>
                <w:color w:val="000000"/>
                <w:sz w:val="20"/>
              </w:rPr>
              <w:t>
27а</w:t>
            </w:r>
          </w:p>
          <w:bookmarkEnd w:id="186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1861"/>
          <w:p>
            <w:pPr>
              <w:spacing w:after="20"/>
              <w:ind w:left="20"/>
              <w:jc w:val="both"/>
            </w:pPr>
            <w:r>
              <w:rPr>
                <w:rFonts w:ascii="Times New Roman"/>
                <w:b w:val="false"/>
                <w:i w:val="false"/>
                <w:color w:val="000000"/>
                <w:sz w:val="20"/>
              </w:rPr>
              <w:t>
3,6</w:t>
            </w:r>
          </w:p>
          <w:bookmarkEnd w:id="1861"/>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1862"/>
          <w:p>
            <w:pPr>
              <w:spacing w:after="20"/>
              <w:ind w:left="20"/>
              <w:jc w:val="both"/>
            </w:pPr>
            <w:r>
              <w:rPr>
                <w:rFonts w:ascii="Times New Roman"/>
                <w:b w:val="false"/>
                <w:i w:val="false"/>
                <w:color w:val="000000"/>
                <w:sz w:val="20"/>
              </w:rPr>
              <w:t>
5,1</w:t>
            </w:r>
          </w:p>
          <w:bookmarkEnd w:id="1862"/>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1863"/>
          <w:p>
            <w:pPr>
              <w:spacing w:after="20"/>
              <w:ind w:left="20"/>
              <w:jc w:val="both"/>
            </w:pPr>
            <w:r>
              <w:rPr>
                <w:rFonts w:ascii="Times New Roman"/>
                <w:b w:val="false"/>
                <w:i w:val="false"/>
                <w:color w:val="000000"/>
                <w:sz w:val="20"/>
              </w:rPr>
              <w:t>
3,5</w:t>
            </w:r>
          </w:p>
          <w:bookmarkEnd w:id="186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1864"/>
          <w:p>
            <w:pPr>
              <w:spacing w:after="20"/>
              <w:ind w:left="20"/>
              <w:jc w:val="both"/>
            </w:pPr>
            <w:r>
              <w:rPr>
                <w:rFonts w:ascii="Times New Roman"/>
                <w:b w:val="false"/>
                <w:i w:val="false"/>
                <w:color w:val="000000"/>
                <w:sz w:val="20"/>
              </w:rPr>
              <w:t>
4,6</w:t>
            </w:r>
          </w:p>
          <w:bookmarkEnd w:id="186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 w:id="1865"/>
          <w:p>
            <w:pPr>
              <w:spacing w:after="20"/>
              <w:ind w:left="20"/>
              <w:jc w:val="both"/>
            </w:pPr>
            <w:r>
              <w:rPr>
                <w:rFonts w:ascii="Times New Roman"/>
                <w:b w:val="false"/>
                <w:i w:val="false"/>
                <w:color w:val="000000"/>
                <w:sz w:val="20"/>
              </w:rPr>
              <w:t>
30Б</w:t>
            </w:r>
          </w:p>
          <w:bookmarkEnd w:id="186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3.Жусан-шымтезек-жер бедерінің барлық элементтері бойынша Ашық каштан, дамымаған сазды топырақтарда 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1866"/>
          <w:p>
            <w:pPr>
              <w:spacing w:after="20"/>
              <w:ind w:left="20"/>
              <w:jc w:val="both"/>
            </w:pPr>
            <w:r>
              <w:rPr>
                <w:rFonts w:ascii="Times New Roman"/>
                <w:b w:val="false"/>
                <w:i w:val="false"/>
                <w:color w:val="000000"/>
                <w:sz w:val="20"/>
              </w:rPr>
              <w:t>
2,7</w:t>
            </w:r>
          </w:p>
          <w:bookmarkEnd w:id="186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1867"/>
          <w:p>
            <w:pPr>
              <w:spacing w:after="20"/>
              <w:ind w:left="20"/>
              <w:jc w:val="both"/>
            </w:pPr>
            <w:r>
              <w:rPr>
                <w:rFonts w:ascii="Times New Roman"/>
                <w:b w:val="false"/>
                <w:i w:val="false"/>
                <w:color w:val="000000"/>
                <w:sz w:val="20"/>
              </w:rPr>
              <w:t>
3,2</w:t>
            </w:r>
          </w:p>
          <w:bookmarkEnd w:id="186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1868"/>
          <w:p>
            <w:pPr>
              <w:spacing w:after="20"/>
              <w:ind w:left="20"/>
              <w:jc w:val="both"/>
            </w:pPr>
            <w:r>
              <w:rPr>
                <w:rFonts w:ascii="Times New Roman"/>
                <w:b w:val="false"/>
                <w:i w:val="false"/>
                <w:color w:val="000000"/>
                <w:sz w:val="20"/>
              </w:rPr>
              <w:t>
3,5</w:t>
            </w:r>
          </w:p>
          <w:bookmarkEnd w:id="1868"/>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1869"/>
          <w:p>
            <w:pPr>
              <w:spacing w:after="20"/>
              <w:ind w:left="20"/>
              <w:jc w:val="both"/>
            </w:pPr>
            <w:r>
              <w:rPr>
                <w:rFonts w:ascii="Times New Roman"/>
                <w:b w:val="false"/>
                <w:i w:val="false"/>
                <w:color w:val="000000"/>
                <w:sz w:val="20"/>
              </w:rPr>
              <w:t>
2,7</w:t>
            </w:r>
          </w:p>
          <w:bookmarkEnd w:id="1869"/>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1870"/>
          <w:p>
            <w:pPr>
              <w:spacing w:after="20"/>
              <w:ind w:left="20"/>
              <w:jc w:val="both"/>
            </w:pPr>
            <w:r>
              <w:rPr>
                <w:rFonts w:ascii="Times New Roman"/>
                <w:b w:val="false"/>
                <w:i w:val="false"/>
                <w:color w:val="000000"/>
                <w:sz w:val="20"/>
              </w:rPr>
              <w:t>
4,2</w:t>
            </w:r>
          </w:p>
          <w:bookmarkEnd w:id="1870"/>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1871"/>
          <w:p>
            <w:pPr>
              <w:spacing w:after="20"/>
              <w:ind w:left="20"/>
              <w:jc w:val="both"/>
            </w:pPr>
            <w:r>
              <w:rPr>
                <w:rFonts w:ascii="Times New Roman"/>
                <w:b w:val="false"/>
                <w:i w:val="false"/>
                <w:color w:val="000000"/>
                <w:sz w:val="20"/>
              </w:rPr>
              <w:t>
5,1</w:t>
            </w:r>
          </w:p>
          <w:bookmarkEnd w:id="1871"/>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 w:id="1872"/>
          <w:p>
            <w:pPr>
              <w:spacing w:after="20"/>
              <w:ind w:left="20"/>
              <w:jc w:val="both"/>
            </w:pPr>
            <w:r>
              <w:rPr>
                <w:rFonts w:ascii="Times New Roman"/>
                <w:b w:val="false"/>
                <w:i w:val="false"/>
                <w:color w:val="000000"/>
                <w:sz w:val="20"/>
              </w:rPr>
              <w:t>
4,6</w:t>
            </w:r>
          </w:p>
          <w:bookmarkEnd w:id="1872"/>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1873"/>
          <w:p>
            <w:pPr>
              <w:spacing w:after="20"/>
              <w:ind w:left="20"/>
              <w:jc w:val="both"/>
            </w:pPr>
            <w:r>
              <w:rPr>
                <w:rFonts w:ascii="Times New Roman"/>
                <w:b w:val="false"/>
                <w:i w:val="false"/>
                <w:color w:val="000000"/>
                <w:sz w:val="20"/>
              </w:rPr>
              <w:t>
4,2</w:t>
            </w:r>
          </w:p>
          <w:bookmarkEnd w:id="1873"/>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1874"/>
          <w:p>
            <w:pPr>
              <w:spacing w:after="20"/>
              <w:ind w:left="20"/>
              <w:jc w:val="both"/>
            </w:pPr>
            <w:r>
              <w:rPr>
                <w:rFonts w:ascii="Times New Roman"/>
                <w:b w:val="false"/>
                <w:i w:val="false"/>
                <w:color w:val="000000"/>
                <w:sz w:val="20"/>
              </w:rPr>
              <w:t>
16Ба</w:t>
            </w:r>
          </w:p>
          <w:bookmarkEnd w:id="187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1.Шымтезек-жусан-эфемерлі, кей жерлерде ашық каштанды, дамымаған сазды топырақтарда шабындық 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3,8 2,5 32,3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4,4 2,6 20,9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5,9 3,1 21,1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4,6 1,8 13,0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Погр жазығы.Қоңыршаулин ауылынан.С. О. (Уч. Жыланды) к.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1875"/>
          <w:p>
            <w:pPr>
              <w:spacing w:after="20"/>
              <w:ind w:left="20"/>
              <w:jc w:val="both"/>
            </w:pPr>
            <w:r>
              <w:rPr>
                <w:rFonts w:ascii="Times New Roman"/>
                <w:b w:val="false"/>
                <w:i w:val="false"/>
                <w:color w:val="000000"/>
                <w:sz w:val="20"/>
              </w:rPr>
              <w:t>
19Б</w:t>
            </w:r>
          </w:p>
          <w:bookmarkEnd w:id="187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дамымаған сазды топырақтардағы дәнді-жусанды-эфемерлі ауыл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2,9 2,0 25,9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3,4 2,0 17,9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3,7 1,8 13,2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2,8 1,1 7,0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2.Жусан-шымтезек-эфемерлі ашық-каштанды толық дамымаған сазды топырақтарда рельфтің барлық элементтері бойынша 5-ке дейін%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1876"/>
          <w:p>
            <w:pPr>
              <w:spacing w:after="20"/>
              <w:ind w:left="20"/>
              <w:jc w:val="both"/>
            </w:pPr>
            <w:r>
              <w:rPr>
                <w:rFonts w:ascii="Times New Roman"/>
                <w:b w:val="false"/>
                <w:i w:val="false"/>
                <w:color w:val="000000"/>
                <w:sz w:val="20"/>
              </w:rPr>
              <w:t>
Руч аңғары.Жыланды</w:t>
            </w:r>
          </w:p>
          <w:bookmarkEnd w:id="1876"/>
          <w:p>
            <w:pPr>
              <w:spacing w:after="20"/>
              <w:ind w:left="20"/>
              <w:jc w:val="both"/>
            </w:pPr>
            <w:r>
              <w:rPr>
                <w:rFonts w:ascii="Times New Roman"/>
                <w:b w:val="false"/>
                <w:i w:val="false"/>
                <w:color w:val="000000"/>
                <w:sz w:val="20"/>
              </w:rPr>
              <w:t>
Погр.Қоңыршаулин ауылынан.С. О. (Уч. Жыланды) к.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1877"/>
          <w:p>
            <w:pPr>
              <w:spacing w:after="20"/>
              <w:ind w:left="20"/>
              <w:jc w:val="both"/>
            </w:pPr>
            <w:r>
              <w:rPr>
                <w:rFonts w:ascii="Times New Roman"/>
                <w:b w:val="false"/>
                <w:i w:val="false"/>
                <w:color w:val="000000"/>
                <w:sz w:val="20"/>
              </w:rPr>
              <w:t>
44</w:t>
            </w:r>
          </w:p>
          <w:bookmarkEnd w:id="1877"/>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3,8 2,1 31,9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5,9 3,0 32,5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4,8 1,9 14,2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4,2 1,3 8,3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1878"/>
          <w:p>
            <w:pPr>
              <w:spacing w:after="20"/>
              <w:ind w:left="20"/>
              <w:jc w:val="both"/>
            </w:pPr>
            <w:r>
              <w:rPr>
                <w:rFonts w:ascii="Times New Roman"/>
                <w:b w:val="false"/>
                <w:i w:val="false"/>
                <w:color w:val="000000"/>
                <w:sz w:val="20"/>
              </w:rPr>
              <w:t>
43</w:t>
            </w:r>
          </w:p>
          <w:bookmarkEnd w:id="1878"/>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2.Волоснецово-типчаково-жусан шалғынды Ашық каштан-тұзды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1,8 1,1 17,0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3,0 1,6 18,1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6,9 3,9 32,4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5,3 1,9 16,0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1879"/>
          <w:p>
            <w:pPr>
              <w:spacing w:after="20"/>
              <w:ind w:left="20"/>
              <w:jc w:val="both"/>
            </w:pPr>
            <w:r>
              <w:rPr>
                <w:rFonts w:ascii="Times New Roman"/>
                <w:b w:val="false"/>
                <w:i w:val="false"/>
                <w:color w:val="000000"/>
                <w:sz w:val="20"/>
              </w:rPr>
              <w:t>
53</w:t>
            </w:r>
          </w:p>
          <w:bookmarkEnd w:id="1879"/>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Ашық каштан сортаңдарындағы жусан-камфоросмо-эфемерлі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0,7 0,5 6,1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6,3 3,8 32,3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4,5 1,6 15,0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51А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Ашық-каштан сортаңдарындағы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0,8 0,5 3,4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2,0 0,9 7,0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1,4 0,5 4,1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5.Чиево-тарсово-типчаковые сортаңдарда шалғынды ашық-каштан 5-ке дейін%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Погр жазығы.Қоңыршаулин ауылынан.С.О. (Уч. Жыланды) к.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 толық дамымаған сазды топырақтардағы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2,9 2,0 25,9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3,4 2,0 17,9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3,7 1,8 13,2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2,8 1,1 7,0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3,6 2,2 33,7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5,1 2,7 27,1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3,5 1,8 11,9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4,6 1,8 13,0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1880"/>
          <w:p>
            <w:pPr>
              <w:spacing w:after="20"/>
              <w:ind w:left="20"/>
              <w:jc w:val="both"/>
            </w:pPr>
            <w:r>
              <w:rPr>
                <w:rFonts w:ascii="Times New Roman"/>
                <w:b w:val="false"/>
                <w:i w:val="false"/>
                <w:color w:val="000000"/>
                <w:sz w:val="20"/>
              </w:rPr>
              <w:t>
16Б</w:t>
            </w:r>
          </w:p>
          <w:bookmarkEnd w:id="188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каштанды, толық дамымаған сазды топырақтарда эбел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1881"/>
          <w:p>
            <w:pPr>
              <w:spacing w:after="20"/>
              <w:ind w:left="20"/>
              <w:jc w:val="both"/>
            </w:pPr>
            <w:r>
              <w:rPr>
                <w:rFonts w:ascii="Times New Roman"/>
                <w:b w:val="false"/>
                <w:i w:val="false"/>
                <w:color w:val="000000"/>
                <w:sz w:val="20"/>
              </w:rPr>
              <w:t>
4,7</w:t>
            </w:r>
          </w:p>
          <w:bookmarkEnd w:id="188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1882"/>
          <w:p>
            <w:pPr>
              <w:spacing w:after="20"/>
              <w:ind w:left="20"/>
              <w:jc w:val="both"/>
            </w:pPr>
            <w:r>
              <w:rPr>
                <w:rFonts w:ascii="Times New Roman"/>
                <w:b w:val="false"/>
                <w:i w:val="false"/>
                <w:color w:val="000000"/>
                <w:sz w:val="20"/>
              </w:rPr>
              <w:t>
5,4</w:t>
            </w:r>
          </w:p>
          <w:bookmarkEnd w:id="1882"/>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1883"/>
          <w:p>
            <w:pPr>
              <w:spacing w:after="20"/>
              <w:ind w:left="20"/>
              <w:jc w:val="both"/>
            </w:pPr>
            <w:r>
              <w:rPr>
                <w:rFonts w:ascii="Times New Roman"/>
                <w:b w:val="false"/>
                <w:i w:val="false"/>
                <w:color w:val="000000"/>
                <w:sz w:val="20"/>
              </w:rPr>
              <w:t>
5,4</w:t>
            </w:r>
          </w:p>
          <w:bookmarkEnd w:id="188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1884"/>
          <w:p>
            <w:pPr>
              <w:spacing w:after="20"/>
              <w:ind w:left="20"/>
              <w:jc w:val="both"/>
            </w:pPr>
            <w:r>
              <w:rPr>
                <w:rFonts w:ascii="Times New Roman"/>
                <w:b w:val="false"/>
                <w:i w:val="false"/>
                <w:color w:val="000000"/>
                <w:sz w:val="20"/>
              </w:rPr>
              <w:t>
4,2</w:t>
            </w:r>
          </w:p>
          <w:bookmarkEnd w:id="188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3,6 2,2 33,7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5,1 2,7 27,1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3,5 1,8 11,9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4,6 1,8 13,0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1885"/>
          <w:p>
            <w:pPr>
              <w:spacing w:after="20"/>
              <w:ind w:left="20"/>
              <w:jc w:val="both"/>
            </w:pPr>
            <w:r>
              <w:rPr>
                <w:rFonts w:ascii="Times New Roman"/>
                <w:b w:val="false"/>
                <w:i w:val="false"/>
                <w:color w:val="000000"/>
                <w:sz w:val="20"/>
              </w:rPr>
              <w:t>
30Б</w:t>
            </w:r>
          </w:p>
          <w:bookmarkEnd w:id="188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3.Жусан-шымтезек-жер бедерінің барлық элементтері бойынша Ашық каштан, дамымаған сазды топырақтарда 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1886"/>
          <w:p>
            <w:pPr>
              <w:spacing w:after="20"/>
              <w:ind w:left="20"/>
              <w:jc w:val="both"/>
            </w:pPr>
            <w:r>
              <w:rPr>
                <w:rFonts w:ascii="Times New Roman"/>
                <w:b w:val="false"/>
                <w:i w:val="false"/>
                <w:color w:val="000000"/>
                <w:sz w:val="20"/>
              </w:rPr>
              <w:t>
2,7</w:t>
            </w:r>
          </w:p>
          <w:bookmarkEnd w:id="188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1887"/>
          <w:p>
            <w:pPr>
              <w:spacing w:after="20"/>
              <w:ind w:left="20"/>
              <w:jc w:val="both"/>
            </w:pPr>
            <w:r>
              <w:rPr>
                <w:rFonts w:ascii="Times New Roman"/>
                <w:b w:val="false"/>
                <w:i w:val="false"/>
                <w:color w:val="000000"/>
                <w:sz w:val="20"/>
              </w:rPr>
              <w:t>
3,2</w:t>
            </w:r>
          </w:p>
          <w:bookmarkEnd w:id="188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1888"/>
          <w:p>
            <w:pPr>
              <w:spacing w:after="20"/>
              <w:ind w:left="20"/>
              <w:jc w:val="both"/>
            </w:pPr>
            <w:r>
              <w:rPr>
                <w:rFonts w:ascii="Times New Roman"/>
                <w:b w:val="false"/>
                <w:i w:val="false"/>
                <w:color w:val="000000"/>
                <w:sz w:val="20"/>
              </w:rPr>
              <w:t>
3,5</w:t>
            </w:r>
          </w:p>
          <w:bookmarkEnd w:id="1888"/>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1889"/>
          <w:p>
            <w:pPr>
              <w:spacing w:after="20"/>
              <w:ind w:left="20"/>
              <w:jc w:val="both"/>
            </w:pPr>
            <w:r>
              <w:rPr>
                <w:rFonts w:ascii="Times New Roman"/>
                <w:b w:val="false"/>
                <w:i w:val="false"/>
                <w:color w:val="000000"/>
                <w:sz w:val="20"/>
              </w:rPr>
              <w:t>
2,7</w:t>
            </w:r>
          </w:p>
          <w:bookmarkEnd w:id="1889"/>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1890"/>
          <w:p>
            <w:pPr>
              <w:spacing w:after="20"/>
              <w:ind w:left="20"/>
              <w:jc w:val="both"/>
            </w:pPr>
            <w:r>
              <w:rPr>
                <w:rFonts w:ascii="Times New Roman"/>
                <w:b w:val="false"/>
                <w:i w:val="false"/>
                <w:color w:val="000000"/>
                <w:sz w:val="20"/>
              </w:rPr>
              <w:t>
3,8</w:t>
            </w:r>
          </w:p>
          <w:bookmarkEnd w:id="1890"/>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1891"/>
          <w:p>
            <w:pPr>
              <w:spacing w:after="20"/>
              <w:ind w:left="20"/>
              <w:jc w:val="both"/>
            </w:pPr>
            <w:r>
              <w:rPr>
                <w:rFonts w:ascii="Times New Roman"/>
                <w:b w:val="false"/>
                <w:i w:val="false"/>
                <w:color w:val="000000"/>
                <w:sz w:val="20"/>
              </w:rPr>
              <w:t>
4,7</w:t>
            </w:r>
          </w:p>
          <w:bookmarkEnd w:id="1891"/>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0" w:id="1892"/>
          <w:p>
            <w:pPr>
              <w:spacing w:after="20"/>
              <w:ind w:left="20"/>
              <w:jc w:val="both"/>
            </w:pPr>
            <w:r>
              <w:rPr>
                <w:rFonts w:ascii="Times New Roman"/>
                <w:b w:val="false"/>
                <w:i w:val="false"/>
                <w:color w:val="000000"/>
                <w:sz w:val="20"/>
              </w:rPr>
              <w:t>
4,3</w:t>
            </w:r>
          </w:p>
          <w:bookmarkEnd w:id="1892"/>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1893"/>
          <w:p>
            <w:pPr>
              <w:spacing w:after="20"/>
              <w:ind w:left="20"/>
              <w:jc w:val="both"/>
            </w:pPr>
            <w:r>
              <w:rPr>
                <w:rFonts w:ascii="Times New Roman"/>
                <w:b w:val="false"/>
                <w:i w:val="false"/>
                <w:color w:val="000000"/>
                <w:sz w:val="20"/>
              </w:rPr>
              <w:t>
3,9</w:t>
            </w:r>
          </w:p>
          <w:bookmarkEnd w:id="1893"/>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1894"/>
          <w:p>
            <w:pPr>
              <w:spacing w:after="20"/>
              <w:ind w:left="20"/>
              <w:jc w:val="both"/>
            </w:pPr>
            <w:r>
              <w:rPr>
                <w:rFonts w:ascii="Times New Roman"/>
                <w:b w:val="false"/>
                <w:i w:val="false"/>
                <w:color w:val="000000"/>
                <w:sz w:val="20"/>
              </w:rPr>
              <w:t>
Тау бөктеріндегі толқынды-таулы жазық</w:t>
            </w:r>
          </w:p>
          <w:bookmarkEnd w:id="1894"/>
          <w:p>
            <w:pPr>
              <w:spacing w:after="20"/>
              <w:ind w:left="20"/>
              <w:jc w:val="both"/>
            </w:pPr>
            <w:r>
              <w:rPr>
                <w:rFonts w:ascii="Times New Roman"/>
                <w:b w:val="false"/>
                <w:i w:val="false"/>
                <w:color w:val="000000"/>
                <w:sz w:val="20"/>
              </w:rPr>
              <w:t>
Погр.Қоңыршаулин ауылынан.С.О. (Уч. Жыланды) к.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1895"/>
          <w:p>
            <w:pPr>
              <w:spacing w:after="20"/>
              <w:ind w:left="20"/>
              <w:jc w:val="both"/>
            </w:pPr>
            <w:r>
              <w:rPr>
                <w:rFonts w:ascii="Times New Roman"/>
                <w:b w:val="false"/>
                <w:i w:val="false"/>
                <w:color w:val="000000"/>
                <w:sz w:val="20"/>
              </w:rPr>
              <w:t>
16Б</w:t>
            </w:r>
          </w:p>
          <w:bookmarkEnd w:id="189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каштанды, толық дамымаған сазды топырақтарда эбел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1896"/>
          <w:p>
            <w:pPr>
              <w:spacing w:after="20"/>
              <w:ind w:left="20"/>
              <w:jc w:val="both"/>
            </w:pPr>
            <w:r>
              <w:rPr>
                <w:rFonts w:ascii="Times New Roman"/>
                <w:b w:val="false"/>
                <w:i w:val="false"/>
                <w:color w:val="000000"/>
                <w:sz w:val="20"/>
              </w:rPr>
              <w:t>
4,7</w:t>
            </w:r>
          </w:p>
          <w:bookmarkEnd w:id="1896"/>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1897"/>
          <w:p>
            <w:pPr>
              <w:spacing w:after="20"/>
              <w:ind w:left="20"/>
              <w:jc w:val="both"/>
            </w:pPr>
            <w:r>
              <w:rPr>
                <w:rFonts w:ascii="Times New Roman"/>
                <w:b w:val="false"/>
                <w:i w:val="false"/>
                <w:color w:val="000000"/>
                <w:sz w:val="20"/>
              </w:rPr>
              <w:t>
5,4</w:t>
            </w:r>
          </w:p>
          <w:bookmarkEnd w:id="1897"/>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1898"/>
          <w:p>
            <w:pPr>
              <w:spacing w:after="20"/>
              <w:ind w:left="20"/>
              <w:jc w:val="both"/>
            </w:pPr>
            <w:r>
              <w:rPr>
                <w:rFonts w:ascii="Times New Roman"/>
                <w:b w:val="false"/>
                <w:i w:val="false"/>
                <w:color w:val="000000"/>
                <w:sz w:val="20"/>
              </w:rPr>
              <w:t>
5,4</w:t>
            </w:r>
          </w:p>
          <w:bookmarkEnd w:id="1898"/>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1899"/>
          <w:p>
            <w:pPr>
              <w:spacing w:after="20"/>
              <w:ind w:left="20"/>
              <w:jc w:val="both"/>
            </w:pPr>
            <w:r>
              <w:rPr>
                <w:rFonts w:ascii="Times New Roman"/>
                <w:b w:val="false"/>
                <w:i w:val="false"/>
                <w:color w:val="000000"/>
                <w:sz w:val="20"/>
              </w:rPr>
              <w:t>
4,2</w:t>
            </w:r>
          </w:p>
          <w:bookmarkEnd w:id="189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1900"/>
          <w:p>
            <w:pPr>
              <w:spacing w:after="20"/>
              <w:ind w:left="20"/>
              <w:jc w:val="both"/>
            </w:pPr>
            <w:r>
              <w:rPr>
                <w:rFonts w:ascii="Times New Roman"/>
                <w:b w:val="false"/>
                <w:i w:val="false"/>
                <w:color w:val="000000"/>
                <w:sz w:val="20"/>
              </w:rPr>
              <w:t>
30Б</w:t>
            </w:r>
          </w:p>
          <w:bookmarkEnd w:id="190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2.Жер бедерінің барлық элементтері бойынша бірдей топырақтарда эбелекі бар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1901"/>
          <w:p>
            <w:pPr>
              <w:spacing w:after="20"/>
              <w:ind w:left="20"/>
              <w:jc w:val="both"/>
            </w:pPr>
            <w:r>
              <w:rPr>
                <w:rFonts w:ascii="Times New Roman"/>
                <w:b w:val="false"/>
                <w:i w:val="false"/>
                <w:color w:val="000000"/>
                <w:sz w:val="20"/>
              </w:rPr>
              <w:t>
4,8</w:t>
            </w:r>
          </w:p>
          <w:bookmarkEnd w:id="1901"/>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1902"/>
          <w:p>
            <w:pPr>
              <w:spacing w:after="20"/>
              <w:ind w:left="20"/>
              <w:jc w:val="both"/>
            </w:pPr>
            <w:r>
              <w:rPr>
                <w:rFonts w:ascii="Times New Roman"/>
                <w:b w:val="false"/>
                <w:i w:val="false"/>
                <w:color w:val="000000"/>
                <w:sz w:val="20"/>
              </w:rPr>
              <w:t>
2,7</w:t>
            </w:r>
          </w:p>
          <w:bookmarkEnd w:id="190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1903"/>
          <w:p>
            <w:pPr>
              <w:spacing w:after="20"/>
              <w:ind w:left="20"/>
              <w:jc w:val="both"/>
            </w:pPr>
            <w:r>
              <w:rPr>
                <w:rFonts w:ascii="Times New Roman"/>
                <w:b w:val="false"/>
                <w:i w:val="false"/>
                <w:color w:val="000000"/>
                <w:sz w:val="20"/>
              </w:rPr>
              <w:t>
3,2</w:t>
            </w:r>
          </w:p>
          <w:bookmarkEnd w:id="190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1904"/>
          <w:p>
            <w:pPr>
              <w:spacing w:after="20"/>
              <w:ind w:left="20"/>
              <w:jc w:val="both"/>
            </w:pPr>
            <w:r>
              <w:rPr>
                <w:rFonts w:ascii="Times New Roman"/>
                <w:b w:val="false"/>
                <w:i w:val="false"/>
                <w:color w:val="000000"/>
                <w:sz w:val="20"/>
              </w:rPr>
              <w:t>
3,5</w:t>
            </w:r>
          </w:p>
          <w:bookmarkEnd w:id="1904"/>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 w:id="1905"/>
          <w:p>
            <w:pPr>
              <w:spacing w:after="20"/>
              <w:ind w:left="20"/>
              <w:jc w:val="both"/>
            </w:pPr>
            <w:r>
              <w:rPr>
                <w:rFonts w:ascii="Times New Roman"/>
                <w:b w:val="false"/>
                <w:i w:val="false"/>
                <w:color w:val="000000"/>
                <w:sz w:val="20"/>
              </w:rPr>
              <w:t>
2,7</w:t>
            </w:r>
          </w:p>
          <w:bookmarkEnd w:id="190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3,6 2,2 33,7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5,1 2,7 27,1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3,5 1,8 11,9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4,6 1,8 13,0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4.5-ке дейінгі тау жыныстарының шығуы%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1906"/>
          <w:p>
            <w:pPr>
              <w:spacing w:after="20"/>
              <w:ind w:left="20"/>
              <w:jc w:val="both"/>
            </w:pPr>
            <w:r>
              <w:rPr>
                <w:rFonts w:ascii="Times New Roman"/>
                <w:b w:val="false"/>
                <w:i w:val="false"/>
                <w:color w:val="000000"/>
                <w:sz w:val="20"/>
              </w:rPr>
              <w:t>
4,0</w:t>
            </w:r>
          </w:p>
          <w:bookmarkEnd w:id="1906"/>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1907"/>
          <w:p>
            <w:pPr>
              <w:spacing w:after="20"/>
              <w:ind w:left="20"/>
              <w:jc w:val="both"/>
            </w:pPr>
            <w:r>
              <w:rPr>
                <w:rFonts w:ascii="Times New Roman"/>
                <w:b w:val="false"/>
                <w:i w:val="false"/>
                <w:color w:val="000000"/>
                <w:sz w:val="20"/>
              </w:rPr>
              <w:t>
4,7</w:t>
            </w:r>
          </w:p>
          <w:bookmarkEnd w:id="1907"/>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4" w:id="1908"/>
          <w:p>
            <w:pPr>
              <w:spacing w:after="20"/>
              <w:ind w:left="20"/>
              <w:jc w:val="both"/>
            </w:pPr>
            <w:r>
              <w:rPr>
                <w:rFonts w:ascii="Times New Roman"/>
                <w:b w:val="false"/>
                <w:i w:val="false"/>
                <w:color w:val="000000"/>
                <w:sz w:val="20"/>
              </w:rPr>
              <w:t>
4,6</w:t>
            </w:r>
          </w:p>
          <w:bookmarkEnd w:id="1908"/>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1909"/>
          <w:p>
            <w:pPr>
              <w:spacing w:after="20"/>
              <w:ind w:left="20"/>
              <w:jc w:val="both"/>
            </w:pPr>
            <w:r>
              <w:rPr>
                <w:rFonts w:ascii="Times New Roman"/>
                <w:b w:val="false"/>
                <w:i w:val="false"/>
                <w:color w:val="000000"/>
                <w:sz w:val="20"/>
              </w:rPr>
              <w:t>
3,8</w:t>
            </w:r>
          </w:p>
          <w:bookmarkEnd w:id="1909"/>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1910"/>
          <w:p>
            <w:pPr>
              <w:spacing w:after="20"/>
              <w:ind w:left="20"/>
              <w:jc w:val="both"/>
            </w:pPr>
            <w:r>
              <w:rPr>
                <w:rFonts w:ascii="Times New Roman"/>
                <w:b w:val="false"/>
                <w:i w:val="false"/>
                <w:color w:val="000000"/>
                <w:sz w:val="20"/>
              </w:rPr>
              <w:t>
16Б</w:t>
            </w:r>
          </w:p>
          <w:bookmarkEnd w:id="191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1911"/>
          <w:p>
            <w:pPr>
              <w:spacing w:after="20"/>
              <w:ind w:left="20"/>
              <w:jc w:val="both"/>
            </w:pPr>
            <w:r>
              <w:rPr>
                <w:rFonts w:ascii="Times New Roman"/>
                <w:b w:val="false"/>
                <w:i w:val="false"/>
                <w:color w:val="000000"/>
                <w:sz w:val="20"/>
              </w:rPr>
              <w:t>
(653)</w:t>
            </w:r>
          </w:p>
          <w:bookmarkEnd w:id="1911"/>
          <w:p>
            <w:pPr>
              <w:spacing w:after="20"/>
              <w:ind w:left="20"/>
              <w:jc w:val="both"/>
            </w:pPr>
            <w:r>
              <w:rPr>
                <w:rFonts w:ascii="Times New Roman"/>
                <w:b w:val="false"/>
                <w:i w:val="false"/>
                <w:color w:val="000000"/>
                <w:sz w:val="20"/>
              </w:rPr>
              <w:t>
(656)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каштанды, толық дамымаған сазды топырақтарда эбел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1912"/>
          <w:p>
            <w:pPr>
              <w:spacing w:after="20"/>
              <w:ind w:left="20"/>
              <w:jc w:val="both"/>
            </w:pPr>
            <w:r>
              <w:rPr>
                <w:rFonts w:ascii="Times New Roman"/>
                <w:b w:val="false"/>
                <w:i w:val="false"/>
                <w:color w:val="000000"/>
                <w:sz w:val="20"/>
              </w:rPr>
              <w:t>
4,7</w:t>
            </w:r>
          </w:p>
          <w:bookmarkEnd w:id="1912"/>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1913"/>
          <w:p>
            <w:pPr>
              <w:spacing w:after="20"/>
              <w:ind w:left="20"/>
              <w:jc w:val="both"/>
            </w:pPr>
            <w:r>
              <w:rPr>
                <w:rFonts w:ascii="Times New Roman"/>
                <w:b w:val="false"/>
                <w:i w:val="false"/>
                <w:color w:val="000000"/>
                <w:sz w:val="20"/>
              </w:rPr>
              <w:t>
5,4</w:t>
            </w:r>
          </w:p>
          <w:bookmarkEnd w:id="1913"/>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1914"/>
          <w:p>
            <w:pPr>
              <w:spacing w:after="20"/>
              <w:ind w:left="20"/>
              <w:jc w:val="both"/>
            </w:pPr>
            <w:r>
              <w:rPr>
                <w:rFonts w:ascii="Times New Roman"/>
                <w:b w:val="false"/>
                <w:i w:val="false"/>
                <w:color w:val="000000"/>
                <w:sz w:val="20"/>
              </w:rPr>
              <w:t>
5,4</w:t>
            </w:r>
          </w:p>
          <w:bookmarkEnd w:id="191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4" w:id="1915"/>
          <w:p>
            <w:pPr>
              <w:spacing w:after="20"/>
              <w:ind w:left="20"/>
              <w:jc w:val="both"/>
            </w:pPr>
            <w:r>
              <w:rPr>
                <w:rFonts w:ascii="Times New Roman"/>
                <w:b w:val="false"/>
                <w:i w:val="false"/>
                <w:color w:val="000000"/>
                <w:sz w:val="20"/>
              </w:rPr>
              <w:t>
4,2</w:t>
            </w:r>
          </w:p>
          <w:bookmarkEnd w:id="191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1916"/>
          <w:p>
            <w:pPr>
              <w:spacing w:after="20"/>
              <w:ind w:left="20"/>
              <w:jc w:val="both"/>
            </w:pPr>
            <w:r>
              <w:rPr>
                <w:rFonts w:ascii="Times New Roman"/>
                <w:b w:val="false"/>
                <w:i w:val="false"/>
                <w:color w:val="000000"/>
                <w:sz w:val="20"/>
              </w:rPr>
              <w:t>
27</w:t>
            </w:r>
          </w:p>
          <w:bookmarkEnd w:id="1916"/>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7" w:id="1917"/>
          <w:p>
            <w:pPr>
              <w:spacing w:after="20"/>
              <w:ind w:left="20"/>
              <w:jc w:val="both"/>
            </w:pPr>
            <w:r>
              <w:rPr>
                <w:rFonts w:ascii="Times New Roman"/>
                <w:b w:val="false"/>
                <w:i w:val="false"/>
                <w:color w:val="000000"/>
                <w:sz w:val="20"/>
              </w:rPr>
              <w:t>
5,6</w:t>
            </w:r>
          </w:p>
          <w:bookmarkEnd w:id="1917"/>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9" w:id="1918"/>
          <w:p>
            <w:pPr>
              <w:spacing w:after="20"/>
              <w:ind w:left="20"/>
              <w:jc w:val="both"/>
            </w:pPr>
            <w:r>
              <w:rPr>
                <w:rFonts w:ascii="Times New Roman"/>
                <w:b w:val="false"/>
                <w:i w:val="false"/>
                <w:color w:val="000000"/>
                <w:sz w:val="20"/>
              </w:rPr>
              <w:t>
7,6</w:t>
            </w:r>
          </w:p>
          <w:bookmarkEnd w:id="1918"/>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1" w:id="1919"/>
          <w:p>
            <w:pPr>
              <w:spacing w:after="20"/>
              <w:ind w:left="20"/>
              <w:jc w:val="both"/>
            </w:pPr>
            <w:r>
              <w:rPr>
                <w:rFonts w:ascii="Times New Roman"/>
                <w:b w:val="false"/>
                <w:i w:val="false"/>
                <w:color w:val="000000"/>
                <w:sz w:val="20"/>
              </w:rPr>
              <w:t>
5,8</w:t>
            </w:r>
          </w:p>
          <w:bookmarkEnd w:id="1919"/>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1920"/>
          <w:p>
            <w:pPr>
              <w:spacing w:after="20"/>
              <w:ind w:left="20"/>
              <w:jc w:val="both"/>
            </w:pPr>
            <w:r>
              <w:rPr>
                <w:rFonts w:ascii="Times New Roman"/>
                <w:b w:val="false"/>
                <w:i w:val="false"/>
                <w:color w:val="000000"/>
                <w:sz w:val="20"/>
              </w:rPr>
              <w:t>
6,5</w:t>
            </w:r>
          </w:p>
          <w:bookmarkEnd w:id="1920"/>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1921"/>
          <w:p>
            <w:pPr>
              <w:spacing w:after="20"/>
              <w:ind w:left="20"/>
              <w:jc w:val="both"/>
            </w:pPr>
            <w:r>
              <w:rPr>
                <w:rFonts w:ascii="Times New Roman"/>
                <w:b w:val="false"/>
                <w:i w:val="false"/>
                <w:color w:val="000000"/>
                <w:sz w:val="20"/>
              </w:rPr>
              <w:t>
30Б</w:t>
            </w:r>
          </w:p>
          <w:bookmarkEnd w:id="1921"/>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 бедерінің барлық элементтері бойынша Ашық каштан, толық дамымаған сазды топырақтарда жусан-шымтезек-эфемерлі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1922"/>
          <w:p>
            <w:pPr>
              <w:spacing w:after="20"/>
              <w:ind w:left="20"/>
              <w:jc w:val="both"/>
            </w:pPr>
            <w:r>
              <w:rPr>
                <w:rFonts w:ascii="Times New Roman"/>
                <w:b w:val="false"/>
                <w:i w:val="false"/>
                <w:color w:val="000000"/>
                <w:sz w:val="20"/>
              </w:rPr>
              <w:t>
2,7</w:t>
            </w:r>
          </w:p>
          <w:bookmarkEnd w:id="192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1923"/>
          <w:p>
            <w:pPr>
              <w:spacing w:after="20"/>
              <w:ind w:left="20"/>
              <w:jc w:val="both"/>
            </w:pPr>
            <w:r>
              <w:rPr>
                <w:rFonts w:ascii="Times New Roman"/>
                <w:b w:val="false"/>
                <w:i w:val="false"/>
                <w:color w:val="000000"/>
                <w:sz w:val="20"/>
              </w:rPr>
              <w:t>
3,2</w:t>
            </w:r>
          </w:p>
          <w:bookmarkEnd w:id="192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0" w:id="1924"/>
          <w:p>
            <w:pPr>
              <w:spacing w:after="20"/>
              <w:ind w:left="20"/>
              <w:jc w:val="both"/>
            </w:pPr>
            <w:r>
              <w:rPr>
                <w:rFonts w:ascii="Times New Roman"/>
                <w:b w:val="false"/>
                <w:i w:val="false"/>
                <w:color w:val="000000"/>
                <w:sz w:val="20"/>
              </w:rPr>
              <w:t>
3,5</w:t>
            </w:r>
          </w:p>
          <w:bookmarkEnd w:id="1924"/>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1925"/>
          <w:p>
            <w:pPr>
              <w:spacing w:after="20"/>
              <w:ind w:left="20"/>
              <w:jc w:val="both"/>
            </w:pPr>
            <w:r>
              <w:rPr>
                <w:rFonts w:ascii="Times New Roman"/>
                <w:b w:val="false"/>
                <w:i w:val="false"/>
                <w:color w:val="000000"/>
                <w:sz w:val="20"/>
              </w:rPr>
              <w:t>
2,7</w:t>
            </w:r>
          </w:p>
          <w:bookmarkEnd w:id="192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4" w:id="1926"/>
          <w:p>
            <w:pPr>
              <w:spacing w:after="20"/>
              <w:ind w:left="20"/>
              <w:jc w:val="both"/>
            </w:pPr>
            <w:r>
              <w:rPr>
                <w:rFonts w:ascii="Times New Roman"/>
                <w:b w:val="false"/>
                <w:i w:val="false"/>
                <w:color w:val="000000"/>
                <w:sz w:val="20"/>
              </w:rPr>
              <w:t>
4,6</w:t>
            </w:r>
          </w:p>
          <w:bookmarkEnd w:id="1926"/>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5" w:id="1927"/>
          <w:p>
            <w:pPr>
              <w:spacing w:after="20"/>
              <w:ind w:left="20"/>
              <w:jc w:val="both"/>
            </w:pPr>
            <w:r>
              <w:rPr>
                <w:rFonts w:ascii="Times New Roman"/>
                <w:b w:val="false"/>
                <w:i w:val="false"/>
                <w:color w:val="000000"/>
                <w:sz w:val="20"/>
              </w:rPr>
              <w:t>
5,4</w:t>
            </w:r>
          </w:p>
          <w:bookmarkEnd w:id="1927"/>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1928"/>
          <w:p>
            <w:pPr>
              <w:spacing w:after="20"/>
              <w:ind w:left="20"/>
              <w:jc w:val="both"/>
            </w:pPr>
            <w:r>
              <w:rPr>
                <w:rFonts w:ascii="Times New Roman"/>
                <w:b w:val="false"/>
                <w:i w:val="false"/>
                <w:color w:val="000000"/>
                <w:sz w:val="20"/>
              </w:rPr>
              <w:t>
5,3</w:t>
            </w:r>
          </w:p>
          <w:bookmarkEnd w:id="1928"/>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1929"/>
          <w:p>
            <w:pPr>
              <w:spacing w:after="20"/>
              <w:ind w:left="20"/>
              <w:jc w:val="both"/>
            </w:pPr>
            <w:r>
              <w:rPr>
                <w:rFonts w:ascii="Times New Roman"/>
                <w:b w:val="false"/>
                <w:i w:val="false"/>
                <w:color w:val="000000"/>
                <w:sz w:val="20"/>
              </w:rPr>
              <w:t>
4,3</w:t>
            </w:r>
          </w:p>
          <w:bookmarkEnd w:id="1929"/>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8" w:id="1930"/>
          <w:p>
            <w:pPr>
              <w:spacing w:after="20"/>
              <w:ind w:left="20"/>
              <w:jc w:val="both"/>
            </w:pPr>
            <w:r>
              <w:rPr>
                <w:rFonts w:ascii="Times New Roman"/>
                <w:b w:val="false"/>
                <w:i w:val="false"/>
                <w:color w:val="000000"/>
                <w:sz w:val="20"/>
              </w:rPr>
              <w:t>
16Б</w:t>
            </w:r>
          </w:p>
          <w:bookmarkEnd w:id="193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каштанды, толық дамымаған сазды топырақтарда эбел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9" w:id="1931"/>
          <w:p>
            <w:pPr>
              <w:spacing w:after="20"/>
              <w:ind w:left="20"/>
              <w:jc w:val="both"/>
            </w:pPr>
            <w:r>
              <w:rPr>
                <w:rFonts w:ascii="Times New Roman"/>
                <w:b w:val="false"/>
                <w:i w:val="false"/>
                <w:color w:val="000000"/>
                <w:sz w:val="20"/>
              </w:rPr>
              <w:t>
4,7</w:t>
            </w:r>
          </w:p>
          <w:bookmarkEnd w:id="193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1932"/>
          <w:p>
            <w:pPr>
              <w:spacing w:after="20"/>
              <w:ind w:left="20"/>
              <w:jc w:val="both"/>
            </w:pPr>
            <w:r>
              <w:rPr>
                <w:rFonts w:ascii="Times New Roman"/>
                <w:b w:val="false"/>
                <w:i w:val="false"/>
                <w:color w:val="000000"/>
                <w:sz w:val="20"/>
              </w:rPr>
              <w:t>
5,4</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3" w:id="1933"/>
          <w:p>
            <w:pPr>
              <w:spacing w:after="20"/>
              <w:ind w:left="20"/>
              <w:jc w:val="both"/>
            </w:pPr>
            <w:r>
              <w:rPr>
                <w:rFonts w:ascii="Times New Roman"/>
                <w:b w:val="false"/>
                <w:i w:val="false"/>
                <w:color w:val="000000"/>
                <w:sz w:val="20"/>
              </w:rPr>
              <w:t>
5,4</w:t>
            </w:r>
          </w:p>
          <w:bookmarkEnd w:id="193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5" w:id="1934"/>
          <w:p>
            <w:pPr>
              <w:spacing w:after="20"/>
              <w:ind w:left="20"/>
              <w:jc w:val="both"/>
            </w:pPr>
            <w:r>
              <w:rPr>
                <w:rFonts w:ascii="Times New Roman"/>
                <w:b w:val="false"/>
                <w:i w:val="false"/>
                <w:color w:val="000000"/>
                <w:sz w:val="20"/>
              </w:rPr>
              <w:t>
4,2</w:t>
            </w:r>
          </w:p>
          <w:bookmarkEnd w:id="193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1935"/>
          <w:p>
            <w:pPr>
              <w:spacing w:after="20"/>
              <w:ind w:left="20"/>
              <w:jc w:val="both"/>
            </w:pPr>
            <w:r>
              <w:rPr>
                <w:rFonts w:ascii="Times New Roman"/>
                <w:b w:val="false"/>
                <w:i w:val="false"/>
                <w:color w:val="000000"/>
                <w:sz w:val="20"/>
              </w:rPr>
              <w:t>
27</w:t>
            </w:r>
          </w:p>
          <w:bookmarkEnd w:id="1935"/>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1936"/>
          <w:p>
            <w:pPr>
              <w:spacing w:after="20"/>
              <w:ind w:left="20"/>
              <w:jc w:val="both"/>
            </w:pPr>
            <w:r>
              <w:rPr>
                <w:rFonts w:ascii="Times New Roman"/>
                <w:b w:val="false"/>
                <w:i w:val="false"/>
                <w:color w:val="000000"/>
                <w:sz w:val="20"/>
              </w:rPr>
              <w:t>
5,6</w:t>
            </w:r>
          </w:p>
          <w:bookmarkEnd w:id="1936"/>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1937"/>
          <w:p>
            <w:pPr>
              <w:spacing w:after="20"/>
              <w:ind w:left="20"/>
              <w:jc w:val="both"/>
            </w:pPr>
            <w:r>
              <w:rPr>
                <w:rFonts w:ascii="Times New Roman"/>
                <w:b w:val="false"/>
                <w:i w:val="false"/>
                <w:color w:val="000000"/>
                <w:sz w:val="20"/>
              </w:rPr>
              <w:t>
7,6</w:t>
            </w:r>
          </w:p>
          <w:bookmarkEnd w:id="1937"/>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1938"/>
          <w:p>
            <w:pPr>
              <w:spacing w:after="20"/>
              <w:ind w:left="20"/>
              <w:jc w:val="both"/>
            </w:pPr>
            <w:r>
              <w:rPr>
                <w:rFonts w:ascii="Times New Roman"/>
                <w:b w:val="false"/>
                <w:i w:val="false"/>
                <w:color w:val="000000"/>
                <w:sz w:val="20"/>
              </w:rPr>
              <w:t>
5,8</w:t>
            </w:r>
          </w:p>
          <w:bookmarkEnd w:id="1938"/>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1939"/>
          <w:p>
            <w:pPr>
              <w:spacing w:after="20"/>
              <w:ind w:left="20"/>
              <w:jc w:val="both"/>
            </w:pPr>
            <w:r>
              <w:rPr>
                <w:rFonts w:ascii="Times New Roman"/>
                <w:b w:val="false"/>
                <w:i w:val="false"/>
                <w:color w:val="000000"/>
                <w:sz w:val="20"/>
              </w:rPr>
              <w:t>
6,5</w:t>
            </w:r>
          </w:p>
          <w:bookmarkEnd w:id="1939"/>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1940"/>
          <w:p>
            <w:pPr>
              <w:spacing w:after="20"/>
              <w:ind w:left="20"/>
              <w:jc w:val="both"/>
            </w:pPr>
            <w:r>
              <w:rPr>
                <w:rFonts w:ascii="Times New Roman"/>
                <w:b w:val="false"/>
                <w:i w:val="false"/>
                <w:color w:val="000000"/>
                <w:sz w:val="20"/>
              </w:rPr>
              <w:t>
30Б</w:t>
            </w:r>
          </w:p>
          <w:bookmarkEnd w:id="1940"/>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 бедерінің барлық элементтері бойынша Ашық каштан, толық дамымаған сазды топырақтарда жусан-шымтезек-эфемерлі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7" w:id="1941"/>
          <w:p>
            <w:pPr>
              <w:spacing w:after="20"/>
              <w:ind w:left="20"/>
              <w:jc w:val="both"/>
            </w:pPr>
            <w:r>
              <w:rPr>
                <w:rFonts w:ascii="Times New Roman"/>
                <w:b w:val="false"/>
                <w:i w:val="false"/>
                <w:color w:val="000000"/>
                <w:sz w:val="20"/>
              </w:rPr>
              <w:t>
2,7</w:t>
            </w:r>
          </w:p>
          <w:bookmarkEnd w:id="194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1942"/>
          <w:p>
            <w:pPr>
              <w:spacing w:after="20"/>
              <w:ind w:left="20"/>
              <w:jc w:val="both"/>
            </w:pPr>
            <w:r>
              <w:rPr>
                <w:rFonts w:ascii="Times New Roman"/>
                <w:b w:val="false"/>
                <w:i w:val="false"/>
                <w:color w:val="000000"/>
                <w:sz w:val="20"/>
              </w:rPr>
              <w:t>
3,2</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1" w:id="1943"/>
          <w:p>
            <w:pPr>
              <w:spacing w:after="20"/>
              <w:ind w:left="20"/>
              <w:jc w:val="both"/>
            </w:pPr>
            <w:r>
              <w:rPr>
                <w:rFonts w:ascii="Times New Roman"/>
                <w:b w:val="false"/>
                <w:i w:val="false"/>
                <w:color w:val="000000"/>
                <w:sz w:val="20"/>
              </w:rPr>
              <w:t>
3,5</w:t>
            </w:r>
          </w:p>
          <w:bookmarkEnd w:id="1943"/>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3" w:id="1944"/>
          <w:p>
            <w:pPr>
              <w:spacing w:after="20"/>
              <w:ind w:left="20"/>
              <w:jc w:val="both"/>
            </w:pPr>
            <w:r>
              <w:rPr>
                <w:rFonts w:ascii="Times New Roman"/>
                <w:b w:val="false"/>
                <w:i w:val="false"/>
                <w:color w:val="000000"/>
                <w:sz w:val="20"/>
              </w:rPr>
              <w:t>
2,7</w:t>
            </w:r>
          </w:p>
          <w:bookmarkEnd w:id="194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5" w:id="1945"/>
          <w:p>
            <w:pPr>
              <w:spacing w:after="20"/>
              <w:ind w:left="20"/>
              <w:jc w:val="both"/>
            </w:pPr>
            <w:r>
              <w:rPr>
                <w:rFonts w:ascii="Times New Roman"/>
                <w:b w:val="false"/>
                <w:i w:val="false"/>
                <w:color w:val="000000"/>
                <w:sz w:val="20"/>
              </w:rPr>
              <w:t>
4,6</w:t>
            </w:r>
          </w:p>
          <w:bookmarkEnd w:id="1945"/>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1946"/>
          <w:p>
            <w:pPr>
              <w:spacing w:after="20"/>
              <w:ind w:left="20"/>
              <w:jc w:val="both"/>
            </w:pPr>
            <w:r>
              <w:rPr>
                <w:rFonts w:ascii="Times New Roman"/>
                <w:b w:val="false"/>
                <w:i w:val="false"/>
                <w:color w:val="000000"/>
                <w:sz w:val="20"/>
              </w:rPr>
              <w:t>
5,6</w:t>
            </w:r>
          </w:p>
          <w:bookmarkEnd w:id="1946"/>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1947"/>
          <w:p>
            <w:pPr>
              <w:spacing w:after="20"/>
              <w:ind w:left="20"/>
              <w:jc w:val="both"/>
            </w:pPr>
            <w:r>
              <w:rPr>
                <w:rFonts w:ascii="Times New Roman"/>
                <w:b w:val="false"/>
                <w:i w:val="false"/>
                <w:color w:val="000000"/>
                <w:sz w:val="20"/>
              </w:rPr>
              <w:t>
5,1</w:t>
            </w:r>
          </w:p>
          <w:bookmarkEnd w:id="1947"/>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8" w:id="1948"/>
          <w:p>
            <w:pPr>
              <w:spacing w:after="20"/>
              <w:ind w:left="20"/>
              <w:jc w:val="both"/>
            </w:pPr>
            <w:r>
              <w:rPr>
                <w:rFonts w:ascii="Times New Roman"/>
                <w:b w:val="false"/>
                <w:i w:val="false"/>
                <w:color w:val="000000"/>
                <w:sz w:val="20"/>
              </w:rPr>
              <w:t>
4,6</w:t>
            </w:r>
          </w:p>
          <w:bookmarkEnd w:id="1948"/>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толқынды-таулы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1949"/>
          <w:p>
            <w:pPr>
              <w:spacing w:after="20"/>
              <w:ind w:left="20"/>
              <w:jc w:val="both"/>
            </w:pPr>
            <w:r>
              <w:rPr>
                <w:rFonts w:ascii="Times New Roman"/>
                <w:b w:val="false"/>
                <w:i w:val="false"/>
                <w:color w:val="000000"/>
                <w:sz w:val="20"/>
              </w:rPr>
              <w:t>
16Б</w:t>
            </w:r>
          </w:p>
          <w:bookmarkEnd w:id="194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каштанды, толық дамымаған сазды топырақтарда эбел бар шымтезек-жусан-эфемерлі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1950"/>
          <w:p>
            <w:pPr>
              <w:spacing w:after="20"/>
              <w:ind w:left="20"/>
              <w:jc w:val="both"/>
            </w:pPr>
            <w:r>
              <w:rPr>
                <w:rFonts w:ascii="Times New Roman"/>
                <w:b w:val="false"/>
                <w:i w:val="false"/>
                <w:color w:val="000000"/>
                <w:sz w:val="20"/>
              </w:rPr>
              <w:t>
4,7</w:t>
            </w:r>
          </w:p>
          <w:bookmarkEnd w:id="1950"/>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2" w:id="1951"/>
          <w:p>
            <w:pPr>
              <w:spacing w:after="20"/>
              <w:ind w:left="20"/>
              <w:jc w:val="both"/>
            </w:pPr>
            <w:r>
              <w:rPr>
                <w:rFonts w:ascii="Times New Roman"/>
                <w:b w:val="false"/>
                <w:i w:val="false"/>
                <w:color w:val="000000"/>
                <w:sz w:val="20"/>
              </w:rPr>
              <w:t>
5,4</w:t>
            </w:r>
          </w:p>
          <w:bookmarkEnd w:id="195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1952"/>
          <w:p>
            <w:pPr>
              <w:spacing w:after="20"/>
              <w:ind w:left="20"/>
              <w:jc w:val="both"/>
            </w:pPr>
            <w:r>
              <w:rPr>
                <w:rFonts w:ascii="Times New Roman"/>
                <w:b w:val="false"/>
                <w:i w:val="false"/>
                <w:color w:val="000000"/>
                <w:sz w:val="20"/>
              </w:rPr>
              <w:t>
5,4</w:t>
            </w:r>
          </w:p>
          <w:bookmarkEnd w:id="1952"/>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1953"/>
          <w:p>
            <w:pPr>
              <w:spacing w:after="20"/>
              <w:ind w:left="20"/>
              <w:jc w:val="both"/>
            </w:pPr>
            <w:r>
              <w:rPr>
                <w:rFonts w:ascii="Times New Roman"/>
                <w:b w:val="false"/>
                <w:i w:val="false"/>
                <w:color w:val="000000"/>
                <w:sz w:val="20"/>
              </w:rPr>
              <w:t>
4,2</w:t>
            </w:r>
          </w:p>
          <w:bookmarkEnd w:id="1953"/>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1954"/>
          <w:p>
            <w:pPr>
              <w:spacing w:after="20"/>
              <w:ind w:left="20"/>
              <w:jc w:val="both"/>
            </w:pPr>
            <w:r>
              <w:rPr>
                <w:rFonts w:ascii="Times New Roman"/>
                <w:b w:val="false"/>
                <w:i w:val="false"/>
                <w:color w:val="000000"/>
                <w:sz w:val="20"/>
              </w:rPr>
              <w:t>
27</w:t>
            </w:r>
          </w:p>
          <w:bookmarkEnd w:id="1954"/>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каштан, дамымаған сазды топырақтарда бұталы-шымтезек-жусан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1955"/>
          <w:p>
            <w:pPr>
              <w:spacing w:after="20"/>
              <w:ind w:left="20"/>
              <w:jc w:val="both"/>
            </w:pPr>
            <w:r>
              <w:rPr>
                <w:rFonts w:ascii="Times New Roman"/>
                <w:b w:val="false"/>
                <w:i w:val="false"/>
                <w:color w:val="000000"/>
                <w:sz w:val="20"/>
              </w:rPr>
              <w:t>
5,6</w:t>
            </w:r>
          </w:p>
          <w:bookmarkEnd w:id="1955"/>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1" w:id="1956"/>
          <w:p>
            <w:pPr>
              <w:spacing w:after="20"/>
              <w:ind w:left="20"/>
              <w:jc w:val="both"/>
            </w:pPr>
            <w:r>
              <w:rPr>
                <w:rFonts w:ascii="Times New Roman"/>
                <w:b w:val="false"/>
                <w:i w:val="false"/>
                <w:color w:val="000000"/>
                <w:sz w:val="20"/>
              </w:rPr>
              <w:t>
7,6</w:t>
            </w:r>
          </w:p>
          <w:bookmarkEnd w:id="1956"/>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1957"/>
          <w:p>
            <w:pPr>
              <w:spacing w:after="20"/>
              <w:ind w:left="20"/>
              <w:jc w:val="both"/>
            </w:pPr>
            <w:r>
              <w:rPr>
                <w:rFonts w:ascii="Times New Roman"/>
                <w:b w:val="false"/>
                <w:i w:val="false"/>
                <w:color w:val="000000"/>
                <w:sz w:val="20"/>
              </w:rPr>
              <w:t>
5,8</w:t>
            </w:r>
          </w:p>
          <w:bookmarkEnd w:id="1957"/>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1958"/>
          <w:p>
            <w:pPr>
              <w:spacing w:after="20"/>
              <w:ind w:left="20"/>
              <w:jc w:val="both"/>
            </w:pPr>
            <w:r>
              <w:rPr>
                <w:rFonts w:ascii="Times New Roman"/>
                <w:b w:val="false"/>
                <w:i w:val="false"/>
                <w:color w:val="000000"/>
                <w:sz w:val="20"/>
              </w:rPr>
              <w:t>
6,5</w:t>
            </w:r>
          </w:p>
          <w:bookmarkEnd w:id="1958"/>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1959"/>
          <w:p>
            <w:pPr>
              <w:spacing w:after="20"/>
              <w:ind w:left="20"/>
              <w:jc w:val="both"/>
            </w:pPr>
            <w:r>
              <w:rPr>
                <w:rFonts w:ascii="Times New Roman"/>
                <w:b w:val="false"/>
                <w:i w:val="false"/>
                <w:color w:val="000000"/>
                <w:sz w:val="20"/>
              </w:rPr>
              <w:t>
30Б</w:t>
            </w:r>
          </w:p>
          <w:bookmarkEnd w:id="1959"/>
          <w:p>
            <w:pPr>
              <w:spacing w:after="20"/>
              <w:ind w:left="20"/>
              <w:jc w:val="both"/>
            </w:pPr>
            <w:r>
              <w:rPr>
                <w:rFonts w:ascii="Times New Roman"/>
                <w:b w:val="false"/>
                <w:i w:val="false"/>
                <w:color w:val="000000"/>
                <w:sz w:val="20"/>
              </w:rPr>
              <w:t>
Пр-2в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 бедерінің барлық элементтері бойынша Ашық каштан, толық дамымаған сазды топырақтарда жусан-шымтезек-эфемерлі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1960"/>
          <w:p>
            <w:pPr>
              <w:spacing w:after="20"/>
              <w:ind w:left="20"/>
              <w:jc w:val="both"/>
            </w:pPr>
            <w:r>
              <w:rPr>
                <w:rFonts w:ascii="Times New Roman"/>
                <w:b w:val="false"/>
                <w:i w:val="false"/>
                <w:color w:val="000000"/>
                <w:sz w:val="20"/>
              </w:rPr>
              <w:t>
2,7</w:t>
            </w:r>
          </w:p>
          <w:bookmarkEnd w:id="1960"/>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1961"/>
          <w:p>
            <w:pPr>
              <w:spacing w:after="20"/>
              <w:ind w:left="20"/>
              <w:jc w:val="both"/>
            </w:pPr>
            <w:r>
              <w:rPr>
                <w:rFonts w:ascii="Times New Roman"/>
                <w:b w:val="false"/>
                <w:i w:val="false"/>
                <w:color w:val="000000"/>
                <w:sz w:val="20"/>
              </w:rPr>
              <w:t>
3,2</w:t>
            </w:r>
          </w:p>
          <w:bookmarkEnd w:id="1961"/>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1962"/>
          <w:p>
            <w:pPr>
              <w:spacing w:after="20"/>
              <w:ind w:left="20"/>
              <w:jc w:val="both"/>
            </w:pPr>
            <w:r>
              <w:rPr>
                <w:rFonts w:ascii="Times New Roman"/>
                <w:b w:val="false"/>
                <w:i w:val="false"/>
                <w:color w:val="000000"/>
                <w:sz w:val="20"/>
              </w:rPr>
              <w:t>
3,5</w:t>
            </w:r>
          </w:p>
          <w:bookmarkEnd w:id="1962"/>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1963"/>
          <w:p>
            <w:pPr>
              <w:spacing w:after="20"/>
              <w:ind w:left="20"/>
              <w:jc w:val="both"/>
            </w:pPr>
            <w:r>
              <w:rPr>
                <w:rFonts w:ascii="Times New Roman"/>
                <w:b w:val="false"/>
                <w:i w:val="false"/>
                <w:color w:val="000000"/>
                <w:sz w:val="20"/>
              </w:rPr>
              <w:t>
2,7</w:t>
            </w:r>
          </w:p>
          <w:bookmarkEnd w:id="196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6" w:id="1964"/>
          <w:p>
            <w:pPr>
              <w:spacing w:after="20"/>
              <w:ind w:left="20"/>
              <w:jc w:val="both"/>
            </w:pPr>
            <w:r>
              <w:rPr>
                <w:rFonts w:ascii="Times New Roman"/>
                <w:b w:val="false"/>
                <w:i w:val="false"/>
                <w:color w:val="000000"/>
                <w:sz w:val="20"/>
              </w:rPr>
              <w:t>
4,6</w:t>
            </w:r>
          </w:p>
          <w:bookmarkEnd w:id="1964"/>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1965"/>
          <w:p>
            <w:pPr>
              <w:spacing w:after="20"/>
              <w:ind w:left="20"/>
              <w:jc w:val="both"/>
            </w:pPr>
            <w:r>
              <w:rPr>
                <w:rFonts w:ascii="Times New Roman"/>
                <w:b w:val="false"/>
                <w:i w:val="false"/>
                <w:color w:val="000000"/>
                <w:sz w:val="20"/>
              </w:rPr>
              <w:t>
5,4</w:t>
            </w:r>
          </w:p>
          <w:bookmarkEnd w:id="1965"/>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8" w:id="1966"/>
          <w:p>
            <w:pPr>
              <w:spacing w:after="20"/>
              <w:ind w:left="20"/>
              <w:jc w:val="both"/>
            </w:pPr>
            <w:r>
              <w:rPr>
                <w:rFonts w:ascii="Times New Roman"/>
                <w:b w:val="false"/>
                <w:i w:val="false"/>
                <w:color w:val="000000"/>
                <w:sz w:val="20"/>
              </w:rPr>
              <w:t>
5,3</w:t>
            </w:r>
          </w:p>
          <w:bookmarkEnd w:id="1966"/>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1967"/>
          <w:p>
            <w:pPr>
              <w:spacing w:after="20"/>
              <w:ind w:left="20"/>
              <w:jc w:val="both"/>
            </w:pPr>
            <w:r>
              <w:rPr>
                <w:rFonts w:ascii="Times New Roman"/>
                <w:b w:val="false"/>
                <w:i w:val="false"/>
                <w:color w:val="000000"/>
                <w:sz w:val="20"/>
              </w:rPr>
              <w:t>
4,3</w:t>
            </w:r>
          </w:p>
          <w:bookmarkEnd w:id="1967"/>
          <w:p>
            <w:pPr>
              <w:spacing w:after="20"/>
              <w:ind w:left="20"/>
              <w:jc w:val="both"/>
            </w:pPr>
            <w:r>
              <w:rPr>
                <w:rFonts w:ascii="Times New Roman"/>
                <w:b w:val="false"/>
                <w:i w:val="false"/>
                <w:color w:val="000000"/>
                <w:sz w:val="20"/>
              </w:rPr>
              <w:t>
1,6</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Сарытерек учаскесі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1968"/>
          <w:p>
            <w:pPr>
              <w:spacing w:after="20"/>
              <w:ind w:left="20"/>
              <w:jc w:val="both"/>
            </w:pPr>
            <w:r>
              <w:rPr>
                <w:rFonts w:ascii="Times New Roman"/>
                <w:b w:val="false"/>
                <w:i w:val="false"/>
                <w:color w:val="000000"/>
                <w:sz w:val="20"/>
              </w:rPr>
              <w:t>
Приозерное төмендеу</w:t>
            </w:r>
          </w:p>
          <w:bookmarkEnd w:id="1968"/>
          <w:p>
            <w:pPr>
              <w:spacing w:after="20"/>
              <w:ind w:left="20"/>
              <w:jc w:val="both"/>
            </w:pPr>
            <w:r>
              <w:rPr>
                <w:rFonts w:ascii="Times New Roman"/>
                <w:b w:val="false"/>
                <w:i w:val="false"/>
                <w:color w:val="000000"/>
                <w:sz w:val="20"/>
              </w:rPr>
              <w:t>
Погр. бірге Елтай. С. О. (уч. Сартерек) к. 6, 8, 18,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1969"/>
          <w:p>
            <w:pPr>
              <w:spacing w:after="20"/>
              <w:ind w:left="20"/>
              <w:jc w:val="both"/>
            </w:pPr>
            <w:r>
              <w:rPr>
                <w:rFonts w:ascii="Times New Roman"/>
                <w:b w:val="false"/>
                <w:i w:val="false"/>
                <w:color w:val="000000"/>
                <w:sz w:val="20"/>
              </w:rPr>
              <w:t>
46Б</w:t>
            </w:r>
          </w:p>
          <w:bookmarkEnd w:id="1969"/>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қоңыр сазды сазды топырақтардағы 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1970"/>
          <w:p>
            <w:pPr>
              <w:spacing w:after="20"/>
              <w:ind w:left="20"/>
              <w:jc w:val="both"/>
            </w:pPr>
            <w:r>
              <w:rPr>
                <w:rFonts w:ascii="Times New Roman"/>
                <w:b w:val="false"/>
                <w:i w:val="false"/>
                <w:color w:val="000000"/>
                <w:sz w:val="20"/>
              </w:rPr>
              <w:t>
3,1</w:t>
            </w:r>
          </w:p>
          <w:bookmarkEnd w:id="1970"/>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4" w:id="1971"/>
          <w:p>
            <w:pPr>
              <w:spacing w:after="20"/>
              <w:ind w:left="20"/>
              <w:jc w:val="both"/>
            </w:pPr>
            <w:r>
              <w:rPr>
                <w:rFonts w:ascii="Times New Roman"/>
                <w:b w:val="false"/>
                <w:i w:val="false"/>
                <w:color w:val="000000"/>
                <w:sz w:val="20"/>
              </w:rPr>
              <w:t>
3,9</w:t>
            </w:r>
          </w:p>
          <w:bookmarkEnd w:id="197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1972"/>
          <w:p>
            <w:pPr>
              <w:spacing w:after="20"/>
              <w:ind w:left="20"/>
              <w:jc w:val="both"/>
            </w:pPr>
            <w:r>
              <w:rPr>
                <w:rFonts w:ascii="Times New Roman"/>
                <w:b w:val="false"/>
                <w:i w:val="false"/>
                <w:color w:val="000000"/>
                <w:sz w:val="20"/>
              </w:rPr>
              <w:t>
2,8</w:t>
            </w:r>
          </w:p>
          <w:bookmarkEnd w:id="197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8" w:id="1973"/>
          <w:p>
            <w:pPr>
              <w:spacing w:after="20"/>
              <w:ind w:left="20"/>
              <w:jc w:val="both"/>
            </w:pPr>
            <w:r>
              <w:rPr>
                <w:rFonts w:ascii="Times New Roman"/>
                <w:b w:val="false"/>
                <w:i w:val="false"/>
                <w:color w:val="000000"/>
                <w:sz w:val="20"/>
              </w:rPr>
              <w:t>
2,5</w:t>
            </w:r>
          </w:p>
          <w:bookmarkEnd w:id="197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2.Батпақты 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трост никовые болота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3.Су беті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 w:id="1974"/>
          <w:p>
            <w:pPr>
              <w:spacing w:after="20"/>
              <w:ind w:left="20"/>
              <w:jc w:val="both"/>
            </w:pPr>
            <w:r>
              <w:rPr>
                <w:rFonts w:ascii="Times New Roman"/>
                <w:b w:val="false"/>
                <w:i w:val="false"/>
                <w:color w:val="000000"/>
                <w:sz w:val="20"/>
              </w:rPr>
              <w:t>
3,1</w:t>
            </w:r>
          </w:p>
          <w:bookmarkEnd w:id="1974"/>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1975"/>
          <w:p>
            <w:pPr>
              <w:spacing w:after="20"/>
              <w:ind w:left="20"/>
              <w:jc w:val="both"/>
            </w:pPr>
            <w:r>
              <w:rPr>
                <w:rFonts w:ascii="Times New Roman"/>
                <w:b w:val="false"/>
                <w:i w:val="false"/>
                <w:color w:val="000000"/>
                <w:sz w:val="20"/>
              </w:rPr>
              <w:t>
3,9</w:t>
            </w:r>
          </w:p>
          <w:bookmarkEnd w:id="1975"/>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1976"/>
          <w:p>
            <w:pPr>
              <w:spacing w:after="20"/>
              <w:ind w:left="20"/>
              <w:jc w:val="both"/>
            </w:pPr>
            <w:r>
              <w:rPr>
                <w:rFonts w:ascii="Times New Roman"/>
                <w:b w:val="false"/>
                <w:i w:val="false"/>
                <w:color w:val="000000"/>
                <w:sz w:val="20"/>
              </w:rPr>
              <w:t>
2,8</w:t>
            </w:r>
          </w:p>
          <w:bookmarkEnd w:id="1976"/>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1977"/>
          <w:p>
            <w:pPr>
              <w:spacing w:after="20"/>
              <w:ind w:left="20"/>
              <w:jc w:val="both"/>
            </w:pPr>
            <w:r>
              <w:rPr>
                <w:rFonts w:ascii="Times New Roman"/>
                <w:b w:val="false"/>
                <w:i w:val="false"/>
                <w:color w:val="000000"/>
                <w:sz w:val="20"/>
              </w:rPr>
              <w:t>
2,5</w:t>
            </w:r>
          </w:p>
          <w:bookmarkEnd w:id="1977"/>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трост никовые болота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1978"/>
          <w:p>
            <w:pPr>
              <w:spacing w:after="20"/>
              <w:ind w:left="20"/>
              <w:jc w:val="both"/>
            </w:pPr>
            <w:r>
              <w:rPr>
                <w:rFonts w:ascii="Times New Roman"/>
                <w:b w:val="false"/>
                <w:i w:val="false"/>
                <w:color w:val="000000"/>
                <w:sz w:val="20"/>
              </w:rPr>
              <w:t>
33</w:t>
            </w:r>
          </w:p>
          <w:bookmarkEnd w:id="1978"/>
          <w:p>
            <w:pPr>
              <w:spacing w:after="20"/>
              <w:ind w:left="20"/>
              <w:jc w:val="both"/>
            </w:pPr>
            <w:r>
              <w:rPr>
                <w:rFonts w:ascii="Times New Roman"/>
                <w:b w:val="false"/>
                <w:i w:val="false"/>
                <w:color w:val="000000"/>
                <w:sz w:val="20"/>
              </w:rPr>
              <w:t>
Пр-3г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1.Қоңыр сазды сазды топырақтарда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1979"/>
          <w:p>
            <w:pPr>
              <w:spacing w:after="20"/>
              <w:ind w:left="20"/>
              <w:jc w:val="both"/>
            </w:pPr>
            <w:r>
              <w:rPr>
                <w:rFonts w:ascii="Times New Roman"/>
                <w:b w:val="false"/>
                <w:i w:val="false"/>
                <w:color w:val="000000"/>
                <w:sz w:val="20"/>
              </w:rPr>
              <w:t>
3,6</w:t>
            </w:r>
          </w:p>
          <w:bookmarkEnd w:id="1979"/>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1980"/>
          <w:p>
            <w:pPr>
              <w:spacing w:after="20"/>
              <w:ind w:left="20"/>
              <w:jc w:val="both"/>
            </w:pPr>
            <w:r>
              <w:rPr>
                <w:rFonts w:ascii="Times New Roman"/>
                <w:b w:val="false"/>
                <w:i w:val="false"/>
                <w:color w:val="000000"/>
                <w:sz w:val="20"/>
              </w:rPr>
              <w:t>
4,3</w:t>
            </w:r>
          </w:p>
          <w:bookmarkEnd w:id="198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1981"/>
          <w:p>
            <w:pPr>
              <w:spacing w:after="20"/>
              <w:ind w:left="20"/>
              <w:jc w:val="both"/>
            </w:pPr>
            <w:r>
              <w:rPr>
                <w:rFonts w:ascii="Times New Roman"/>
                <w:b w:val="false"/>
                <w:i w:val="false"/>
                <w:color w:val="000000"/>
                <w:sz w:val="20"/>
              </w:rPr>
              <w:t>
5,7</w:t>
            </w:r>
          </w:p>
          <w:bookmarkEnd w:id="198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1982"/>
          <w:p>
            <w:pPr>
              <w:spacing w:after="20"/>
              <w:ind w:left="20"/>
              <w:jc w:val="both"/>
            </w:pPr>
            <w:r>
              <w:rPr>
                <w:rFonts w:ascii="Times New Roman"/>
                <w:b w:val="false"/>
                <w:i w:val="false"/>
                <w:color w:val="000000"/>
                <w:sz w:val="20"/>
              </w:rPr>
              <w:t>
4,3</w:t>
            </w:r>
          </w:p>
          <w:bookmarkEnd w:id="198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 w:id="1983"/>
          <w:p>
            <w:pPr>
              <w:spacing w:after="20"/>
              <w:ind w:left="20"/>
              <w:jc w:val="both"/>
            </w:pPr>
            <w:r>
              <w:rPr>
                <w:rFonts w:ascii="Times New Roman"/>
                <w:b w:val="false"/>
                <w:i w:val="false"/>
                <w:color w:val="000000"/>
                <w:sz w:val="20"/>
              </w:rPr>
              <w:t>
Приозерное төмендеу</w:t>
            </w:r>
          </w:p>
          <w:bookmarkEnd w:id="1983"/>
          <w:p>
            <w:pPr>
              <w:spacing w:after="20"/>
              <w:ind w:left="20"/>
              <w:jc w:val="both"/>
            </w:pPr>
            <w:r>
              <w:rPr>
                <w:rFonts w:ascii="Times New Roman"/>
                <w:b w:val="false"/>
                <w:i w:val="false"/>
                <w:color w:val="000000"/>
                <w:sz w:val="20"/>
              </w:rPr>
              <w:t>
Погр. бірге Елтай. С. О. (уч. Сартерек) к.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1984"/>
          <w:p>
            <w:pPr>
              <w:spacing w:after="20"/>
              <w:ind w:left="20"/>
              <w:jc w:val="both"/>
            </w:pPr>
            <w:r>
              <w:rPr>
                <w:rFonts w:ascii="Times New Roman"/>
                <w:b w:val="false"/>
                <w:i w:val="false"/>
                <w:color w:val="000000"/>
                <w:sz w:val="20"/>
              </w:rPr>
              <w:t>
52Б</w:t>
            </w:r>
          </w:p>
          <w:bookmarkEnd w:id="1984"/>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қоңыр тұзды батпақтардағы дәнді-түйнек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1985"/>
          <w:p>
            <w:pPr>
              <w:spacing w:after="20"/>
              <w:ind w:left="20"/>
              <w:jc w:val="both"/>
            </w:pPr>
            <w:r>
              <w:rPr>
                <w:rFonts w:ascii="Times New Roman"/>
                <w:b w:val="false"/>
                <w:i w:val="false"/>
                <w:color w:val="000000"/>
                <w:sz w:val="20"/>
              </w:rPr>
              <w:t>
4,1</w:t>
            </w:r>
          </w:p>
          <w:bookmarkEnd w:id="1985"/>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1986"/>
          <w:p>
            <w:pPr>
              <w:spacing w:after="20"/>
              <w:ind w:left="20"/>
              <w:jc w:val="both"/>
            </w:pPr>
            <w:r>
              <w:rPr>
                <w:rFonts w:ascii="Times New Roman"/>
                <w:b w:val="false"/>
                <w:i w:val="false"/>
                <w:color w:val="000000"/>
                <w:sz w:val="20"/>
              </w:rPr>
              <w:t>
5,5</w:t>
            </w:r>
          </w:p>
          <w:bookmarkEnd w:id="1986"/>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1987"/>
          <w:p>
            <w:pPr>
              <w:spacing w:after="20"/>
              <w:ind w:left="20"/>
              <w:jc w:val="both"/>
            </w:pPr>
            <w:r>
              <w:rPr>
                <w:rFonts w:ascii="Times New Roman"/>
                <w:b w:val="false"/>
                <w:i w:val="false"/>
                <w:color w:val="000000"/>
                <w:sz w:val="20"/>
              </w:rPr>
              <w:t>
4,0</w:t>
            </w:r>
          </w:p>
          <w:bookmarkEnd w:id="198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1" w:id="1988"/>
          <w:p>
            <w:pPr>
              <w:spacing w:after="20"/>
              <w:ind w:left="20"/>
              <w:jc w:val="both"/>
            </w:pPr>
            <w:r>
              <w:rPr>
                <w:rFonts w:ascii="Times New Roman"/>
                <w:b w:val="false"/>
                <w:i w:val="false"/>
                <w:color w:val="000000"/>
                <w:sz w:val="20"/>
              </w:rPr>
              <w:t>
3,5</w:t>
            </w:r>
          </w:p>
          <w:bookmarkEnd w:id="1988"/>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1989"/>
          <w:p>
            <w:pPr>
              <w:spacing w:after="20"/>
              <w:ind w:left="20"/>
              <w:jc w:val="both"/>
            </w:pPr>
            <w:r>
              <w:rPr>
                <w:rFonts w:ascii="Times New Roman"/>
                <w:b w:val="false"/>
                <w:i w:val="false"/>
                <w:color w:val="000000"/>
                <w:sz w:val="20"/>
              </w:rPr>
              <w:t>
Приозерное төмендеу</w:t>
            </w:r>
          </w:p>
          <w:bookmarkEnd w:id="1989"/>
          <w:p>
            <w:pPr>
              <w:spacing w:after="20"/>
              <w:ind w:left="20"/>
              <w:jc w:val="both"/>
            </w:pPr>
            <w:r>
              <w:rPr>
                <w:rFonts w:ascii="Times New Roman"/>
                <w:b w:val="false"/>
                <w:i w:val="false"/>
                <w:color w:val="000000"/>
                <w:sz w:val="20"/>
              </w:rPr>
              <w:t>
Погр. бірге Елтай. С. О. (уч. Сартерек) к.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4" w:id="1990"/>
          <w:p>
            <w:pPr>
              <w:spacing w:after="20"/>
              <w:ind w:left="20"/>
              <w:jc w:val="both"/>
            </w:pPr>
            <w:r>
              <w:rPr>
                <w:rFonts w:ascii="Times New Roman"/>
                <w:b w:val="false"/>
                <w:i w:val="false"/>
                <w:color w:val="000000"/>
                <w:sz w:val="20"/>
              </w:rPr>
              <w:t>
52А</w:t>
            </w:r>
          </w:p>
          <w:bookmarkEnd w:id="1990"/>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1.Шалғынды-қоңыр сазды сазды топырақтардағы дәнді-түйнек-тышқан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1991"/>
          <w:p>
            <w:pPr>
              <w:spacing w:after="20"/>
              <w:ind w:left="20"/>
              <w:jc w:val="both"/>
            </w:pPr>
            <w:r>
              <w:rPr>
                <w:rFonts w:ascii="Times New Roman"/>
                <w:b w:val="false"/>
                <w:i w:val="false"/>
                <w:color w:val="000000"/>
                <w:sz w:val="20"/>
              </w:rPr>
              <w:t>
2,3</w:t>
            </w:r>
          </w:p>
          <w:bookmarkEnd w:id="1991"/>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1992"/>
          <w:p>
            <w:pPr>
              <w:spacing w:after="20"/>
              <w:ind w:left="20"/>
              <w:jc w:val="both"/>
            </w:pPr>
            <w:r>
              <w:rPr>
                <w:rFonts w:ascii="Times New Roman"/>
                <w:b w:val="false"/>
                <w:i w:val="false"/>
                <w:color w:val="000000"/>
                <w:sz w:val="20"/>
              </w:rPr>
              <w:t>
3,9</w:t>
            </w:r>
          </w:p>
          <w:bookmarkEnd w:id="199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1993"/>
          <w:p>
            <w:pPr>
              <w:spacing w:after="20"/>
              <w:ind w:left="20"/>
              <w:jc w:val="both"/>
            </w:pPr>
            <w:r>
              <w:rPr>
                <w:rFonts w:ascii="Times New Roman"/>
                <w:b w:val="false"/>
                <w:i w:val="false"/>
                <w:color w:val="000000"/>
                <w:sz w:val="20"/>
              </w:rPr>
              <w:t>
2,3</w:t>
            </w:r>
          </w:p>
          <w:bookmarkEnd w:id="199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1994"/>
          <w:p>
            <w:pPr>
              <w:spacing w:after="20"/>
              <w:ind w:left="20"/>
              <w:jc w:val="both"/>
            </w:pPr>
            <w:r>
              <w:rPr>
                <w:rFonts w:ascii="Times New Roman"/>
                <w:b w:val="false"/>
                <w:i w:val="false"/>
                <w:color w:val="000000"/>
                <w:sz w:val="20"/>
              </w:rPr>
              <w:t>
2,0</w:t>
            </w:r>
          </w:p>
          <w:bookmarkEnd w:id="1994"/>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1995"/>
          <w:p>
            <w:pPr>
              <w:spacing w:after="20"/>
              <w:ind w:left="20"/>
              <w:jc w:val="both"/>
            </w:pPr>
            <w:r>
              <w:rPr>
                <w:rFonts w:ascii="Times New Roman"/>
                <w:b w:val="false"/>
                <w:i w:val="false"/>
                <w:color w:val="000000"/>
                <w:sz w:val="20"/>
              </w:rPr>
              <w:t>
Приозерное төмендеу</w:t>
            </w:r>
          </w:p>
          <w:bookmarkEnd w:id="1995"/>
          <w:p>
            <w:pPr>
              <w:spacing w:after="20"/>
              <w:ind w:left="20"/>
              <w:jc w:val="both"/>
            </w:pPr>
            <w:r>
              <w:rPr>
                <w:rFonts w:ascii="Times New Roman"/>
                <w:b w:val="false"/>
                <w:i w:val="false"/>
                <w:color w:val="000000"/>
                <w:sz w:val="20"/>
              </w:rPr>
              <w:t>
Погр. бірге Елтай. С. О. (уч. Сартерек) к.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 w:id="1996"/>
          <w:p>
            <w:pPr>
              <w:spacing w:after="20"/>
              <w:ind w:left="20"/>
              <w:jc w:val="both"/>
            </w:pPr>
            <w:r>
              <w:rPr>
                <w:rFonts w:ascii="Times New Roman"/>
                <w:b w:val="false"/>
                <w:i w:val="false"/>
                <w:color w:val="000000"/>
                <w:sz w:val="20"/>
              </w:rPr>
              <w:t>
52А</w:t>
            </w:r>
          </w:p>
          <w:bookmarkEnd w:id="1996"/>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1.Шалғынды-қоңыр сазды сазды топырақтардағы дәнді-түйнек-тышқан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1997"/>
          <w:p>
            <w:pPr>
              <w:spacing w:after="20"/>
              <w:ind w:left="20"/>
              <w:jc w:val="both"/>
            </w:pPr>
            <w:r>
              <w:rPr>
                <w:rFonts w:ascii="Times New Roman"/>
                <w:b w:val="false"/>
                <w:i w:val="false"/>
                <w:color w:val="000000"/>
                <w:sz w:val="20"/>
              </w:rPr>
              <w:t>
2,3</w:t>
            </w:r>
          </w:p>
          <w:bookmarkEnd w:id="1997"/>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 w:id="1998"/>
          <w:p>
            <w:pPr>
              <w:spacing w:after="20"/>
              <w:ind w:left="20"/>
              <w:jc w:val="both"/>
            </w:pPr>
            <w:r>
              <w:rPr>
                <w:rFonts w:ascii="Times New Roman"/>
                <w:b w:val="false"/>
                <w:i w:val="false"/>
                <w:color w:val="000000"/>
                <w:sz w:val="20"/>
              </w:rPr>
              <w:t>
3,9</w:t>
            </w:r>
          </w:p>
          <w:bookmarkEnd w:id="199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1999"/>
          <w:p>
            <w:pPr>
              <w:spacing w:after="20"/>
              <w:ind w:left="20"/>
              <w:jc w:val="both"/>
            </w:pPr>
            <w:r>
              <w:rPr>
                <w:rFonts w:ascii="Times New Roman"/>
                <w:b w:val="false"/>
                <w:i w:val="false"/>
                <w:color w:val="000000"/>
                <w:sz w:val="20"/>
              </w:rPr>
              <w:t>
2,3</w:t>
            </w:r>
          </w:p>
          <w:bookmarkEnd w:id="1999"/>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2000"/>
          <w:p>
            <w:pPr>
              <w:spacing w:after="20"/>
              <w:ind w:left="20"/>
              <w:jc w:val="both"/>
            </w:pPr>
            <w:r>
              <w:rPr>
                <w:rFonts w:ascii="Times New Roman"/>
                <w:b w:val="false"/>
                <w:i w:val="false"/>
                <w:color w:val="000000"/>
                <w:sz w:val="20"/>
              </w:rPr>
              <w:t>
2,0</w:t>
            </w:r>
          </w:p>
          <w:bookmarkEnd w:id="2000"/>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 w:id="2001"/>
          <w:p>
            <w:pPr>
              <w:spacing w:after="20"/>
              <w:ind w:left="20"/>
              <w:jc w:val="both"/>
            </w:pPr>
            <w:r>
              <w:rPr>
                <w:rFonts w:ascii="Times New Roman"/>
                <w:b w:val="false"/>
                <w:i w:val="false"/>
                <w:color w:val="000000"/>
                <w:sz w:val="20"/>
              </w:rPr>
              <w:t>
Приозерное төмендеу</w:t>
            </w:r>
          </w:p>
          <w:bookmarkEnd w:id="2001"/>
          <w:p>
            <w:pPr>
              <w:spacing w:after="20"/>
              <w:ind w:left="20"/>
              <w:jc w:val="both"/>
            </w:pPr>
            <w:r>
              <w:rPr>
                <w:rFonts w:ascii="Times New Roman"/>
                <w:b w:val="false"/>
                <w:i w:val="false"/>
                <w:color w:val="000000"/>
                <w:sz w:val="20"/>
              </w:rPr>
              <w:t>
Погр. бірге Елтай. С. О. (уч. Сартерек) к.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002"/>
          <w:p>
            <w:pPr>
              <w:spacing w:after="20"/>
              <w:ind w:left="20"/>
              <w:jc w:val="both"/>
            </w:pPr>
            <w:r>
              <w:rPr>
                <w:rFonts w:ascii="Times New Roman"/>
                <w:b w:val="false"/>
                <w:i w:val="false"/>
                <w:color w:val="000000"/>
                <w:sz w:val="20"/>
              </w:rPr>
              <w:t>
51Ва</w:t>
            </w:r>
          </w:p>
          <w:bookmarkEnd w:id="2002"/>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дәнді-солянковы-кермек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5" w:id="2003"/>
          <w:p>
            <w:pPr>
              <w:spacing w:after="20"/>
              <w:ind w:left="20"/>
              <w:jc w:val="both"/>
            </w:pPr>
            <w:r>
              <w:rPr>
                <w:rFonts w:ascii="Times New Roman"/>
                <w:b w:val="false"/>
                <w:i w:val="false"/>
                <w:color w:val="000000"/>
                <w:sz w:val="20"/>
              </w:rPr>
              <w:t>
2,2</w:t>
            </w:r>
          </w:p>
          <w:bookmarkEnd w:id="2003"/>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2004"/>
          <w:p>
            <w:pPr>
              <w:spacing w:after="20"/>
              <w:ind w:left="20"/>
              <w:jc w:val="both"/>
            </w:pPr>
            <w:r>
              <w:rPr>
                <w:rFonts w:ascii="Times New Roman"/>
                <w:b w:val="false"/>
                <w:i w:val="false"/>
                <w:color w:val="000000"/>
                <w:sz w:val="20"/>
              </w:rPr>
              <w:t>
3,0</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2005"/>
          <w:p>
            <w:pPr>
              <w:spacing w:after="20"/>
              <w:ind w:left="20"/>
              <w:jc w:val="both"/>
            </w:pPr>
            <w:r>
              <w:rPr>
                <w:rFonts w:ascii="Times New Roman"/>
                <w:b w:val="false"/>
                <w:i w:val="false"/>
                <w:color w:val="000000"/>
                <w:sz w:val="20"/>
              </w:rPr>
              <w:t>
3,2</w:t>
            </w:r>
          </w:p>
          <w:bookmarkEnd w:id="2005"/>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1" w:id="2006"/>
          <w:p>
            <w:pPr>
              <w:spacing w:after="20"/>
              <w:ind w:left="20"/>
              <w:jc w:val="both"/>
            </w:pPr>
            <w:r>
              <w:rPr>
                <w:rFonts w:ascii="Times New Roman"/>
                <w:b w:val="false"/>
                <w:i w:val="false"/>
                <w:color w:val="000000"/>
                <w:sz w:val="20"/>
              </w:rPr>
              <w:t>
2,5</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 хность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1.Үлкен Жиішкесу Көлі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 хность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3" w:id="2007"/>
          <w:p>
            <w:pPr>
              <w:spacing w:after="20"/>
              <w:ind w:left="20"/>
              <w:jc w:val="both"/>
            </w:pPr>
            <w:r>
              <w:rPr>
                <w:rFonts w:ascii="Times New Roman"/>
                <w:b w:val="false"/>
                <w:i w:val="false"/>
                <w:color w:val="000000"/>
                <w:sz w:val="20"/>
              </w:rPr>
              <w:t>
Приозерное төмендеу</w:t>
            </w:r>
          </w:p>
          <w:bookmarkEnd w:id="2007"/>
          <w:p>
            <w:pPr>
              <w:spacing w:after="20"/>
              <w:ind w:left="20"/>
              <w:jc w:val="both"/>
            </w:pPr>
            <w:r>
              <w:rPr>
                <w:rFonts w:ascii="Times New Roman"/>
                <w:b w:val="false"/>
                <w:i w:val="false"/>
                <w:color w:val="000000"/>
                <w:sz w:val="20"/>
              </w:rPr>
              <w:t>
Погр. бірге Елтай. С. О. (уч. Сартерек) к.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2008"/>
          <w:p>
            <w:pPr>
              <w:spacing w:after="20"/>
              <w:ind w:left="20"/>
              <w:jc w:val="both"/>
            </w:pPr>
            <w:r>
              <w:rPr>
                <w:rFonts w:ascii="Times New Roman"/>
                <w:b w:val="false"/>
                <w:i w:val="false"/>
                <w:color w:val="000000"/>
                <w:sz w:val="20"/>
              </w:rPr>
              <w:t>
40</w:t>
            </w:r>
          </w:p>
          <w:bookmarkEnd w:id="2008"/>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түйнек-дәнді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2009"/>
          <w:p>
            <w:pPr>
              <w:spacing w:after="20"/>
              <w:ind w:left="20"/>
              <w:jc w:val="both"/>
            </w:pPr>
            <w:r>
              <w:rPr>
                <w:rFonts w:ascii="Times New Roman"/>
                <w:b w:val="false"/>
                <w:i w:val="false"/>
                <w:color w:val="000000"/>
                <w:sz w:val="20"/>
              </w:rPr>
              <w:t>
2,8</w:t>
            </w:r>
          </w:p>
          <w:bookmarkEnd w:id="2009"/>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2010"/>
          <w:p>
            <w:pPr>
              <w:spacing w:after="20"/>
              <w:ind w:left="20"/>
              <w:jc w:val="both"/>
            </w:pPr>
            <w:r>
              <w:rPr>
                <w:rFonts w:ascii="Times New Roman"/>
                <w:b w:val="false"/>
                <w:i w:val="false"/>
                <w:color w:val="000000"/>
                <w:sz w:val="20"/>
              </w:rPr>
              <w:t>
3,8</w:t>
            </w:r>
          </w:p>
          <w:bookmarkEnd w:id="2010"/>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9" w:id="2011"/>
          <w:p>
            <w:pPr>
              <w:spacing w:after="20"/>
              <w:ind w:left="20"/>
              <w:jc w:val="both"/>
            </w:pPr>
            <w:r>
              <w:rPr>
                <w:rFonts w:ascii="Times New Roman"/>
                <w:b w:val="false"/>
                <w:i w:val="false"/>
                <w:color w:val="000000"/>
                <w:sz w:val="20"/>
              </w:rPr>
              <w:t>
1,7</w:t>
            </w:r>
          </w:p>
          <w:bookmarkEnd w:id="2011"/>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012"/>
          <w:p>
            <w:pPr>
              <w:spacing w:after="20"/>
              <w:ind w:left="20"/>
              <w:jc w:val="both"/>
            </w:pPr>
            <w:r>
              <w:rPr>
                <w:rFonts w:ascii="Times New Roman"/>
                <w:b w:val="false"/>
                <w:i w:val="false"/>
                <w:color w:val="000000"/>
                <w:sz w:val="20"/>
              </w:rPr>
              <w:t>
1,4</w:t>
            </w:r>
          </w:p>
          <w:bookmarkEnd w:id="2012"/>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3" w:id="2013"/>
          <w:p>
            <w:pPr>
              <w:spacing w:after="20"/>
              <w:ind w:left="20"/>
              <w:jc w:val="both"/>
            </w:pPr>
            <w:r>
              <w:rPr>
                <w:rFonts w:ascii="Times New Roman"/>
                <w:b w:val="false"/>
                <w:i w:val="false"/>
                <w:color w:val="000000"/>
                <w:sz w:val="20"/>
              </w:rPr>
              <w:t>
Приозерное төмендеу</w:t>
            </w:r>
          </w:p>
          <w:bookmarkEnd w:id="2013"/>
          <w:p>
            <w:pPr>
              <w:spacing w:after="20"/>
              <w:ind w:left="20"/>
              <w:jc w:val="both"/>
            </w:pPr>
            <w:r>
              <w:rPr>
                <w:rFonts w:ascii="Times New Roman"/>
                <w:b w:val="false"/>
                <w:i w:val="false"/>
                <w:color w:val="000000"/>
                <w:sz w:val="20"/>
              </w:rPr>
              <w:t>
Погр. бірге Елтай. С. О. (уч. Сартерек) к.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4" w:id="2014"/>
          <w:p>
            <w:pPr>
              <w:spacing w:after="20"/>
              <w:ind w:left="20"/>
              <w:jc w:val="both"/>
            </w:pPr>
            <w:r>
              <w:rPr>
                <w:rFonts w:ascii="Times New Roman"/>
                <w:b w:val="false"/>
                <w:i w:val="false"/>
                <w:color w:val="000000"/>
                <w:sz w:val="20"/>
              </w:rPr>
              <w:t>
51Ва</w:t>
            </w:r>
          </w:p>
          <w:bookmarkEnd w:id="2014"/>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дәнді-солянковы-кермек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2015"/>
          <w:p>
            <w:pPr>
              <w:spacing w:after="20"/>
              <w:ind w:left="20"/>
              <w:jc w:val="both"/>
            </w:pPr>
            <w:r>
              <w:rPr>
                <w:rFonts w:ascii="Times New Roman"/>
                <w:b w:val="false"/>
                <w:i w:val="false"/>
                <w:color w:val="000000"/>
                <w:sz w:val="20"/>
              </w:rPr>
              <w:t>
2,2</w:t>
            </w:r>
          </w:p>
          <w:bookmarkEnd w:id="2015"/>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 w:id="2016"/>
          <w:p>
            <w:pPr>
              <w:spacing w:after="20"/>
              <w:ind w:left="20"/>
              <w:jc w:val="both"/>
            </w:pPr>
            <w:r>
              <w:rPr>
                <w:rFonts w:ascii="Times New Roman"/>
                <w:b w:val="false"/>
                <w:i w:val="false"/>
                <w:color w:val="000000"/>
                <w:sz w:val="20"/>
              </w:rPr>
              <w:t>
3,0</w:t>
            </w:r>
          </w:p>
          <w:bookmarkEnd w:id="2016"/>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017"/>
          <w:p>
            <w:pPr>
              <w:spacing w:after="20"/>
              <w:ind w:left="20"/>
              <w:jc w:val="both"/>
            </w:pPr>
            <w:r>
              <w:rPr>
                <w:rFonts w:ascii="Times New Roman"/>
                <w:b w:val="false"/>
                <w:i w:val="false"/>
                <w:color w:val="000000"/>
                <w:sz w:val="20"/>
              </w:rPr>
              <w:t>
3,2</w:t>
            </w:r>
          </w:p>
          <w:bookmarkEnd w:id="2017"/>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1" w:id="2018"/>
          <w:p>
            <w:pPr>
              <w:spacing w:after="20"/>
              <w:ind w:left="20"/>
              <w:jc w:val="both"/>
            </w:pPr>
            <w:r>
              <w:rPr>
                <w:rFonts w:ascii="Times New Roman"/>
                <w:b w:val="false"/>
                <w:i w:val="false"/>
                <w:color w:val="000000"/>
                <w:sz w:val="20"/>
              </w:rPr>
              <w:t>
2,5</w:t>
            </w:r>
          </w:p>
          <w:bookmarkEnd w:id="2018"/>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019"/>
          <w:p>
            <w:pPr>
              <w:spacing w:after="20"/>
              <w:ind w:left="20"/>
              <w:jc w:val="both"/>
            </w:pPr>
            <w:r>
              <w:rPr>
                <w:rFonts w:ascii="Times New Roman"/>
                <w:b w:val="false"/>
                <w:i w:val="false"/>
                <w:color w:val="000000"/>
                <w:sz w:val="20"/>
              </w:rPr>
              <w:t>
52Аа</w:t>
            </w:r>
          </w:p>
          <w:bookmarkEnd w:id="2019"/>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2.Шалғынды-қоңыр сазды сазды топырақтардағы қарабарак-дәнді-солянкалы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2020"/>
          <w:p>
            <w:pPr>
              <w:spacing w:after="20"/>
              <w:ind w:left="20"/>
              <w:jc w:val="both"/>
            </w:pPr>
            <w:r>
              <w:rPr>
                <w:rFonts w:ascii="Times New Roman"/>
                <w:b w:val="false"/>
                <w:i w:val="false"/>
                <w:color w:val="000000"/>
                <w:sz w:val="20"/>
              </w:rPr>
              <w:t>
1,7</w:t>
            </w:r>
          </w:p>
          <w:bookmarkEnd w:id="202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2021"/>
          <w:p>
            <w:pPr>
              <w:spacing w:after="20"/>
              <w:ind w:left="20"/>
              <w:jc w:val="both"/>
            </w:pPr>
            <w:r>
              <w:rPr>
                <w:rFonts w:ascii="Times New Roman"/>
                <w:b w:val="false"/>
                <w:i w:val="false"/>
                <w:color w:val="000000"/>
                <w:sz w:val="20"/>
              </w:rPr>
              <w:t>
2,1</w:t>
            </w:r>
          </w:p>
          <w:bookmarkEnd w:id="2021"/>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 w:id="2022"/>
          <w:p>
            <w:pPr>
              <w:spacing w:after="20"/>
              <w:ind w:left="20"/>
              <w:jc w:val="both"/>
            </w:pPr>
            <w:r>
              <w:rPr>
                <w:rFonts w:ascii="Times New Roman"/>
                <w:b w:val="false"/>
                <w:i w:val="false"/>
                <w:color w:val="000000"/>
                <w:sz w:val="20"/>
              </w:rPr>
              <w:t>
2,8</w:t>
            </w:r>
          </w:p>
          <w:bookmarkEnd w:id="2022"/>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023"/>
          <w:p>
            <w:pPr>
              <w:spacing w:after="20"/>
              <w:ind w:left="20"/>
              <w:jc w:val="both"/>
            </w:pPr>
            <w:r>
              <w:rPr>
                <w:rFonts w:ascii="Times New Roman"/>
                <w:b w:val="false"/>
                <w:i w:val="false"/>
                <w:color w:val="000000"/>
                <w:sz w:val="20"/>
              </w:rPr>
              <w:t>
2,2</w:t>
            </w:r>
          </w:p>
          <w:bookmarkEnd w:id="2023"/>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2024"/>
          <w:p>
            <w:pPr>
              <w:spacing w:after="20"/>
              <w:ind w:left="20"/>
              <w:jc w:val="both"/>
            </w:pPr>
            <w:r>
              <w:rPr>
                <w:rFonts w:ascii="Times New Roman"/>
                <w:b w:val="false"/>
                <w:i w:val="false"/>
                <w:color w:val="000000"/>
                <w:sz w:val="20"/>
              </w:rPr>
              <w:t>
2,1</w:t>
            </w:r>
          </w:p>
          <w:bookmarkEnd w:id="2024"/>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2025"/>
          <w:p>
            <w:pPr>
              <w:spacing w:after="20"/>
              <w:ind w:left="20"/>
              <w:jc w:val="both"/>
            </w:pPr>
            <w:r>
              <w:rPr>
                <w:rFonts w:ascii="Times New Roman"/>
                <w:b w:val="false"/>
                <w:i w:val="false"/>
                <w:color w:val="000000"/>
                <w:sz w:val="20"/>
              </w:rPr>
              <w:t>
2,7</w:t>
            </w:r>
          </w:p>
          <w:bookmarkEnd w:id="2025"/>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026"/>
          <w:p>
            <w:pPr>
              <w:spacing w:after="20"/>
              <w:ind w:left="20"/>
              <w:jc w:val="both"/>
            </w:pPr>
            <w:r>
              <w:rPr>
                <w:rFonts w:ascii="Times New Roman"/>
                <w:b w:val="false"/>
                <w:i w:val="false"/>
                <w:color w:val="000000"/>
                <w:sz w:val="20"/>
              </w:rPr>
              <w:t>
3,1</w:t>
            </w:r>
          </w:p>
          <w:bookmarkEnd w:id="2026"/>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2027"/>
          <w:p>
            <w:pPr>
              <w:spacing w:after="20"/>
              <w:ind w:left="20"/>
              <w:jc w:val="both"/>
            </w:pPr>
            <w:r>
              <w:rPr>
                <w:rFonts w:ascii="Times New Roman"/>
                <w:b w:val="false"/>
                <w:i w:val="false"/>
                <w:color w:val="000000"/>
                <w:sz w:val="20"/>
              </w:rPr>
              <w:t>
2,4</w:t>
            </w:r>
          </w:p>
          <w:bookmarkEnd w:id="2027"/>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2028"/>
          <w:p>
            <w:pPr>
              <w:spacing w:after="20"/>
              <w:ind w:left="20"/>
              <w:jc w:val="both"/>
            </w:pPr>
            <w:r>
              <w:rPr>
                <w:rFonts w:ascii="Times New Roman"/>
                <w:b w:val="false"/>
                <w:i w:val="false"/>
                <w:color w:val="000000"/>
                <w:sz w:val="20"/>
              </w:rPr>
              <w:t>
Приозерное төмендеу</w:t>
            </w:r>
          </w:p>
          <w:bookmarkEnd w:id="2028"/>
          <w:p>
            <w:pPr>
              <w:spacing w:after="20"/>
              <w:ind w:left="20"/>
              <w:jc w:val="both"/>
            </w:pPr>
            <w:r>
              <w:rPr>
                <w:rFonts w:ascii="Times New Roman"/>
                <w:b w:val="false"/>
                <w:i w:val="false"/>
                <w:color w:val="000000"/>
                <w:sz w:val="20"/>
              </w:rPr>
              <w:t>
Погр. бірге Елтай. С. О. (уч. Сартерек) к.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029"/>
          <w:p>
            <w:pPr>
              <w:spacing w:after="20"/>
              <w:ind w:left="20"/>
              <w:jc w:val="both"/>
            </w:pPr>
            <w:r>
              <w:rPr>
                <w:rFonts w:ascii="Times New Roman"/>
                <w:b w:val="false"/>
                <w:i w:val="false"/>
                <w:color w:val="000000"/>
                <w:sz w:val="20"/>
              </w:rPr>
              <w:t>
51Ва</w:t>
            </w:r>
          </w:p>
          <w:bookmarkEnd w:id="2029"/>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батпақтардағы дәнді-солянковы-кермек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030"/>
          <w:p>
            <w:pPr>
              <w:spacing w:after="20"/>
              <w:ind w:left="20"/>
              <w:jc w:val="both"/>
            </w:pPr>
            <w:r>
              <w:rPr>
                <w:rFonts w:ascii="Times New Roman"/>
                <w:b w:val="false"/>
                <w:i w:val="false"/>
                <w:color w:val="000000"/>
                <w:sz w:val="20"/>
              </w:rPr>
              <w:t>
2,2</w:t>
            </w:r>
          </w:p>
          <w:bookmarkEnd w:id="2030"/>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2031"/>
          <w:p>
            <w:pPr>
              <w:spacing w:after="20"/>
              <w:ind w:left="20"/>
              <w:jc w:val="both"/>
            </w:pPr>
            <w:r>
              <w:rPr>
                <w:rFonts w:ascii="Times New Roman"/>
                <w:b w:val="false"/>
                <w:i w:val="false"/>
                <w:color w:val="000000"/>
                <w:sz w:val="20"/>
              </w:rPr>
              <w:t>
3,0</w:t>
            </w:r>
          </w:p>
          <w:bookmarkEnd w:id="2031"/>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032"/>
          <w:p>
            <w:pPr>
              <w:spacing w:after="20"/>
              <w:ind w:left="20"/>
              <w:jc w:val="both"/>
            </w:pPr>
            <w:r>
              <w:rPr>
                <w:rFonts w:ascii="Times New Roman"/>
                <w:b w:val="false"/>
                <w:i w:val="false"/>
                <w:color w:val="000000"/>
                <w:sz w:val="20"/>
              </w:rPr>
              <w:t>
3,2</w:t>
            </w:r>
          </w:p>
          <w:bookmarkEnd w:id="2032"/>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2033"/>
          <w:p>
            <w:pPr>
              <w:spacing w:after="20"/>
              <w:ind w:left="20"/>
              <w:jc w:val="both"/>
            </w:pPr>
            <w:r>
              <w:rPr>
                <w:rFonts w:ascii="Times New Roman"/>
                <w:b w:val="false"/>
                <w:i w:val="false"/>
                <w:color w:val="000000"/>
                <w:sz w:val="20"/>
              </w:rPr>
              <w:t>
2,5</w:t>
            </w:r>
          </w:p>
          <w:bookmarkEnd w:id="2033"/>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034"/>
          <w:p>
            <w:pPr>
              <w:spacing w:after="20"/>
              <w:ind w:left="20"/>
              <w:jc w:val="both"/>
            </w:pPr>
            <w:r>
              <w:rPr>
                <w:rFonts w:ascii="Times New Roman"/>
                <w:b w:val="false"/>
                <w:i w:val="false"/>
                <w:color w:val="000000"/>
                <w:sz w:val="20"/>
              </w:rPr>
              <w:t>
Тау етегіндегі сәл толқынды жазық</w:t>
            </w:r>
          </w:p>
          <w:bookmarkEnd w:id="2034"/>
          <w:p>
            <w:pPr>
              <w:spacing w:after="20"/>
              <w:ind w:left="20"/>
              <w:jc w:val="both"/>
            </w:pPr>
            <w:r>
              <w:rPr>
                <w:rFonts w:ascii="Times New Roman"/>
                <w:b w:val="false"/>
                <w:i w:val="false"/>
                <w:color w:val="000000"/>
                <w:sz w:val="20"/>
              </w:rPr>
              <w:t>
Погр. бірге ЖОЖ.Егінсу. С. О. (уч. Сартерек) к.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2035"/>
          <w:p>
            <w:pPr>
              <w:spacing w:after="20"/>
              <w:ind w:left="20"/>
              <w:jc w:val="both"/>
            </w:pPr>
            <w:r>
              <w:rPr>
                <w:rFonts w:ascii="Times New Roman"/>
                <w:b w:val="false"/>
                <w:i w:val="false"/>
                <w:color w:val="000000"/>
                <w:sz w:val="20"/>
              </w:rPr>
              <w:t>
39</w:t>
            </w:r>
          </w:p>
          <w:bookmarkEnd w:id="2035"/>
          <w:p>
            <w:pPr>
              <w:spacing w:after="20"/>
              <w:ind w:left="20"/>
              <w:jc w:val="both"/>
            </w:pPr>
            <w:r>
              <w:rPr>
                <w:rFonts w:ascii="Times New Roman"/>
                <w:b w:val="false"/>
                <w:i w:val="false"/>
                <w:color w:val="000000"/>
                <w:sz w:val="20"/>
              </w:rPr>
              <w:t>
Пр-4д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1.Шалғынды-қоңыр кәдімгі құмды топырақтарда эфемерлері бар шымтезек-көп шөпті-тар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036"/>
          <w:p>
            <w:pPr>
              <w:spacing w:after="20"/>
              <w:ind w:left="20"/>
              <w:jc w:val="both"/>
            </w:pPr>
            <w:r>
              <w:rPr>
                <w:rFonts w:ascii="Times New Roman"/>
                <w:b w:val="false"/>
                <w:i w:val="false"/>
                <w:color w:val="000000"/>
                <w:sz w:val="20"/>
              </w:rPr>
              <w:t>
3,4</w:t>
            </w:r>
          </w:p>
          <w:bookmarkEnd w:id="2036"/>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2037"/>
          <w:p>
            <w:pPr>
              <w:spacing w:after="20"/>
              <w:ind w:left="20"/>
              <w:jc w:val="both"/>
            </w:pPr>
            <w:r>
              <w:rPr>
                <w:rFonts w:ascii="Times New Roman"/>
                <w:b w:val="false"/>
                <w:i w:val="false"/>
                <w:color w:val="000000"/>
                <w:sz w:val="20"/>
              </w:rPr>
              <w:t>
5,1</w:t>
            </w:r>
          </w:p>
          <w:bookmarkEnd w:id="2037"/>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038"/>
          <w:p>
            <w:pPr>
              <w:spacing w:after="20"/>
              <w:ind w:left="20"/>
              <w:jc w:val="both"/>
            </w:pPr>
            <w:r>
              <w:rPr>
                <w:rFonts w:ascii="Times New Roman"/>
                <w:b w:val="false"/>
                <w:i w:val="false"/>
                <w:color w:val="000000"/>
                <w:sz w:val="20"/>
              </w:rPr>
              <w:t>
3,5</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039"/>
          <w:p>
            <w:pPr>
              <w:spacing w:after="20"/>
              <w:ind w:left="20"/>
              <w:jc w:val="both"/>
            </w:pPr>
            <w:r>
              <w:rPr>
                <w:rFonts w:ascii="Times New Roman"/>
                <w:b w:val="false"/>
                <w:i w:val="false"/>
                <w:color w:val="000000"/>
                <w:sz w:val="20"/>
              </w:rPr>
              <w:t>
2,9</w:t>
            </w:r>
          </w:p>
          <w:bookmarkEnd w:id="2039"/>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2040"/>
          <w:p>
            <w:pPr>
              <w:spacing w:after="20"/>
              <w:ind w:left="20"/>
              <w:jc w:val="both"/>
            </w:pPr>
            <w:r>
              <w:rPr>
                <w:rFonts w:ascii="Times New Roman"/>
                <w:b w:val="false"/>
                <w:i w:val="false"/>
                <w:color w:val="000000"/>
                <w:sz w:val="20"/>
              </w:rPr>
              <w:t>
16Ва</w:t>
            </w:r>
          </w:p>
          <w:bookmarkEnd w:id="2040"/>
          <w:p>
            <w:pPr>
              <w:spacing w:after="20"/>
              <w:ind w:left="20"/>
              <w:jc w:val="both"/>
            </w:pPr>
            <w:r>
              <w:rPr>
                <w:rFonts w:ascii="Times New Roman"/>
                <w:b w:val="false"/>
                <w:i w:val="false"/>
                <w:color w:val="000000"/>
                <w:sz w:val="20"/>
              </w:rPr>
              <w:t>
Пр-3е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2.Қоңыр қарапайым құмды топырақтарда шөптері бар жусан-арамшөп-изен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041"/>
          <w:p>
            <w:pPr>
              <w:spacing w:after="20"/>
              <w:ind w:left="20"/>
              <w:jc w:val="both"/>
            </w:pPr>
            <w:r>
              <w:rPr>
                <w:rFonts w:ascii="Times New Roman"/>
                <w:b w:val="false"/>
                <w:i w:val="false"/>
                <w:color w:val="000000"/>
                <w:sz w:val="20"/>
              </w:rPr>
              <w:t>
1,2</w:t>
            </w:r>
          </w:p>
          <w:bookmarkEnd w:id="2041"/>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2042"/>
          <w:p>
            <w:pPr>
              <w:spacing w:after="20"/>
              <w:ind w:left="20"/>
              <w:jc w:val="both"/>
            </w:pPr>
            <w:r>
              <w:rPr>
                <w:rFonts w:ascii="Times New Roman"/>
                <w:b w:val="false"/>
                <w:i w:val="false"/>
                <w:color w:val="000000"/>
                <w:sz w:val="20"/>
              </w:rPr>
              <w:t>
2,0</w:t>
            </w:r>
          </w:p>
          <w:bookmarkEnd w:id="2042"/>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043"/>
          <w:p>
            <w:pPr>
              <w:spacing w:after="20"/>
              <w:ind w:left="20"/>
              <w:jc w:val="both"/>
            </w:pPr>
            <w:r>
              <w:rPr>
                <w:rFonts w:ascii="Times New Roman"/>
                <w:b w:val="false"/>
                <w:i w:val="false"/>
                <w:color w:val="000000"/>
                <w:sz w:val="20"/>
              </w:rPr>
              <w:t>
3,0</w:t>
            </w:r>
          </w:p>
          <w:bookmarkEnd w:id="2043"/>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2044"/>
          <w:p>
            <w:pPr>
              <w:spacing w:after="20"/>
              <w:ind w:left="20"/>
              <w:jc w:val="both"/>
            </w:pPr>
            <w:r>
              <w:rPr>
                <w:rFonts w:ascii="Times New Roman"/>
                <w:b w:val="false"/>
                <w:i w:val="false"/>
                <w:color w:val="000000"/>
                <w:sz w:val="20"/>
              </w:rPr>
              <w:t>
2,4</w:t>
            </w:r>
          </w:p>
          <w:bookmarkEnd w:id="204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045"/>
          <w:p>
            <w:pPr>
              <w:spacing w:after="20"/>
              <w:ind w:left="20"/>
              <w:jc w:val="both"/>
            </w:pPr>
            <w:r>
              <w:rPr>
                <w:rFonts w:ascii="Times New Roman"/>
                <w:b w:val="false"/>
                <w:i w:val="false"/>
                <w:color w:val="000000"/>
                <w:sz w:val="20"/>
              </w:rPr>
              <w:t>
2,5</w:t>
            </w:r>
          </w:p>
          <w:bookmarkEnd w:id="2045"/>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046"/>
          <w:p>
            <w:pPr>
              <w:spacing w:after="20"/>
              <w:ind w:left="20"/>
              <w:jc w:val="both"/>
            </w:pPr>
            <w:r>
              <w:rPr>
                <w:rFonts w:ascii="Times New Roman"/>
                <w:b w:val="false"/>
                <w:i w:val="false"/>
                <w:color w:val="000000"/>
                <w:sz w:val="20"/>
              </w:rPr>
              <w:t>
3,9</w:t>
            </w:r>
          </w:p>
          <w:bookmarkEnd w:id="2046"/>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2047"/>
          <w:p>
            <w:pPr>
              <w:spacing w:after="20"/>
              <w:ind w:left="20"/>
              <w:jc w:val="both"/>
            </w:pPr>
            <w:r>
              <w:rPr>
                <w:rFonts w:ascii="Times New Roman"/>
                <w:b w:val="false"/>
                <w:i w:val="false"/>
                <w:color w:val="000000"/>
                <w:sz w:val="20"/>
              </w:rPr>
              <w:t>
3,3</w:t>
            </w:r>
          </w:p>
          <w:bookmarkEnd w:id="2047"/>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2048"/>
          <w:p>
            <w:pPr>
              <w:spacing w:after="20"/>
              <w:ind w:left="20"/>
              <w:jc w:val="both"/>
            </w:pPr>
            <w:r>
              <w:rPr>
                <w:rFonts w:ascii="Times New Roman"/>
                <w:b w:val="false"/>
                <w:i w:val="false"/>
                <w:color w:val="000000"/>
                <w:sz w:val="20"/>
              </w:rPr>
              <w:t>
2,7</w:t>
            </w:r>
          </w:p>
          <w:bookmarkEnd w:id="2048"/>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049"/>
          <w:p>
            <w:pPr>
              <w:spacing w:after="20"/>
              <w:ind w:left="20"/>
              <w:jc w:val="both"/>
            </w:pPr>
            <w:r>
              <w:rPr>
                <w:rFonts w:ascii="Times New Roman"/>
                <w:b w:val="false"/>
                <w:i w:val="false"/>
                <w:color w:val="000000"/>
                <w:sz w:val="20"/>
              </w:rPr>
              <w:t>
Төмендету</w:t>
            </w:r>
          </w:p>
          <w:bookmarkEnd w:id="2049"/>
          <w:p>
            <w:pPr>
              <w:spacing w:after="20"/>
              <w:ind w:left="20"/>
              <w:jc w:val="both"/>
            </w:pPr>
            <w:r>
              <w:rPr>
                <w:rFonts w:ascii="Times New Roman"/>
                <w:b w:val="false"/>
                <w:i w:val="false"/>
                <w:color w:val="000000"/>
                <w:sz w:val="20"/>
              </w:rPr>
              <w:t>
Погр. бірге ЖОЖ.Егінсу. С. О. (уч. Сартерек) к. 20 және Егінсу С. О. (уч. Сартерек) к.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2050"/>
          <w:p>
            <w:pPr>
              <w:spacing w:after="20"/>
              <w:ind w:left="20"/>
              <w:jc w:val="both"/>
            </w:pPr>
            <w:r>
              <w:rPr>
                <w:rFonts w:ascii="Times New Roman"/>
                <w:b w:val="false"/>
                <w:i w:val="false"/>
                <w:color w:val="000000"/>
                <w:sz w:val="20"/>
              </w:rPr>
              <w:t>
35</w:t>
            </w:r>
          </w:p>
          <w:bookmarkEnd w:id="2050"/>
          <w:p>
            <w:pPr>
              <w:spacing w:after="20"/>
              <w:ind w:left="20"/>
              <w:jc w:val="both"/>
            </w:pPr>
            <w:r>
              <w:rPr>
                <w:rFonts w:ascii="Times New Roman"/>
                <w:b w:val="false"/>
                <w:i w:val="false"/>
                <w:color w:val="000000"/>
                <w:sz w:val="20"/>
              </w:rPr>
              <w:t>
Пр-3д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1.Қоңыр тұзды батпақтардағы жусан-солянк-эфемер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2051"/>
          <w:p>
            <w:pPr>
              <w:spacing w:after="20"/>
              <w:ind w:left="20"/>
              <w:jc w:val="both"/>
            </w:pPr>
            <w:r>
              <w:rPr>
                <w:rFonts w:ascii="Times New Roman"/>
                <w:b w:val="false"/>
                <w:i w:val="false"/>
                <w:color w:val="000000"/>
                <w:sz w:val="20"/>
              </w:rPr>
              <w:t>
0,4</w:t>
            </w:r>
          </w:p>
          <w:bookmarkEnd w:id="2051"/>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052"/>
          <w:p>
            <w:pPr>
              <w:spacing w:after="20"/>
              <w:ind w:left="20"/>
              <w:jc w:val="both"/>
            </w:pPr>
            <w:r>
              <w:rPr>
                <w:rFonts w:ascii="Times New Roman"/>
                <w:b w:val="false"/>
                <w:i w:val="false"/>
                <w:color w:val="000000"/>
                <w:sz w:val="20"/>
              </w:rPr>
              <w:t>
0,2</w:t>
            </w:r>
          </w:p>
          <w:bookmarkEnd w:id="2052"/>
          <w:p>
            <w:pPr>
              <w:spacing w:after="20"/>
              <w:ind w:left="20"/>
              <w:jc w:val="both"/>
            </w:pPr>
            <w:r>
              <w:rPr>
                <w:rFonts w:ascii="Times New Roman"/>
                <w:b w:val="false"/>
                <w:i w:val="false"/>
                <w:color w:val="000000"/>
                <w:sz w:val="20"/>
              </w:rPr>
              <w:t>
</w:t>
            </w:r>
            <w:r>
              <w:rPr>
                <w:rFonts w:ascii="Times New Roman"/>
                <w:b w:val="false"/>
                <w:i w:val="false"/>
                <w:color w:val="000000"/>
                <w:sz w:val="20"/>
              </w:rPr>
              <w:t>0,1</w:t>
            </w:r>
          </w:p>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2053"/>
          <w:p>
            <w:pPr>
              <w:spacing w:after="20"/>
              <w:ind w:left="20"/>
              <w:jc w:val="both"/>
            </w:pPr>
            <w:r>
              <w:rPr>
                <w:rFonts w:ascii="Times New Roman"/>
                <w:b w:val="false"/>
                <w:i w:val="false"/>
                <w:color w:val="000000"/>
                <w:sz w:val="20"/>
              </w:rPr>
              <w:t>
4,0</w:t>
            </w:r>
          </w:p>
          <w:bookmarkEnd w:id="2053"/>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054"/>
          <w:p>
            <w:pPr>
              <w:spacing w:after="20"/>
              <w:ind w:left="20"/>
              <w:jc w:val="both"/>
            </w:pPr>
            <w:r>
              <w:rPr>
                <w:rFonts w:ascii="Times New Roman"/>
                <w:b w:val="false"/>
                <w:i w:val="false"/>
                <w:color w:val="000000"/>
                <w:sz w:val="20"/>
              </w:rPr>
              <w:t>
2,7</w:t>
            </w:r>
          </w:p>
          <w:bookmarkEnd w:id="2054"/>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055"/>
          <w:p>
            <w:pPr>
              <w:spacing w:after="20"/>
              <w:ind w:left="20"/>
              <w:jc w:val="both"/>
            </w:pPr>
            <w:r>
              <w:rPr>
                <w:rFonts w:ascii="Times New Roman"/>
                <w:b w:val="false"/>
                <w:i w:val="false"/>
                <w:color w:val="000000"/>
                <w:sz w:val="20"/>
              </w:rPr>
              <w:t>
38</w:t>
            </w:r>
          </w:p>
          <w:bookmarkEnd w:id="2055"/>
          <w:p>
            <w:pPr>
              <w:spacing w:after="20"/>
              <w:ind w:left="20"/>
              <w:jc w:val="both"/>
            </w:pPr>
            <w:r>
              <w:rPr>
                <w:rFonts w:ascii="Times New Roman"/>
                <w:b w:val="false"/>
                <w:i w:val="false"/>
                <w:color w:val="000000"/>
                <w:sz w:val="20"/>
              </w:rPr>
              <w:t>
Пр-3д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2056"/>
          <w:p>
            <w:pPr>
              <w:spacing w:after="20"/>
              <w:ind w:left="20"/>
              <w:jc w:val="both"/>
            </w:pPr>
            <w:r>
              <w:rPr>
                <w:rFonts w:ascii="Times New Roman"/>
                <w:b w:val="false"/>
                <w:i w:val="false"/>
                <w:color w:val="000000"/>
                <w:sz w:val="20"/>
              </w:rPr>
              <w:t>
(691)</w:t>
            </w:r>
          </w:p>
          <w:bookmarkEnd w:id="2056"/>
          <w:p>
            <w:pPr>
              <w:spacing w:after="20"/>
              <w:ind w:left="20"/>
              <w:jc w:val="both"/>
            </w:pPr>
            <w:r>
              <w:rPr>
                <w:rFonts w:ascii="Times New Roman"/>
                <w:b w:val="false"/>
                <w:i w:val="false"/>
                <w:color w:val="000000"/>
                <w:sz w:val="20"/>
              </w:rPr>
              <w:t>
(692)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2.Қоңыр тұзды батпақтардағы 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057"/>
          <w:p>
            <w:pPr>
              <w:spacing w:after="20"/>
              <w:ind w:left="20"/>
              <w:jc w:val="both"/>
            </w:pPr>
            <w:r>
              <w:rPr>
                <w:rFonts w:ascii="Times New Roman"/>
                <w:b w:val="false"/>
                <w:i w:val="false"/>
                <w:color w:val="000000"/>
                <w:sz w:val="20"/>
              </w:rPr>
              <w:t>
3,5</w:t>
            </w:r>
          </w:p>
          <w:bookmarkEnd w:id="205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058"/>
          <w:p>
            <w:pPr>
              <w:spacing w:after="20"/>
              <w:ind w:left="20"/>
              <w:jc w:val="both"/>
            </w:pPr>
            <w:r>
              <w:rPr>
                <w:rFonts w:ascii="Times New Roman"/>
                <w:b w:val="false"/>
                <w:i w:val="false"/>
                <w:color w:val="000000"/>
                <w:sz w:val="20"/>
              </w:rPr>
              <w:t>
2,4</w:t>
            </w:r>
          </w:p>
          <w:bookmarkEnd w:id="2058"/>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059"/>
          <w:p>
            <w:pPr>
              <w:spacing w:after="20"/>
              <w:ind w:left="20"/>
              <w:jc w:val="both"/>
            </w:pPr>
            <w:r>
              <w:rPr>
                <w:rFonts w:ascii="Times New Roman"/>
                <w:b w:val="false"/>
                <w:i w:val="false"/>
                <w:color w:val="000000"/>
                <w:sz w:val="20"/>
              </w:rPr>
              <w:t>
22</w:t>
            </w:r>
          </w:p>
          <w:bookmarkEnd w:id="2059"/>
          <w:p>
            <w:pPr>
              <w:spacing w:after="20"/>
              <w:ind w:left="20"/>
              <w:jc w:val="both"/>
            </w:pPr>
            <w:r>
              <w:rPr>
                <w:rFonts w:ascii="Times New Roman"/>
                <w:b w:val="false"/>
                <w:i w:val="false"/>
                <w:color w:val="000000"/>
                <w:sz w:val="20"/>
              </w:rPr>
              <w:t>
Пр-3д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3.Қоңыр тұзды батпақтардағы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2060"/>
          <w:p>
            <w:pPr>
              <w:spacing w:after="20"/>
              <w:ind w:left="20"/>
              <w:jc w:val="both"/>
            </w:pPr>
            <w:r>
              <w:rPr>
                <w:rFonts w:ascii="Times New Roman"/>
                <w:b w:val="false"/>
                <w:i w:val="false"/>
                <w:color w:val="000000"/>
                <w:sz w:val="20"/>
              </w:rPr>
              <w:t>
0,2</w:t>
            </w:r>
          </w:p>
          <w:bookmarkEnd w:id="2060"/>
          <w:p>
            <w:pPr>
              <w:spacing w:after="20"/>
              <w:ind w:left="20"/>
              <w:jc w:val="both"/>
            </w:pPr>
            <w:r>
              <w:rPr>
                <w:rFonts w:ascii="Times New Roman"/>
                <w:b w:val="false"/>
                <w:i w:val="false"/>
                <w:color w:val="000000"/>
                <w:sz w:val="20"/>
              </w:rPr>
              <w:t>
</w:t>
            </w:r>
            <w:r>
              <w:rPr>
                <w:rFonts w:ascii="Times New Roman"/>
                <w:b w:val="false"/>
                <w:i w:val="false"/>
                <w:color w:val="000000"/>
                <w:sz w:val="20"/>
              </w:rPr>
              <w:t>0,1</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2061"/>
          <w:p>
            <w:pPr>
              <w:spacing w:after="20"/>
              <w:ind w:left="20"/>
              <w:jc w:val="both"/>
            </w:pPr>
            <w:r>
              <w:rPr>
                <w:rFonts w:ascii="Times New Roman"/>
                <w:b w:val="false"/>
                <w:i w:val="false"/>
                <w:color w:val="000000"/>
                <w:sz w:val="20"/>
              </w:rPr>
              <w:t>
0,3</w:t>
            </w:r>
          </w:p>
          <w:bookmarkEnd w:id="2061"/>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2062"/>
          <w:p>
            <w:pPr>
              <w:spacing w:after="20"/>
              <w:ind w:left="20"/>
              <w:jc w:val="both"/>
            </w:pPr>
            <w:r>
              <w:rPr>
                <w:rFonts w:ascii="Times New Roman"/>
                <w:b w:val="false"/>
                <w:i w:val="false"/>
                <w:color w:val="000000"/>
                <w:sz w:val="20"/>
              </w:rPr>
              <w:t>
2,1</w:t>
            </w:r>
          </w:p>
          <w:bookmarkEnd w:id="206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2063"/>
          <w:p>
            <w:pPr>
              <w:spacing w:after="20"/>
              <w:ind w:left="20"/>
              <w:jc w:val="both"/>
            </w:pPr>
            <w:r>
              <w:rPr>
                <w:rFonts w:ascii="Times New Roman"/>
                <w:b w:val="false"/>
                <w:i w:val="false"/>
                <w:color w:val="000000"/>
                <w:sz w:val="20"/>
              </w:rPr>
              <w:t>
1,4</w:t>
            </w:r>
          </w:p>
          <w:bookmarkEnd w:id="2063"/>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4.Сирек өсімдіктері бар Такыр 5-ке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2064"/>
          <w:p>
            <w:pPr>
              <w:spacing w:after="20"/>
              <w:ind w:left="20"/>
              <w:jc w:val="both"/>
            </w:pPr>
            <w:r>
              <w:rPr>
                <w:rFonts w:ascii="Times New Roman"/>
                <w:b w:val="false"/>
                <w:i w:val="false"/>
                <w:color w:val="000000"/>
                <w:sz w:val="20"/>
              </w:rPr>
              <w:t>
0,2</w:t>
            </w:r>
          </w:p>
          <w:bookmarkEnd w:id="2064"/>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065"/>
          <w:p>
            <w:pPr>
              <w:spacing w:after="20"/>
              <w:ind w:left="20"/>
              <w:jc w:val="both"/>
            </w:pPr>
            <w:r>
              <w:rPr>
                <w:rFonts w:ascii="Times New Roman"/>
                <w:b w:val="false"/>
                <w:i w:val="false"/>
                <w:color w:val="000000"/>
                <w:sz w:val="20"/>
              </w:rPr>
              <w:t>
0,1</w:t>
            </w:r>
          </w:p>
          <w:bookmarkEnd w:id="2065"/>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066"/>
          <w:p>
            <w:pPr>
              <w:spacing w:after="20"/>
              <w:ind w:left="20"/>
              <w:jc w:val="both"/>
            </w:pPr>
            <w:r>
              <w:rPr>
                <w:rFonts w:ascii="Times New Roman"/>
                <w:b w:val="false"/>
                <w:i w:val="false"/>
                <w:color w:val="000000"/>
                <w:sz w:val="20"/>
              </w:rPr>
              <w:t>
3,6</w:t>
            </w:r>
          </w:p>
          <w:bookmarkEnd w:id="2066"/>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2067"/>
          <w:p>
            <w:pPr>
              <w:spacing w:after="20"/>
              <w:ind w:left="20"/>
              <w:jc w:val="both"/>
            </w:pPr>
            <w:r>
              <w:rPr>
                <w:rFonts w:ascii="Times New Roman"/>
                <w:b w:val="false"/>
                <w:i w:val="false"/>
                <w:color w:val="000000"/>
                <w:sz w:val="20"/>
              </w:rPr>
              <w:t>
2,5</w:t>
            </w:r>
          </w:p>
          <w:bookmarkEnd w:id="2067"/>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поверх ность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2068"/>
          <w:p>
            <w:pPr>
              <w:spacing w:after="20"/>
              <w:ind w:left="20"/>
              <w:jc w:val="both"/>
            </w:pPr>
            <w:r>
              <w:rPr>
                <w:rFonts w:ascii="Times New Roman"/>
                <w:b w:val="false"/>
                <w:i w:val="false"/>
                <w:color w:val="000000"/>
                <w:sz w:val="20"/>
              </w:rPr>
              <w:t>
Тау етегіндегі сәл толқынды жазық</w:t>
            </w:r>
          </w:p>
          <w:bookmarkEnd w:id="2068"/>
          <w:p>
            <w:pPr>
              <w:spacing w:after="20"/>
              <w:ind w:left="20"/>
              <w:jc w:val="both"/>
            </w:pPr>
            <w:r>
              <w:rPr>
                <w:rFonts w:ascii="Times New Roman"/>
                <w:b w:val="false"/>
                <w:i w:val="false"/>
                <w:color w:val="000000"/>
                <w:sz w:val="20"/>
              </w:rPr>
              <w:t>
Погр. с Егінсу С. О. (уч. Сартерек) к.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069"/>
          <w:p>
            <w:pPr>
              <w:spacing w:after="20"/>
              <w:ind w:left="20"/>
              <w:jc w:val="both"/>
            </w:pPr>
            <w:r>
              <w:rPr>
                <w:rFonts w:ascii="Times New Roman"/>
                <w:b w:val="false"/>
                <w:i w:val="false"/>
                <w:color w:val="000000"/>
                <w:sz w:val="20"/>
              </w:rPr>
              <w:t>
34</w:t>
            </w:r>
          </w:p>
          <w:bookmarkEnd w:id="2069"/>
          <w:p>
            <w:pPr>
              <w:spacing w:after="20"/>
              <w:ind w:left="20"/>
              <w:jc w:val="both"/>
            </w:pPr>
            <w:r>
              <w:rPr>
                <w:rFonts w:ascii="Times New Roman"/>
                <w:b w:val="false"/>
                <w:i w:val="false"/>
                <w:color w:val="000000"/>
                <w:sz w:val="20"/>
              </w:rPr>
              <w:t>
Пр-3е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1.Қоңыр қарапайым құмды топырақтардағы жусан-дәнді-изен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 w:id="2070"/>
          <w:p>
            <w:pPr>
              <w:spacing w:after="20"/>
              <w:ind w:left="20"/>
              <w:jc w:val="both"/>
            </w:pPr>
            <w:r>
              <w:rPr>
                <w:rFonts w:ascii="Times New Roman"/>
                <w:b w:val="false"/>
                <w:i w:val="false"/>
                <w:color w:val="000000"/>
                <w:sz w:val="20"/>
              </w:rPr>
              <w:t>
2,3</w:t>
            </w:r>
          </w:p>
          <w:bookmarkEnd w:id="2070"/>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2071"/>
          <w:p>
            <w:pPr>
              <w:spacing w:after="20"/>
              <w:ind w:left="20"/>
              <w:jc w:val="both"/>
            </w:pPr>
            <w:r>
              <w:rPr>
                <w:rFonts w:ascii="Times New Roman"/>
                <w:b w:val="false"/>
                <w:i w:val="false"/>
                <w:color w:val="000000"/>
                <w:sz w:val="20"/>
              </w:rPr>
              <w:t>
3,8</w:t>
            </w:r>
          </w:p>
          <w:bookmarkEnd w:id="2071"/>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4" w:id="2072"/>
          <w:p>
            <w:pPr>
              <w:spacing w:after="20"/>
              <w:ind w:left="20"/>
              <w:jc w:val="both"/>
            </w:pPr>
            <w:r>
              <w:rPr>
                <w:rFonts w:ascii="Times New Roman"/>
                <w:b w:val="false"/>
                <w:i w:val="false"/>
                <w:color w:val="000000"/>
                <w:sz w:val="20"/>
              </w:rPr>
              <w:t>
3,6</w:t>
            </w:r>
          </w:p>
          <w:bookmarkEnd w:id="207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2073"/>
          <w:p>
            <w:pPr>
              <w:spacing w:after="20"/>
              <w:ind w:left="20"/>
              <w:jc w:val="both"/>
            </w:pPr>
            <w:r>
              <w:rPr>
                <w:rFonts w:ascii="Times New Roman"/>
                <w:b w:val="false"/>
                <w:i w:val="false"/>
                <w:color w:val="000000"/>
                <w:sz w:val="20"/>
              </w:rPr>
              <w:t>
2,6</w:t>
            </w:r>
          </w:p>
          <w:bookmarkEnd w:id="2073"/>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074"/>
          <w:p>
            <w:pPr>
              <w:spacing w:after="20"/>
              <w:ind w:left="20"/>
              <w:jc w:val="both"/>
            </w:pPr>
            <w:r>
              <w:rPr>
                <w:rFonts w:ascii="Times New Roman"/>
                <w:b w:val="false"/>
                <w:i w:val="false"/>
                <w:color w:val="000000"/>
                <w:sz w:val="20"/>
              </w:rPr>
              <w:t>
51В</w:t>
            </w:r>
          </w:p>
          <w:bookmarkEnd w:id="2074"/>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9" w:id="2075"/>
          <w:p>
            <w:pPr>
              <w:spacing w:after="20"/>
              <w:ind w:left="20"/>
              <w:jc w:val="both"/>
            </w:pPr>
            <w:r>
              <w:rPr>
                <w:rFonts w:ascii="Times New Roman"/>
                <w:b w:val="false"/>
                <w:i w:val="false"/>
                <w:color w:val="000000"/>
                <w:sz w:val="20"/>
              </w:rPr>
              <w:t>
(694)</w:t>
            </w:r>
          </w:p>
          <w:bookmarkEnd w:id="2075"/>
          <w:p>
            <w:pPr>
              <w:spacing w:after="20"/>
              <w:ind w:left="20"/>
              <w:jc w:val="both"/>
            </w:pPr>
            <w:r>
              <w:rPr>
                <w:rFonts w:ascii="Times New Roman"/>
                <w:b w:val="false"/>
                <w:i w:val="false"/>
                <w:color w:val="000000"/>
                <w:sz w:val="20"/>
              </w:rPr>
              <w:t>
(695)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сортаңдарда ажрек бар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2076"/>
          <w:p>
            <w:pPr>
              <w:spacing w:after="20"/>
              <w:ind w:left="20"/>
              <w:jc w:val="both"/>
            </w:pPr>
            <w:r>
              <w:rPr>
                <w:rFonts w:ascii="Times New Roman"/>
                <w:b w:val="false"/>
                <w:i w:val="false"/>
                <w:color w:val="000000"/>
                <w:sz w:val="20"/>
              </w:rPr>
              <w:t>
0,4</w:t>
            </w:r>
          </w:p>
          <w:bookmarkEnd w:id="2076"/>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2077"/>
          <w:p>
            <w:pPr>
              <w:spacing w:after="20"/>
              <w:ind w:left="20"/>
              <w:jc w:val="both"/>
            </w:pPr>
            <w:r>
              <w:rPr>
                <w:rFonts w:ascii="Times New Roman"/>
                <w:b w:val="false"/>
                <w:i w:val="false"/>
                <w:color w:val="000000"/>
                <w:sz w:val="20"/>
              </w:rPr>
              <w:t>
0,5</w:t>
            </w:r>
          </w:p>
          <w:bookmarkEnd w:id="2077"/>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 w:id="2078"/>
          <w:p>
            <w:pPr>
              <w:spacing w:after="20"/>
              <w:ind w:left="20"/>
              <w:jc w:val="both"/>
            </w:pPr>
            <w:r>
              <w:rPr>
                <w:rFonts w:ascii="Times New Roman"/>
                <w:b w:val="false"/>
                <w:i w:val="false"/>
                <w:color w:val="000000"/>
                <w:sz w:val="20"/>
              </w:rPr>
              <w:t>
0,9</w:t>
            </w:r>
          </w:p>
          <w:bookmarkEnd w:id="2078"/>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079"/>
          <w:p>
            <w:pPr>
              <w:spacing w:after="20"/>
              <w:ind w:left="20"/>
              <w:jc w:val="both"/>
            </w:pPr>
            <w:r>
              <w:rPr>
                <w:rFonts w:ascii="Times New Roman"/>
                <w:b w:val="false"/>
                <w:i w:val="false"/>
                <w:color w:val="000000"/>
                <w:sz w:val="20"/>
              </w:rPr>
              <w:t>
0,8</w:t>
            </w:r>
          </w:p>
          <w:bookmarkEnd w:id="2079"/>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2080"/>
          <w:p>
            <w:pPr>
              <w:spacing w:after="20"/>
              <w:ind w:left="20"/>
              <w:jc w:val="both"/>
            </w:pPr>
            <w:r>
              <w:rPr>
                <w:rFonts w:ascii="Times New Roman"/>
                <w:b w:val="false"/>
                <w:i w:val="false"/>
                <w:color w:val="000000"/>
                <w:sz w:val="20"/>
              </w:rPr>
              <w:t>
60</w:t>
            </w:r>
          </w:p>
          <w:bookmarkEnd w:id="2080"/>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жыл сайынғы солянково-сарсазановые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081"/>
          <w:p>
            <w:pPr>
              <w:spacing w:after="20"/>
              <w:ind w:left="20"/>
              <w:jc w:val="both"/>
            </w:pPr>
            <w:r>
              <w:rPr>
                <w:rFonts w:ascii="Times New Roman"/>
                <w:b w:val="false"/>
                <w:i w:val="false"/>
                <w:color w:val="000000"/>
                <w:sz w:val="20"/>
              </w:rPr>
              <w:t>
2,3</w:t>
            </w:r>
          </w:p>
          <w:bookmarkEnd w:id="208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2082"/>
          <w:p>
            <w:pPr>
              <w:spacing w:after="20"/>
              <w:ind w:left="20"/>
              <w:jc w:val="both"/>
            </w:pPr>
            <w:r>
              <w:rPr>
                <w:rFonts w:ascii="Times New Roman"/>
                <w:b w:val="false"/>
                <w:i w:val="false"/>
                <w:color w:val="000000"/>
                <w:sz w:val="20"/>
              </w:rPr>
              <w:t>
1,7</w:t>
            </w:r>
          </w:p>
          <w:bookmarkEnd w:id="2082"/>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083"/>
          <w:p>
            <w:pPr>
              <w:spacing w:after="20"/>
              <w:ind w:left="20"/>
              <w:jc w:val="both"/>
            </w:pPr>
            <w:r>
              <w:rPr>
                <w:rFonts w:ascii="Times New Roman"/>
                <w:b w:val="false"/>
                <w:i w:val="false"/>
                <w:color w:val="000000"/>
                <w:sz w:val="20"/>
              </w:rPr>
              <w:t>
54</w:t>
            </w:r>
          </w:p>
          <w:bookmarkEnd w:id="2083"/>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3.Сарсазановтар, кейде шалғынды тұзды батпақтарда түйнек құрттары 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084"/>
          <w:p>
            <w:pPr>
              <w:spacing w:after="20"/>
              <w:ind w:left="20"/>
              <w:jc w:val="both"/>
            </w:pPr>
            <w:r>
              <w:rPr>
                <w:rFonts w:ascii="Times New Roman"/>
                <w:b w:val="false"/>
                <w:i w:val="false"/>
                <w:color w:val="000000"/>
                <w:sz w:val="20"/>
              </w:rPr>
              <w:t>
1,9</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2085"/>
          <w:p>
            <w:pPr>
              <w:spacing w:after="20"/>
              <w:ind w:left="20"/>
              <w:jc w:val="both"/>
            </w:pPr>
            <w:r>
              <w:rPr>
                <w:rFonts w:ascii="Times New Roman"/>
                <w:b w:val="false"/>
                <w:i w:val="false"/>
                <w:color w:val="000000"/>
                <w:sz w:val="20"/>
              </w:rPr>
              <w:t>
1,1</w:t>
            </w:r>
          </w:p>
          <w:bookmarkEnd w:id="2085"/>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086"/>
          <w:p>
            <w:pPr>
              <w:spacing w:after="20"/>
              <w:ind w:left="20"/>
              <w:jc w:val="both"/>
            </w:pPr>
            <w:r>
              <w:rPr>
                <w:rFonts w:ascii="Times New Roman"/>
                <w:b w:val="false"/>
                <w:i w:val="false"/>
                <w:color w:val="000000"/>
                <w:sz w:val="20"/>
              </w:rPr>
              <w:t>
0,2</w:t>
            </w:r>
          </w:p>
          <w:bookmarkEnd w:id="2086"/>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2087"/>
          <w:p>
            <w:pPr>
              <w:spacing w:after="20"/>
              <w:ind w:left="20"/>
              <w:jc w:val="both"/>
            </w:pPr>
            <w:r>
              <w:rPr>
                <w:rFonts w:ascii="Times New Roman"/>
                <w:b w:val="false"/>
                <w:i w:val="false"/>
                <w:color w:val="000000"/>
                <w:sz w:val="20"/>
              </w:rPr>
              <w:t>
0,2</w:t>
            </w:r>
          </w:p>
          <w:bookmarkEnd w:id="2087"/>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2088"/>
          <w:p>
            <w:pPr>
              <w:spacing w:after="20"/>
              <w:ind w:left="20"/>
              <w:jc w:val="both"/>
            </w:pPr>
            <w:r>
              <w:rPr>
                <w:rFonts w:ascii="Times New Roman"/>
                <w:b w:val="false"/>
                <w:i w:val="false"/>
                <w:color w:val="000000"/>
                <w:sz w:val="20"/>
              </w:rPr>
              <w:t>
1,6</w:t>
            </w:r>
          </w:p>
          <w:bookmarkEnd w:id="2088"/>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089"/>
          <w:p>
            <w:pPr>
              <w:spacing w:after="20"/>
              <w:ind w:left="20"/>
              <w:jc w:val="both"/>
            </w:pPr>
            <w:r>
              <w:rPr>
                <w:rFonts w:ascii="Times New Roman"/>
                <w:b w:val="false"/>
                <w:i w:val="false"/>
                <w:color w:val="000000"/>
                <w:sz w:val="20"/>
              </w:rPr>
              <w:t>
1,2</w:t>
            </w:r>
          </w:p>
          <w:bookmarkEnd w:id="2089"/>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090"/>
          <w:p>
            <w:pPr>
              <w:spacing w:after="20"/>
              <w:ind w:left="20"/>
              <w:jc w:val="both"/>
            </w:pPr>
            <w:r>
              <w:rPr>
                <w:rFonts w:ascii="Times New Roman"/>
                <w:b w:val="false"/>
                <w:i w:val="false"/>
                <w:color w:val="000000"/>
                <w:sz w:val="20"/>
              </w:rPr>
              <w:t>
51Бб</w:t>
            </w:r>
          </w:p>
          <w:bookmarkEnd w:id="2090"/>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2091"/>
          <w:p>
            <w:pPr>
              <w:spacing w:after="20"/>
              <w:ind w:left="20"/>
              <w:jc w:val="both"/>
            </w:pPr>
            <w:r>
              <w:rPr>
                <w:rFonts w:ascii="Times New Roman"/>
                <w:b w:val="false"/>
                <w:i w:val="false"/>
                <w:color w:val="000000"/>
                <w:sz w:val="20"/>
              </w:rPr>
              <w:t>
(710)</w:t>
            </w:r>
          </w:p>
          <w:bookmarkEnd w:id="2091"/>
          <w:p>
            <w:pPr>
              <w:spacing w:after="20"/>
              <w:ind w:left="20"/>
              <w:jc w:val="both"/>
            </w:pPr>
            <w:r>
              <w:rPr>
                <w:rFonts w:ascii="Times New Roman"/>
                <w:b w:val="false"/>
                <w:i w:val="false"/>
                <w:color w:val="000000"/>
                <w:sz w:val="20"/>
              </w:rPr>
              <w:t>
(711)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1.Бургунова-шалғынды-қоңыр сортаңдағы бескильницево-солянковые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2092"/>
          <w:p>
            <w:pPr>
              <w:spacing w:after="20"/>
              <w:ind w:left="20"/>
              <w:jc w:val="both"/>
            </w:pPr>
            <w:r>
              <w:rPr>
                <w:rFonts w:ascii="Times New Roman"/>
                <w:b w:val="false"/>
                <w:i w:val="false"/>
                <w:color w:val="000000"/>
                <w:sz w:val="20"/>
              </w:rPr>
              <w:t>
0,5</w:t>
            </w:r>
          </w:p>
          <w:bookmarkEnd w:id="2092"/>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093"/>
          <w:p>
            <w:pPr>
              <w:spacing w:after="20"/>
              <w:ind w:left="20"/>
              <w:jc w:val="both"/>
            </w:pPr>
            <w:r>
              <w:rPr>
                <w:rFonts w:ascii="Times New Roman"/>
                <w:b w:val="false"/>
                <w:i w:val="false"/>
                <w:color w:val="000000"/>
                <w:sz w:val="20"/>
              </w:rPr>
              <w:t>
0,8</w:t>
            </w:r>
          </w:p>
          <w:bookmarkEnd w:id="2093"/>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2094"/>
          <w:p>
            <w:pPr>
              <w:spacing w:after="20"/>
              <w:ind w:left="20"/>
              <w:jc w:val="both"/>
            </w:pPr>
            <w:r>
              <w:rPr>
                <w:rFonts w:ascii="Times New Roman"/>
                <w:b w:val="false"/>
                <w:i w:val="false"/>
                <w:color w:val="000000"/>
                <w:sz w:val="20"/>
              </w:rPr>
              <w:t>
3,3</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2095"/>
          <w:p>
            <w:pPr>
              <w:spacing w:after="20"/>
              <w:ind w:left="20"/>
              <w:jc w:val="both"/>
            </w:pPr>
            <w:r>
              <w:rPr>
                <w:rFonts w:ascii="Times New Roman"/>
                <w:b w:val="false"/>
                <w:i w:val="false"/>
                <w:color w:val="000000"/>
                <w:sz w:val="20"/>
              </w:rPr>
              <w:t>
2,5</w:t>
            </w:r>
          </w:p>
          <w:bookmarkEnd w:id="209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2096"/>
          <w:p>
            <w:pPr>
              <w:spacing w:after="20"/>
              <w:ind w:left="20"/>
              <w:jc w:val="both"/>
            </w:pPr>
            <w:r>
              <w:rPr>
                <w:rFonts w:ascii="Times New Roman"/>
                <w:b w:val="false"/>
                <w:i w:val="false"/>
                <w:color w:val="000000"/>
                <w:sz w:val="20"/>
              </w:rPr>
              <w:t>
55</w:t>
            </w:r>
          </w:p>
          <w:bookmarkEnd w:id="2096"/>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қоңыр тұзды батпақтардағы 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2097"/>
          <w:p>
            <w:pPr>
              <w:spacing w:after="20"/>
              <w:ind w:left="20"/>
              <w:jc w:val="both"/>
            </w:pPr>
            <w:r>
              <w:rPr>
                <w:rFonts w:ascii="Times New Roman"/>
                <w:b w:val="false"/>
                <w:i w:val="false"/>
                <w:color w:val="000000"/>
                <w:sz w:val="20"/>
              </w:rPr>
              <w:t>
2,1</w:t>
            </w:r>
          </w:p>
          <w:bookmarkEnd w:id="209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2098"/>
          <w:p>
            <w:pPr>
              <w:spacing w:after="20"/>
              <w:ind w:left="20"/>
              <w:jc w:val="both"/>
            </w:pPr>
            <w:r>
              <w:rPr>
                <w:rFonts w:ascii="Times New Roman"/>
                <w:b w:val="false"/>
                <w:i w:val="false"/>
                <w:color w:val="000000"/>
                <w:sz w:val="20"/>
              </w:rPr>
              <w:t>
1,4</w:t>
            </w:r>
          </w:p>
          <w:bookmarkEnd w:id="2098"/>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2099"/>
          <w:p>
            <w:pPr>
              <w:spacing w:after="20"/>
              <w:ind w:left="20"/>
              <w:jc w:val="both"/>
            </w:pPr>
            <w:r>
              <w:rPr>
                <w:rFonts w:ascii="Times New Roman"/>
                <w:b w:val="false"/>
                <w:i w:val="false"/>
                <w:color w:val="000000"/>
                <w:sz w:val="20"/>
              </w:rPr>
              <w:t>
54</w:t>
            </w:r>
          </w:p>
          <w:bookmarkEnd w:id="2099"/>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сарсазановтар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2100"/>
          <w:p>
            <w:pPr>
              <w:spacing w:after="20"/>
              <w:ind w:left="20"/>
              <w:jc w:val="both"/>
            </w:pPr>
            <w:r>
              <w:rPr>
                <w:rFonts w:ascii="Times New Roman"/>
                <w:b w:val="false"/>
                <w:i w:val="false"/>
                <w:color w:val="000000"/>
                <w:sz w:val="20"/>
              </w:rPr>
              <w:t>
1,9</w:t>
            </w:r>
          </w:p>
          <w:bookmarkEnd w:id="210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2101"/>
          <w:p>
            <w:pPr>
              <w:spacing w:after="20"/>
              <w:ind w:left="20"/>
              <w:jc w:val="both"/>
            </w:pPr>
            <w:r>
              <w:rPr>
                <w:rFonts w:ascii="Times New Roman"/>
                <w:b w:val="false"/>
                <w:i w:val="false"/>
                <w:color w:val="000000"/>
                <w:sz w:val="20"/>
              </w:rPr>
              <w:t>
1,1</w:t>
            </w:r>
          </w:p>
          <w:bookmarkEnd w:id="2101"/>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102"/>
          <w:p>
            <w:pPr>
              <w:spacing w:after="20"/>
              <w:ind w:left="20"/>
              <w:jc w:val="both"/>
            </w:pPr>
            <w:r>
              <w:rPr>
                <w:rFonts w:ascii="Times New Roman"/>
                <w:b w:val="false"/>
                <w:i w:val="false"/>
                <w:color w:val="000000"/>
                <w:sz w:val="20"/>
              </w:rPr>
              <w:t>
0,3</w:t>
            </w:r>
          </w:p>
          <w:bookmarkEnd w:id="2102"/>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103"/>
          <w:p>
            <w:pPr>
              <w:spacing w:after="20"/>
              <w:ind w:left="20"/>
              <w:jc w:val="both"/>
            </w:pPr>
            <w:r>
              <w:rPr>
                <w:rFonts w:ascii="Times New Roman"/>
                <w:b w:val="false"/>
                <w:i w:val="false"/>
                <w:color w:val="000000"/>
                <w:sz w:val="20"/>
              </w:rPr>
              <w:t>
0,5</w:t>
            </w:r>
          </w:p>
          <w:bookmarkEnd w:id="2103"/>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2104"/>
          <w:p>
            <w:pPr>
              <w:spacing w:after="20"/>
              <w:ind w:left="20"/>
              <w:jc w:val="both"/>
            </w:pPr>
            <w:r>
              <w:rPr>
                <w:rFonts w:ascii="Times New Roman"/>
                <w:b w:val="false"/>
                <w:i w:val="false"/>
                <w:color w:val="000000"/>
                <w:sz w:val="20"/>
              </w:rPr>
              <w:t>
2,8</w:t>
            </w:r>
          </w:p>
          <w:bookmarkEnd w:id="2104"/>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2105"/>
          <w:p>
            <w:pPr>
              <w:spacing w:after="20"/>
              <w:ind w:left="20"/>
              <w:jc w:val="both"/>
            </w:pPr>
            <w:r>
              <w:rPr>
                <w:rFonts w:ascii="Times New Roman"/>
                <w:b w:val="false"/>
                <w:i w:val="false"/>
                <w:color w:val="000000"/>
                <w:sz w:val="20"/>
              </w:rPr>
              <w:t>
2,0</w:t>
            </w:r>
          </w:p>
          <w:bookmarkEnd w:id="2105"/>
          <w:p>
            <w:pPr>
              <w:spacing w:after="20"/>
              <w:ind w:left="20"/>
              <w:jc w:val="both"/>
            </w:pPr>
            <w:r>
              <w:rPr>
                <w:rFonts w:ascii="Times New Roman"/>
                <w:b w:val="false"/>
                <w:i w:val="false"/>
                <w:color w:val="000000"/>
                <w:sz w:val="20"/>
              </w:rPr>
              <w:t>
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2106"/>
          <w:p>
            <w:pPr>
              <w:spacing w:after="20"/>
              <w:ind w:left="20"/>
              <w:jc w:val="both"/>
            </w:pPr>
            <w:r>
              <w:rPr>
                <w:rFonts w:ascii="Times New Roman"/>
                <w:b w:val="false"/>
                <w:i w:val="false"/>
                <w:color w:val="000000"/>
                <w:sz w:val="20"/>
              </w:rPr>
              <w:t>
49</w:t>
            </w:r>
          </w:p>
          <w:bookmarkEnd w:id="2106"/>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сортаңдарда кильницево-ажрековые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107"/>
          <w:p>
            <w:pPr>
              <w:spacing w:after="20"/>
              <w:ind w:left="20"/>
              <w:jc w:val="both"/>
            </w:pPr>
            <w:r>
              <w:rPr>
                <w:rFonts w:ascii="Times New Roman"/>
                <w:b w:val="false"/>
                <w:i w:val="false"/>
                <w:color w:val="000000"/>
                <w:sz w:val="20"/>
              </w:rPr>
              <w:t>
1,5</w:t>
            </w:r>
          </w:p>
          <w:bookmarkEnd w:id="2107"/>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2108"/>
          <w:p>
            <w:pPr>
              <w:spacing w:after="20"/>
              <w:ind w:left="20"/>
              <w:jc w:val="both"/>
            </w:pPr>
            <w:r>
              <w:rPr>
                <w:rFonts w:ascii="Times New Roman"/>
                <w:b w:val="false"/>
                <w:i w:val="false"/>
                <w:color w:val="000000"/>
                <w:sz w:val="20"/>
              </w:rPr>
              <w:t>
1,9</w:t>
            </w:r>
          </w:p>
          <w:bookmarkEnd w:id="2108"/>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109"/>
          <w:p>
            <w:pPr>
              <w:spacing w:after="20"/>
              <w:ind w:left="20"/>
              <w:jc w:val="both"/>
            </w:pPr>
            <w:r>
              <w:rPr>
                <w:rFonts w:ascii="Times New Roman"/>
                <w:b w:val="false"/>
                <w:i w:val="false"/>
                <w:color w:val="000000"/>
                <w:sz w:val="20"/>
              </w:rPr>
              <w:t>
1,1</w:t>
            </w:r>
          </w:p>
          <w:bookmarkEnd w:id="210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2110"/>
          <w:p>
            <w:pPr>
              <w:spacing w:after="20"/>
              <w:ind w:left="20"/>
              <w:jc w:val="both"/>
            </w:pPr>
            <w:r>
              <w:rPr>
                <w:rFonts w:ascii="Times New Roman"/>
                <w:b w:val="false"/>
                <w:i w:val="false"/>
                <w:color w:val="000000"/>
                <w:sz w:val="20"/>
              </w:rPr>
              <w:t>
1,0</w:t>
            </w:r>
          </w:p>
          <w:bookmarkEnd w:id="2110"/>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111"/>
          <w:p>
            <w:pPr>
              <w:spacing w:after="20"/>
              <w:ind w:left="20"/>
              <w:jc w:val="both"/>
            </w:pPr>
            <w:r>
              <w:rPr>
                <w:rFonts w:ascii="Times New Roman"/>
                <w:b w:val="false"/>
                <w:i w:val="false"/>
                <w:color w:val="000000"/>
                <w:sz w:val="20"/>
              </w:rPr>
              <w:t>
54</w:t>
            </w:r>
          </w:p>
          <w:bookmarkEnd w:id="2111"/>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112"/>
          <w:p>
            <w:pPr>
              <w:spacing w:after="20"/>
              <w:ind w:left="20"/>
              <w:jc w:val="both"/>
            </w:pPr>
            <w:r>
              <w:rPr>
                <w:rFonts w:ascii="Times New Roman"/>
                <w:b w:val="false"/>
                <w:i w:val="false"/>
                <w:color w:val="000000"/>
                <w:sz w:val="20"/>
              </w:rPr>
              <w:t>
(696)</w:t>
            </w:r>
          </w:p>
          <w:bookmarkEnd w:id="2112"/>
          <w:p>
            <w:pPr>
              <w:spacing w:after="20"/>
              <w:ind w:left="20"/>
              <w:jc w:val="both"/>
            </w:pPr>
            <w:r>
              <w:rPr>
                <w:rFonts w:ascii="Times New Roman"/>
                <w:b w:val="false"/>
                <w:i w:val="false"/>
                <w:color w:val="000000"/>
                <w:sz w:val="20"/>
              </w:rPr>
              <w:t>
(697)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сарсазановтар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2113"/>
          <w:p>
            <w:pPr>
              <w:spacing w:after="20"/>
              <w:ind w:left="20"/>
              <w:jc w:val="both"/>
            </w:pPr>
            <w:r>
              <w:rPr>
                <w:rFonts w:ascii="Times New Roman"/>
                <w:b w:val="false"/>
                <w:i w:val="false"/>
                <w:color w:val="000000"/>
                <w:sz w:val="20"/>
              </w:rPr>
              <w:t>
1,9</w:t>
            </w:r>
          </w:p>
          <w:bookmarkEnd w:id="2113"/>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114"/>
          <w:p>
            <w:pPr>
              <w:spacing w:after="20"/>
              <w:ind w:left="20"/>
              <w:jc w:val="both"/>
            </w:pPr>
            <w:r>
              <w:rPr>
                <w:rFonts w:ascii="Times New Roman"/>
                <w:b w:val="false"/>
                <w:i w:val="false"/>
                <w:color w:val="000000"/>
                <w:sz w:val="20"/>
              </w:rPr>
              <w:t>
1,1</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2115"/>
          <w:p>
            <w:pPr>
              <w:spacing w:after="20"/>
              <w:ind w:left="20"/>
              <w:jc w:val="both"/>
            </w:pPr>
            <w:r>
              <w:rPr>
                <w:rFonts w:ascii="Times New Roman"/>
                <w:b w:val="false"/>
                <w:i w:val="false"/>
                <w:color w:val="000000"/>
                <w:sz w:val="20"/>
              </w:rPr>
              <w:t>
60</w:t>
            </w:r>
          </w:p>
          <w:bookmarkEnd w:id="2115"/>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жыл сайынғы солянково-сарсазановые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116"/>
          <w:p>
            <w:pPr>
              <w:spacing w:after="20"/>
              <w:ind w:left="20"/>
              <w:jc w:val="both"/>
            </w:pPr>
            <w:r>
              <w:rPr>
                <w:rFonts w:ascii="Times New Roman"/>
                <w:b w:val="false"/>
                <w:i w:val="false"/>
                <w:color w:val="000000"/>
                <w:sz w:val="20"/>
              </w:rPr>
              <w:t>
2,3</w:t>
            </w:r>
          </w:p>
          <w:bookmarkEnd w:id="211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2117"/>
          <w:p>
            <w:pPr>
              <w:spacing w:after="20"/>
              <w:ind w:left="20"/>
              <w:jc w:val="both"/>
            </w:pPr>
            <w:r>
              <w:rPr>
                <w:rFonts w:ascii="Times New Roman"/>
                <w:b w:val="false"/>
                <w:i w:val="false"/>
                <w:color w:val="000000"/>
                <w:sz w:val="20"/>
              </w:rPr>
              <w:t>
1,7</w:t>
            </w:r>
          </w:p>
          <w:bookmarkEnd w:id="2117"/>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сортаңдарда 5-ке дейін кильницево-торгайотовые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5.Шалғынды-қоңыр сазды сазды топырақтардағы түйнектер 5-ке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118"/>
          <w:p>
            <w:pPr>
              <w:spacing w:after="20"/>
              <w:ind w:left="20"/>
              <w:jc w:val="both"/>
            </w:pPr>
            <w:r>
              <w:rPr>
                <w:rFonts w:ascii="Times New Roman"/>
                <w:b w:val="false"/>
                <w:i w:val="false"/>
                <w:color w:val="000000"/>
                <w:sz w:val="20"/>
              </w:rPr>
              <w:t>
0,6</w:t>
            </w:r>
          </w:p>
          <w:bookmarkEnd w:id="2118"/>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119"/>
          <w:p>
            <w:pPr>
              <w:spacing w:after="20"/>
              <w:ind w:left="20"/>
              <w:jc w:val="both"/>
            </w:pPr>
            <w:r>
              <w:rPr>
                <w:rFonts w:ascii="Times New Roman"/>
                <w:b w:val="false"/>
                <w:i w:val="false"/>
                <w:color w:val="000000"/>
                <w:sz w:val="20"/>
              </w:rPr>
              <w:t>
0,8</w:t>
            </w:r>
          </w:p>
          <w:bookmarkEnd w:id="2119"/>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8" w:id="2120"/>
          <w:p>
            <w:pPr>
              <w:spacing w:after="20"/>
              <w:ind w:left="20"/>
              <w:jc w:val="both"/>
            </w:pPr>
            <w:r>
              <w:rPr>
                <w:rFonts w:ascii="Times New Roman"/>
                <w:b w:val="false"/>
                <w:i w:val="false"/>
                <w:color w:val="000000"/>
                <w:sz w:val="20"/>
              </w:rPr>
              <w:t>
1,7</w:t>
            </w:r>
          </w:p>
          <w:bookmarkEnd w:id="2120"/>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2121"/>
          <w:p>
            <w:pPr>
              <w:spacing w:after="20"/>
              <w:ind w:left="20"/>
              <w:jc w:val="both"/>
            </w:pPr>
            <w:r>
              <w:rPr>
                <w:rFonts w:ascii="Times New Roman"/>
                <w:b w:val="false"/>
                <w:i w:val="false"/>
                <w:color w:val="000000"/>
                <w:sz w:val="20"/>
              </w:rPr>
              <w:t>
1,2</w:t>
            </w:r>
          </w:p>
          <w:bookmarkEnd w:id="2121"/>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2122"/>
          <w:p>
            <w:pPr>
              <w:spacing w:after="20"/>
              <w:ind w:left="20"/>
              <w:jc w:val="both"/>
            </w:pPr>
            <w:r>
              <w:rPr>
                <w:rFonts w:ascii="Times New Roman"/>
                <w:b w:val="false"/>
                <w:i w:val="false"/>
                <w:color w:val="000000"/>
                <w:sz w:val="20"/>
              </w:rPr>
              <w:t>
51В</w:t>
            </w:r>
          </w:p>
          <w:bookmarkEnd w:id="2122"/>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сортаңдарда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1" w:id="2123"/>
          <w:p>
            <w:pPr>
              <w:spacing w:after="20"/>
              <w:ind w:left="20"/>
              <w:jc w:val="both"/>
            </w:pPr>
            <w:r>
              <w:rPr>
                <w:rFonts w:ascii="Times New Roman"/>
                <w:b w:val="false"/>
                <w:i w:val="false"/>
                <w:color w:val="000000"/>
                <w:sz w:val="20"/>
              </w:rPr>
              <w:t>
0,4</w:t>
            </w:r>
          </w:p>
          <w:bookmarkEnd w:id="2123"/>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2124"/>
          <w:p>
            <w:pPr>
              <w:spacing w:after="20"/>
              <w:ind w:left="20"/>
              <w:jc w:val="both"/>
            </w:pPr>
            <w:r>
              <w:rPr>
                <w:rFonts w:ascii="Times New Roman"/>
                <w:b w:val="false"/>
                <w:i w:val="false"/>
                <w:color w:val="000000"/>
                <w:sz w:val="20"/>
              </w:rPr>
              <w:t>
0,5</w:t>
            </w:r>
          </w:p>
          <w:bookmarkEnd w:id="2124"/>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2125"/>
          <w:p>
            <w:pPr>
              <w:spacing w:after="20"/>
              <w:ind w:left="20"/>
              <w:jc w:val="both"/>
            </w:pPr>
            <w:r>
              <w:rPr>
                <w:rFonts w:ascii="Times New Roman"/>
                <w:b w:val="false"/>
                <w:i w:val="false"/>
                <w:color w:val="000000"/>
                <w:sz w:val="20"/>
              </w:rPr>
              <w:t>
0,9</w:t>
            </w:r>
          </w:p>
          <w:bookmarkEnd w:id="2125"/>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2126"/>
          <w:p>
            <w:pPr>
              <w:spacing w:after="20"/>
              <w:ind w:left="20"/>
              <w:jc w:val="both"/>
            </w:pPr>
            <w:r>
              <w:rPr>
                <w:rFonts w:ascii="Times New Roman"/>
                <w:b w:val="false"/>
                <w:i w:val="false"/>
                <w:color w:val="000000"/>
                <w:sz w:val="20"/>
              </w:rPr>
              <w:t>
0,8</w:t>
            </w:r>
          </w:p>
          <w:bookmarkEnd w:id="2126"/>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2127"/>
          <w:p>
            <w:pPr>
              <w:spacing w:after="20"/>
              <w:ind w:left="20"/>
              <w:jc w:val="both"/>
            </w:pPr>
            <w:r>
              <w:rPr>
                <w:rFonts w:ascii="Times New Roman"/>
                <w:b w:val="false"/>
                <w:i w:val="false"/>
                <w:color w:val="000000"/>
                <w:sz w:val="20"/>
              </w:rPr>
              <w:t>
60</w:t>
            </w:r>
          </w:p>
          <w:bookmarkEnd w:id="2127"/>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жыл сайынғы солянково-сарсазановые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0" w:id="2128"/>
          <w:p>
            <w:pPr>
              <w:spacing w:after="20"/>
              <w:ind w:left="20"/>
              <w:jc w:val="both"/>
            </w:pPr>
            <w:r>
              <w:rPr>
                <w:rFonts w:ascii="Times New Roman"/>
                <w:b w:val="false"/>
                <w:i w:val="false"/>
                <w:color w:val="000000"/>
                <w:sz w:val="20"/>
              </w:rPr>
              <w:t>
2,3</w:t>
            </w:r>
          </w:p>
          <w:bookmarkEnd w:id="2128"/>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2" w:id="2129"/>
          <w:p>
            <w:pPr>
              <w:spacing w:after="20"/>
              <w:ind w:left="20"/>
              <w:jc w:val="both"/>
            </w:pPr>
            <w:r>
              <w:rPr>
                <w:rFonts w:ascii="Times New Roman"/>
                <w:b w:val="false"/>
                <w:i w:val="false"/>
                <w:color w:val="000000"/>
                <w:sz w:val="20"/>
              </w:rPr>
              <w:t>
1,7</w:t>
            </w:r>
          </w:p>
          <w:bookmarkEnd w:id="2129"/>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2130"/>
          <w:p>
            <w:pPr>
              <w:spacing w:after="20"/>
              <w:ind w:left="20"/>
              <w:jc w:val="both"/>
            </w:pPr>
            <w:r>
              <w:rPr>
                <w:rFonts w:ascii="Times New Roman"/>
                <w:b w:val="false"/>
                <w:i w:val="false"/>
                <w:color w:val="000000"/>
                <w:sz w:val="20"/>
              </w:rPr>
              <w:t>
49</w:t>
            </w:r>
          </w:p>
          <w:bookmarkEnd w:id="2130"/>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кильницево-ажрековые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131"/>
          <w:p>
            <w:pPr>
              <w:spacing w:after="20"/>
              <w:ind w:left="20"/>
              <w:jc w:val="both"/>
            </w:pPr>
            <w:r>
              <w:rPr>
                <w:rFonts w:ascii="Times New Roman"/>
                <w:b w:val="false"/>
                <w:i w:val="false"/>
                <w:color w:val="000000"/>
                <w:sz w:val="20"/>
              </w:rPr>
              <w:t>
1,5</w:t>
            </w:r>
          </w:p>
          <w:bookmarkEnd w:id="2131"/>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2132"/>
          <w:p>
            <w:pPr>
              <w:spacing w:after="20"/>
              <w:ind w:left="20"/>
              <w:jc w:val="both"/>
            </w:pPr>
            <w:r>
              <w:rPr>
                <w:rFonts w:ascii="Times New Roman"/>
                <w:b w:val="false"/>
                <w:i w:val="false"/>
                <w:color w:val="000000"/>
                <w:sz w:val="20"/>
              </w:rPr>
              <w:t>
1,9</w:t>
            </w:r>
          </w:p>
          <w:bookmarkEnd w:id="2132"/>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133"/>
          <w:p>
            <w:pPr>
              <w:spacing w:after="20"/>
              <w:ind w:left="20"/>
              <w:jc w:val="both"/>
            </w:pPr>
            <w:r>
              <w:rPr>
                <w:rFonts w:ascii="Times New Roman"/>
                <w:b w:val="false"/>
                <w:i w:val="false"/>
                <w:color w:val="000000"/>
                <w:sz w:val="20"/>
              </w:rPr>
              <w:t>
1,1</w:t>
            </w:r>
          </w:p>
          <w:bookmarkEnd w:id="2133"/>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2134"/>
          <w:p>
            <w:pPr>
              <w:spacing w:after="20"/>
              <w:ind w:left="20"/>
              <w:jc w:val="both"/>
            </w:pPr>
            <w:r>
              <w:rPr>
                <w:rFonts w:ascii="Times New Roman"/>
                <w:b w:val="false"/>
                <w:i w:val="false"/>
                <w:color w:val="000000"/>
                <w:sz w:val="20"/>
              </w:rPr>
              <w:t>
1,0</w:t>
            </w:r>
          </w:p>
          <w:bookmarkEnd w:id="2134"/>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135"/>
          <w:p>
            <w:pPr>
              <w:spacing w:after="20"/>
              <w:ind w:left="20"/>
              <w:jc w:val="both"/>
            </w:pPr>
            <w:r>
              <w:rPr>
                <w:rFonts w:ascii="Times New Roman"/>
                <w:b w:val="false"/>
                <w:i w:val="false"/>
                <w:color w:val="000000"/>
                <w:sz w:val="20"/>
              </w:rPr>
              <w:t>
0,5</w:t>
            </w:r>
          </w:p>
          <w:bookmarkEnd w:id="2135"/>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136"/>
          <w:p>
            <w:pPr>
              <w:spacing w:after="20"/>
              <w:ind w:left="20"/>
              <w:jc w:val="both"/>
            </w:pPr>
            <w:r>
              <w:rPr>
                <w:rFonts w:ascii="Times New Roman"/>
                <w:b w:val="false"/>
                <w:i w:val="false"/>
                <w:color w:val="000000"/>
                <w:sz w:val="20"/>
              </w:rPr>
              <w:t>
0,6</w:t>
            </w:r>
          </w:p>
          <w:bookmarkEnd w:id="2136"/>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2137"/>
          <w:p>
            <w:pPr>
              <w:spacing w:after="20"/>
              <w:ind w:left="20"/>
              <w:jc w:val="both"/>
            </w:pPr>
            <w:r>
              <w:rPr>
                <w:rFonts w:ascii="Times New Roman"/>
                <w:b w:val="false"/>
                <w:i w:val="false"/>
                <w:color w:val="000000"/>
                <w:sz w:val="20"/>
              </w:rPr>
              <w:t>
1,4</w:t>
            </w:r>
          </w:p>
          <w:bookmarkEnd w:id="2137"/>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138"/>
          <w:p>
            <w:pPr>
              <w:spacing w:after="20"/>
              <w:ind w:left="20"/>
              <w:jc w:val="both"/>
            </w:pPr>
            <w:r>
              <w:rPr>
                <w:rFonts w:ascii="Times New Roman"/>
                <w:b w:val="false"/>
                <w:i w:val="false"/>
                <w:color w:val="000000"/>
                <w:sz w:val="20"/>
              </w:rPr>
              <w:t>
1,1</w:t>
            </w:r>
          </w:p>
          <w:bookmarkEnd w:id="2138"/>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2139"/>
          <w:p>
            <w:pPr>
              <w:spacing w:after="20"/>
              <w:ind w:left="20"/>
              <w:jc w:val="both"/>
            </w:pPr>
            <w:r>
              <w:rPr>
                <w:rFonts w:ascii="Times New Roman"/>
                <w:b w:val="false"/>
                <w:i w:val="false"/>
                <w:color w:val="000000"/>
                <w:sz w:val="20"/>
              </w:rPr>
              <w:t>
51В</w:t>
            </w:r>
          </w:p>
          <w:bookmarkEnd w:id="2139"/>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сортаңдарда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8" w:id="2140"/>
          <w:p>
            <w:pPr>
              <w:spacing w:after="20"/>
              <w:ind w:left="20"/>
              <w:jc w:val="both"/>
            </w:pPr>
            <w:r>
              <w:rPr>
                <w:rFonts w:ascii="Times New Roman"/>
                <w:b w:val="false"/>
                <w:i w:val="false"/>
                <w:color w:val="000000"/>
                <w:sz w:val="20"/>
              </w:rPr>
              <w:t>
0,4</w:t>
            </w:r>
          </w:p>
          <w:bookmarkEnd w:id="2140"/>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141"/>
          <w:p>
            <w:pPr>
              <w:spacing w:after="20"/>
              <w:ind w:left="20"/>
              <w:jc w:val="both"/>
            </w:pPr>
            <w:r>
              <w:rPr>
                <w:rFonts w:ascii="Times New Roman"/>
                <w:b w:val="false"/>
                <w:i w:val="false"/>
                <w:color w:val="000000"/>
                <w:sz w:val="20"/>
              </w:rPr>
              <w:t>
0,5</w:t>
            </w:r>
          </w:p>
          <w:bookmarkEnd w:id="2141"/>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2" w:id="2142"/>
          <w:p>
            <w:pPr>
              <w:spacing w:after="20"/>
              <w:ind w:left="20"/>
              <w:jc w:val="both"/>
            </w:pPr>
            <w:r>
              <w:rPr>
                <w:rFonts w:ascii="Times New Roman"/>
                <w:b w:val="false"/>
                <w:i w:val="false"/>
                <w:color w:val="000000"/>
                <w:sz w:val="20"/>
              </w:rPr>
              <w:t>
0,9</w:t>
            </w:r>
          </w:p>
          <w:bookmarkEnd w:id="2142"/>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2143"/>
          <w:p>
            <w:pPr>
              <w:spacing w:after="20"/>
              <w:ind w:left="20"/>
              <w:jc w:val="both"/>
            </w:pPr>
            <w:r>
              <w:rPr>
                <w:rFonts w:ascii="Times New Roman"/>
                <w:b w:val="false"/>
                <w:i w:val="false"/>
                <w:color w:val="000000"/>
                <w:sz w:val="20"/>
              </w:rPr>
              <w:t>
0,8</w:t>
            </w:r>
          </w:p>
          <w:bookmarkEnd w:id="2143"/>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6" w:id="2144"/>
          <w:p>
            <w:pPr>
              <w:spacing w:after="20"/>
              <w:ind w:left="20"/>
              <w:jc w:val="both"/>
            </w:pPr>
            <w:r>
              <w:rPr>
                <w:rFonts w:ascii="Times New Roman"/>
                <w:b w:val="false"/>
                <w:i w:val="false"/>
                <w:color w:val="000000"/>
                <w:sz w:val="20"/>
              </w:rPr>
              <w:t>
58</w:t>
            </w:r>
          </w:p>
          <w:bookmarkEnd w:id="2144"/>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батпақтардағы Жарық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2145"/>
          <w:p>
            <w:pPr>
              <w:spacing w:after="20"/>
              <w:ind w:left="20"/>
              <w:jc w:val="both"/>
            </w:pPr>
            <w:r>
              <w:rPr>
                <w:rFonts w:ascii="Times New Roman"/>
                <w:b w:val="false"/>
                <w:i w:val="false"/>
                <w:color w:val="000000"/>
                <w:sz w:val="20"/>
              </w:rPr>
              <w:t>
1,2</w:t>
            </w:r>
          </w:p>
          <w:bookmarkEnd w:id="2145"/>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2146"/>
          <w:p>
            <w:pPr>
              <w:spacing w:after="20"/>
              <w:ind w:left="20"/>
              <w:jc w:val="both"/>
            </w:pPr>
            <w:r>
              <w:rPr>
                <w:rFonts w:ascii="Times New Roman"/>
                <w:b w:val="false"/>
                <w:i w:val="false"/>
                <w:color w:val="000000"/>
                <w:sz w:val="20"/>
              </w:rPr>
              <w:t>
1,1</w:t>
            </w:r>
          </w:p>
          <w:bookmarkEnd w:id="2146"/>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2147"/>
          <w:p>
            <w:pPr>
              <w:spacing w:after="20"/>
              <w:ind w:left="20"/>
              <w:jc w:val="both"/>
            </w:pPr>
            <w:r>
              <w:rPr>
                <w:rFonts w:ascii="Times New Roman"/>
                <w:b w:val="false"/>
                <w:i w:val="false"/>
                <w:color w:val="000000"/>
                <w:sz w:val="20"/>
              </w:rPr>
              <w:t>
50</w:t>
            </w:r>
          </w:p>
          <w:bookmarkEnd w:id="2147"/>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кильницево-камфоросмое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2148"/>
          <w:p>
            <w:pPr>
              <w:spacing w:after="20"/>
              <w:ind w:left="20"/>
              <w:jc w:val="both"/>
            </w:pPr>
            <w:r>
              <w:rPr>
                <w:rFonts w:ascii="Times New Roman"/>
                <w:b w:val="false"/>
                <w:i w:val="false"/>
                <w:color w:val="000000"/>
                <w:sz w:val="20"/>
              </w:rPr>
              <w:t>
0,7</w:t>
            </w:r>
          </w:p>
          <w:bookmarkEnd w:id="2148"/>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2149"/>
          <w:p>
            <w:pPr>
              <w:spacing w:after="20"/>
              <w:ind w:left="20"/>
              <w:jc w:val="both"/>
            </w:pPr>
            <w:r>
              <w:rPr>
                <w:rFonts w:ascii="Times New Roman"/>
                <w:b w:val="false"/>
                <w:i w:val="false"/>
                <w:color w:val="000000"/>
                <w:sz w:val="20"/>
              </w:rPr>
              <w:t>
0,9</w:t>
            </w:r>
          </w:p>
          <w:bookmarkEnd w:id="2149"/>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2150"/>
          <w:p>
            <w:pPr>
              <w:spacing w:after="20"/>
              <w:ind w:left="20"/>
              <w:jc w:val="both"/>
            </w:pPr>
            <w:r>
              <w:rPr>
                <w:rFonts w:ascii="Times New Roman"/>
                <w:b w:val="false"/>
                <w:i w:val="false"/>
                <w:color w:val="000000"/>
                <w:sz w:val="20"/>
              </w:rPr>
              <w:t>
1,9</w:t>
            </w:r>
          </w:p>
          <w:bookmarkEnd w:id="2150"/>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 w:id="2151"/>
          <w:p>
            <w:pPr>
              <w:spacing w:after="20"/>
              <w:ind w:left="20"/>
              <w:jc w:val="both"/>
            </w:pPr>
            <w:r>
              <w:rPr>
                <w:rFonts w:ascii="Times New Roman"/>
                <w:b w:val="false"/>
                <w:i w:val="false"/>
                <w:color w:val="000000"/>
                <w:sz w:val="20"/>
              </w:rPr>
              <w:t>
1,4</w:t>
            </w:r>
          </w:p>
          <w:bookmarkEnd w:id="2151"/>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тұзды батпақтардағы бір жылдық тұздық 5 ке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0" w:id="2152"/>
          <w:p>
            <w:pPr>
              <w:spacing w:after="20"/>
              <w:ind w:left="20"/>
              <w:jc w:val="both"/>
            </w:pPr>
            <w:r>
              <w:rPr>
                <w:rFonts w:ascii="Times New Roman"/>
                <w:b w:val="false"/>
                <w:i w:val="false"/>
                <w:color w:val="000000"/>
                <w:sz w:val="20"/>
              </w:rPr>
              <w:t>
0,3</w:t>
            </w:r>
          </w:p>
          <w:bookmarkEnd w:id="2152"/>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2153"/>
          <w:p>
            <w:pPr>
              <w:spacing w:after="20"/>
              <w:ind w:left="20"/>
              <w:jc w:val="both"/>
            </w:pPr>
            <w:r>
              <w:rPr>
                <w:rFonts w:ascii="Times New Roman"/>
                <w:b w:val="false"/>
                <w:i w:val="false"/>
                <w:color w:val="000000"/>
                <w:sz w:val="20"/>
              </w:rPr>
              <w:t>
0,3</w:t>
            </w:r>
          </w:p>
          <w:bookmarkEnd w:id="2153"/>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 w:id="2154"/>
          <w:p>
            <w:pPr>
              <w:spacing w:after="20"/>
              <w:ind w:left="20"/>
              <w:jc w:val="both"/>
            </w:pPr>
            <w:r>
              <w:rPr>
                <w:rFonts w:ascii="Times New Roman"/>
                <w:b w:val="false"/>
                <w:i w:val="false"/>
                <w:color w:val="000000"/>
                <w:sz w:val="20"/>
              </w:rPr>
              <w:t>
1,1</w:t>
            </w:r>
          </w:p>
          <w:bookmarkEnd w:id="2154"/>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2155"/>
          <w:p>
            <w:pPr>
              <w:spacing w:after="20"/>
              <w:ind w:left="20"/>
              <w:jc w:val="both"/>
            </w:pPr>
            <w:r>
              <w:rPr>
                <w:rFonts w:ascii="Times New Roman"/>
                <w:b w:val="false"/>
                <w:i w:val="false"/>
                <w:color w:val="000000"/>
                <w:sz w:val="20"/>
              </w:rPr>
              <w:t>
1,0</w:t>
            </w:r>
          </w:p>
          <w:bookmarkEnd w:id="2155"/>
          <w:p>
            <w:pPr>
              <w:spacing w:after="20"/>
              <w:ind w:left="20"/>
              <w:jc w:val="both"/>
            </w:pPr>
            <w:r>
              <w:rPr>
                <w:rFonts w:ascii="Times New Roman"/>
                <w:b w:val="false"/>
                <w:i w:val="false"/>
                <w:color w:val="000000"/>
                <w:sz w:val="20"/>
              </w:rPr>
              <w:t>
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4" w:id="2156"/>
          <w:p>
            <w:pPr>
              <w:spacing w:after="20"/>
              <w:ind w:left="20"/>
              <w:jc w:val="both"/>
            </w:pPr>
            <w:r>
              <w:rPr>
                <w:rFonts w:ascii="Times New Roman"/>
                <w:b w:val="false"/>
                <w:i w:val="false"/>
                <w:color w:val="000000"/>
                <w:sz w:val="20"/>
              </w:rPr>
              <w:t>
51В</w:t>
            </w:r>
          </w:p>
          <w:bookmarkEnd w:id="2156"/>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сортаңдарда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2157"/>
          <w:p>
            <w:pPr>
              <w:spacing w:after="20"/>
              <w:ind w:left="20"/>
              <w:jc w:val="both"/>
            </w:pPr>
            <w:r>
              <w:rPr>
                <w:rFonts w:ascii="Times New Roman"/>
                <w:b w:val="false"/>
                <w:i w:val="false"/>
                <w:color w:val="000000"/>
                <w:sz w:val="20"/>
              </w:rPr>
              <w:t>
0,4</w:t>
            </w:r>
          </w:p>
          <w:bookmarkEnd w:id="2157"/>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2158"/>
          <w:p>
            <w:pPr>
              <w:spacing w:after="20"/>
              <w:ind w:left="20"/>
              <w:jc w:val="both"/>
            </w:pPr>
            <w:r>
              <w:rPr>
                <w:rFonts w:ascii="Times New Roman"/>
                <w:b w:val="false"/>
                <w:i w:val="false"/>
                <w:color w:val="000000"/>
                <w:sz w:val="20"/>
              </w:rPr>
              <w:t>
0,5</w:t>
            </w:r>
          </w:p>
          <w:bookmarkEnd w:id="2158"/>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2159"/>
          <w:p>
            <w:pPr>
              <w:spacing w:after="20"/>
              <w:ind w:left="20"/>
              <w:jc w:val="both"/>
            </w:pPr>
            <w:r>
              <w:rPr>
                <w:rFonts w:ascii="Times New Roman"/>
                <w:b w:val="false"/>
                <w:i w:val="false"/>
                <w:color w:val="000000"/>
                <w:sz w:val="20"/>
              </w:rPr>
              <w:t>
0,9</w:t>
            </w:r>
          </w:p>
          <w:bookmarkEnd w:id="2159"/>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2160"/>
          <w:p>
            <w:pPr>
              <w:spacing w:after="20"/>
              <w:ind w:left="20"/>
              <w:jc w:val="both"/>
            </w:pPr>
            <w:r>
              <w:rPr>
                <w:rFonts w:ascii="Times New Roman"/>
                <w:b w:val="false"/>
                <w:i w:val="false"/>
                <w:color w:val="000000"/>
                <w:sz w:val="20"/>
              </w:rPr>
              <w:t>
0,8</w:t>
            </w:r>
          </w:p>
          <w:bookmarkEnd w:id="2160"/>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2161"/>
          <w:p>
            <w:pPr>
              <w:spacing w:after="20"/>
              <w:ind w:left="20"/>
              <w:jc w:val="both"/>
            </w:pPr>
            <w:r>
              <w:rPr>
                <w:rFonts w:ascii="Times New Roman"/>
                <w:b w:val="false"/>
                <w:i w:val="false"/>
                <w:color w:val="000000"/>
                <w:sz w:val="20"/>
              </w:rPr>
              <w:t>
58</w:t>
            </w:r>
          </w:p>
          <w:bookmarkEnd w:id="2161"/>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батпақтардағы Жарық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4" w:id="2162"/>
          <w:p>
            <w:pPr>
              <w:spacing w:after="20"/>
              <w:ind w:left="20"/>
              <w:jc w:val="both"/>
            </w:pPr>
            <w:r>
              <w:rPr>
                <w:rFonts w:ascii="Times New Roman"/>
                <w:b w:val="false"/>
                <w:i w:val="false"/>
                <w:color w:val="000000"/>
                <w:sz w:val="20"/>
              </w:rPr>
              <w:t>
1,2</w:t>
            </w:r>
          </w:p>
          <w:bookmarkEnd w:id="2162"/>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2163"/>
          <w:p>
            <w:pPr>
              <w:spacing w:after="20"/>
              <w:ind w:left="20"/>
              <w:jc w:val="both"/>
            </w:pPr>
            <w:r>
              <w:rPr>
                <w:rFonts w:ascii="Times New Roman"/>
                <w:b w:val="false"/>
                <w:i w:val="false"/>
                <w:color w:val="000000"/>
                <w:sz w:val="20"/>
              </w:rPr>
              <w:t>
1,1</w:t>
            </w:r>
          </w:p>
          <w:bookmarkEnd w:id="2163"/>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8" w:id="2164"/>
          <w:p>
            <w:pPr>
              <w:spacing w:after="20"/>
              <w:ind w:left="20"/>
              <w:jc w:val="both"/>
            </w:pPr>
            <w:r>
              <w:rPr>
                <w:rFonts w:ascii="Times New Roman"/>
                <w:b w:val="false"/>
                <w:i w:val="false"/>
                <w:color w:val="000000"/>
                <w:sz w:val="20"/>
              </w:rPr>
              <w:t>
50</w:t>
            </w:r>
          </w:p>
          <w:bookmarkEnd w:id="2164"/>
          <w:p>
            <w:pPr>
              <w:spacing w:after="20"/>
              <w:ind w:left="20"/>
              <w:jc w:val="both"/>
            </w:pPr>
            <w:r>
              <w:rPr>
                <w:rFonts w:ascii="Times New Roman"/>
                <w:b w:val="false"/>
                <w:i w:val="false"/>
                <w:color w:val="000000"/>
                <w:sz w:val="20"/>
              </w:rPr>
              <w:t>
Пр-6а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кильницево-камфоросмое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2165"/>
          <w:p>
            <w:pPr>
              <w:spacing w:after="20"/>
              <w:ind w:left="20"/>
              <w:jc w:val="both"/>
            </w:pPr>
            <w:r>
              <w:rPr>
                <w:rFonts w:ascii="Times New Roman"/>
                <w:b w:val="false"/>
                <w:i w:val="false"/>
                <w:color w:val="000000"/>
                <w:sz w:val="20"/>
              </w:rPr>
              <w:t>
0,7</w:t>
            </w:r>
          </w:p>
          <w:bookmarkEnd w:id="2165"/>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2166"/>
          <w:p>
            <w:pPr>
              <w:spacing w:after="20"/>
              <w:ind w:left="20"/>
              <w:jc w:val="both"/>
            </w:pPr>
            <w:r>
              <w:rPr>
                <w:rFonts w:ascii="Times New Roman"/>
                <w:b w:val="false"/>
                <w:i w:val="false"/>
                <w:color w:val="000000"/>
                <w:sz w:val="20"/>
              </w:rPr>
              <w:t>
0,9</w:t>
            </w:r>
          </w:p>
          <w:bookmarkEnd w:id="2166"/>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2167"/>
          <w:p>
            <w:pPr>
              <w:spacing w:after="20"/>
              <w:ind w:left="20"/>
              <w:jc w:val="both"/>
            </w:pPr>
            <w:r>
              <w:rPr>
                <w:rFonts w:ascii="Times New Roman"/>
                <w:b w:val="false"/>
                <w:i w:val="false"/>
                <w:color w:val="000000"/>
                <w:sz w:val="20"/>
              </w:rPr>
              <w:t>
1,9</w:t>
            </w:r>
          </w:p>
          <w:bookmarkEnd w:id="2167"/>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168"/>
          <w:p>
            <w:pPr>
              <w:spacing w:after="20"/>
              <w:ind w:left="20"/>
              <w:jc w:val="both"/>
            </w:pPr>
            <w:r>
              <w:rPr>
                <w:rFonts w:ascii="Times New Roman"/>
                <w:b w:val="false"/>
                <w:i w:val="false"/>
                <w:color w:val="000000"/>
                <w:sz w:val="20"/>
              </w:rPr>
              <w:t>
1,4</w:t>
            </w:r>
          </w:p>
          <w:bookmarkEnd w:id="2168"/>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2169"/>
          <w:p>
            <w:pPr>
              <w:spacing w:after="20"/>
              <w:ind w:left="20"/>
              <w:jc w:val="both"/>
            </w:pPr>
            <w:r>
              <w:rPr>
                <w:rFonts w:ascii="Times New Roman"/>
                <w:b w:val="false"/>
                <w:i w:val="false"/>
                <w:color w:val="000000"/>
                <w:sz w:val="20"/>
              </w:rPr>
              <w:t>
56</w:t>
            </w:r>
          </w:p>
          <w:bookmarkEnd w:id="2169"/>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қоңыр тұзды батпақтардағы квиноа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170"/>
          <w:p>
            <w:pPr>
              <w:spacing w:after="20"/>
              <w:ind w:left="20"/>
              <w:jc w:val="both"/>
            </w:pPr>
            <w:r>
              <w:rPr>
                <w:rFonts w:ascii="Times New Roman"/>
                <w:b w:val="false"/>
                <w:i w:val="false"/>
                <w:color w:val="000000"/>
                <w:sz w:val="20"/>
              </w:rPr>
              <w:t>
3,0</w:t>
            </w:r>
          </w:p>
          <w:bookmarkEnd w:id="2170"/>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0" w:id="2171"/>
          <w:p>
            <w:pPr>
              <w:spacing w:after="20"/>
              <w:ind w:left="20"/>
              <w:jc w:val="both"/>
            </w:pPr>
            <w:r>
              <w:rPr>
                <w:rFonts w:ascii="Times New Roman"/>
                <w:b w:val="false"/>
                <w:i w:val="false"/>
                <w:color w:val="000000"/>
                <w:sz w:val="20"/>
              </w:rPr>
              <w:t>
1,8</w:t>
            </w:r>
          </w:p>
          <w:bookmarkEnd w:id="2171"/>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5.Жусан-солянковые шалғынды-қоңыр сортаңдарда 5-ке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172"/>
          <w:p>
            <w:pPr>
              <w:spacing w:after="20"/>
              <w:ind w:left="20"/>
              <w:jc w:val="both"/>
            </w:pPr>
            <w:r>
              <w:rPr>
                <w:rFonts w:ascii="Times New Roman"/>
                <w:b w:val="false"/>
                <w:i w:val="false"/>
                <w:color w:val="000000"/>
                <w:sz w:val="20"/>
              </w:rPr>
              <w:t>
0,4</w:t>
            </w:r>
          </w:p>
          <w:bookmarkEnd w:id="2172"/>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2173"/>
          <w:p>
            <w:pPr>
              <w:spacing w:after="20"/>
              <w:ind w:left="20"/>
              <w:jc w:val="both"/>
            </w:pPr>
            <w:r>
              <w:rPr>
                <w:rFonts w:ascii="Times New Roman"/>
                <w:b w:val="false"/>
                <w:i w:val="false"/>
                <w:color w:val="000000"/>
                <w:sz w:val="20"/>
              </w:rPr>
              <w:t>
0,4</w:t>
            </w:r>
          </w:p>
          <w:bookmarkEnd w:id="2173"/>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4" w:id="2174"/>
          <w:p>
            <w:pPr>
              <w:spacing w:after="20"/>
              <w:ind w:left="20"/>
              <w:jc w:val="both"/>
            </w:pPr>
            <w:r>
              <w:rPr>
                <w:rFonts w:ascii="Times New Roman"/>
                <w:b w:val="false"/>
                <w:i w:val="false"/>
                <w:color w:val="000000"/>
                <w:sz w:val="20"/>
              </w:rPr>
              <w:t>
1,2</w:t>
            </w:r>
          </w:p>
          <w:bookmarkEnd w:id="2174"/>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2175"/>
          <w:p>
            <w:pPr>
              <w:spacing w:after="20"/>
              <w:ind w:left="20"/>
              <w:jc w:val="both"/>
            </w:pPr>
            <w:r>
              <w:rPr>
                <w:rFonts w:ascii="Times New Roman"/>
                <w:b w:val="false"/>
                <w:i w:val="false"/>
                <w:color w:val="000000"/>
                <w:sz w:val="20"/>
              </w:rPr>
              <w:t>
1,0</w:t>
            </w:r>
          </w:p>
          <w:bookmarkEnd w:id="2175"/>
          <w:p>
            <w:pPr>
              <w:spacing w:after="20"/>
              <w:ind w:left="20"/>
              <w:jc w:val="both"/>
            </w:pPr>
            <w:r>
              <w:rPr>
                <w:rFonts w:ascii="Times New Roman"/>
                <w:b w:val="false"/>
                <w:i w:val="false"/>
                <w:color w:val="000000"/>
                <w:sz w:val="20"/>
              </w:rPr>
              <w:t>
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176"/>
          <w:p>
            <w:pPr>
              <w:spacing w:after="20"/>
              <w:ind w:left="20"/>
              <w:jc w:val="both"/>
            </w:pPr>
            <w:r>
              <w:rPr>
                <w:rFonts w:ascii="Times New Roman"/>
                <w:b w:val="false"/>
                <w:i w:val="false"/>
                <w:color w:val="000000"/>
                <w:sz w:val="20"/>
              </w:rPr>
              <w:t>
51Ба</w:t>
            </w:r>
          </w:p>
          <w:bookmarkEnd w:id="2176"/>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1.Бескильницево-бургунов о - солянковые шалғынды-қоңыр сортаңдарда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2177"/>
          <w:p>
            <w:pPr>
              <w:spacing w:after="20"/>
              <w:ind w:left="20"/>
              <w:jc w:val="both"/>
            </w:pPr>
            <w:r>
              <w:rPr>
                <w:rFonts w:ascii="Times New Roman"/>
                <w:b w:val="false"/>
                <w:i w:val="false"/>
                <w:color w:val="000000"/>
                <w:sz w:val="20"/>
              </w:rPr>
              <w:t>
0,7</w:t>
            </w:r>
          </w:p>
          <w:bookmarkEnd w:id="2177"/>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2178"/>
          <w:p>
            <w:pPr>
              <w:spacing w:after="20"/>
              <w:ind w:left="20"/>
              <w:jc w:val="both"/>
            </w:pPr>
            <w:r>
              <w:rPr>
                <w:rFonts w:ascii="Times New Roman"/>
                <w:b w:val="false"/>
                <w:i w:val="false"/>
                <w:color w:val="000000"/>
                <w:sz w:val="20"/>
              </w:rPr>
              <w:t>
0,9</w:t>
            </w:r>
          </w:p>
          <w:bookmarkEnd w:id="2178"/>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1" w:id="2179"/>
          <w:p>
            <w:pPr>
              <w:spacing w:after="20"/>
              <w:ind w:left="20"/>
              <w:jc w:val="both"/>
            </w:pPr>
            <w:r>
              <w:rPr>
                <w:rFonts w:ascii="Times New Roman"/>
                <w:b w:val="false"/>
                <w:i w:val="false"/>
                <w:color w:val="000000"/>
                <w:sz w:val="20"/>
              </w:rPr>
              <w:t>
3,2</w:t>
            </w:r>
          </w:p>
          <w:bookmarkEnd w:id="2179"/>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2180"/>
          <w:p>
            <w:pPr>
              <w:spacing w:after="20"/>
              <w:ind w:left="20"/>
              <w:jc w:val="both"/>
            </w:pPr>
            <w:r>
              <w:rPr>
                <w:rFonts w:ascii="Times New Roman"/>
                <w:b w:val="false"/>
                <w:i w:val="false"/>
                <w:color w:val="000000"/>
                <w:sz w:val="20"/>
              </w:rPr>
              <w:t>
2,3</w:t>
            </w:r>
          </w:p>
          <w:bookmarkEnd w:id="2180"/>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5" w:id="2181"/>
          <w:p>
            <w:pPr>
              <w:spacing w:after="20"/>
              <w:ind w:left="20"/>
              <w:jc w:val="both"/>
            </w:pPr>
            <w:r>
              <w:rPr>
                <w:rFonts w:ascii="Times New Roman"/>
                <w:b w:val="false"/>
                <w:i w:val="false"/>
                <w:color w:val="000000"/>
                <w:sz w:val="20"/>
              </w:rPr>
              <w:t>
51Б</w:t>
            </w:r>
          </w:p>
          <w:bookmarkEnd w:id="2181"/>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2.Шалғынды-қоңыр сортаңдарда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6" w:id="2182"/>
          <w:p>
            <w:pPr>
              <w:spacing w:after="20"/>
              <w:ind w:left="20"/>
              <w:jc w:val="both"/>
            </w:pPr>
            <w:r>
              <w:rPr>
                <w:rFonts w:ascii="Times New Roman"/>
                <w:b w:val="false"/>
                <w:i w:val="false"/>
                <w:color w:val="000000"/>
                <w:sz w:val="20"/>
              </w:rPr>
              <w:t>
0,8</w:t>
            </w:r>
          </w:p>
          <w:bookmarkEnd w:id="2182"/>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2183"/>
          <w:p>
            <w:pPr>
              <w:spacing w:after="20"/>
              <w:ind w:left="20"/>
              <w:jc w:val="both"/>
            </w:pPr>
            <w:r>
              <w:rPr>
                <w:rFonts w:ascii="Times New Roman"/>
                <w:b w:val="false"/>
                <w:i w:val="false"/>
                <w:color w:val="000000"/>
                <w:sz w:val="20"/>
              </w:rPr>
              <w:t>
1,0</w:t>
            </w:r>
          </w:p>
          <w:bookmarkEnd w:id="2183"/>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0" w:id="2184"/>
          <w:p>
            <w:pPr>
              <w:spacing w:after="20"/>
              <w:ind w:left="20"/>
              <w:jc w:val="both"/>
            </w:pPr>
            <w:r>
              <w:rPr>
                <w:rFonts w:ascii="Times New Roman"/>
                <w:b w:val="false"/>
                <w:i w:val="false"/>
                <w:color w:val="000000"/>
                <w:sz w:val="20"/>
              </w:rPr>
              <w:t>
4,3</w:t>
            </w:r>
          </w:p>
          <w:bookmarkEnd w:id="2184"/>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2" w:id="2185"/>
          <w:p>
            <w:pPr>
              <w:spacing w:after="20"/>
              <w:ind w:left="20"/>
              <w:jc w:val="both"/>
            </w:pPr>
            <w:r>
              <w:rPr>
                <w:rFonts w:ascii="Times New Roman"/>
                <w:b w:val="false"/>
                <w:i w:val="false"/>
                <w:color w:val="000000"/>
                <w:sz w:val="20"/>
              </w:rPr>
              <w:t>
3,0</w:t>
            </w:r>
          </w:p>
          <w:bookmarkEnd w:id="218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2186"/>
          <w:p>
            <w:pPr>
              <w:spacing w:after="20"/>
              <w:ind w:left="20"/>
              <w:jc w:val="both"/>
            </w:pPr>
            <w:r>
              <w:rPr>
                <w:rFonts w:ascii="Times New Roman"/>
                <w:b w:val="false"/>
                <w:i w:val="false"/>
                <w:color w:val="000000"/>
                <w:sz w:val="20"/>
              </w:rPr>
              <w:t>
55</w:t>
            </w:r>
          </w:p>
          <w:bookmarkEnd w:id="2186"/>
          <w:p>
            <w:pPr>
              <w:spacing w:after="20"/>
              <w:ind w:left="20"/>
              <w:jc w:val="both"/>
            </w:pPr>
            <w:r>
              <w:rPr>
                <w:rFonts w:ascii="Times New Roman"/>
                <w:b w:val="false"/>
                <w:i w:val="false"/>
                <w:color w:val="000000"/>
                <w:sz w:val="20"/>
              </w:rPr>
              <w:t>
Пр-4с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қоңыр тұзды батпақтардағы 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2187"/>
          <w:p>
            <w:pPr>
              <w:spacing w:after="20"/>
              <w:ind w:left="20"/>
              <w:jc w:val="both"/>
            </w:pPr>
            <w:r>
              <w:rPr>
                <w:rFonts w:ascii="Times New Roman"/>
                <w:b w:val="false"/>
                <w:i w:val="false"/>
                <w:color w:val="000000"/>
                <w:sz w:val="20"/>
              </w:rPr>
              <w:t>
2,1</w:t>
            </w:r>
          </w:p>
          <w:bookmarkEnd w:id="218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2188"/>
          <w:p>
            <w:pPr>
              <w:spacing w:after="20"/>
              <w:ind w:left="20"/>
              <w:jc w:val="both"/>
            </w:pPr>
            <w:r>
              <w:rPr>
                <w:rFonts w:ascii="Times New Roman"/>
                <w:b w:val="false"/>
                <w:i w:val="false"/>
                <w:color w:val="000000"/>
                <w:sz w:val="20"/>
              </w:rPr>
              <w:t>
1,4</w:t>
            </w:r>
          </w:p>
          <w:bookmarkEnd w:id="2188"/>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2189"/>
          <w:p>
            <w:pPr>
              <w:spacing w:after="20"/>
              <w:ind w:left="20"/>
              <w:jc w:val="both"/>
            </w:pPr>
            <w:r>
              <w:rPr>
                <w:rFonts w:ascii="Times New Roman"/>
                <w:b w:val="false"/>
                <w:i w:val="false"/>
                <w:color w:val="000000"/>
                <w:sz w:val="20"/>
              </w:rPr>
              <w:t>
54</w:t>
            </w:r>
          </w:p>
          <w:bookmarkEnd w:id="2189"/>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сортаңдарда сарсазановтар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0" w:id="2190"/>
          <w:p>
            <w:pPr>
              <w:spacing w:after="20"/>
              <w:ind w:left="20"/>
              <w:jc w:val="both"/>
            </w:pPr>
            <w:r>
              <w:rPr>
                <w:rFonts w:ascii="Times New Roman"/>
                <w:b w:val="false"/>
                <w:i w:val="false"/>
                <w:color w:val="000000"/>
                <w:sz w:val="20"/>
              </w:rPr>
              <w:t>
1,9</w:t>
            </w:r>
          </w:p>
          <w:bookmarkEnd w:id="219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2" w:id="2191"/>
          <w:p>
            <w:pPr>
              <w:spacing w:after="20"/>
              <w:ind w:left="20"/>
              <w:jc w:val="both"/>
            </w:pPr>
            <w:r>
              <w:rPr>
                <w:rFonts w:ascii="Times New Roman"/>
                <w:b w:val="false"/>
                <w:i w:val="false"/>
                <w:color w:val="000000"/>
                <w:sz w:val="20"/>
              </w:rPr>
              <w:t>
1,1</w:t>
            </w:r>
          </w:p>
          <w:bookmarkEnd w:id="2191"/>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5.5-ке дейін шалғынды-қоңыр сазды сазды топырақтардағы қамыс-селитралық жусан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2192"/>
          <w:p>
            <w:pPr>
              <w:spacing w:after="20"/>
              <w:ind w:left="20"/>
              <w:jc w:val="both"/>
            </w:pPr>
            <w:r>
              <w:rPr>
                <w:rFonts w:ascii="Times New Roman"/>
                <w:b w:val="false"/>
                <w:i w:val="false"/>
                <w:color w:val="000000"/>
                <w:sz w:val="20"/>
              </w:rPr>
              <w:t>
0,5</w:t>
            </w:r>
          </w:p>
          <w:bookmarkEnd w:id="2192"/>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2193"/>
          <w:p>
            <w:pPr>
              <w:spacing w:after="20"/>
              <w:ind w:left="20"/>
              <w:jc w:val="both"/>
            </w:pPr>
            <w:r>
              <w:rPr>
                <w:rFonts w:ascii="Times New Roman"/>
                <w:b w:val="false"/>
                <w:i w:val="false"/>
                <w:color w:val="000000"/>
                <w:sz w:val="20"/>
              </w:rPr>
              <w:t>
0,7</w:t>
            </w:r>
          </w:p>
          <w:bookmarkEnd w:id="2193"/>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6" w:id="2194"/>
          <w:p>
            <w:pPr>
              <w:spacing w:after="20"/>
              <w:ind w:left="20"/>
              <w:jc w:val="both"/>
            </w:pPr>
            <w:r>
              <w:rPr>
                <w:rFonts w:ascii="Times New Roman"/>
                <w:b w:val="false"/>
                <w:i w:val="false"/>
                <w:color w:val="000000"/>
                <w:sz w:val="20"/>
              </w:rPr>
              <w:t>
3,2</w:t>
            </w:r>
          </w:p>
          <w:bookmarkEnd w:id="2194"/>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2195"/>
          <w:p>
            <w:pPr>
              <w:spacing w:after="20"/>
              <w:ind w:left="20"/>
              <w:jc w:val="both"/>
            </w:pPr>
            <w:r>
              <w:rPr>
                <w:rFonts w:ascii="Times New Roman"/>
                <w:b w:val="false"/>
                <w:i w:val="false"/>
                <w:color w:val="000000"/>
                <w:sz w:val="20"/>
              </w:rPr>
              <w:t>
2,2</w:t>
            </w:r>
          </w:p>
          <w:bookmarkEnd w:id="2195"/>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8" w:id="2196"/>
          <w:p>
            <w:pPr>
              <w:spacing w:after="20"/>
              <w:ind w:left="20"/>
              <w:jc w:val="both"/>
            </w:pPr>
            <w:r>
              <w:rPr>
                <w:rFonts w:ascii="Times New Roman"/>
                <w:b w:val="false"/>
                <w:i w:val="false"/>
                <w:color w:val="000000"/>
                <w:sz w:val="20"/>
              </w:rPr>
              <w:t>
33</w:t>
            </w:r>
          </w:p>
          <w:bookmarkEnd w:id="2196"/>
          <w:p>
            <w:pPr>
              <w:spacing w:after="20"/>
              <w:ind w:left="20"/>
              <w:jc w:val="both"/>
            </w:pPr>
            <w:r>
              <w:rPr>
                <w:rFonts w:ascii="Times New Roman"/>
                <w:b w:val="false"/>
                <w:i w:val="false"/>
                <w:color w:val="000000"/>
                <w:sz w:val="20"/>
              </w:rPr>
              <w:t>
Пр-3г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9" w:id="2197"/>
          <w:p>
            <w:pPr>
              <w:spacing w:after="20"/>
              <w:ind w:left="20"/>
              <w:jc w:val="both"/>
            </w:pPr>
            <w:r>
              <w:rPr>
                <w:rFonts w:ascii="Times New Roman"/>
                <w:b w:val="false"/>
                <w:i w:val="false"/>
                <w:color w:val="000000"/>
                <w:sz w:val="20"/>
              </w:rPr>
              <w:t>
(704)</w:t>
            </w:r>
          </w:p>
          <w:bookmarkEnd w:id="2197"/>
          <w:p>
            <w:pPr>
              <w:spacing w:after="20"/>
              <w:ind w:left="20"/>
              <w:jc w:val="both"/>
            </w:pPr>
            <w:r>
              <w:rPr>
                <w:rFonts w:ascii="Times New Roman"/>
                <w:b w:val="false"/>
                <w:i w:val="false"/>
                <w:color w:val="000000"/>
                <w:sz w:val="20"/>
              </w:rPr>
              <w:t>
(705)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1.Қоңыр сазды сазды топырақтарда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0" w:id="2198"/>
          <w:p>
            <w:pPr>
              <w:spacing w:after="20"/>
              <w:ind w:left="20"/>
              <w:jc w:val="both"/>
            </w:pPr>
            <w:r>
              <w:rPr>
                <w:rFonts w:ascii="Times New Roman"/>
                <w:b w:val="false"/>
                <w:i w:val="false"/>
                <w:color w:val="000000"/>
                <w:sz w:val="20"/>
              </w:rPr>
              <w:t>
3,6</w:t>
            </w:r>
          </w:p>
          <w:bookmarkEnd w:id="2198"/>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2" w:id="2199"/>
          <w:p>
            <w:pPr>
              <w:spacing w:after="20"/>
              <w:ind w:left="20"/>
              <w:jc w:val="both"/>
            </w:pPr>
            <w:r>
              <w:rPr>
                <w:rFonts w:ascii="Times New Roman"/>
                <w:b w:val="false"/>
                <w:i w:val="false"/>
                <w:color w:val="000000"/>
                <w:sz w:val="20"/>
              </w:rPr>
              <w:t>
4,3</w:t>
            </w:r>
          </w:p>
          <w:bookmarkEnd w:id="219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4" w:id="2200"/>
          <w:p>
            <w:pPr>
              <w:spacing w:after="20"/>
              <w:ind w:left="20"/>
              <w:jc w:val="both"/>
            </w:pPr>
            <w:r>
              <w:rPr>
                <w:rFonts w:ascii="Times New Roman"/>
                <w:b w:val="false"/>
                <w:i w:val="false"/>
                <w:color w:val="000000"/>
                <w:sz w:val="20"/>
              </w:rPr>
              <w:t>
5,7</w:t>
            </w:r>
          </w:p>
          <w:bookmarkEnd w:id="2200"/>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6" w:id="2201"/>
          <w:p>
            <w:pPr>
              <w:spacing w:after="20"/>
              <w:ind w:left="20"/>
              <w:jc w:val="both"/>
            </w:pPr>
            <w:r>
              <w:rPr>
                <w:rFonts w:ascii="Times New Roman"/>
                <w:b w:val="false"/>
                <w:i w:val="false"/>
                <w:color w:val="000000"/>
                <w:sz w:val="20"/>
              </w:rPr>
              <w:t>
4,3</w:t>
            </w:r>
          </w:p>
          <w:bookmarkEnd w:id="220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8" w:id="2202"/>
          <w:p>
            <w:pPr>
              <w:spacing w:after="20"/>
              <w:ind w:left="20"/>
              <w:jc w:val="both"/>
            </w:pPr>
            <w:r>
              <w:rPr>
                <w:rFonts w:ascii="Times New Roman"/>
                <w:b w:val="false"/>
                <w:i w:val="false"/>
                <w:color w:val="000000"/>
                <w:sz w:val="20"/>
              </w:rPr>
              <w:t>
12</w:t>
            </w:r>
          </w:p>
          <w:bookmarkEnd w:id="2202"/>
          <w:p>
            <w:pPr>
              <w:spacing w:after="20"/>
              <w:ind w:left="20"/>
              <w:jc w:val="both"/>
            </w:pPr>
            <w:r>
              <w:rPr>
                <w:rFonts w:ascii="Times New Roman"/>
                <w:b w:val="false"/>
                <w:i w:val="false"/>
                <w:color w:val="000000"/>
                <w:sz w:val="20"/>
              </w:rPr>
              <w:t>
Пр-3г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топырақтағы қауырсынды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2203"/>
          <w:p>
            <w:pPr>
              <w:spacing w:after="20"/>
              <w:ind w:left="20"/>
              <w:jc w:val="both"/>
            </w:pPr>
            <w:r>
              <w:rPr>
                <w:rFonts w:ascii="Times New Roman"/>
                <w:b w:val="false"/>
                <w:i w:val="false"/>
                <w:color w:val="000000"/>
                <w:sz w:val="20"/>
              </w:rPr>
              <w:t>
3,5</w:t>
            </w:r>
          </w:p>
          <w:bookmarkEnd w:id="2203"/>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1" w:id="2204"/>
          <w:p>
            <w:pPr>
              <w:spacing w:after="20"/>
              <w:ind w:left="20"/>
              <w:jc w:val="both"/>
            </w:pPr>
            <w:r>
              <w:rPr>
                <w:rFonts w:ascii="Times New Roman"/>
                <w:b w:val="false"/>
                <w:i w:val="false"/>
                <w:color w:val="000000"/>
                <w:sz w:val="20"/>
              </w:rPr>
              <w:t>
4,5</w:t>
            </w:r>
          </w:p>
          <w:bookmarkEnd w:id="2204"/>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2205"/>
          <w:p>
            <w:pPr>
              <w:spacing w:after="20"/>
              <w:ind w:left="20"/>
              <w:jc w:val="both"/>
            </w:pPr>
            <w:r>
              <w:rPr>
                <w:rFonts w:ascii="Times New Roman"/>
                <w:b w:val="false"/>
                <w:i w:val="false"/>
                <w:color w:val="000000"/>
                <w:sz w:val="20"/>
              </w:rPr>
              <w:t>
3,3</w:t>
            </w:r>
          </w:p>
          <w:bookmarkEnd w:id="220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2206"/>
          <w:p>
            <w:pPr>
              <w:spacing w:after="20"/>
              <w:ind w:left="20"/>
              <w:jc w:val="both"/>
            </w:pPr>
            <w:r>
              <w:rPr>
                <w:rFonts w:ascii="Times New Roman"/>
                <w:b w:val="false"/>
                <w:i w:val="false"/>
                <w:color w:val="000000"/>
                <w:sz w:val="20"/>
              </w:rPr>
              <w:t>
2,7</w:t>
            </w:r>
          </w:p>
          <w:bookmarkEnd w:id="220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7" w:id="2207"/>
          <w:p>
            <w:pPr>
              <w:spacing w:after="20"/>
              <w:ind w:left="20"/>
              <w:jc w:val="both"/>
            </w:pPr>
            <w:r>
              <w:rPr>
                <w:rFonts w:ascii="Times New Roman"/>
                <w:b w:val="false"/>
                <w:i w:val="false"/>
                <w:color w:val="000000"/>
                <w:sz w:val="20"/>
              </w:rPr>
              <w:t>
42</w:t>
            </w:r>
          </w:p>
          <w:bookmarkEnd w:id="2207"/>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3.Шалғынды-қоңыр сазды сазды топырақтардағы бидай-ажрек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8" w:id="2208"/>
          <w:p>
            <w:pPr>
              <w:spacing w:after="20"/>
              <w:ind w:left="20"/>
              <w:jc w:val="both"/>
            </w:pPr>
            <w:r>
              <w:rPr>
                <w:rFonts w:ascii="Times New Roman"/>
                <w:b w:val="false"/>
                <w:i w:val="false"/>
                <w:color w:val="000000"/>
                <w:sz w:val="20"/>
              </w:rPr>
              <w:t>
2,3</w:t>
            </w:r>
          </w:p>
          <w:bookmarkEnd w:id="2208"/>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0" w:id="2209"/>
          <w:p>
            <w:pPr>
              <w:spacing w:after="20"/>
              <w:ind w:left="20"/>
              <w:jc w:val="both"/>
            </w:pPr>
            <w:r>
              <w:rPr>
                <w:rFonts w:ascii="Times New Roman"/>
                <w:b w:val="false"/>
                <w:i w:val="false"/>
                <w:color w:val="000000"/>
                <w:sz w:val="20"/>
              </w:rPr>
              <w:t>
3,5</w:t>
            </w:r>
          </w:p>
          <w:bookmarkEnd w:id="2209"/>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2" w:id="2210"/>
          <w:p>
            <w:pPr>
              <w:spacing w:after="20"/>
              <w:ind w:left="20"/>
              <w:jc w:val="both"/>
            </w:pPr>
            <w:r>
              <w:rPr>
                <w:rFonts w:ascii="Times New Roman"/>
                <w:b w:val="false"/>
                <w:i w:val="false"/>
                <w:color w:val="000000"/>
                <w:sz w:val="20"/>
              </w:rPr>
              <w:t>
2,6</w:t>
            </w:r>
          </w:p>
          <w:bookmarkEnd w:id="221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 w:id="2211"/>
          <w:p>
            <w:pPr>
              <w:spacing w:after="20"/>
              <w:ind w:left="20"/>
              <w:jc w:val="both"/>
            </w:pPr>
            <w:r>
              <w:rPr>
                <w:rFonts w:ascii="Times New Roman"/>
                <w:b w:val="false"/>
                <w:i w:val="false"/>
                <w:color w:val="000000"/>
                <w:sz w:val="20"/>
              </w:rPr>
              <w:t>
1,8</w:t>
            </w:r>
          </w:p>
          <w:bookmarkEnd w:id="2211"/>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 w:id="2212"/>
          <w:p>
            <w:pPr>
              <w:spacing w:after="20"/>
              <w:ind w:left="20"/>
              <w:jc w:val="both"/>
            </w:pPr>
            <w:r>
              <w:rPr>
                <w:rFonts w:ascii="Times New Roman"/>
                <w:b w:val="false"/>
                <w:i w:val="false"/>
                <w:color w:val="000000"/>
                <w:sz w:val="20"/>
              </w:rPr>
              <w:t>
3,5</w:t>
            </w:r>
          </w:p>
          <w:bookmarkEnd w:id="2212"/>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2213"/>
          <w:p>
            <w:pPr>
              <w:spacing w:after="20"/>
              <w:ind w:left="20"/>
              <w:jc w:val="both"/>
            </w:pPr>
            <w:r>
              <w:rPr>
                <w:rFonts w:ascii="Times New Roman"/>
                <w:b w:val="false"/>
                <w:i w:val="false"/>
                <w:color w:val="000000"/>
                <w:sz w:val="20"/>
              </w:rPr>
              <w:t>
4,2</w:t>
            </w:r>
          </w:p>
          <w:bookmarkEnd w:id="2213"/>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8" w:id="2214"/>
          <w:p>
            <w:pPr>
              <w:spacing w:after="20"/>
              <w:ind w:left="20"/>
              <w:jc w:val="both"/>
            </w:pPr>
            <w:r>
              <w:rPr>
                <w:rFonts w:ascii="Times New Roman"/>
                <w:b w:val="false"/>
                <w:i w:val="false"/>
                <w:color w:val="000000"/>
                <w:sz w:val="20"/>
              </w:rPr>
              <w:t>
5,2</w:t>
            </w:r>
          </w:p>
          <w:bookmarkEnd w:id="2214"/>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2215"/>
          <w:p>
            <w:pPr>
              <w:spacing w:after="20"/>
              <w:ind w:left="20"/>
              <w:jc w:val="both"/>
            </w:pPr>
            <w:r>
              <w:rPr>
                <w:rFonts w:ascii="Times New Roman"/>
                <w:b w:val="false"/>
                <w:i w:val="false"/>
                <w:color w:val="000000"/>
                <w:sz w:val="20"/>
              </w:rPr>
              <w:t>
3,9</w:t>
            </w:r>
          </w:p>
          <w:bookmarkEnd w:id="2215"/>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2216"/>
          <w:p>
            <w:pPr>
              <w:spacing w:after="20"/>
              <w:ind w:left="20"/>
              <w:jc w:val="both"/>
            </w:pPr>
            <w:r>
              <w:rPr>
                <w:rFonts w:ascii="Times New Roman"/>
                <w:b w:val="false"/>
                <w:i w:val="false"/>
                <w:color w:val="000000"/>
                <w:sz w:val="20"/>
              </w:rPr>
              <w:t>
33</w:t>
            </w:r>
          </w:p>
          <w:bookmarkEnd w:id="2216"/>
          <w:p>
            <w:pPr>
              <w:spacing w:after="20"/>
              <w:ind w:left="20"/>
              <w:jc w:val="both"/>
            </w:pPr>
            <w:r>
              <w:rPr>
                <w:rFonts w:ascii="Times New Roman"/>
                <w:b w:val="false"/>
                <w:i w:val="false"/>
                <w:color w:val="000000"/>
                <w:sz w:val="20"/>
              </w:rPr>
              <w:t>
Пр-3г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1.Қоңыр сазды сазды топырақтарда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 w:id="2217"/>
          <w:p>
            <w:pPr>
              <w:spacing w:after="20"/>
              <w:ind w:left="20"/>
              <w:jc w:val="both"/>
            </w:pPr>
            <w:r>
              <w:rPr>
                <w:rFonts w:ascii="Times New Roman"/>
                <w:b w:val="false"/>
                <w:i w:val="false"/>
                <w:color w:val="000000"/>
                <w:sz w:val="20"/>
              </w:rPr>
              <w:t>
3,6</w:t>
            </w:r>
          </w:p>
          <w:bookmarkEnd w:id="2217"/>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2218"/>
          <w:p>
            <w:pPr>
              <w:spacing w:after="20"/>
              <w:ind w:left="20"/>
              <w:jc w:val="both"/>
            </w:pPr>
            <w:r>
              <w:rPr>
                <w:rFonts w:ascii="Times New Roman"/>
                <w:b w:val="false"/>
                <w:i w:val="false"/>
                <w:color w:val="000000"/>
                <w:sz w:val="20"/>
              </w:rPr>
              <w:t>
4,3</w:t>
            </w:r>
          </w:p>
          <w:bookmarkEnd w:id="2218"/>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2219"/>
          <w:p>
            <w:pPr>
              <w:spacing w:after="20"/>
              <w:ind w:left="20"/>
              <w:jc w:val="both"/>
            </w:pPr>
            <w:r>
              <w:rPr>
                <w:rFonts w:ascii="Times New Roman"/>
                <w:b w:val="false"/>
                <w:i w:val="false"/>
                <w:color w:val="000000"/>
                <w:sz w:val="20"/>
              </w:rPr>
              <w:t>
5,7</w:t>
            </w:r>
          </w:p>
          <w:bookmarkEnd w:id="2219"/>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7" w:id="2220"/>
          <w:p>
            <w:pPr>
              <w:spacing w:after="20"/>
              <w:ind w:left="20"/>
              <w:jc w:val="both"/>
            </w:pPr>
            <w:r>
              <w:rPr>
                <w:rFonts w:ascii="Times New Roman"/>
                <w:b w:val="false"/>
                <w:i w:val="false"/>
                <w:color w:val="000000"/>
                <w:sz w:val="20"/>
              </w:rPr>
              <w:t>
4,3</w:t>
            </w:r>
          </w:p>
          <w:bookmarkEnd w:id="222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2221"/>
          <w:p>
            <w:pPr>
              <w:spacing w:after="20"/>
              <w:ind w:left="20"/>
              <w:jc w:val="both"/>
            </w:pPr>
            <w:r>
              <w:rPr>
                <w:rFonts w:ascii="Times New Roman"/>
                <w:b w:val="false"/>
                <w:i w:val="false"/>
                <w:color w:val="000000"/>
                <w:sz w:val="20"/>
              </w:rPr>
              <w:t>
51Б</w:t>
            </w:r>
          </w:p>
          <w:bookmarkEnd w:id="2221"/>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2.Шалғынды-қоңыр сортаңдарда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0" w:id="2222"/>
          <w:p>
            <w:pPr>
              <w:spacing w:after="20"/>
              <w:ind w:left="20"/>
              <w:jc w:val="both"/>
            </w:pPr>
            <w:r>
              <w:rPr>
                <w:rFonts w:ascii="Times New Roman"/>
                <w:b w:val="false"/>
                <w:i w:val="false"/>
                <w:color w:val="000000"/>
                <w:sz w:val="20"/>
              </w:rPr>
              <w:t>
0,8</w:t>
            </w:r>
          </w:p>
          <w:bookmarkEnd w:id="2222"/>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 w:id="2223"/>
          <w:p>
            <w:pPr>
              <w:spacing w:after="20"/>
              <w:ind w:left="20"/>
              <w:jc w:val="both"/>
            </w:pPr>
            <w:r>
              <w:rPr>
                <w:rFonts w:ascii="Times New Roman"/>
                <w:b w:val="false"/>
                <w:i w:val="false"/>
                <w:color w:val="000000"/>
                <w:sz w:val="20"/>
              </w:rPr>
              <w:t>
1,0</w:t>
            </w:r>
          </w:p>
          <w:bookmarkEnd w:id="2223"/>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 w:id="2224"/>
          <w:p>
            <w:pPr>
              <w:spacing w:after="20"/>
              <w:ind w:left="20"/>
              <w:jc w:val="both"/>
            </w:pPr>
            <w:r>
              <w:rPr>
                <w:rFonts w:ascii="Times New Roman"/>
                <w:b w:val="false"/>
                <w:i w:val="false"/>
                <w:color w:val="000000"/>
                <w:sz w:val="20"/>
              </w:rPr>
              <w:t>
4,3</w:t>
            </w:r>
          </w:p>
          <w:bookmarkEnd w:id="2224"/>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2225"/>
          <w:p>
            <w:pPr>
              <w:spacing w:after="20"/>
              <w:ind w:left="20"/>
              <w:jc w:val="both"/>
            </w:pPr>
            <w:r>
              <w:rPr>
                <w:rFonts w:ascii="Times New Roman"/>
                <w:b w:val="false"/>
                <w:i w:val="false"/>
                <w:color w:val="000000"/>
                <w:sz w:val="20"/>
              </w:rPr>
              <w:t>
3,0</w:t>
            </w:r>
          </w:p>
          <w:bookmarkEnd w:id="222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8" w:id="2226"/>
          <w:p>
            <w:pPr>
              <w:spacing w:after="20"/>
              <w:ind w:left="20"/>
              <w:jc w:val="both"/>
            </w:pPr>
            <w:r>
              <w:rPr>
                <w:rFonts w:ascii="Times New Roman"/>
                <w:b w:val="false"/>
                <w:i w:val="false"/>
                <w:color w:val="000000"/>
                <w:sz w:val="20"/>
              </w:rPr>
              <w:t>
59</w:t>
            </w:r>
          </w:p>
          <w:bookmarkEnd w:id="2226"/>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қоңыр тұзды батпақтардағы Торғай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9" w:id="2227"/>
          <w:p>
            <w:pPr>
              <w:spacing w:after="20"/>
              <w:ind w:left="20"/>
              <w:jc w:val="both"/>
            </w:pPr>
            <w:r>
              <w:rPr>
                <w:rFonts w:ascii="Times New Roman"/>
                <w:b w:val="false"/>
                <w:i w:val="false"/>
                <w:color w:val="000000"/>
                <w:sz w:val="20"/>
              </w:rPr>
              <w:t>
1,1</w:t>
            </w:r>
          </w:p>
          <w:bookmarkEnd w:id="2227"/>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2228"/>
          <w:p>
            <w:pPr>
              <w:spacing w:after="20"/>
              <w:ind w:left="20"/>
              <w:jc w:val="both"/>
            </w:pPr>
            <w:r>
              <w:rPr>
                <w:rFonts w:ascii="Times New Roman"/>
                <w:b w:val="false"/>
                <w:i w:val="false"/>
                <w:color w:val="000000"/>
                <w:sz w:val="20"/>
              </w:rPr>
              <w:t>
0,8</w:t>
            </w:r>
          </w:p>
          <w:bookmarkEnd w:id="2228"/>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2229"/>
          <w:p>
            <w:pPr>
              <w:spacing w:after="20"/>
              <w:ind w:left="20"/>
              <w:jc w:val="both"/>
            </w:pPr>
            <w:r>
              <w:rPr>
                <w:rFonts w:ascii="Times New Roman"/>
                <w:b w:val="false"/>
                <w:i w:val="false"/>
                <w:color w:val="000000"/>
                <w:sz w:val="20"/>
              </w:rPr>
              <w:t>
2,1</w:t>
            </w:r>
          </w:p>
          <w:bookmarkEnd w:id="2229"/>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2230"/>
          <w:p>
            <w:pPr>
              <w:spacing w:after="20"/>
              <w:ind w:left="20"/>
              <w:jc w:val="both"/>
            </w:pPr>
            <w:r>
              <w:rPr>
                <w:rFonts w:ascii="Times New Roman"/>
                <w:b w:val="false"/>
                <w:i w:val="false"/>
                <w:color w:val="000000"/>
                <w:sz w:val="20"/>
              </w:rPr>
              <w:t>
2,6</w:t>
            </w:r>
          </w:p>
          <w:bookmarkEnd w:id="2230"/>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2231"/>
          <w:p>
            <w:pPr>
              <w:spacing w:after="20"/>
              <w:ind w:left="20"/>
              <w:jc w:val="both"/>
            </w:pPr>
            <w:r>
              <w:rPr>
                <w:rFonts w:ascii="Times New Roman"/>
                <w:b w:val="false"/>
                <w:i w:val="false"/>
                <w:color w:val="000000"/>
                <w:sz w:val="20"/>
              </w:rPr>
              <w:t>
4,7</w:t>
            </w:r>
          </w:p>
          <w:bookmarkEnd w:id="2231"/>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6" w:id="2232"/>
          <w:p>
            <w:pPr>
              <w:spacing w:after="20"/>
              <w:ind w:left="20"/>
              <w:jc w:val="both"/>
            </w:pPr>
            <w:r>
              <w:rPr>
                <w:rFonts w:ascii="Times New Roman"/>
                <w:b w:val="false"/>
                <w:i w:val="false"/>
                <w:color w:val="000000"/>
                <w:sz w:val="20"/>
              </w:rPr>
              <w:t>
3,4</w:t>
            </w:r>
          </w:p>
          <w:bookmarkEnd w:id="2232"/>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2233"/>
          <w:p>
            <w:pPr>
              <w:spacing w:after="20"/>
              <w:ind w:left="20"/>
              <w:jc w:val="both"/>
            </w:pPr>
            <w:r>
              <w:rPr>
                <w:rFonts w:ascii="Times New Roman"/>
                <w:b w:val="false"/>
                <w:i w:val="false"/>
                <w:color w:val="000000"/>
                <w:sz w:val="20"/>
              </w:rPr>
              <w:t>
51Бб</w:t>
            </w:r>
          </w:p>
          <w:bookmarkEnd w:id="2233"/>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1.Бургунова-шалғынды-қоңыр сортаңдағы бескильницево-солянковые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2234"/>
          <w:p>
            <w:pPr>
              <w:spacing w:after="20"/>
              <w:ind w:left="20"/>
              <w:jc w:val="both"/>
            </w:pPr>
            <w:r>
              <w:rPr>
                <w:rFonts w:ascii="Times New Roman"/>
                <w:b w:val="false"/>
                <w:i w:val="false"/>
                <w:color w:val="000000"/>
                <w:sz w:val="20"/>
              </w:rPr>
              <w:t>
0,5</w:t>
            </w:r>
          </w:p>
          <w:bookmarkEnd w:id="2234"/>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0" w:id="2235"/>
          <w:p>
            <w:pPr>
              <w:spacing w:after="20"/>
              <w:ind w:left="20"/>
              <w:jc w:val="both"/>
            </w:pPr>
            <w:r>
              <w:rPr>
                <w:rFonts w:ascii="Times New Roman"/>
                <w:b w:val="false"/>
                <w:i w:val="false"/>
                <w:color w:val="000000"/>
                <w:sz w:val="20"/>
              </w:rPr>
              <w:t>
0,8</w:t>
            </w:r>
          </w:p>
          <w:bookmarkEnd w:id="2235"/>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236"/>
          <w:p>
            <w:pPr>
              <w:spacing w:after="20"/>
              <w:ind w:left="20"/>
              <w:jc w:val="both"/>
            </w:pPr>
            <w:r>
              <w:rPr>
                <w:rFonts w:ascii="Times New Roman"/>
                <w:b w:val="false"/>
                <w:i w:val="false"/>
                <w:color w:val="000000"/>
                <w:sz w:val="20"/>
              </w:rPr>
              <w:t>
3,3</w:t>
            </w:r>
          </w:p>
          <w:bookmarkEnd w:id="2236"/>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4" w:id="2237"/>
          <w:p>
            <w:pPr>
              <w:spacing w:after="20"/>
              <w:ind w:left="20"/>
              <w:jc w:val="both"/>
            </w:pPr>
            <w:r>
              <w:rPr>
                <w:rFonts w:ascii="Times New Roman"/>
                <w:b w:val="false"/>
                <w:i w:val="false"/>
                <w:color w:val="000000"/>
                <w:sz w:val="20"/>
              </w:rPr>
              <w:t>
2,5</w:t>
            </w:r>
          </w:p>
          <w:bookmarkEnd w:id="223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2238"/>
          <w:p>
            <w:pPr>
              <w:spacing w:after="20"/>
              <w:ind w:left="20"/>
              <w:jc w:val="both"/>
            </w:pPr>
            <w:r>
              <w:rPr>
                <w:rFonts w:ascii="Times New Roman"/>
                <w:b w:val="false"/>
                <w:i w:val="false"/>
                <w:color w:val="000000"/>
                <w:sz w:val="20"/>
              </w:rPr>
              <w:t>
51Б</w:t>
            </w:r>
          </w:p>
          <w:bookmarkEnd w:id="2238"/>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2.Шалғынды-қоңыр сортаңдарда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7" w:id="2239"/>
          <w:p>
            <w:pPr>
              <w:spacing w:after="20"/>
              <w:ind w:left="20"/>
              <w:jc w:val="both"/>
            </w:pPr>
            <w:r>
              <w:rPr>
                <w:rFonts w:ascii="Times New Roman"/>
                <w:b w:val="false"/>
                <w:i w:val="false"/>
                <w:color w:val="000000"/>
                <w:sz w:val="20"/>
              </w:rPr>
              <w:t>
0,8</w:t>
            </w:r>
          </w:p>
          <w:bookmarkEnd w:id="2239"/>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2240"/>
          <w:p>
            <w:pPr>
              <w:spacing w:after="20"/>
              <w:ind w:left="20"/>
              <w:jc w:val="both"/>
            </w:pPr>
            <w:r>
              <w:rPr>
                <w:rFonts w:ascii="Times New Roman"/>
                <w:b w:val="false"/>
                <w:i w:val="false"/>
                <w:color w:val="000000"/>
                <w:sz w:val="20"/>
              </w:rPr>
              <w:t>
1,0</w:t>
            </w:r>
          </w:p>
          <w:bookmarkEnd w:id="2240"/>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 w:id="2241"/>
          <w:p>
            <w:pPr>
              <w:spacing w:after="20"/>
              <w:ind w:left="20"/>
              <w:jc w:val="both"/>
            </w:pPr>
            <w:r>
              <w:rPr>
                <w:rFonts w:ascii="Times New Roman"/>
                <w:b w:val="false"/>
                <w:i w:val="false"/>
                <w:color w:val="000000"/>
                <w:sz w:val="20"/>
              </w:rPr>
              <w:t>
4,3</w:t>
            </w:r>
          </w:p>
          <w:bookmarkEnd w:id="224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2242"/>
          <w:p>
            <w:pPr>
              <w:spacing w:after="20"/>
              <w:ind w:left="20"/>
              <w:jc w:val="both"/>
            </w:pPr>
            <w:r>
              <w:rPr>
                <w:rFonts w:ascii="Times New Roman"/>
                <w:b w:val="false"/>
                <w:i w:val="false"/>
                <w:color w:val="000000"/>
                <w:sz w:val="20"/>
              </w:rPr>
              <w:t>
3,0</w:t>
            </w:r>
          </w:p>
          <w:bookmarkEnd w:id="224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2243"/>
          <w:p>
            <w:pPr>
              <w:spacing w:after="20"/>
              <w:ind w:left="20"/>
              <w:jc w:val="both"/>
            </w:pPr>
            <w:r>
              <w:rPr>
                <w:rFonts w:ascii="Times New Roman"/>
                <w:b w:val="false"/>
                <w:i w:val="false"/>
                <w:color w:val="000000"/>
                <w:sz w:val="20"/>
              </w:rPr>
              <w:t>
55</w:t>
            </w:r>
          </w:p>
          <w:bookmarkEnd w:id="2243"/>
          <w:p>
            <w:pPr>
              <w:spacing w:after="20"/>
              <w:ind w:left="20"/>
              <w:jc w:val="both"/>
            </w:pPr>
            <w:r>
              <w:rPr>
                <w:rFonts w:ascii="Times New Roman"/>
                <w:b w:val="false"/>
                <w:i w:val="false"/>
                <w:color w:val="000000"/>
                <w:sz w:val="20"/>
              </w:rPr>
              <w:t>
Пр-4с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қоңыр тұзды батпақтардағы 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 w:id="2244"/>
          <w:p>
            <w:pPr>
              <w:spacing w:after="20"/>
              <w:ind w:left="20"/>
              <w:jc w:val="both"/>
            </w:pPr>
            <w:r>
              <w:rPr>
                <w:rFonts w:ascii="Times New Roman"/>
                <w:b w:val="false"/>
                <w:i w:val="false"/>
                <w:color w:val="000000"/>
                <w:sz w:val="20"/>
              </w:rPr>
              <w:t>
2,1</w:t>
            </w:r>
          </w:p>
          <w:bookmarkEnd w:id="224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245"/>
          <w:p>
            <w:pPr>
              <w:spacing w:after="20"/>
              <w:ind w:left="20"/>
              <w:jc w:val="both"/>
            </w:pPr>
            <w:r>
              <w:rPr>
                <w:rFonts w:ascii="Times New Roman"/>
                <w:b w:val="false"/>
                <w:i w:val="false"/>
                <w:color w:val="000000"/>
                <w:sz w:val="20"/>
              </w:rPr>
              <w:t>
1,4</w:t>
            </w:r>
          </w:p>
          <w:bookmarkEnd w:id="2245"/>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0" w:id="2246"/>
          <w:p>
            <w:pPr>
              <w:spacing w:after="20"/>
              <w:ind w:left="20"/>
              <w:jc w:val="both"/>
            </w:pPr>
            <w:r>
              <w:rPr>
                <w:rFonts w:ascii="Times New Roman"/>
                <w:b w:val="false"/>
                <w:i w:val="false"/>
                <w:color w:val="000000"/>
                <w:sz w:val="20"/>
              </w:rPr>
              <w:t>
56</w:t>
            </w:r>
          </w:p>
          <w:bookmarkEnd w:id="2246"/>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қоңыр тұзды батпақтардағы квиноа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1" w:id="2247"/>
          <w:p>
            <w:pPr>
              <w:spacing w:after="20"/>
              <w:ind w:left="20"/>
              <w:jc w:val="both"/>
            </w:pPr>
            <w:r>
              <w:rPr>
                <w:rFonts w:ascii="Times New Roman"/>
                <w:b w:val="false"/>
                <w:i w:val="false"/>
                <w:color w:val="000000"/>
                <w:sz w:val="20"/>
              </w:rPr>
              <w:t>
3,0</w:t>
            </w:r>
          </w:p>
          <w:bookmarkEnd w:id="224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3" w:id="2248"/>
          <w:p>
            <w:pPr>
              <w:spacing w:after="20"/>
              <w:ind w:left="20"/>
              <w:jc w:val="both"/>
            </w:pPr>
            <w:r>
              <w:rPr>
                <w:rFonts w:ascii="Times New Roman"/>
                <w:b w:val="false"/>
                <w:i w:val="false"/>
                <w:color w:val="000000"/>
                <w:sz w:val="20"/>
              </w:rPr>
              <w:t>
1,8</w:t>
            </w:r>
          </w:p>
          <w:bookmarkEnd w:id="2248"/>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5" w:id="2249"/>
          <w:p>
            <w:pPr>
              <w:spacing w:after="20"/>
              <w:ind w:left="20"/>
              <w:jc w:val="both"/>
            </w:pPr>
            <w:r>
              <w:rPr>
                <w:rFonts w:ascii="Times New Roman"/>
                <w:b w:val="false"/>
                <w:i w:val="false"/>
                <w:color w:val="000000"/>
                <w:sz w:val="20"/>
              </w:rPr>
              <w:t>
0,4</w:t>
            </w:r>
          </w:p>
          <w:bookmarkEnd w:id="2249"/>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2250"/>
          <w:p>
            <w:pPr>
              <w:spacing w:after="20"/>
              <w:ind w:left="20"/>
              <w:jc w:val="both"/>
            </w:pPr>
            <w:r>
              <w:rPr>
                <w:rFonts w:ascii="Times New Roman"/>
                <w:b w:val="false"/>
                <w:i w:val="false"/>
                <w:color w:val="000000"/>
                <w:sz w:val="20"/>
              </w:rPr>
              <w:t>
0,6</w:t>
            </w:r>
          </w:p>
          <w:bookmarkEnd w:id="2250"/>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2251"/>
          <w:p>
            <w:pPr>
              <w:spacing w:after="20"/>
              <w:ind w:left="20"/>
              <w:jc w:val="both"/>
            </w:pPr>
            <w:r>
              <w:rPr>
                <w:rFonts w:ascii="Times New Roman"/>
                <w:b w:val="false"/>
                <w:i w:val="false"/>
                <w:color w:val="000000"/>
                <w:sz w:val="20"/>
              </w:rPr>
              <w:t>
3,3</w:t>
            </w:r>
          </w:p>
          <w:bookmarkEnd w:id="2251"/>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8" w:id="2252"/>
          <w:p>
            <w:pPr>
              <w:spacing w:after="20"/>
              <w:ind w:left="20"/>
              <w:jc w:val="both"/>
            </w:pPr>
            <w:r>
              <w:rPr>
                <w:rFonts w:ascii="Times New Roman"/>
                <w:b w:val="false"/>
                <w:i w:val="false"/>
                <w:color w:val="000000"/>
                <w:sz w:val="20"/>
              </w:rPr>
              <w:t>
2,4</w:t>
            </w:r>
          </w:p>
          <w:bookmarkEnd w:id="2252"/>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сәл толқынды жазық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2253"/>
          <w:p>
            <w:pPr>
              <w:spacing w:after="20"/>
              <w:ind w:left="20"/>
              <w:jc w:val="both"/>
            </w:pPr>
            <w:r>
              <w:rPr>
                <w:rFonts w:ascii="Times New Roman"/>
                <w:b w:val="false"/>
                <w:i w:val="false"/>
                <w:color w:val="000000"/>
                <w:sz w:val="20"/>
              </w:rPr>
              <w:t>
33</w:t>
            </w:r>
          </w:p>
          <w:bookmarkEnd w:id="2253"/>
          <w:p>
            <w:pPr>
              <w:spacing w:after="20"/>
              <w:ind w:left="20"/>
              <w:jc w:val="both"/>
            </w:pPr>
            <w:r>
              <w:rPr>
                <w:rFonts w:ascii="Times New Roman"/>
                <w:b w:val="false"/>
                <w:i w:val="false"/>
                <w:color w:val="000000"/>
                <w:sz w:val="20"/>
              </w:rPr>
              <w:t>
Пр-3г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1.Қоңыр сазды сазды топырақтарда жусан-қауырсын-эфемерлі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2254"/>
          <w:p>
            <w:pPr>
              <w:spacing w:after="20"/>
              <w:ind w:left="20"/>
              <w:jc w:val="both"/>
            </w:pPr>
            <w:r>
              <w:rPr>
                <w:rFonts w:ascii="Times New Roman"/>
                <w:b w:val="false"/>
                <w:i w:val="false"/>
                <w:color w:val="000000"/>
                <w:sz w:val="20"/>
              </w:rPr>
              <w:t>
3,6</w:t>
            </w:r>
          </w:p>
          <w:bookmarkEnd w:id="2254"/>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2255"/>
          <w:p>
            <w:pPr>
              <w:spacing w:after="20"/>
              <w:ind w:left="20"/>
              <w:jc w:val="both"/>
            </w:pPr>
            <w:r>
              <w:rPr>
                <w:rFonts w:ascii="Times New Roman"/>
                <w:b w:val="false"/>
                <w:i w:val="false"/>
                <w:color w:val="000000"/>
                <w:sz w:val="20"/>
              </w:rPr>
              <w:t>
4,3</w:t>
            </w:r>
          </w:p>
          <w:bookmarkEnd w:id="225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4" w:id="2256"/>
          <w:p>
            <w:pPr>
              <w:spacing w:after="20"/>
              <w:ind w:left="20"/>
              <w:jc w:val="both"/>
            </w:pPr>
            <w:r>
              <w:rPr>
                <w:rFonts w:ascii="Times New Roman"/>
                <w:b w:val="false"/>
                <w:i w:val="false"/>
                <w:color w:val="000000"/>
                <w:sz w:val="20"/>
              </w:rPr>
              <w:t>
5,7</w:t>
            </w:r>
          </w:p>
          <w:bookmarkEnd w:id="2256"/>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6" w:id="2257"/>
          <w:p>
            <w:pPr>
              <w:spacing w:after="20"/>
              <w:ind w:left="20"/>
              <w:jc w:val="both"/>
            </w:pPr>
            <w:r>
              <w:rPr>
                <w:rFonts w:ascii="Times New Roman"/>
                <w:b w:val="false"/>
                <w:i w:val="false"/>
                <w:color w:val="000000"/>
                <w:sz w:val="20"/>
              </w:rPr>
              <w:t>
4,3</w:t>
            </w:r>
          </w:p>
          <w:bookmarkEnd w:id="225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8" w:id="2258"/>
          <w:p>
            <w:pPr>
              <w:spacing w:after="20"/>
              <w:ind w:left="20"/>
              <w:jc w:val="both"/>
            </w:pPr>
            <w:r>
              <w:rPr>
                <w:rFonts w:ascii="Times New Roman"/>
                <w:b w:val="false"/>
                <w:i w:val="false"/>
                <w:color w:val="000000"/>
                <w:sz w:val="20"/>
              </w:rPr>
              <w:t>
42</w:t>
            </w:r>
          </w:p>
          <w:bookmarkEnd w:id="2258"/>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2.Шалғынды-қоңыр сазды сазды топырақтардағы бидай-ажрек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2259"/>
          <w:p>
            <w:pPr>
              <w:spacing w:after="20"/>
              <w:ind w:left="20"/>
              <w:jc w:val="both"/>
            </w:pPr>
            <w:r>
              <w:rPr>
                <w:rFonts w:ascii="Times New Roman"/>
                <w:b w:val="false"/>
                <w:i w:val="false"/>
                <w:color w:val="000000"/>
                <w:sz w:val="20"/>
              </w:rPr>
              <w:t>
2,3</w:t>
            </w:r>
          </w:p>
          <w:bookmarkEnd w:id="2259"/>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1" w:id="2260"/>
          <w:p>
            <w:pPr>
              <w:spacing w:after="20"/>
              <w:ind w:left="20"/>
              <w:jc w:val="both"/>
            </w:pPr>
            <w:r>
              <w:rPr>
                <w:rFonts w:ascii="Times New Roman"/>
                <w:b w:val="false"/>
                <w:i w:val="false"/>
                <w:color w:val="000000"/>
                <w:sz w:val="20"/>
              </w:rPr>
              <w:t>
3,5</w:t>
            </w:r>
          </w:p>
          <w:bookmarkEnd w:id="2260"/>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2261"/>
          <w:p>
            <w:pPr>
              <w:spacing w:after="20"/>
              <w:ind w:left="20"/>
              <w:jc w:val="both"/>
            </w:pPr>
            <w:r>
              <w:rPr>
                <w:rFonts w:ascii="Times New Roman"/>
                <w:b w:val="false"/>
                <w:i w:val="false"/>
                <w:color w:val="000000"/>
                <w:sz w:val="20"/>
              </w:rPr>
              <w:t>
2,6</w:t>
            </w:r>
          </w:p>
          <w:bookmarkEnd w:id="2261"/>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2262"/>
          <w:p>
            <w:pPr>
              <w:spacing w:after="20"/>
              <w:ind w:left="20"/>
              <w:jc w:val="both"/>
            </w:pPr>
            <w:r>
              <w:rPr>
                <w:rFonts w:ascii="Times New Roman"/>
                <w:b w:val="false"/>
                <w:i w:val="false"/>
                <w:color w:val="000000"/>
                <w:sz w:val="20"/>
              </w:rPr>
              <w:t>
1,8</w:t>
            </w:r>
          </w:p>
          <w:bookmarkEnd w:id="2262"/>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2263"/>
          <w:p>
            <w:pPr>
              <w:spacing w:after="20"/>
              <w:ind w:left="20"/>
              <w:jc w:val="both"/>
            </w:pPr>
            <w:r>
              <w:rPr>
                <w:rFonts w:ascii="Times New Roman"/>
                <w:b w:val="false"/>
                <w:i w:val="false"/>
                <w:color w:val="000000"/>
                <w:sz w:val="20"/>
              </w:rPr>
              <w:t>
12</w:t>
            </w:r>
          </w:p>
          <w:bookmarkEnd w:id="2263"/>
          <w:p>
            <w:pPr>
              <w:spacing w:after="20"/>
              <w:ind w:left="20"/>
              <w:jc w:val="both"/>
            </w:pPr>
            <w:r>
              <w:rPr>
                <w:rFonts w:ascii="Times New Roman"/>
                <w:b w:val="false"/>
                <w:i w:val="false"/>
                <w:color w:val="000000"/>
                <w:sz w:val="20"/>
              </w:rPr>
              <w:t>
Пр-3г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3.Қоңыр сазды сазды топырақтардағы қауырсынды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2264"/>
          <w:p>
            <w:pPr>
              <w:spacing w:after="20"/>
              <w:ind w:left="20"/>
              <w:jc w:val="both"/>
            </w:pPr>
            <w:r>
              <w:rPr>
                <w:rFonts w:ascii="Times New Roman"/>
                <w:b w:val="false"/>
                <w:i w:val="false"/>
                <w:color w:val="000000"/>
                <w:sz w:val="20"/>
              </w:rPr>
              <w:t>
3,5</w:t>
            </w:r>
          </w:p>
          <w:bookmarkEnd w:id="2264"/>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2265"/>
          <w:p>
            <w:pPr>
              <w:spacing w:after="20"/>
              <w:ind w:left="20"/>
              <w:jc w:val="both"/>
            </w:pPr>
            <w:r>
              <w:rPr>
                <w:rFonts w:ascii="Times New Roman"/>
                <w:b w:val="false"/>
                <w:i w:val="false"/>
                <w:color w:val="000000"/>
                <w:sz w:val="20"/>
              </w:rPr>
              <w:t>
4,5</w:t>
            </w:r>
          </w:p>
          <w:bookmarkEnd w:id="2265"/>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2" w:id="2266"/>
          <w:p>
            <w:pPr>
              <w:spacing w:after="20"/>
              <w:ind w:left="20"/>
              <w:jc w:val="both"/>
            </w:pPr>
            <w:r>
              <w:rPr>
                <w:rFonts w:ascii="Times New Roman"/>
                <w:b w:val="false"/>
                <w:i w:val="false"/>
                <w:color w:val="000000"/>
                <w:sz w:val="20"/>
              </w:rPr>
              <w:t>
3,3</w:t>
            </w:r>
          </w:p>
          <w:bookmarkEnd w:id="226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2267"/>
          <w:p>
            <w:pPr>
              <w:spacing w:after="20"/>
              <w:ind w:left="20"/>
              <w:jc w:val="both"/>
            </w:pPr>
            <w:r>
              <w:rPr>
                <w:rFonts w:ascii="Times New Roman"/>
                <w:b w:val="false"/>
                <w:i w:val="false"/>
                <w:color w:val="000000"/>
                <w:sz w:val="20"/>
              </w:rPr>
              <w:t>
2,7</w:t>
            </w:r>
          </w:p>
          <w:bookmarkEnd w:id="226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2268"/>
          <w:p>
            <w:pPr>
              <w:spacing w:after="20"/>
              <w:ind w:left="20"/>
              <w:jc w:val="both"/>
            </w:pPr>
            <w:r>
              <w:rPr>
                <w:rFonts w:ascii="Times New Roman"/>
                <w:b w:val="false"/>
                <w:i w:val="false"/>
                <w:color w:val="000000"/>
                <w:sz w:val="20"/>
              </w:rPr>
              <w:t>
3,2</w:t>
            </w:r>
          </w:p>
          <w:bookmarkEnd w:id="2268"/>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2269"/>
          <w:p>
            <w:pPr>
              <w:spacing w:after="20"/>
              <w:ind w:left="20"/>
              <w:jc w:val="both"/>
            </w:pPr>
            <w:r>
              <w:rPr>
                <w:rFonts w:ascii="Times New Roman"/>
                <w:b w:val="false"/>
                <w:i w:val="false"/>
                <w:color w:val="000000"/>
                <w:sz w:val="20"/>
              </w:rPr>
              <w:t>
4,1</w:t>
            </w:r>
          </w:p>
          <w:bookmarkEnd w:id="2269"/>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8" w:id="2270"/>
          <w:p>
            <w:pPr>
              <w:spacing w:after="20"/>
              <w:ind w:left="20"/>
              <w:jc w:val="both"/>
            </w:pPr>
            <w:r>
              <w:rPr>
                <w:rFonts w:ascii="Times New Roman"/>
                <w:b w:val="false"/>
                <w:i w:val="false"/>
                <w:color w:val="000000"/>
                <w:sz w:val="20"/>
              </w:rPr>
              <w:t>
4,5</w:t>
            </w:r>
          </w:p>
          <w:bookmarkEnd w:id="2270"/>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2271"/>
          <w:p>
            <w:pPr>
              <w:spacing w:after="20"/>
              <w:ind w:left="20"/>
              <w:jc w:val="both"/>
            </w:pPr>
            <w:r>
              <w:rPr>
                <w:rFonts w:ascii="Times New Roman"/>
                <w:b w:val="false"/>
                <w:i w:val="false"/>
                <w:color w:val="000000"/>
                <w:sz w:val="20"/>
              </w:rPr>
              <w:t>
3,4</w:t>
            </w:r>
          </w:p>
          <w:bookmarkEnd w:id="2271"/>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2272"/>
          <w:p>
            <w:pPr>
              <w:spacing w:after="20"/>
              <w:ind w:left="20"/>
              <w:jc w:val="both"/>
            </w:pPr>
            <w:r>
              <w:rPr>
                <w:rFonts w:ascii="Times New Roman"/>
                <w:b w:val="false"/>
                <w:i w:val="false"/>
                <w:color w:val="000000"/>
                <w:sz w:val="20"/>
              </w:rPr>
              <w:t>
Су перісінің төмендеуі</w:t>
            </w:r>
          </w:p>
          <w:bookmarkEnd w:id="2272"/>
          <w:p>
            <w:pPr>
              <w:spacing w:after="20"/>
              <w:ind w:left="20"/>
              <w:jc w:val="both"/>
            </w:pPr>
            <w:r>
              <w:rPr>
                <w:rFonts w:ascii="Times New Roman"/>
                <w:b w:val="false"/>
                <w:i w:val="false"/>
                <w:color w:val="000000"/>
                <w:sz w:val="20"/>
              </w:rPr>
              <w:t>
Погр. с Егінсу а.о. (Уч. Сартерек) к.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 w:id="2273"/>
          <w:p>
            <w:pPr>
              <w:spacing w:after="20"/>
              <w:ind w:left="20"/>
              <w:jc w:val="both"/>
            </w:pPr>
            <w:r>
              <w:rPr>
                <w:rFonts w:ascii="Times New Roman"/>
                <w:b w:val="false"/>
                <w:i w:val="false"/>
                <w:color w:val="000000"/>
                <w:sz w:val="20"/>
              </w:rPr>
              <w:t>
46А</w:t>
            </w:r>
          </w:p>
          <w:bookmarkEnd w:id="2273"/>
          <w:p>
            <w:pPr>
              <w:spacing w:after="20"/>
              <w:ind w:left="20"/>
              <w:jc w:val="both"/>
            </w:pPr>
            <w:r>
              <w:rPr>
                <w:rFonts w:ascii="Times New Roman"/>
                <w:b w:val="false"/>
                <w:i w:val="false"/>
                <w:color w:val="000000"/>
                <w:sz w:val="20"/>
              </w:rPr>
              <w:t>
Пр-4г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Ашық каштан сазды сазды топырақтардағы 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2274"/>
          <w:p>
            <w:pPr>
              <w:spacing w:after="20"/>
              <w:ind w:left="20"/>
              <w:jc w:val="both"/>
            </w:pPr>
            <w:r>
              <w:rPr>
                <w:rFonts w:ascii="Times New Roman"/>
                <w:b w:val="false"/>
                <w:i w:val="false"/>
                <w:color w:val="000000"/>
                <w:sz w:val="20"/>
              </w:rPr>
              <w:t>
2,6</w:t>
            </w:r>
          </w:p>
          <w:bookmarkEnd w:id="227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2275"/>
          <w:p>
            <w:pPr>
              <w:spacing w:after="20"/>
              <w:ind w:left="20"/>
              <w:jc w:val="both"/>
            </w:pPr>
            <w:r>
              <w:rPr>
                <w:rFonts w:ascii="Times New Roman"/>
                <w:b w:val="false"/>
                <w:i w:val="false"/>
                <w:color w:val="000000"/>
                <w:sz w:val="20"/>
              </w:rPr>
              <w:t>
4,4</w:t>
            </w:r>
          </w:p>
          <w:bookmarkEnd w:id="2275"/>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2276"/>
          <w:p>
            <w:pPr>
              <w:spacing w:after="20"/>
              <w:ind w:left="20"/>
              <w:jc w:val="both"/>
            </w:pPr>
            <w:r>
              <w:rPr>
                <w:rFonts w:ascii="Times New Roman"/>
                <w:b w:val="false"/>
                <w:i w:val="false"/>
                <w:color w:val="000000"/>
                <w:sz w:val="20"/>
              </w:rPr>
              <w:t>
3,5</w:t>
            </w:r>
          </w:p>
          <w:bookmarkEnd w:id="227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2277"/>
          <w:p>
            <w:pPr>
              <w:spacing w:after="20"/>
              <w:ind w:left="20"/>
              <w:jc w:val="both"/>
            </w:pPr>
            <w:r>
              <w:rPr>
                <w:rFonts w:ascii="Times New Roman"/>
                <w:b w:val="false"/>
                <w:i w:val="false"/>
                <w:color w:val="000000"/>
                <w:sz w:val="20"/>
              </w:rPr>
              <w:t>
2,9</w:t>
            </w:r>
          </w:p>
          <w:bookmarkEnd w:id="227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2278"/>
          <w:p>
            <w:pPr>
              <w:spacing w:after="20"/>
              <w:ind w:left="20"/>
              <w:jc w:val="both"/>
            </w:pPr>
            <w:r>
              <w:rPr>
                <w:rFonts w:ascii="Times New Roman"/>
                <w:b w:val="false"/>
                <w:i w:val="false"/>
                <w:color w:val="000000"/>
                <w:sz w:val="20"/>
              </w:rPr>
              <w:t>
41</w:t>
            </w:r>
          </w:p>
          <w:bookmarkEnd w:id="2278"/>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1.Шалғынды-қоңыр сазды сазды топырақтардағы бидай-түйнекқамыс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2279"/>
          <w:p>
            <w:pPr>
              <w:spacing w:after="20"/>
              <w:ind w:left="20"/>
              <w:jc w:val="both"/>
            </w:pPr>
            <w:r>
              <w:rPr>
                <w:rFonts w:ascii="Times New Roman"/>
                <w:b w:val="false"/>
                <w:i w:val="false"/>
                <w:color w:val="000000"/>
                <w:sz w:val="20"/>
              </w:rPr>
              <w:t>
1,9</w:t>
            </w:r>
          </w:p>
          <w:bookmarkEnd w:id="227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2280"/>
          <w:p>
            <w:pPr>
              <w:spacing w:after="20"/>
              <w:ind w:left="20"/>
              <w:jc w:val="both"/>
            </w:pPr>
            <w:r>
              <w:rPr>
                <w:rFonts w:ascii="Times New Roman"/>
                <w:b w:val="false"/>
                <w:i w:val="false"/>
                <w:color w:val="000000"/>
                <w:sz w:val="20"/>
              </w:rPr>
              <w:t>
3,1</w:t>
            </w:r>
          </w:p>
          <w:bookmarkEnd w:id="2280"/>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2281"/>
          <w:p>
            <w:pPr>
              <w:spacing w:after="20"/>
              <w:ind w:left="20"/>
              <w:jc w:val="both"/>
            </w:pPr>
            <w:r>
              <w:rPr>
                <w:rFonts w:ascii="Times New Roman"/>
                <w:b w:val="false"/>
                <w:i w:val="false"/>
                <w:color w:val="000000"/>
                <w:sz w:val="20"/>
              </w:rPr>
              <w:t>
2,0</w:t>
            </w:r>
          </w:p>
          <w:bookmarkEnd w:id="2281"/>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2282"/>
          <w:p>
            <w:pPr>
              <w:spacing w:after="20"/>
              <w:ind w:left="20"/>
              <w:jc w:val="both"/>
            </w:pPr>
            <w:r>
              <w:rPr>
                <w:rFonts w:ascii="Times New Roman"/>
                <w:b w:val="false"/>
                <w:i w:val="false"/>
                <w:color w:val="000000"/>
                <w:sz w:val="20"/>
              </w:rPr>
              <w:t>
1,3</w:t>
            </w:r>
          </w:p>
          <w:bookmarkEnd w:id="2282"/>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2283"/>
          <w:p>
            <w:pPr>
              <w:spacing w:after="20"/>
              <w:ind w:left="20"/>
              <w:jc w:val="both"/>
            </w:pPr>
            <w:r>
              <w:rPr>
                <w:rFonts w:ascii="Times New Roman"/>
                <w:b w:val="false"/>
                <w:i w:val="false"/>
                <w:color w:val="000000"/>
                <w:sz w:val="20"/>
              </w:rPr>
              <w:t>
Тау етегіндегі сәл толқынды жазық</w:t>
            </w:r>
          </w:p>
          <w:bookmarkEnd w:id="2283"/>
          <w:p>
            <w:pPr>
              <w:spacing w:after="20"/>
              <w:ind w:left="20"/>
              <w:jc w:val="both"/>
            </w:pPr>
            <w:r>
              <w:rPr>
                <w:rFonts w:ascii="Times New Roman"/>
                <w:b w:val="false"/>
                <w:i w:val="false"/>
                <w:color w:val="000000"/>
                <w:sz w:val="20"/>
              </w:rPr>
              <w:t>
Погр. с Егінсу С. О. (уч. Сартерек) к.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2284"/>
          <w:p>
            <w:pPr>
              <w:spacing w:after="20"/>
              <w:ind w:left="20"/>
              <w:jc w:val="both"/>
            </w:pPr>
            <w:r>
              <w:rPr>
                <w:rFonts w:ascii="Times New Roman"/>
                <w:b w:val="false"/>
                <w:i w:val="false"/>
                <w:color w:val="000000"/>
                <w:sz w:val="20"/>
              </w:rPr>
              <w:t>
35</w:t>
            </w:r>
          </w:p>
          <w:bookmarkEnd w:id="2284"/>
          <w:p>
            <w:pPr>
              <w:spacing w:after="20"/>
              <w:ind w:left="20"/>
              <w:jc w:val="both"/>
            </w:pPr>
            <w:r>
              <w:rPr>
                <w:rFonts w:ascii="Times New Roman"/>
                <w:b w:val="false"/>
                <w:i w:val="false"/>
                <w:color w:val="000000"/>
                <w:sz w:val="20"/>
              </w:rPr>
              <w:t>
Пр-3д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1.Қоңыр тұзды батпақтардағы жусан-солянк-эфемер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 w:id="2285"/>
          <w:p>
            <w:pPr>
              <w:spacing w:after="20"/>
              <w:ind w:left="20"/>
              <w:jc w:val="both"/>
            </w:pPr>
            <w:r>
              <w:rPr>
                <w:rFonts w:ascii="Times New Roman"/>
                <w:b w:val="false"/>
                <w:i w:val="false"/>
                <w:color w:val="000000"/>
                <w:sz w:val="20"/>
              </w:rPr>
              <w:t>
0,4</w:t>
            </w:r>
          </w:p>
          <w:bookmarkEnd w:id="2285"/>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2286"/>
          <w:p>
            <w:pPr>
              <w:spacing w:after="20"/>
              <w:ind w:left="20"/>
              <w:jc w:val="both"/>
            </w:pPr>
            <w:r>
              <w:rPr>
                <w:rFonts w:ascii="Times New Roman"/>
                <w:b w:val="false"/>
                <w:i w:val="false"/>
                <w:color w:val="000000"/>
                <w:sz w:val="20"/>
              </w:rPr>
              <w:t>
0,2</w:t>
            </w:r>
          </w:p>
          <w:bookmarkEnd w:id="2286"/>
          <w:p>
            <w:pPr>
              <w:spacing w:after="20"/>
              <w:ind w:left="20"/>
              <w:jc w:val="both"/>
            </w:pPr>
            <w:r>
              <w:rPr>
                <w:rFonts w:ascii="Times New Roman"/>
                <w:b w:val="false"/>
                <w:i w:val="false"/>
                <w:color w:val="000000"/>
                <w:sz w:val="20"/>
              </w:rPr>
              <w:t>
</w:t>
            </w:r>
            <w:r>
              <w:rPr>
                <w:rFonts w:ascii="Times New Roman"/>
                <w:b w:val="false"/>
                <w:i w:val="false"/>
                <w:color w:val="000000"/>
                <w:sz w:val="20"/>
              </w:rPr>
              <w:t>0,1</w:t>
            </w:r>
          </w:p>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2287"/>
          <w:p>
            <w:pPr>
              <w:spacing w:after="20"/>
              <w:ind w:left="20"/>
              <w:jc w:val="both"/>
            </w:pPr>
            <w:r>
              <w:rPr>
                <w:rFonts w:ascii="Times New Roman"/>
                <w:b w:val="false"/>
                <w:i w:val="false"/>
                <w:color w:val="000000"/>
                <w:sz w:val="20"/>
              </w:rPr>
              <w:t>
4,0</w:t>
            </w:r>
          </w:p>
          <w:bookmarkEnd w:id="2287"/>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2288"/>
          <w:p>
            <w:pPr>
              <w:spacing w:after="20"/>
              <w:ind w:left="20"/>
              <w:jc w:val="both"/>
            </w:pPr>
            <w:r>
              <w:rPr>
                <w:rFonts w:ascii="Times New Roman"/>
                <w:b w:val="false"/>
                <w:i w:val="false"/>
                <w:color w:val="000000"/>
                <w:sz w:val="20"/>
              </w:rPr>
              <w:t>
2,7</w:t>
            </w:r>
          </w:p>
          <w:bookmarkEnd w:id="2288"/>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2289"/>
          <w:p>
            <w:pPr>
              <w:spacing w:after="20"/>
              <w:ind w:left="20"/>
              <w:jc w:val="both"/>
            </w:pPr>
            <w:r>
              <w:rPr>
                <w:rFonts w:ascii="Times New Roman"/>
                <w:b w:val="false"/>
                <w:i w:val="false"/>
                <w:color w:val="000000"/>
                <w:sz w:val="20"/>
              </w:rPr>
              <w:t>
38</w:t>
            </w:r>
          </w:p>
          <w:bookmarkEnd w:id="2289"/>
          <w:p>
            <w:pPr>
              <w:spacing w:after="20"/>
              <w:ind w:left="20"/>
              <w:jc w:val="both"/>
            </w:pPr>
            <w:r>
              <w:rPr>
                <w:rFonts w:ascii="Times New Roman"/>
                <w:b w:val="false"/>
                <w:i w:val="false"/>
                <w:color w:val="000000"/>
                <w:sz w:val="20"/>
              </w:rPr>
              <w:t>
Пр-3д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2.Қоңыр тұзды батпақтардағы 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2290"/>
          <w:p>
            <w:pPr>
              <w:spacing w:after="20"/>
              <w:ind w:left="20"/>
              <w:jc w:val="both"/>
            </w:pPr>
            <w:r>
              <w:rPr>
                <w:rFonts w:ascii="Times New Roman"/>
                <w:b w:val="false"/>
                <w:i w:val="false"/>
                <w:color w:val="000000"/>
                <w:sz w:val="20"/>
              </w:rPr>
              <w:t>
3,5</w:t>
            </w:r>
          </w:p>
          <w:bookmarkEnd w:id="229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2291"/>
          <w:p>
            <w:pPr>
              <w:spacing w:after="20"/>
              <w:ind w:left="20"/>
              <w:jc w:val="both"/>
            </w:pPr>
            <w:r>
              <w:rPr>
                <w:rFonts w:ascii="Times New Roman"/>
                <w:b w:val="false"/>
                <w:i w:val="false"/>
                <w:color w:val="000000"/>
                <w:sz w:val="20"/>
              </w:rPr>
              <w:t>
2,4</w:t>
            </w:r>
          </w:p>
          <w:bookmarkEnd w:id="2291"/>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2292"/>
          <w:p>
            <w:pPr>
              <w:spacing w:after="20"/>
              <w:ind w:left="20"/>
              <w:jc w:val="both"/>
            </w:pPr>
            <w:r>
              <w:rPr>
                <w:rFonts w:ascii="Times New Roman"/>
                <w:b w:val="false"/>
                <w:i w:val="false"/>
                <w:color w:val="000000"/>
                <w:sz w:val="20"/>
              </w:rPr>
              <w:t>
22</w:t>
            </w:r>
          </w:p>
          <w:bookmarkEnd w:id="2292"/>
          <w:p>
            <w:pPr>
              <w:spacing w:after="20"/>
              <w:ind w:left="20"/>
              <w:jc w:val="both"/>
            </w:pPr>
            <w:r>
              <w:rPr>
                <w:rFonts w:ascii="Times New Roman"/>
                <w:b w:val="false"/>
                <w:i w:val="false"/>
                <w:color w:val="000000"/>
                <w:sz w:val="20"/>
              </w:rPr>
              <w:t>
Пр-3д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3.Қоңыр тұзды батпақтардағы кильницево-солянковые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2293"/>
          <w:p>
            <w:pPr>
              <w:spacing w:after="20"/>
              <w:ind w:left="20"/>
              <w:jc w:val="both"/>
            </w:pPr>
            <w:r>
              <w:rPr>
                <w:rFonts w:ascii="Times New Roman"/>
                <w:b w:val="false"/>
                <w:i w:val="false"/>
                <w:color w:val="000000"/>
                <w:sz w:val="20"/>
              </w:rPr>
              <w:t>
0,2</w:t>
            </w:r>
          </w:p>
          <w:bookmarkEnd w:id="2293"/>
          <w:p>
            <w:pPr>
              <w:spacing w:after="20"/>
              <w:ind w:left="20"/>
              <w:jc w:val="both"/>
            </w:pPr>
            <w:r>
              <w:rPr>
                <w:rFonts w:ascii="Times New Roman"/>
                <w:b w:val="false"/>
                <w:i w:val="false"/>
                <w:color w:val="000000"/>
                <w:sz w:val="20"/>
              </w:rPr>
              <w:t>
</w:t>
            </w:r>
            <w:r>
              <w:rPr>
                <w:rFonts w:ascii="Times New Roman"/>
                <w:b w:val="false"/>
                <w:i w:val="false"/>
                <w:color w:val="000000"/>
                <w:sz w:val="20"/>
              </w:rPr>
              <w:t>0,1</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7" w:id="2294"/>
          <w:p>
            <w:pPr>
              <w:spacing w:after="20"/>
              <w:ind w:left="20"/>
              <w:jc w:val="both"/>
            </w:pPr>
            <w:r>
              <w:rPr>
                <w:rFonts w:ascii="Times New Roman"/>
                <w:b w:val="false"/>
                <w:i w:val="false"/>
                <w:color w:val="000000"/>
                <w:sz w:val="20"/>
              </w:rPr>
              <w:t>
0,3</w:t>
            </w:r>
          </w:p>
          <w:bookmarkEnd w:id="2294"/>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2295"/>
          <w:p>
            <w:pPr>
              <w:spacing w:after="20"/>
              <w:ind w:left="20"/>
              <w:jc w:val="both"/>
            </w:pPr>
            <w:r>
              <w:rPr>
                <w:rFonts w:ascii="Times New Roman"/>
                <w:b w:val="false"/>
                <w:i w:val="false"/>
                <w:color w:val="000000"/>
                <w:sz w:val="20"/>
              </w:rPr>
              <w:t>
2,1</w:t>
            </w:r>
          </w:p>
          <w:bookmarkEnd w:id="229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2296"/>
          <w:p>
            <w:pPr>
              <w:spacing w:after="20"/>
              <w:ind w:left="20"/>
              <w:jc w:val="both"/>
            </w:pPr>
            <w:r>
              <w:rPr>
                <w:rFonts w:ascii="Times New Roman"/>
                <w:b w:val="false"/>
                <w:i w:val="false"/>
                <w:color w:val="000000"/>
                <w:sz w:val="20"/>
              </w:rPr>
              <w:t>
1,4</w:t>
            </w:r>
          </w:p>
          <w:bookmarkEnd w:id="2296"/>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4.Сирек өсімдіктері бар Такыр 5-ке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2297"/>
          <w:p>
            <w:pPr>
              <w:spacing w:after="20"/>
              <w:ind w:left="20"/>
              <w:jc w:val="both"/>
            </w:pPr>
            <w:r>
              <w:rPr>
                <w:rFonts w:ascii="Times New Roman"/>
                <w:b w:val="false"/>
                <w:i w:val="false"/>
                <w:color w:val="000000"/>
                <w:sz w:val="20"/>
              </w:rPr>
              <w:t>
0,2</w:t>
            </w:r>
          </w:p>
          <w:bookmarkEnd w:id="2297"/>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2298"/>
          <w:p>
            <w:pPr>
              <w:spacing w:after="20"/>
              <w:ind w:left="20"/>
              <w:jc w:val="both"/>
            </w:pPr>
            <w:r>
              <w:rPr>
                <w:rFonts w:ascii="Times New Roman"/>
                <w:b w:val="false"/>
                <w:i w:val="false"/>
                <w:color w:val="000000"/>
                <w:sz w:val="20"/>
              </w:rPr>
              <w:t>
0,1</w:t>
            </w:r>
          </w:p>
          <w:bookmarkEnd w:id="2298"/>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2299"/>
          <w:p>
            <w:pPr>
              <w:spacing w:after="20"/>
              <w:ind w:left="20"/>
              <w:jc w:val="both"/>
            </w:pPr>
            <w:r>
              <w:rPr>
                <w:rFonts w:ascii="Times New Roman"/>
                <w:b w:val="false"/>
                <w:i w:val="false"/>
                <w:color w:val="000000"/>
                <w:sz w:val="20"/>
              </w:rPr>
              <w:t>
3,6</w:t>
            </w:r>
          </w:p>
          <w:bookmarkEnd w:id="2299"/>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6" w:id="2300"/>
          <w:p>
            <w:pPr>
              <w:spacing w:after="20"/>
              <w:ind w:left="20"/>
              <w:jc w:val="both"/>
            </w:pPr>
            <w:r>
              <w:rPr>
                <w:rFonts w:ascii="Times New Roman"/>
                <w:b w:val="false"/>
                <w:i w:val="false"/>
                <w:color w:val="000000"/>
                <w:sz w:val="20"/>
              </w:rPr>
              <w:t>
2,5</w:t>
            </w:r>
          </w:p>
          <w:bookmarkEnd w:id="2300"/>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7" w:id="2301"/>
          <w:p>
            <w:pPr>
              <w:spacing w:after="20"/>
              <w:ind w:left="20"/>
              <w:jc w:val="both"/>
            </w:pPr>
            <w:r>
              <w:rPr>
                <w:rFonts w:ascii="Times New Roman"/>
                <w:b w:val="false"/>
                <w:i w:val="false"/>
                <w:color w:val="000000"/>
                <w:sz w:val="20"/>
              </w:rPr>
              <w:t>
45Ва</w:t>
            </w:r>
          </w:p>
          <w:bookmarkEnd w:id="2301"/>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1.Шалғынды-қоңыр сазды сазды топырақтардағы дәнді-кермек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 w:id="2302"/>
          <w:p>
            <w:pPr>
              <w:spacing w:after="20"/>
              <w:ind w:left="20"/>
              <w:jc w:val="both"/>
            </w:pPr>
            <w:r>
              <w:rPr>
                <w:rFonts w:ascii="Times New Roman"/>
                <w:b w:val="false"/>
                <w:i w:val="false"/>
                <w:color w:val="000000"/>
                <w:sz w:val="20"/>
              </w:rPr>
              <w:t>
2,9</w:t>
            </w:r>
          </w:p>
          <w:bookmarkEnd w:id="230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0" w:id="2303"/>
          <w:p>
            <w:pPr>
              <w:spacing w:after="20"/>
              <w:ind w:left="20"/>
              <w:jc w:val="both"/>
            </w:pPr>
            <w:r>
              <w:rPr>
                <w:rFonts w:ascii="Times New Roman"/>
                <w:b w:val="false"/>
                <w:i w:val="false"/>
                <w:color w:val="000000"/>
                <w:sz w:val="20"/>
              </w:rPr>
              <w:t>
5,0</w:t>
            </w:r>
          </w:p>
          <w:bookmarkEnd w:id="230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2304"/>
          <w:p>
            <w:pPr>
              <w:spacing w:after="20"/>
              <w:ind w:left="20"/>
              <w:jc w:val="both"/>
            </w:pPr>
            <w:r>
              <w:rPr>
                <w:rFonts w:ascii="Times New Roman"/>
                <w:b w:val="false"/>
                <w:i w:val="false"/>
                <w:color w:val="000000"/>
                <w:sz w:val="20"/>
              </w:rPr>
              <w:t>
3,9</w:t>
            </w:r>
          </w:p>
          <w:bookmarkEnd w:id="230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2305"/>
          <w:p>
            <w:pPr>
              <w:spacing w:after="20"/>
              <w:ind w:left="20"/>
              <w:jc w:val="both"/>
            </w:pPr>
            <w:r>
              <w:rPr>
                <w:rFonts w:ascii="Times New Roman"/>
                <w:b w:val="false"/>
                <w:i w:val="false"/>
                <w:color w:val="000000"/>
                <w:sz w:val="20"/>
              </w:rPr>
              <w:t>
3,1</w:t>
            </w:r>
          </w:p>
          <w:bookmarkEnd w:id="230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топырақтағы Солянковые 5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2306"/>
          <w:p>
            <w:pPr>
              <w:spacing w:after="20"/>
              <w:ind w:left="20"/>
              <w:jc w:val="both"/>
            </w:pPr>
            <w:r>
              <w:rPr>
                <w:rFonts w:ascii="Times New Roman"/>
                <w:b w:val="false"/>
                <w:i w:val="false"/>
                <w:color w:val="000000"/>
                <w:sz w:val="20"/>
              </w:rPr>
              <w:t>
Тау етегіндегі сәл толқынды жазық</w:t>
            </w:r>
          </w:p>
          <w:bookmarkEnd w:id="2306"/>
          <w:p>
            <w:pPr>
              <w:spacing w:after="20"/>
              <w:ind w:left="20"/>
              <w:jc w:val="both"/>
            </w:pPr>
            <w:r>
              <w:rPr>
                <w:rFonts w:ascii="Times New Roman"/>
                <w:b w:val="false"/>
                <w:i w:val="false"/>
                <w:color w:val="000000"/>
                <w:sz w:val="20"/>
              </w:rPr>
              <w:t>
Погр. с Егінсу С. О. (уч. Сартерек) к.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2307"/>
          <w:p>
            <w:pPr>
              <w:spacing w:after="20"/>
              <w:ind w:left="20"/>
              <w:jc w:val="both"/>
            </w:pPr>
            <w:r>
              <w:rPr>
                <w:rFonts w:ascii="Times New Roman"/>
                <w:b w:val="false"/>
                <w:i w:val="false"/>
                <w:color w:val="000000"/>
                <w:sz w:val="20"/>
              </w:rPr>
              <w:t>
34а</w:t>
            </w:r>
          </w:p>
          <w:bookmarkEnd w:id="2307"/>
          <w:p>
            <w:pPr>
              <w:spacing w:after="20"/>
              <w:ind w:left="20"/>
              <w:jc w:val="both"/>
            </w:pPr>
            <w:r>
              <w:rPr>
                <w:rFonts w:ascii="Times New Roman"/>
                <w:b w:val="false"/>
                <w:i w:val="false"/>
                <w:color w:val="000000"/>
                <w:sz w:val="20"/>
              </w:rPr>
              <w:t>
Пр-3е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1.Қоңыр қарапайым құмды топырақтардағы жусан-дәнді-шөпті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 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2308"/>
          <w:p>
            <w:pPr>
              <w:spacing w:after="20"/>
              <w:ind w:left="20"/>
              <w:jc w:val="both"/>
            </w:pPr>
            <w:r>
              <w:rPr>
                <w:rFonts w:ascii="Times New Roman"/>
                <w:b w:val="false"/>
                <w:i w:val="false"/>
                <w:color w:val="000000"/>
                <w:sz w:val="20"/>
              </w:rPr>
              <w:t>
2,1</w:t>
            </w:r>
          </w:p>
          <w:bookmarkEnd w:id="2308"/>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2309"/>
          <w:p>
            <w:pPr>
              <w:spacing w:after="20"/>
              <w:ind w:left="20"/>
              <w:jc w:val="both"/>
            </w:pPr>
            <w:r>
              <w:rPr>
                <w:rFonts w:ascii="Times New Roman"/>
                <w:b w:val="false"/>
                <w:i w:val="false"/>
                <w:color w:val="000000"/>
                <w:sz w:val="20"/>
              </w:rPr>
              <w:t>
3,5</w:t>
            </w:r>
          </w:p>
          <w:bookmarkEnd w:id="230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 w:id="2310"/>
          <w:p>
            <w:pPr>
              <w:spacing w:after="20"/>
              <w:ind w:left="20"/>
              <w:jc w:val="both"/>
            </w:pPr>
            <w:r>
              <w:rPr>
                <w:rFonts w:ascii="Times New Roman"/>
                <w:b w:val="false"/>
                <w:i w:val="false"/>
                <w:color w:val="000000"/>
                <w:sz w:val="20"/>
              </w:rPr>
              <w:t>
3,7</w:t>
            </w:r>
          </w:p>
          <w:bookmarkEnd w:id="2310"/>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 w:id="2311"/>
          <w:p>
            <w:pPr>
              <w:spacing w:after="20"/>
              <w:ind w:left="20"/>
              <w:jc w:val="both"/>
            </w:pPr>
            <w:r>
              <w:rPr>
                <w:rFonts w:ascii="Times New Roman"/>
                <w:b w:val="false"/>
                <w:i w:val="false"/>
                <w:color w:val="000000"/>
                <w:sz w:val="20"/>
              </w:rPr>
              <w:t>
3,0</w:t>
            </w:r>
          </w:p>
          <w:bookmarkEnd w:id="2311"/>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2312"/>
          <w:p>
            <w:pPr>
              <w:spacing w:after="20"/>
              <w:ind w:left="20"/>
              <w:jc w:val="both"/>
            </w:pPr>
            <w:r>
              <w:rPr>
                <w:rFonts w:ascii="Times New Roman"/>
                <w:b w:val="false"/>
                <w:i w:val="false"/>
                <w:color w:val="000000"/>
                <w:sz w:val="20"/>
              </w:rPr>
              <w:t>
16В</w:t>
            </w:r>
          </w:p>
          <w:bookmarkEnd w:id="2312"/>
          <w:p>
            <w:pPr>
              <w:spacing w:after="20"/>
              <w:ind w:left="20"/>
              <w:jc w:val="both"/>
            </w:pPr>
            <w:r>
              <w:rPr>
                <w:rFonts w:ascii="Times New Roman"/>
                <w:b w:val="false"/>
                <w:i w:val="false"/>
                <w:color w:val="000000"/>
                <w:sz w:val="20"/>
              </w:rPr>
              <w:t>
Пр-3е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топырақтағы дәнді-жусанды-эфемерлі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 w:id="2313"/>
          <w:p>
            <w:pPr>
              <w:spacing w:after="20"/>
              <w:ind w:left="20"/>
              <w:jc w:val="both"/>
            </w:pPr>
            <w:r>
              <w:rPr>
                <w:rFonts w:ascii="Times New Roman"/>
                <w:b w:val="false"/>
                <w:i w:val="false"/>
                <w:color w:val="000000"/>
                <w:sz w:val="20"/>
              </w:rPr>
              <w:t>
2,9</w:t>
            </w:r>
          </w:p>
          <w:bookmarkEnd w:id="231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2314"/>
          <w:p>
            <w:pPr>
              <w:spacing w:after="20"/>
              <w:ind w:left="20"/>
              <w:jc w:val="both"/>
            </w:pPr>
            <w:r>
              <w:rPr>
                <w:rFonts w:ascii="Times New Roman"/>
                <w:b w:val="false"/>
                <w:i w:val="false"/>
                <w:color w:val="000000"/>
                <w:sz w:val="20"/>
              </w:rPr>
              <w:t>
3,7</w:t>
            </w:r>
          </w:p>
          <w:bookmarkEnd w:id="2314"/>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 w:id="2315"/>
          <w:p>
            <w:pPr>
              <w:spacing w:after="20"/>
              <w:ind w:left="20"/>
              <w:jc w:val="both"/>
            </w:pPr>
            <w:r>
              <w:rPr>
                <w:rFonts w:ascii="Times New Roman"/>
                <w:b w:val="false"/>
                <w:i w:val="false"/>
                <w:color w:val="000000"/>
                <w:sz w:val="20"/>
              </w:rPr>
              <w:t>
3,8</w:t>
            </w:r>
          </w:p>
          <w:bookmarkEnd w:id="231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2316"/>
          <w:p>
            <w:pPr>
              <w:spacing w:after="20"/>
              <w:ind w:left="20"/>
              <w:jc w:val="both"/>
            </w:pPr>
            <w:r>
              <w:rPr>
                <w:rFonts w:ascii="Times New Roman"/>
                <w:b w:val="false"/>
                <w:i w:val="false"/>
                <w:color w:val="000000"/>
                <w:sz w:val="20"/>
              </w:rPr>
              <w:t>
2,9</w:t>
            </w:r>
          </w:p>
          <w:bookmarkEnd w:id="2316"/>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5" w:id="2317"/>
          <w:p>
            <w:pPr>
              <w:spacing w:after="20"/>
              <w:ind w:left="20"/>
              <w:jc w:val="both"/>
            </w:pPr>
            <w:r>
              <w:rPr>
                <w:rFonts w:ascii="Times New Roman"/>
                <w:b w:val="false"/>
                <w:i w:val="false"/>
                <w:color w:val="000000"/>
                <w:sz w:val="20"/>
              </w:rPr>
              <w:t>
2,3</w:t>
            </w:r>
          </w:p>
          <w:bookmarkEnd w:id="2317"/>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2318"/>
          <w:p>
            <w:pPr>
              <w:spacing w:after="20"/>
              <w:ind w:left="20"/>
              <w:jc w:val="both"/>
            </w:pPr>
            <w:r>
              <w:rPr>
                <w:rFonts w:ascii="Times New Roman"/>
                <w:b w:val="false"/>
                <w:i w:val="false"/>
                <w:color w:val="000000"/>
                <w:sz w:val="20"/>
              </w:rPr>
              <w:t>
3,5</w:t>
            </w:r>
          </w:p>
          <w:bookmarkEnd w:id="2318"/>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2319"/>
          <w:p>
            <w:pPr>
              <w:spacing w:after="20"/>
              <w:ind w:left="20"/>
              <w:jc w:val="both"/>
            </w:pPr>
            <w:r>
              <w:rPr>
                <w:rFonts w:ascii="Times New Roman"/>
                <w:b w:val="false"/>
                <w:i w:val="false"/>
                <w:color w:val="000000"/>
                <w:sz w:val="20"/>
              </w:rPr>
              <w:t>
3,7</w:t>
            </w:r>
          </w:p>
          <w:bookmarkEnd w:id="2319"/>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2320"/>
          <w:p>
            <w:pPr>
              <w:spacing w:after="20"/>
              <w:ind w:left="20"/>
              <w:jc w:val="both"/>
            </w:pPr>
            <w:r>
              <w:rPr>
                <w:rFonts w:ascii="Times New Roman"/>
                <w:b w:val="false"/>
                <w:i w:val="false"/>
                <w:color w:val="000000"/>
                <w:sz w:val="20"/>
              </w:rPr>
              <w:t>
3,0</w:t>
            </w:r>
          </w:p>
          <w:bookmarkEnd w:id="2320"/>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9" w:id="2321"/>
          <w:p>
            <w:pPr>
              <w:spacing w:after="20"/>
              <w:ind w:left="20"/>
              <w:jc w:val="both"/>
            </w:pPr>
            <w:r>
              <w:rPr>
                <w:rFonts w:ascii="Times New Roman"/>
                <w:b w:val="false"/>
                <w:i w:val="false"/>
                <w:color w:val="000000"/>
                <w:sz w:val="20"/>
              </w:rPr>
              <w:t>
Тау етегіндегі сәл толқынды жазық</w:t>
            </w:r>
          </w:p>
          <w:bookmarkEnd w:id="2321"/>
          <w:p>
            <w:pPr>
              <w:spacing w:after="20"/>
              <w:ind w:left="20"/>
              <w:jc w:val="both"/>
            </w:pPr>
            <w:r>
              <w:rPr>
                <w:rFonts w:ascii="Times New Roman"/>
                <w:b w:val="false"/>
                <w:i w:val="false"/>
                <w:color w:val="000000"/>
                <w:sz w:val="20"/>
              </w:rPr>
              <w:t>
Погр. с Егінсу С. О. (уч. Сартерек) к.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2322"/>
          <w:p>
            <w:pPr>
              <w:spacing w:after="20"/>
              <w:ind w:left="20"/>
              <w:jc w:val="both"/>
            </w:pPr>
            <w:r>
              <w:rPr>
                <w:rFonts w:ascii="Times New Roman"/>
                <w:b w:val="false"/>
                <w:i w:val="false"/>
                <w:color w:val="000000"/>
                <w:sz w:val="20"/>
              </w:rPr>
              <w:t>
34б</w:t>
            </w:r>
          </w:p>
          <w:bookmarkEnd w:id="2322"/>
          <w:p>
            <w:pPr>
              <w:spacing w:after="20"/>
              <w:ind w:left="20"/>
              <w:jc w:val="both"/>
            </w:pPr>
            <w:r>
              <w:rPr>
                <w:rFonts w:ascii="Times New Roman"/>
                <w:b w:val="false"/>
                <w:i w:val="false"/>
                <w:color w:val="000000"/>
                <w:sz w:val="20"/>
              </w:rPr>
              <w:t>
Пр-3е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1.Қоңыр қарапайым құмды топырақтардағы дәнді-жусанды-эфемерлі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2323"/>
          <w:p>
            <w:pPr>
              <w:spacing w:after="20"/>
              <w:ind w:left="20"/>
              <w:jc w:val="both"/>
            </w:pPr>
            <w:r>
              <w:rPr>
                <w:rFonts w:ascii="Times New Roman"/>
                <w:b w:val="false"/>
                <w:i w:val="false"/>
                <w:color w:val="000000"/>
                <w:sz w:val="20"/>
              </w:rPr>
              <w:t>
3,0</w:t>
            </w:r>
          </w:p>
          <w:bookmarkEnd w:id="232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2324"/>
          <w:p>
            <w:pPr>
              <w:spacing w:after="20"/>
              <w:ind w:left="20"/>
              <w:jc w:val="both"/>
            </w:pPr>
            <w:r>
              <w:rPr>
                <w:rFonts w:ascii="Times New Roman"/>
                <w:b w:val="false"/>
                <w:i w:val="false"/>
                <w:color w:val="000000"/>
                <w:sz w:val="20"/>
              </w:rPr>
              <w:t>
4,3</w:t>
            </w:r>
          </w:p>
          <w:bookmarkEnd w:id="2324"/>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 w:id="2325"/>
          <w:p>
            <w:pPr>
              <w:spacing w:after="20"/>
              <w:ind w:left="20"/>
              <w:jc w:val="both"/>
            </w:pPr>
            <w:r>
              <w:rPr>
                <w:rFonts w:ascii="Times New Roman"/>
                <w:b w:val="false"/>
                <w:i w:val="false"/>
                <w:color w:val="000000"/>
                <w:sz w:val="20"/>
              </w:rPr>
              <w:t>
4,7</w:t>
            </w:r>
          </w:p>
          <w:bookmarkEnd w:id="2325"/>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7" w:id="2326"/>
          <w:p>
            <w:pPr>
              <w:spacing w:after="20"/>
              <w:ind w:left="20"/>
              <w:jc w:val="both"/>
            </w:pPr>
            <w:r>
              <w:rPr>
                <w:rFonts w:ascii="Times New Roman"/>
                <w:b w:val="false"/>
                <w:i w:val="false"/>
                <w:color w:val="000000"/>
                <w:sz w:val="20"/>
              </w:rPr>
              <w:t>
3,7</w:t>
            </w:r>
          </w:p>
          <w:bookmarkEnd w:id="2326"/>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2327"/>
          <w:p>
            <w:pPr>
              <w:spacing w:after="20"/>
              <w:ind w:left="20"/>
              <w:jc w:val="both"/>
            </w:pPr>
            <w:r>
              <w:rPr>
                <w:rFonts w:ascii="Times New Roman"/>
                <w:b w:val="false"/>
                <w:i w:val="false"/>
                <w:color w:val="000000"/>
                <w:sz w:val="20"/>
              </w:rPr>
              <w:t>
34в</w:t>
            </w:r>
          </w:p>
          <w:bookmarkEnd w:id="2327"/>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2.Сол топырақтағы арамшөптер-дәнді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0" w:id="2328"/>
          <w:p>
            <w:pPr>
              <w:spacing w:after="20"/>
              <w:ind w:left="20"/>
              <w:jc w:val="both"/>
            </w:pPr>
            <w:r>
              <w:rPr>
                <w:rFonts w:ascii="Times New Roman"/>
                <w:b w:val="false"/>
                <w:i w:val="false"/>
                <w:color w:val="000000"/>
                <w:sz w:val="20"/>
              </w:rPr>
              <w:t>
3,2</w:t>
            </w:r>
          </w:p>
          <w:bookmarkEnd w:id="232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2329"/>
          <w:p>
            <w:pPr>
              <w:spacing w:after="20"/>
              <w:ind w:left="20"/>
              <w:jc w:val="both"/>
            </w:pPr>
            <w:r>
              <w:rPr>
                <w:rFonts w:ascii="Times New Roman"/>
                <w:b w:val="false"/>
                <w:i w:val="false"/>
                <w:color w:val="000000"/>
                <w:sz w:val="20"/>
              </w:rPr>
              <w:t>
5,4</w:t>
            </w:r>
          </w:p>
          <w:bookmarkEnd w:id="2329"/>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2330"/>
          <w:p>
            <w:pPr>
              <w:spacing w:after="20"/>
              <w:ind w:left="20"/>
              <w:jc w:val="both"/>
            </w:pPr>
            <w:r>
              <w:rPr>
                <w:rFonts w:ascii="Times New Roman"/>
                <w:b w:val="false"/>
                <w:i w:val="false"/>
                <w:color w:val="000000"/>
                <w:sz w:val="20"/>
              </w:rPr>
              <w:t>
4,3</w:t>
            </w:r>
          </w:p>
          <w:bookmarkEnd w:id="2330"/>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6" w:id="2331"/>
          <w:p>
            <w:pPr>
              <w:spacing w:after="20"/>
              <w:ind w:left="20"/>
              <w:jc w:val="both"/>
            </w:pPr>
            <w:r>
              <w:rPr>
                <w:rFonts w:ascii="Times New Roman"/>
                <w:b w:val="false"/>
                <w:i w:val="false"/>
                <w:color w:val="000000"/>
                <w:sz w:val="20"/>
              </w:rPr>
              <w:t>
3,5</w:t>
            </w:r>
          </w:p>
          <w:bookmarkEnd w:id="2331"/>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3.Чиев-дәнді-эфемерлі шалғынды-қоңыр кәдімгі құмды сазды топырақтарда 5-ке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2332"/>
          <w:p>
            <w:pPr>
              <w:spacing w:after="20"/>
              <w:ind w:left="20"/>
              <w:jc w:val="both"/>
            </w:pPr>
            <w:r>
              <w:rPr>
                <w:rFonts w:ascii="Times New Roman"/>
                <w:b w:val="false"/>
                <w:i w:val="false"/>
                <w:color w:val="000000"/>
                <w:sz w:val="20"/>
              </w:rPr>
              <w:t>
3,0</w:t>
            </w:r>
          </w:p>
          <w:bookmarkEnd w:id="2332"/>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9" w:id="2333"/>
          <w:p>
            <w:pPr>
              <w:spacing w:after="20"/>
              <w:ind w:left="20"/>
              <w:jc w:val="both"/>
            </w:pPr>
            <w:r>
              <w:rPr>
                <w:rFonts w:ascii="Times New Roman"/>
                <w:b w:val="false"/>
                <w:i w:val="false"/>
                <w:color w:val="000000"/>
                <w:sz w:val="20"/>
              </w:rPr>
              <w:t>
4,5</w:t>
            </w:r>
          </w:p>
          <w:bookmarkEnd w:id="2333"/>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0" w:id="2334"/>
          <w:p>
            <w:pPr>
              <w:spacing w:after="20"/>
              <w:ind w:left="20"/>
              <w:jc w:val="both"/>
            </w:pPr>
            <w:r>
              <w:rPr>
                <w:rFonts w:ascii="Times New Roman"/>
                <w:b w:val="false"/>
                <w:i w:val="false"/>
                <w:color w:val="000000"/>
                <w:sz w:val="20"/>
              </w:rPr>
              <w:t>
4,6</w:t>
            </w:r>
          </w:p>
          <w:bookmarkEnd w:id="2334"/>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2335"/>
          <w:p>
            <w:pPr>
              <w:spacing w:after="20"/>
              <w:ind w:left="20"/>
              <w:jc w:val="both"/>
            </w:pPr>
            <w:r>
              <w:rPr>
                <w:rFonts w:ascii="Times New Roman"/>
                <w:b w:val="false"/>
                <w:i w:val="false"/>
                <w:color w:val="000000"/>
                <w:sz w:val="20"/>
              </w:rPr>
              <w:t>
3,7</w:t>
            </w:r>
          </w:p>
          <w:bookmarkEnd w:id="2335"/>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2336"/>
          <w:p>
            <w:pPr>
              <w:spacing w:after="20"/>
              <w:ind w:left="20"/>
              <w:jc w:val="both"/>
            </w:pPr>
            <w:r>
              <w:rPr>
                <w:rFonts w:ascii="Times New Roman"/>
                <w:b w:val="false"/>
                <w:i w:val="false"/>
                <w:color w:val="000000"/>
                <w:sz w:val="20"/>
              </w:rPr>
              <w:t>
Тау етегіндегі сәл толқынды жазық</w:t>
            </w:r>
          </w:p>
          <w:bookmarkEnd w:id="2336"/>
          <w:p>
            <w:pPr>
              <w:spacing w:after="20"/>
              <w:ind w:left="20"/>
              <w:jc w:val="both"/>
            </w:pPr>
            <w:r>
              <w:rPr>
                <w:rFonts w:ascii="Times New Roman"/>
                <w:b w:val="false"/>
                <w:i w:val="false"/>
                <w:color w:val="000000"/>
                <w:sz w:val="20"/>
              </w:rPr>
              <w:t>
Погр. Жоғарғы ауылы Егінсу а. о. (сартер уч.) к.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2337"/>
          <w:p>
            <w:pPr>
              <w:spacing w:after="20"/>
              <w:ind w:left="20"/>
              <w:jc w:val="both"/>
            </w:pPr>
            <w:r>
              <w:rPr>
                <w:rFonts w:ascii="Times New Roman"/>
                <w:b w:val="false"/>
                <w:i w:val="false"/>
                <w:color w:val="000000"/>
                <w:sz w:val="20"/>
              </w:rPr>
              <w:t>
31</w:t>
            </w:r>
          </w:p>
          <w:bookmarkEnd w:id="2337"/>
          <w:p>
            <w:pPr>
              <w:spacing w:after="20"/>
              <w:ind w:left="20"/>
              <w:jc w:val="both"/>
            </w:pPr>
            <w:r>
              <w:rPr>
                <w:rFonts w:ascii="Times New Roman"/>
                <w:b w:val="false"/>
                <w:i w:val="false"/>
                <w:color w:val="000000"/>
                <w:sz w:val="20"/>
              </w:rPr>
              <w:t>
Пр-3а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1.Жусан-эфемер-жеңіл Солтүстік кәдімгі саздақтардың сұр топырақтарындағы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салынды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4" w:id="2338"/>
          <w:p>
            <w:pPr>
              <w:spacing w:after="20"/>
              <w:ind w:left="20"/>
              <w:jc w:val="both"/>
            </w:pPr>
            <w:r>
              <w:rPr>
                <w:rFonts w:ascii="Times New Roman"/>
                <w:b w:val="false"/>
                <w:i w:val="false"/>
                <w:color w:val="000000"/>
                <w:sz w:val="20"/>
              </w:rPr>
              <w:t>
4,4</w:t>
            </w:r>
          </w:p>
          <w:bookmarkEnd w:id="2338"/>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47,1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6" w:id="2339"/>
          <w:p>
            <w:pPr>
              <w:spacing w:after="20"/>
              <w:ind w:left="20"/>
              <w:jc w:val="both"/>
            </w:pPr>
            <w:r>
              <w:rPr>
                <w:rFonts w:ascii="Times New Roman"/>
                <w:b w:val="false"/>
                <w:i w:val="false"/>
                <w:color w:val="000000"/>
                <w:sz w:val="20"/>
              </w:rPr>
              <w:t>
5,6</w:t>
            </w:r>
          </w:p>
          <w:bookmarkEnd w:id="2339"/>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34,6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2340"/>
          <w:p>
            <w:pPr>
              <w:spacing w:after="20"/>
              <w:ind w:left="20"/>
              <w:jc w:val="both"/>
            </w:pPr>
            <w:r>
              <w:rPr>
                <w:rFonts w:ascii="Times New Roman"/>
                <w:b w:val="false"/>
                <w:i w:val="false"/>
                <w:color w:val="000000"/>
                <w:sz w:val="20"/>
              </w:rPr>
              <w:t>
5,5</w:t>
            </w:r>
          </w:p>
          <w:bookmarkEnd w:id="2340"/>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0" w:id="2341"/>
          <w:p>
            <w:pPr>
              <w:spacing w:after="20"/>
              <w:ind w:left="20"/>
              <w:jc w:val="both"/>
            </w:pPr>
            <w:r>
              <w:rPr>
                <w:rFonts w:ascii="Times New Roman"/>
                <w:b w:val="false"/>
                <w:i w:val="false"/>
                <w:color w:val="000000"/>
                <w:sz w:val="20"/>
              </w:rPr>
              <w:t>
3,8</w:t>
            </w:r>
          </w:p>
          <w:bookmarkEnd w:id="234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10,5</w:t>
            </w:r>
          </w:p>
        </w:tc>
      </w:tr>
    </w:tbl>
    <w:bookmarkStart w:name="z3682" w:id="2342"/>
    <w:p>
      <w:pPr>
        <w:spacing w:after="0"/>
        <w:ind w:left="0"/>
        <w:jc w:val="both"/>
      </w:pPr>
      <w:r>
        <w:rPr>
          <w:rFonts w:ascii="Times New Roman"/>
          <w:b w:val="false"/>
          <w:i w:val="false"/>
          <w:color w:val="000000"/>
          <w:sz w:val="28"/>
        </w:rPr>
        <w:t>
      Кестенің жалғасы</w:t>
      </w:r>
    </w:p>
    <w:bookmarkEnd w:id="2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гектарына центнер (алым), жемшөп бірліктерінің гектарына центнер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жем қоры: құрғақ массаның гектарына центнер (алым), Жем бірліктерінің гектарына центнер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жай - күйі, дәрілік өсімдіктердің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 түрі. Жақсартудың ұсынылатын шаралары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 w:id="2343"/>
          <w:p>
            <w:pPr>
              <w:spacing w:after="20"/>
              <w:ind w:left="20"/>
              <w:jc w:val="both"/>
            </w:pPr>
            <w:r>
              <w:rPr>
                <w:rFonts w:ascii="Times New Roman"/>
                <w:b w:val="false"/>
                <w:i w:val="false"/>
                <w:color w:val="000000"/>
                <w:sz w:val="20"/>
              </w:rPr>
              <w:t>
3,9</w:t>
            </w:r>
          </w:p>
          <w:bookmarkEnd w:id="2343"/>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құлатылған,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2344"/>
          <w:p>
            <w:pPr>
              <w:spacing w:after="20"/>
              <w:ind w:left="20"/>
              <w:jc w:val="both"/>
            </w:pPr>
            <w:r>
              <w:rPr>
                <w:rFonts w:ascii="Times New Roman"/>
                <w:b w:val="false"/>
                <w:i w:val="false"/>
                <w:color w:val="000000"/>
                <w:sz w:val="20"/>
              </w:rPr>
              <w:t>
2,4</w:t>
            </w:r>
          </w:p>
          <w:bookmarkEnd w:id="2344"/>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 w:id="2345"/>
          <w:p>
            <w:pPr>
              <w:spacing w:after="20"/>
              <w:ind w:left="20"/>
              <w:jc w:val="both"/>
            </w:pPr>
            <w:r>
              <w:rPr>
                <w:rFonts w:ascii="Times New Roman"/>
                <w:b w:val="false"/>
                <w:i w:val="false"/>
                <w:color w:val="000000"/>
                <w:sz w:val="20"/>
              </w:rPr>
              <w:t>
3,5</w:t>
            </w:r>
          </w:p>
          <w:bookmarkEnd w:id="2345"/>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2346"/>
          <w:p>
            <w:pPr>
              <w:spacing w:after="20"/>
              <w:ind w:left="20"/>
              <w:jc w:val="both"/>
            </w:pPr>
            <w:r>
              <w:rPr>
                <w:rFonts w:ascii="Times New Roman"/>
                <w:b w:val="false"/>
                <w:i w:val="false"/>
                <w:color w:val="000000"/>
                <w:sz w:val="20"/>
              </w:rPr>
              <w:t>
343</w:t>
            </w:r>
          </w:p>
          <w:bookmarkEnd w:id="2346"/>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 w:id="2347"/>
          <w:p>
            <w:pPr>
              <w:spacing w:after="20"/>
              <w:ind w:left="20"/>
              <w:jc w:val="both"/>
            </w:pPr>
            <w:r>
              <w:rPr>
                <w:rFonts w:ascii="Times New Roman"/>
                <w:b w:val="false"/>
                <w:i w:val="false"/>
                <w:color w:val="000000"/>
                <w:sz w:val="20"/>
              </w:rPr>
              <w:t>
2,4</w:t>
            </w:r>
          </w:p>
          <w:bookmarkEnd w:id="2347"/>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қатты тесілген, орташа сынған, брунец, качим,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8" w:id="2348"/>
          <w:p>
            <w:pPr>
              <w:spacing w:after="20"/>
              <w:ind w:left="20"/>
              <w:jc w:val="both"/>
            </w:pPr>
            <w:r>
              <w:rPr>
                <w:rFonts w:ascii="Times New Roman"/>
                <w:b w:val="false"/>
                <w:i w:val="false"/>
                <w:color w:val="000000"/>
                <w:sz w:val="20"/>
              </w:rPr>
              <w:t>
3,2</w:t>
            </w:r>
          </w:p>
          <w:bookmarkEnd w:id="2348"/>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2349"/>
          <w:p>
            <w:pPr>
              <w:spacing w:after="20"/>
              <w:ind w:left="20"/>
              <w:jc w:val="both"/>
            </w:pPr>
            <w:r>
              <w:rPr>
                <w:rFonts w:ascii="Times New Roman"/>
                <w:b w:val="false"/>
                <w:i w:val="false"/>
                <w:color w:val="000000"/>
                <w:sz w:val="20"/>
              </w:rPr>
              <w:t>
294</w:t>
            </w:r>
          </w:p>
          <w:bookmarkEnd w:id="2349"/>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2350"/>
          <w:p>
            <w:pPr>
              <w:spacing w:after="20"/>
              <w:ind w:left="20"/>
              <w:jc w:val="both"/>
            </w:pPr>
            <w:r>
              <w:rPr>
                <w:rFonts w:ascii="Times New Roman"/>
                <w:b w:val="false"/>
                <w:i w:val="false"/>
                <w:color w:val="000000"/>
                <w:sz w:val="20"/>
              </w:rPr>
              <w:t>
1,8</w:t>
            </w:r>
          </w:p>
          <w:bookmarkEnd w:id="2350"/>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1" w:id="2351"/>
          <w:p>
            <w:pPr>
              <w:spacing w:after="20"/>
              <w:ind w:left="20"/>
              <w:jc w:val="both"/>
            </w:pPr>
            <w:r>
              <w:rPr>
                <w:rFonts w:ascii="Times New Roman"/>
                <w:b w:val="false"/>
                <w:i w:val="false"/>
                <w:color w:val="000000"/>
                <w:sz w:val="20"/>
              </w:rPr>
              <w:t>
72</w:t>
            </w:r>
          </w:p>
          <w:bookmarkEnd w:id="2351"/>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қатты тесілген, орташа сынған, брунец, качим,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2352"/>
          <w:p>
            <w:pPr>
              <w:spacing w:after="20"/>
              <w:ind w:left="20"/>
              <w:jc w:val="both"/>
            </w:pPr>
            <w:r>
              <w:rPr>
                <w:rFonts w:ascii="Times New Roman"/>
                <w:b w:val="false"/>
                <w:i w:val="false"/>
                <w:color w:val="000000"/>
                <w:sz w:val="20"/>
              </w:rPr>
              <w:t>
3,8</w:t>
            </w:r>
          </w:p>
          <w:bookmarkEnd w:id="2352"/>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 орташа бітелген,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2353"/>
          <w:p>
            <w:pPr>
              <w:spacing w:after="20"/>
              <w:ind w:left="20"/>
              <w:jc w:val="both"/>
            </w:pPr>
            <w:r>
              <w:rPr>
                <w:rFonts w:ascii="Times New Roman"/>
                <w:b w:val="false"/>
                <w:i w:val="false"/>
                <w:color w:val="000000"/>
                <w:sz w:val="20"/>
              </w:rPr>
              <w:t>
1,7</w:t>
            </w:r>
          </w:p>
          <w:bookmarkEnd w:id="2353"/>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орташа тұздалған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4" w:id="2354"/>
          <w:p>
            <w:pPr>
              <w:spacing w:after="20"/>
              <w:ind w:left="20"/>
              <w:jc w:val="both"/>
            </w:pPr>
            <w:r>
              <w:rPr>
                <w:rFonts w:ascii="Times New Roman"/>
                <w:b w:val="false"/>
                <w:i w:val="false"/>
                <w:color w:val="000000"/>
                <w:sz w:val="20"/>
              </w:rPr>
              <w:t>
3,2</w:t>
            </w:r>
          </w:p>
          <w:bookmarkEnd w:id="2354"/>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5" w:id="2355"/>
          <w:p>
            <w:pPr>
              <w:spacing w:after="20"/>
              <w:ind w:left="20"/>
              <w:jc w:val="both"/>
            </w:pPr>
            <w:r>
              <w:rPr>
                <w:rFonts w:ascii="Times New Roman"/>
                <w:b w:val="false"/>
                <w:i w:val="false"/>
                <w:color w:val="000000"/>
                <w:sz w:val="20"/>
              </w:rPr>
              <w:t>
1792</w:t>
            </w:r>
          </w:p>
          <w:bookmarkEnd w:id="2355"/>
          <w:p>
            <w:pPr>
              <w:spacing w:after="20"/>
              <w:ind w:left="20"/>
              <w:jc w:val="both"/>
            </w:pPr>
            <w:r>
              <w:rPr>
                <w:rFonts w:ascii="Times New Roman"/>
                <w:b w:val="false"/>
                <w:i w:val="false"/>
                <w:color w:val="000000"/>
                <w:sz w:val="20"/>
              </w:rPr>
              <w:t>
840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2356"/>
          <w:p>
            <w:pPr>
              <w:spacing w:after="20"/>
              <w:ind w:left="20"/>
              <w:jc w:val="both"/>
            </w:pPr>
            <w:r>
              <w:rPr>
                <w:rFonts w:ascii="Times New Roman"/>
                <w:b w:val="false"/>
                <w:i w:val="false"/>
                <w:color w:val="000000"/>
                <w:sz w:val="20"/>
              </w:rPr>
              <w:t>
3,9</w:t>
            </w:r>
          </w:p>
          <w:bookmarkEnd w:id="2356"/>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орташа құлатылған,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2357"/>
          <w:p>
            <w:pPr>
              <w:spacing w:after="20"/>
              <w:ind w:left="20"/>
              <w:jc w:val="both"/>
            </w:pPr>
            <w:r>
              <w:rPr>
                <w:rFonts w:ascii="Times New Roman"/>
                <w:b w:val="false"/>
                <w:i w:val="false"/>
                <w:color w:val="000000"/>
                <w:sz w:val="20"/>
              </w:rPr>
              <w:t>
4,2</w:t>
            </w:r>
          </w:p>
          <w:bookmarkEnd w:id="2357"/>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8" w:id="2358"/>
          <w:p>
            <w:pPr>
              <w:spacing w:after="20"/>
              <w:ind w:left="20"/>
              <w:jc w:val="both"/>
            </w:pPr>
            <w:r>
              <w:rPr>
                <w:rFonts w:ascii="Times New Roman"/>
                <w:b w:val="false"/>
                <w:i w:val="false"/>
                <w:color w:val="000000"/>
                <w:sz w:val="20"/>
              </w:rPr>
              <w:t>
4,0</w:t>
            </w:r>
          </w:p>
          <w:bookmarkEnd w:id="2358"/>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9" w:id="2359"/>
          <w:p>
            <w:pPr>
              <w:spacing w:after="20"/>
              <w:ind w:left="20"/>
              <w:jc w:val="both"/>
            </w:pPr>
            <w:r>
              <w:rPr>
                <w:rFonts w:ascii="Times New Roman"/>
                <w:b w:val="false"/>
                <w:i w:val="false"/>
                <w:color w:val="000000"/>
                <w:sz w:val="20"/>
              </w:rPr>
              <w:t>
1340</w:t>
            </w:r>
          </w:p>
          <w:bookmarkEnd w:id="2359"/>
          <w:p>
            <w:pPr>
              <w:spacing w:after="20"/>
              <w:ind w:left="20"/>
              <w:jc w:val="both"/>
            </w:pPr>
            <w:r>
              <w:rPr>
                <w:rFonts w:ascii="Times New Roman"/>
                <w:b w:val="false"/>
                <w:i w:val="false"/>
                <w:color w:val="000000"/>
                <w:sz w:val="20"/>
              </w:rPr>
              <w:t>
804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2360"/>
          <w:p>
            <w:pPr>
              <w:spacing w:after="20"/>
              <w:ind w:left="20"/>
              <w:jc w:val="both"/>
            </w:pPr>
            <w:r>
              <w:rPr>
                <w:rFonts w:ascii="Times New Roman"/>
                <w:b w:val="false"/>
                <w:i w:val="false"/>
                <w:color w:val="000000"/>
                <w:sz w:val="20"/>
              </w:rPr>
              <w:t>
3,8</w:t>
            </w:r>
          </w:p>
          <w:bookmarkEnd w:id="2360"/>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2361"/>
          <w:p>
            <w:pPr>
              <w:spacing w:after="20"/>
              <w:ind w:left="20"/>
              <w:jc w:val="both"/>
            </w:pPr>
            <w:r>
              <w:rPr>
                <w:rFonts w:ascii="Times New Roman"/>
                <w:b w:val="false"/>
                <w:i w:val="false"/>
                <w:color w:val="000000"/>
                <w:sz w:val="20"/>
              </w:rPr>
              <w:t>
2,2</w:t>
            </w:r>
          </w:p>
          <w:bookmarkEnd w:id="2361"/>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орташа бітелген, качим-дәрілік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2362"/>
          <w:p>
            <w:pPr>
              <w:spacing w:after="20"/>
              <w:ind w:left="20"/>
              <w:jc w:val="both"/>
            </w:pPr>
            <w:r>
              <w:rPr>
                <w:rFonts w:ascii="Times New Roman"/>
                <w:b w:val="false"/>
                <w:i w:val="false"/>
                <w:color w:val="000000"/>
                <w:sz w:val="20"/>
              </w:rPr>
              <w:t>
3,2</w:t>
            </w:r>
          </w:p>
          <w:bookmarkEnd w:id="2362"/>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 w:id="2363"/>
          <w:p>
            <w:pPr>
              <w:spacing w:after="20"/>
              <w:ind w:left="20"/>
              <w:jc w:val="both"/>
            </w:pPr>
            <w:r>
              <w:rPr>
                <w:rFonts w:ascii="Times New Roman"/>
                <w:b w:val="false"/>
                <w:i w:val="false"/>
                <w:color w:val="000000"/>
                <w:sz w:val="20"/>
              </w:rPr>
              <w:t>
1520</w:t>
            </w:r>
          </w:p>
          <w:bookmarkEnd w:id="2363"/>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2364"/>
          <w:p>
            <w:pPr>
              <w:spacing w:after="20"/>
              <w:ind w:left="20"/>
              <w:jc w:val="both"/>
            </w:pPr>
            <w:r>
              <w:rPr>
                <w:rFonts w:ascii="Times New Roman"/>
                <w:b w:val="false"/>
                <w:i w:val="false"/>
                <w:color w:val="000000"/>
                <w:sz w:val="20"/>
              </w:rPr>
              <w:t>
3,7</w:t>
            </w:r>
          </w:p>
          <w:bookmarkEnd w:id="2364"/>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орташа құлатылған,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2365"/>
          <w:p>
            <w:pPr>
              <w:spacing w:after="20"/>
              <w:ind w:left="20"/>
              <w:jc w:val="both"/>
            </w:pPr>
            <w:r>
              <w:rPr>
                <w:rFonts w:ascii="Times New Roman"/>
                <w:b w:val="false"/>
                <w:i w:val="false"/>
                <w:color w:val="000000"/>
                <w:sz w:val="20"/>
              </w:rPr>
              <w:t>
3,8</w:t>
            </w:r>
          </w:p>
          <w:bookmarkEnd w:id="2365"/>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2366"/>
          <w:p>
            <w:pPr>
              <w:spacing w:after="20"/>
              <w:ind w:left="20"/>
              <w:jc w:val="both"/>
            </w:pPr>
            <w:r>
              <w:rPr>
                <w:rFonts w:ascii="Times New Roman"/>
                <w:b w:val="false"/>
                <w:i w:val="false"/>
                <w:color w:val="000000"/>
                <w:sz w:val="20"/>
              </w:rPr>
              <w:t>
3,7</w:t>
            </w:r>
          </w:p>
          <w:bookmarkEnd w:id="2366"/>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7" w:id="2367"/>
          <w:p>
            <w:pPr>
              <w:spacing w:after="20"/>
              <w:ind w:left="20"/>
              <w:jc w:val="both"/>
            </w:pPr>
            <w:r>
              <w:rPr>
                <w:rFonts w:ascii="Times New Roman"/>
                <w:b w:val="false"/>
                <w:i w:val="false"/>
                <w:color w:val="000000"/>
                <w:sz w:val="20"/>
              </w:rPr>
              <w:t>
918</w:t>
            </w:r>
          </w:p>
          <w:bookmarkEnd w:id="2367"/>
          <w:p>
            <w:pPr>
              <w:spacing w:after="20"/>
              <w:ind w:left="20"/>
              <w:jc w:val="both"/>
            </w:pPr>
            <w:r>
              <w:rPr>
                <w:rFonts w:ascii="Times New Roman"/>
                <w:b w:val="false"/>
                <w:i w:val="false"/>
                <w:color w:val="000000"/>
                <w:sz w:val="20"/>
              </w:rPr>
              <w:t>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2368"/>
          <w:p>
            <w:pPr>
              <w:spacing w:after="20"/>
              <w:ind w:left="20"/>
              <w:jc w:val="both"/>
            </w:pPr>
            <w:r>
              <w:rPr>
                <w:rFonts w:ascii="Times New Roman"/>
                <w:b w:val="false"/>
                <w:i w:val="false"/>
                <w:color w:val="000000"/>
                <w:sz w:val="20"/>
              </w:rPr>
              <w:t>
3,3</w:t>
            </w:r>
          </w:p>
          <w:bookmarkEnd w:id="2368"/>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2369"/>
          <w:p>
            <w:pPr>
              <w:spacing w:after="20"/>
              <w:ind w:left="20"/>
              <w:jc w:val="both"/>
            </w:pPr>
            <w:r>
              <w:rPr>
                <w:rFonts w:ascii="Times New Roman"/>
                <w:b w:val="false"/>
                <w:i w:val="false"/>
                <w:color w:val="000000"/>
                <w:sz w:val="20"/>
              </w:rPr>
              <w:t>
3,5</w:t>
            </w:r>
          </w:p>
          <w:bookmarkEnd w:id="2369"/>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0" w:id="2370"/>
          <w:p>
            <w:pPr>
              <w:spacing w:after="20"/>
              <w:ind w:left="20"/>
              <w:jc w:val="both"/>
            </w:pPr>
            <w:r>
              <w:rPr>
                <w:rFonts w:ascii="Times New Roman"/>
                <w:b w:val="false"/>
                <w:i w:val="false"/>
                <w:color w:val="000000"/>
                <w:sz w:val="20"/>
              </w:rPr>
              <w:t>
3,4</w:t>
            </w:r>
          </w:p>
          <w:bookmarkEnd w:id="2370"/>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1" w:id="2371"/>
          <w:p>
            <w:pPr>
              <w:spacing w:after="20"/>
              <w:ind w:left="20"/>
              <w:jc w:val="both"/>
            </w:pPr>
            <w:r>
              <w:rPr>
                <w:rFonts w:ascii="Times New Roman"/>
                <w:b w:val="false"/>
                <w:i w:val="false"/>
                <w:color w:val="000000"/>
                <w:sz w:val="20"/>
              </w:rPr>
              <w:t>
1326</w:t>
            </w:r>
          </w:p>
          <w:bookmarkEnd w:id="2371"/>
          <w:p>
            <w:pPr>
              <w:spacing w:after="20"/>
              <w:ind w:left="20"/>
              <w:jc w:val="both"/>
            </w:pPr>
            <w:r>
              <w:rPr>
                <w:rFonts w:ascii="Times New Roman"/>
                <w:b w:val="false"/>
                <w:i w:val="false"/>
                <w:color w:val="000000"/>
                <w:sz w:val="20"/>
              </w:rPr>
              <w:t>
702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2372"/>
          <w:p>
            <w:pPr>
              <w:spacing w:after="20"/>
              <w:ind w:left="20"/>
              <w:jc w:val="both"/>
            </w:pPr>
            <w:r>
              <w:rPr>
                <w:rFonts w:ascii="Times New Roman"/>
                <w:b w:val="false"/>
                <w:i w:val="false"/>
                <w:color w:val="000000"/>
                <w:sz w:val="20"/>
              </w:rPr>
              <w:t>
4,2</w:t>
            </w:r>
          </w:p>
          <w:bookmarkEnd w:id="2372"/>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2373"/>
          <w:p>
            <w:pPr>
              <w:spacing w:after="20"/>
              <w:ind w:left="20"/>
              <w:jc w:val="both"/>
            </w:pPr>
            <w:r>
              <w:rPr>
                <w:rFonts w:ascii="Times New Roman"/>
                <w:b w:val="false"/>
                <w:i w:val="false"/>
                <w:color w:val="000000"/>
                <w:sz w:val="20"/>
              </w:rPr>
              <w:t>
3,7</w:t>
            </w:r>
          </w:p>
          <w:bookmarkEnd w:id="2373"/>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2374"/>
          <w:p>
            <w:pPr>
              <w:spacing w:after="20"/>
              <w:ind w:left="20"/>
              <w:jc w:val="both"/>
            </w:pPr>
            <w:r>
              <w:rPr>
                <w:rFonts w:ascii="Times New Roman"/>
                <w:b w:val="false"/>
                <w:i w:val="false"/>
                <w:color w:val="000000"/>
                <w:sz w:val="20"/>
              </w:rPr>
              <w:t>
4,0</w:t>
            </w:r>
          </w:p>
          <w:bookmarkEnd w:id="2374"/>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5" w:id="2375"/>
          <w:p>
            <w:pPr>
              <w:spacing w:after="20"/>
              <w:ind w:left="20"/>
              <w:jc w:val="both"/>
            </w:pPr>
            <w:r>
              <w:rPr>
                <w:rFonts w:ascii="Times New Roman"/>
                <w:b w:val="false"/>
                <w:i w:val="false"/>
                <w:color w:val="000000"/>
                <w:sz w:val="20"/>
              </w:rPr>
              <w:t>
536</w:t>
            </w:r>
          </w:p>
          <w:bookmarkEnd w:id="2375"/>
          <w:p>
            <w:pPr>
              <w:spacing w:after="20"/>
              <w:ind w:left="20"/>
              <w:jc w:val="both"/>
            </w:pPr>
            <w:r>
              <w:rPr>
                <w:rFonts w:ascii="Times New Roman"/>
                <w:b w:val="false"/>
                <w:i w:val="false"/>
                <w:color w:val="000000"/>
                <w:sz w:val="20"/>
              </w:rPr>
              <w:t>
308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2376"/>
          <w:p>
            <w:pPr>
              <w:spacing w:after="20"/>
              <w:ind w:left="20"/>
              <w:jc w:val="both"/>
            </w:pPr>
            <w:r>
              <w:rPr>
                <w:rFonts w:ascii="Times New Roman"/>
                <w:b w:val="false"/>
                <w:i w:val="false"/>
                <w:color w:val="000000"/>
                <w:sz w:val="20"/>
              </w:rPr>
              <w:t>
5,8</w:t>
            </w:r>
          </w:p>
          <w:bookmarkEnd w:id="2376"/>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қатты тұздалған, брунец, качим,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 w:id="2377"/>
          <w:p>
            <w:pPr>
              <w:spacing w:after="20"/>
              <w:ind w:left="20"/>
              <w:jc w:val="both"/>
            </w:pPr>
            <w:r>
              <w:rPr>
                <w:rFonts w:ascii="Times New Roman"/>
                <w:b w:val="false"/>
                <w:i w:val="false"/>
                <w:color w:val="000000"/>
                <w:sz w:val="20"/>
              </w:rPr>
              <w:t>
5,4</w:t>
            </w:r>
          </w:p>
          <w:bookmarkEnd w:id="2377"/>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 w:id="2378"/>
          <w:p>
            <w:pPr>
              <w:spacing w:after="20"/>
              <w:ind w:left="20"/>
              <w:jc w:val="both"/>
            </w:pPr>
            <w:r>
              <w:rPr>
                <w:rFonts w:ascii="Times New Roman"/>
                <w:b w:val="false"/>
                <w:i w:val="false"/>
                <w:color w:val="000000"/>
                <w:sz w:val="20"/>
              </w:rPr>
              <w:t>
5,7</w:t>
            </w:r>
          </w:p>
          <w:bookmarkEnd w:id="2378"/>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9" w:id="2379"/>
          <w:p>
            <w:pPr>
              <w:spacing w:after="20"/>
              <w:ind w:left="20"/>
              <w:jc w:val="both"/>
            </w:pPr>
            <w:r>
              <w:rPr>
                <w:rFonts w:ascii="Times New Roman"/>
                <w:b w:val="false"/>
                <w:i w:val="false"/>
                <w:color w:val="000000"/>
                <w:sz w:val="20"/>
              </w:rPr>
              <w:t>
348</w:t>
            </w:r>
          </w:p>
          <w:bookmarkEnd w:id="2379"/>
          <w:p>
            <w:pPr>
              <w:spacing w:after="20"/>
              <w:ind w:left="20"/>
              <w:jc w:val="both"/>
            </w:pPr>
            <w:r>
              <w:rPr>
                <w:rFonts w:ascii="Times New Roman"/>
                <w:b w:val="false"/>
                <w:i w:val="false"/>
                <w:color w:val="000000"/>
                <w:sz w:val="20"/>
              </w:rPr>
              <w:t>
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0" w:id="2380"/>
          <w:p>
            <w:pPr>
              <w:spacing w:after="20"/>
              <w:ind w:left="20"/>
              <w:jc w:val="both"/>
            </w:pPr>
            <w:r>
              <w:rPr>
                <w:rFonts w:ascii="Times New Roman"/>
                <w:b w:val="false"/>
                <w:i w:val="false"/>
                <w:color w:val="000000"/>
                <w:sz w:val="20"/>
              </w:rPr>
              <w:t>
2,9</w:t>
            </w:r>
          </w:p>
          <w:bookmarkEnd w:id="2380"/>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1" w:id="2381"/>
          <w:p>
            <w:pPr>
              <w:spacing w:after="20"/>
              <w:ind w:left="20"/>
              <w:jc w:val="both"/>
            </w:pPr>
            <w:r>
              <w:rPr>
                <w:rFonts w:ascii="Times New Roman"/>
                <w:b w:val="false"/>
                <w:i w:val="false"/>
                <w:color w:val="000000"/>
                <w:sz w:val="20"/>
              </w:rPr>
              <w:t>
821</w:t>
            </w:r>
          </w:p>
          <w:bookmarkEnd w:id="2381"/>
          <w:p>
            <w:pPr>
              <w:spacing w:after="20"/>
              <w:ind w:left="20"/>
              <w:jc w:val="both"/>
            </w:pPr>
            <w:r>
              <w:rPr>
                <w:rFonts w:ascii="Times New Roman"/>
                <w:b w:val="false"/>
                <w:i w:val="false"/>
                <w:color w:val="000000"/>
                <w:sz w:val="20"/>
              </w:rPr>
              <w:t>
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жайылымдар.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2382"/>
          <w:p>
            <w:pPr>
              <w:spacing w:after="20"/>
              <w:ind w:left="20"/>
              <w:jc w:val="both"/>
            </w:pPr>
            <w:r>
              <w:rPr>
                <w:rFonts w:ascii="Times New Roman"/>
                <w:b w:val="false"/>
                <w:i w:val="false"/>
                <w:color w:val="000000"/>
                <w:sz w:val="20"/>
              </w:rPr>
              <w:t>
4,2</w:t>
            </w:r>
          </w:p>
          <w:bookmarkEnd w:id="2382"/>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орташа бітелген, качим,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3" w:id="2383"/>
          <w:p>
            <w:pPr>
              <w:spacing w:after="20"/>
              <w:ind w:left="20"/>
              <w:jc w:val="both"/>
            </w:pPr>
            <w:r>
              <w:rPr>
                <w:rFonts w:ascii="Times New Roman"/>
                <w:b w:val="false"/>
                <w:i w:val="false"/>
                <w:color w:val="000000"/>
                <w:sz w:val="20"/>
              </w:rPr>
              <w:t>
3,7</w:t>
            </w:r>
          </w:p>
          <w:bookmarkEnd w:id="2383"/>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4" w:id="2384"/>
          <w:p>
            <w:pPr>
              <w:spacing w:after="20"/>
              <w:ind w:left="20"/>
              <w:jc w:val="both"/>
            </w:pPr>
            <w:r>
              <w:rPr>
                <w:rFonts w:ascii="Times New Roman"/>
                <w:b w:val="false"/>
                <w:i w:val="false"/>
                <w:color w:val="000000"/>
                <w:sz w:val="20"/>
              </w:rPr>
              <w:t>
4,0</w:t>
            </w:r>
          </w:p>
          <w:bookmarkEnd w:id="2384"/>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2385"/>
          <w:p>
            <w:pPr>
              <w:spacing w:after="20"/>
              <w:ind w:left="20"/>
              <w:jc w:val="both"/>
            </w:pPr>
            <w:r>
              <w:rPr>
                <w:rFonts w:ascii="Times New Roman"/>
                <w:b w:val="false"/>
                <w:i w:val="false"/>
                <w:color w:val="000000"/>
                <w:sz w:val="20"/>
              </w:rPr>
              <w:t>
3288</w:t>
            </w:r>
          </w:p>
          <w:bookmarkEnd w:id="2385"/>
          <w:p>
            <w:pPr>
              <w:spacing w:after="20"/>
              <w:ind w:left="20"/>
              <w:jc w:val="both"/>
            </w:pPr>
            <w:r>
              <w:rPr>
                <w:rFonts w:ascii="Times New Roman"/>
                <w:b w:val="false"/>
                <w:i w:val="false"/>
                <w:color w:val="000000"/>
                <w:sz w:val="20"/>
              </w:rPr>
              <w:t>
1891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2386"/>
          <w:p>
            <w:pPr>
              <w:spacing w:after="20"/>
              <w:ind w:left="20"/>
              <w:jc w:val="both"/>
            </w:pPr>
            <w:r>
              <w:rPr>
                <w:rFonts w:ascii="Times New Roman"/>
                <w:b w:val="false"/>
                <w:i w:val="false"/>
                <w:color w:val="000000"/>
                <w:sz w:val="20"/>
              </w:rPr>
              <w:t>
2,6</w:t>
            </w:r>
          </w:p>
          <w:bookmarkEnd w:id="2386"/>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7" w:id="2387"/>
          <w:p>
            <w:pPr>
              <w:spacing w:after="20"/>
              <w:ind w:left="20"/>
              <w:jc w:val="both"/>
            </w:pPr>
            <w:r>
              <w:rPr>
                <w:rFonts w:ascii="Times New Roman"/>
                <w:b w:val="false"/>
                <w:i w:val="false"/>
                <w:color w:val="000000"/>
                <w:sz w:val="20"/>
              </w:rPr>
              <w:t>
3,3</w:t>
            </w:r>
          </w:p>
          <w:bookmarkEnd w:id="2387"/>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орташа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2388"/>
          <w:p>
            <w:pPr>
              <w:spacing w:after="20"/>
              <w:ind w:left="20"/>
              <w:jc w:val="both"/>
            </w:pPr>
            <w:r>
              <w:rPr>
                <w:rFonts w:ascii="Times New Roman"/>
                <w:b w:val="false"/>
                <w:i w:val="false"/>
                <w:color w:val="000000"/>
                <w:sz w:val="20"/>
              </w:rPr>
              <w:t>
2,7</w:t>
            </w:r>
          </w:p>
          <w:bookmarkEnd w:id="2388"/>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2389"/>
          <w:p>
            <w:pPr>
              <w:spacing w:after="20"/>
              <w:ind w:left="20"/>
              <w:jc w:val="both"/>
            </w:pPr>
            <w:r>
              <w:rPr>
                <w:rFonts w:ascii="Times New Roman"/>
                <w:b w:val="false"/>
                <w:i w:val="false"/>
                <w:color w:val="000000"/>
                <w:sz w:val="20"/>
              </w:rPr>
              <w:t>
392</w:t>
            </w:r>
          </w:p>
          <w:bookmarkEnd w:id="2389"/>
          <w:p>
            <w:pPr>
              <w:spacing w:after="20"/>
              <w:ind w:left="20"/>
              <w:jc w:val="both"/>
            </w:pPr>
            <w:r>
              <w:rPr>
                <w:rFonts w:ascii="Times New Roman"/>
                <w:b w:val="false"/>
                <w:i w:val="false"/>
                <w:color w:val="000000"/>
                <w:sz w:val="20"/>
              </w:rPr>
              <w:t>
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2390"/>
          <w:p>
            <w:pPr>
              <w:spacing w:after="20"/>
              <w:ind w:left="20"/>
              <w:jc w:val="both"/>
            </w:pPr>
            <w:r>
              <w:rPr>
                <w:rFonts w:ascii="Times New Roman"/>
                <w:b w:val="false"/>
                <w:i w:val="false"/>
                <w:color w:val="000000"/>
                <w:sz w:val="20"/>
              </w:rPr>
              <w:t>
4,2</w:t>
            </w:r>
          </w:p>
          <w:bookmarkEnd w:id="2390"/>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2391"/>
          <w:p>
            <w:pPr>
              <w:spacing w:after="20"/>
              <w:ind w:left="20"/>
              <w:jc w:val="both"/>
            </w:pPr>
            <w:r>
              <w:rPr>
                <w:rFonts w:ascii="Times New Roman"/>
                <w:b w:val="false"/>
                <w:i w:val="false"/>
                <w:color w:val="000000"/>
                <w:sz w:val="20"/>
              </w:rPr>
              <w:t>
3,3</w:t>
            </w:r>
          </w:p>
          <w:bookmarkEnd w:id="2391"/>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бұзылған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2392"/>
          <w:p>
            <w:pPr>
              <w:spacing w:after="20"/>
              <w:ind w:left="20"/>
              <w:jc w:val="both"/>
            </w:pPr>
            <w:r>
              <w:rPr>
                <w:rFonts w:ascii="Times New Roman"/>
                <w:b w:val="false"/>
                <w:i w:val="false"/>
                <w:color w:val="000000"/>
                <w:sz w:val="20"/>
              </w:rPr>
              <w:t>
3,8</w:t>
            </w:r>
          </w:p>
          <w:bookmarkEnd w:id="2392"/>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2393"/>
          <w:p>
            <w:pPr>
              <w:spacing w:after="20"/>
              <w:ind w:left="20"/>
              <w:jc w:val="both"/>
            </w:pPr>
            <w:r>
              <w:rPr>
                <w:rFonts w:ascii="Times New Roman"/>
                <w:b w:val="false"/>
                <w:i w:val="false"/>
                <w:color w:val="000000"/>
                <w:sz w:val="20"/>
              </w:rPr>
              <w:t>
2557</w:t>
            </w:r>
          </w:p>
          <w:bookmarkEnd w:id="2393"/>
          <w:p>
            <w:pPr>
              <w:spacing w:after="20"/>
              <w:ind w:left="20"/>
              <w:jc w:val="both"/>
            </w:pPr>
            <w:r>
              <w:rPr>
                <w:rFonts w:ascii="Times New Roman"/>
                <w:b w:val="false"/>
                <w:i w:val="false"/>
                <w:color w:val="000000"/>
                <w:sz w:val="20"/>
              </w:rPr>
              <w:t>
1750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2394"/>
          <w:p>
            <w:pPr>
              <w:spacing w:after="20"/>
              <w:ind w:left="20"/>
              <w:jc w:val="both"/>
            </w:pPr>
            <w:r>
              <w:rPr>
                <w:rFonts w:ascii="Times New Roman"/>
                <w:b w:val="false"/>
                <w:i w:val="false"/>
                <w:color w:val="000000"/>
                <w:sz w:val="20"/>
              </w:rPr>
              <w:t>
5,6</w:t>
            </w:r>
          </w:p>
          <w:bookmarkEnd w:id="2394"/>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пісірілген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2395"/>
          <w:p>
            <w:pPr>
              <w:spacing w:after="20"/>
              <w:ind w:left="20"/>
              <w:jc w:val="both"/>
            </w:pPr>
            <w:r>
              <w:rPr>
                <w:rFonts w:ascii="Times New Roman"/>
                <w:b w:val="false"/>
                <w:i w:val="false"/>
                <w:color w:val="000000"/>
                <w:sz w:val="20"/>
              </w:rPr>
              <w:t>
4,5</w:t>
            </w:r>
          </w:p>
          <w:bookmarkEnd w:id="2395"/>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2396"/>
          <w:p>
            <w:pPr>
              <w:spacing w:after="20"/>
              <w:ind w:left="20"/>
              <w:jc w:val="both"/>
            </w:pPr>
            <w:r>
              <w:rPr>
                <w:rFonts w:ascii="Times New Roman"/>
                <w:b w:val="false"/>
                <w:i w:val="false"/>
                <w:color w:val="000000"/>
                <w:sz w:val="20"/>
              </w:rPr>
              <w:t>
5,2</w:t>
            </w:r>
          </w:p>
          <w:bookmarkEnd w:id="2396"/>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2397"/>
          <w:p>
            <w:pPr>
              <w:spacing w:after="20"/>
              <w:ind w:left="20"/>
              <w:jc w:val="both"/>
            </w:pPr>
            <w:r>
              <w:rPr>
                <w:rFonts w:ascii="Times New Roman"/>
                <w:b w:val="false"/>
                <w:i w:val="false"/>
                <w:color w:val="000000"/>
                <w:sz w:val="20"/>
              </w:rPr>
              <w:t>
640</w:t>
            </w:r>
          </w:p>
          <w:bookmarkEnd w:id="2397"/>
          <w:p>
            <w:pPr>
              <w:spacing w:after="20"/>
              <w:ind w:left="20"/>
              <w:jc w:val="both"/>
            </w:pPr>
            <w:r>
              <w:rPr>
                <w:rFonts w:ascii="Times New Roman"/>
                <w:b w:val="false"/>
                <w:i w:val="false"/>
                <w:color w:val="000000"/>
                <w:sz w:val="20"/>
              </w:rPr>
              <w:t>
369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2398"/>
          <w:p>
            <w:pPr>
              <w:spacing w:after="20"/>
              <w:ind w:left="20"/>
              <w:jc w:val="both"/>
            </w:pPr>
            <w:r>
              <w:rPr>
                <w:rFonts w:ascii="Times New Roman"/>
                <w:b w:val="false"/>
                <w:i w:val="false"/>
                <w:color w:val="000000"/>
                <w:sz w:val="20"/>
              </w:rPr>
              <w:t>
3,9</w:t>
            </w:r>
          </w:p>
          <w:bookmarkEnd w:id="2398"/>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9" w:id="2399"/>
          <w:p>
            <w:pPr>
              <w:spacing w:after="20"/>
              <w:ind w:left="20"/>
              <w:jc w:val="both"/>
            </w:pPr>
            <w:r>
              <w:rPr>
                <w:rFonts w:ascii="Times New Roman"/>
                <w:b w:val="false"/>
                <w:i w:val="false"/>
                <w:color w:val="000000"/>
                <w:sz w:val="20"/>
              </w:rPr>
              <w:t>
1,7</w:t>
            </w:r>
          </w:p>
          <w:bookmarkEnd w:id="2399"/>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бұзылған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2400"/>
          <w:p>
            <w:pPr>
              <w:spacing w:after="20"/>
              <w:ind w:left="20"/>
              <w:jc w:val="both"/>
            </w:pPr>
            <w:r>
              <w:rPr>
                <w:rFonts w:ascii="Times New Roman"/>
                <w:b w:val="false"/>
                <w:i w:val="false"/>
                <w:color w:val="000000"/>
                <w:sz w:val="20"/>
              </w:rPr>
              <w:t>
6,0</w:t>
            </w:r>
          </w:p>
          <w:bookmarkEnd w:id="2400"/>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дайындалған,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2401"/>
          <w:p>
            <w:pPr>
              <w:spacing w:after="20"/>
              <w:ind w:left="20"/>
              <w:jc w:val="both"/>
            </w:pPr>
            <w:r>
              <w:rPr>
                <w:rFonts w:ascii="Times New Roman"/>
                <w:b w:val="false"/>
                <w:i w:val="false"/>
                <w:color w:val="000000"/>
                <w:sz w:val="20"/>
              </w:rPr>
              <w:t>
3,9</w:t>
            </w:r>
          </w:p>
          <w:bookmarkEnd w:id="2401"/>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2402"/>
          <w:p>
            <w:pPr>
              <w:spacing w:after="20"/>
              <w:ind w:left="20"/>
              <w:jc w:val="both"/>
            </w:pPr>
            <w:r>
              <w:rPr>
                <w:rFonts w:ascii="Times New Roman"/>
                <w:b w:val="false"/>
                <w:i w:val="false"/>
                <w:color w:val="000000"/>
                <w:sz w:val="20"/>
              </w:rPr>
              <w:t>
905</w:t>
            </w:r>
          </w:p>
          <w:bookmarkEnd w:id="2402"/>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2403"/>
          <w:p>
            <w:pPr>
              <w:spacing w:after="20"/>
              <w:ind w:left="20"/>
              <w:jc w:val="both"/>
            </w:pPr>
            <w:r>
              <w:rPr>
                <w:rFonts w:ascii="Times New Roman"/>
                <w:b w:val="false"/>
                <w:i w:val="false"/>
                <w:color w:val="000000"/>
                <w:sz w:val="20"/>
              </w:rPr>
              <w:t>
4,0</w:t>
            </w:r>
          </w:p>
          <w:bookmarkEnd w:id="2403"/>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4" w:id="2404"/>
          <w:p>
            <w:pPr>
              <w:spacing w:after="20"/>
              <w:ind w:left="20"/>
              <w:jc w:val="both"/>
            </w:pPr>
            <w:r>
              <w:rPr>
                <w:rFonts w:ascii="Times New Roman"/>
                <w:b w:val="false"/>
                <w:i w:val="false"/>
                <w:color w:val="000000"/>
                <w:sz w:val="20"/>
              </w:rPr>
              <w:t>
3,1</w:t>
            </w:r>
          </w:p>
          <w:bookmarkEnd w:id="2404"/>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Бруней-дәрілік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5" w:id="2405"/>
          <w:p>
            <w:pPr>
              <w:spacing w:after="20"/>
              <w:ind w:left="20"/>
              <w:jc w:val="both"/>
            </w:pPr>
            <w:r>
              <w:rPr>
                <w:rFonts w:ascii="Times New Roman"/>
                <w:b w:val="false"/>
                <w:i w:val="false"/>
                <w:color w:val="000000"/>
                <w:sz w:val="20"/>
              </w:rPr>
              <w:t>
5,1</w:t>
            </w:r>
          </w:p>
          <w:bookmarkEnd w:id="2405"/>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дайындалған,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2406"/>
          <w:p>
            <w:pPr>
              <w:spacing w:after="20"/>
              <w:ind w:left="20"/>
              <w:jc w:val="both"/>
            </w:pPr>
            <w:r>
              <w:rPr>
                <w:rFonts w:ascii="Times New Roman"/>
                <w:b w:val="false"/>
                <w:i w:val="false"/>
                <w:color w:val="000000"/>
                <w:sz w:val="20"/>
              </w:rPr>
              <w:t>
3,9</w:t>
            </w:r>
          </w:p>
          <w:bookmarkEnd w:id="2406"/>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7" w:id="2407"/>
          <w:p>
            <w:pPr>
              <w:spacing w:after="20"/>
              <w:ind w:left="20"/>
              <w:jc w:val="both"/>
            </w:pPr>
            <w:r>
              <w:rPr>
                <w:rFonts w:ascii="Times New Roman"/>
                <w:b w:val="false"/>
                <w:i w:val="false"/>
                <w:color w:val="000000"/>
                <w:sz w:val="20"/>
              </w:rPr>
              <w:t>
842</w:t>
            </w:r>
          </w:p>
          <w:bookmarkEnd w:id="2407"/>
          <w:p>
            <w:pPr>
              <w:spacing w:after="20"/>
              <w:ind w:left="20"/>
              <w:jc w:val="both"/>
            </w:pPr>
            <w:r>
              <w:rPr>
                <w:rFonts w:ascii="Times New Roman"/>
                <w:b w:val="false"/>
                <w:i w:val="false"/>
                <w:color w:val="000000"/>
                <w:sz w:val="20"/>
              </w:rPr>
              <w:t>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8" w:id="2408"/>
          <w:p>
            <w:pPr>
              <w:spacing w:after="20"/>
              <w:ind w:left="20"/>
              <w:jc w:val="both"/>
            </w:pPr>
            <w:r>
              <w:rPr>
                <w:rFonts w:ascii="Times New Roman"/>
                <w:b w:val="false"/>
                <w:i w:val="false"/>
                <w:color w:val="000000"/>
                <w:sz w:val="20"/>
              </w:rPr>
              <w:t>
2,1</w:t>
            </w:r>
          </w:p>
          <w:bookmarkEnd w:id="2408"/>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2409"/>
          <w:p>
            <w:pPr>
              <w:spacing w:after="20"/>
              <w:ind w:left="20"/>
              <w:jc w:val="both"/>
            </w:pPr>
            <w:r>
              <w:rPr>
                <w:rFonts w:ascii="Times New Roman"/>
                <w:b w:val="false"/>
                <w:i w:val="false"/>
                <w:color w:val="000000"/>
                <w:sz w:val="20"/>
              </w:rPr>
              <w:t>
90</w:t>
            </w:r>
          </w:p>
          <w:bookmarkEnd w:id="2409"/>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тесілген,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2410"/>
          <w:p>
            <w:pPr>
              <w:spacing w:after="20"/>
              <w:ind w:left="20"/>
              <w:jc w:val="both"/>
            </w:pPr>
            <w:r>
              <w:rPr>
                <w:rFonts w:ascii="Times New Roman"/>
                <w:b w:val="false"/>
                <w:i w:val="false"/>
                <w:color w:val="000000"/>
                <w:sz w:val="20"/>
              </w:rPr>
              <w:t>
3,0</w:t>
            </w:r>
          </w:p>
          <w:bookmarkEnd w:id="2410"/>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тесілген,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1" w:id="2411"/>
          <w:p>
            <w:pPr>
              <w:spacing w:after="20"/>
              <w:ind w:left="20"/>
              <w:jc w:val="both"/>
            </w:pPr>
            <w:r>
              <w:rPr>
                <w:rFonts w:ascii="Times New Roman"/>
                <w:b w:val="false"/>
                <w:i w:val="false"/>
                <w:color w:val="000000"/>
                <w:sz w:val="20"/>
              </w:rPr>
              <w:t>
1,6</w:t>
            </w:r>
          </w:p>
          <w:bookmarkEnd w:id="2411"/>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тесілген,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2" w:id="2412"/>
          <w:p>
            <w:pPr>
              <w:spacing w:after="20"/>
              <w:ind w:left="20"/>
              <w:jc w:val="both"/>
            </w:pPr>
            <w:r>
              <w:rPr>
                <w:rFonts w:ascii="Times New Roman"/>
                <w:b w:val="false"/>
                <w:i w:val="false"/>
                <w:color w:val="000000"/>
                <w:sz w:val="20"/>
              </w:rPr>
              <w:t>
2,6</w:t>
            </w:r>
          </w:p>
          <w:bookmarkEnd w:id="2412"/>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2413"/>
          <w:p>
            <w:pPr>
              <w:spacing w:after="20"/>
              <w:ind w:left="20"/>
              <w:jc w:val="both"/>
            </w:pPr>
            <w:r>
              <w:rPr>
                <w:rFonts w:ascii="Times New Roman"/>
                <w:b w:val="false"/>
                <w:i w:val="false"/>
                <w:color w:val="000000"/>
                <w:sz w:val="20"/>
              </w:rPr>
              <w:t>
265</w:t>
            </w:r>
          </w:p>
          <w:bookmarkEnd w:id="2413"/>
          <w:p>
            <w:pPr>
              <w:spacing w:after="20"/>
              <w:ind w:left="20"/>
              <w:jc w:val="both"/>
            </w:pPr>
            <w:r>
              <w:rPr>
                <w:rFonts w:ascii="Times New Roman"/>
                <w:b w:val="false"/>
                <w:i w:val="false"/>
                <w:color w:val="000000"/>
                <w:sz w:val="20"/>
              </w:rPr>
              <w:t>
153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2414"/>
          <w:p>
            <w:pPr>
              <w:spacing w:after="20"/>
              <w:ind w:left="20"/>
              <w:jc w:val="both"/>
            </w:pPr>
            <w:r>
              <w:rPr>
                <w:rFonts w:ascii="Times New Roman"/>
                <w:b w:val="false"/>
                <w:i w:val="false"/>
                <w:color w:val="000000"/>
                <w:sz w:val="20"/>
              </w:rPr>
              <w:t>
11,7</w:t>
            </w:r>
          </w:p>
          <w:bookmarkEnd w:id="2414"/>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мыңжапырақ, цикорий-дәрілік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5" w:id="2415"/>
          <w:p>
            <w:pPr>
              <w:spacing w:after="20"/>
              <w:ind w:left="20"/>
              <w:jc w:val="both"/>
            </w:pPr>
            <w:r>
              <w:rPr>
                <w:rFonts w:ascii="Times New Roman"/>
                <w:b w:val="false"/>
                <w:i w:val="false"/>
                <w:color w:val="000000"/>
                <w:sz w:val="20"/>
              </w:rPr>
              <w:t>
5,3</w:t>
            </w:r>
          </w:p>
          <w:bookmarkEnd w:id="2415"/>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тесілген, мыңжапырақ-дәрілік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 w:id="2416"/>
          <w:p>
            <w:pPr>
              <w:spacing w:after="20"/>
              <w:ind w:left="20"/>
              <w:jc w:val="both"/>
            </w:pPr>
            <w:r>
              <w:rPr>
                <w:rFonts w:ascii="Times New Roman"/>
                <w:b w:val="false"/>
                <w:i w:val="false"/>
                <w:color w:val="000000"/>
                <w:sz w:val="20"/>
              </w:rPr>
              <w:t>
9,8</w:t>
            </w:r>
          </w:p>
          <w:bookmarkEnd w:id="2416"/>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7" w:id="2417"/>
          <w:p>
            <w:pPr>
              <w:spacing w:after="20"/>
              <w:ind w:left="20"/>
              <w:jc w:val="both"/>
            </w:pPr>
            <w:r>
              <w:rPr>
                <w:rFonts w:ascii="Times New Roman"/>
                <w:b w:val="false"/>
                <w:i w:val="false"/>
                <w:color w:val="000000"/>
                <w:sz w:val="20"/>
              </w:rPr>
              <w:t>
206</w:t>
            </w:r>
          </w:p>
          <w:bookmarkEnd w:id="2417"/>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2418"/>
          <w:p>
            <w:pPr>
              <w:spacing w:after="20"/>
              <w:ind w:left="20"/>
              <w:jc w:val="both"/>
            </w:pPr>
            <w:r>
              <w:rPr>
                <w:rFonts w:ascii="Times New Roman"/>
                <w:b w:val="false"/>
                <w:i w:val="false"/>
                <w:color w:val="000000"/>
                <w:sz w:val="20"/>
              </w:rPr>
              <w:t>
3,4</w:t>
            </w:r>
          </w:p>
          <w:bookmarkEnd w:id="2418"/>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тығындалған, төс еті-дәрілік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9" w:id="2419"/>
          <w:p>
            <w:pPr>
              <w:spacing w:after="20"/>
              <w:ind w:left="20"/>
              <w:jc w:val="both"/>
            </w:pPr>
            <w:r>
              <w:rPr>
                <w:rFonts w:ascii="Times New Roman"/>
                <w:b w:val="false"/>
                <w:i w:val="false"/>
                <w:color w:val="000000"/>
                <w:sz w:val="20"/>
              </w:rPr>
              <w:t>
3,9</w:t>
            </w:r>
          </w:p>
          <w:bookmarkEnd w:id="2419"/>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0" w:id="2420"/>
          <w:p>
            <w:pPr>
              <w:spacing w:after="20"/>
              <w:ind w:left="20"/>
              <w:jc w:val="both"/>
            </w:pPr>
            <w:r>
              <w:rPr>
                <w:rFonts w:ascii="Times New Roman"/>
                <w:b w:val="false"/>
                <w:i w:val="false"/>
                <w:color w:val="000000"/>
                <w:sz w:val="20"/>
              </w:rPr>
              <w:t>
3,6</w:t>
            </w:r>
          </w:p>
          <w:bookmarkEnd w:id="2420"/>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1" w:id="2421"/>
          <w:p>
            <w:pPr>
              <w:spacing w:after="20"/>
              <w:ind w:left="20"/>
              <w:jc w:val="both"/>
            </w:pPr>
            <w:r>
              <w:rPr>
                <w:rFonts w:ascii="Times New Roman"/>
                <w:b w:val="false"/>
                <w:i w:val="false"/>
                <w:color w:val="000000"/>
                <w:sz w:val="20"/>
              </w:rPr>
              <w:t>
288</w:t>
            </w:r>
          </w:p>
          <w:bookmarkEnd w:id="2421"/>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2422"/>
          <w:p>
            <w:pPr>
              <w:spacing w:after="20"/>
              <w:ind w:left="20"/>
              <w:jc w:val="both"/>
            </w:pPr>
            <w:r>
              <w:rPr>
                <w:rFonts w:ascii="Times New Roman"/>
                <w:b w:val="false"/>
                <w:i w:val="false"/>
                <w:color w:val="000000"/>
                <w:sz w:val="20"/>
              </w:rPr>
              <w:t>
6,8</w:t>
            </w:r>
          </w:p>
          <w:bookmarkEnd w:id="2422"/>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қайнатылған, мия-дәрілік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2423"/>
          <w:p>
            <w:pPr>
              <w:spacing w:after="20"/>
              <w:ind w:left="20"/>
              <w:jc w:val="both"/>
            </w:pPr>
            <w:r>
              <w:rPr>
                <w:rFonts w:ascii="Times New Roman"/>
                <w:b w:val="false"/>
                <w:i w:val="false"/>
                <w:color w:val="000000"/>
                <w:sz w:val="20"/>
              </w:rPr>
              <w:t>
6,1</w:t>
            </w:r>
          </w:p>
          <w:bookmarkEnd w:id="2423"/>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4" w:id="2424"/>
          <w:p>
            <w:pPr>
              <w:spacing w:after="20"/>
              <w:ind w:left="20"/>
              <w:jc w:val="both"/>
            </w:pPr>
            <w:r>
              <w:rPr>
                <w:rFonts w:ascii="Times New Roman"/>
                <w:b w:val="false"/>
                <w:i w:val="false"/>
                <w:color w:val="000000"/>
                <w:sz w:val="20"/>
              </w:rPr>
              <w:t>
6,6</w:t>
            </w:r>
          </w:p>
          <w:bookmarkEnd w:id="2424"/>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 w:id="2425"/>
          <w:p>
            <w:pPr>
              <w:spacing w:after="20"/>
              <w:ind w:left="20"/>
              <w:jc w:val="both"/>
            </w:pPr>
            <w:r>
              <w:rPr>
                <w:rFonts w:ascii="Times New Roman"/>
                <w:b w:val="false"/>
                <w:i w:val="false"/>
                <w:color w:val="000000"/>
                <w:sz w:val="20"/>
              </w:rPr>
              <w:t>
515</w:t>
            </w:r>
          </w:p>
          <w:bookmarkEnd w:id="2425"/>
          <w:p>
            <w:pPr>
              <w:spacing w:after="20"/>
              <w:ind w:left="20"/>
              <w:jc w:val="both"/>
            </w:pPr>
            <w:r>
              <w:rPr>
                <w:rFonts w:ascii="Times New Roman"/>
                <w:b w:val="false"/>
                <w:i w:val="false"/>
                <w:color w:val="000000"/>
                <w:sz w:val="20"/>
              </w:rPr>
              <w:t>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6" w:id="2426"/>
          <w:p>
            <w:pPr>
              <w:spacing w:after="20"/>
              <w:ind w:left="20"/>
              <w:jc w:val="both"/>
            </w:pPr>
            <w:r>
              <w:rPr>
                <w:rFonts w:ascii="Times New Roman"/>
                <w:b w:val="false"/>
                <w:i w:val="false"/>
                <w:color w:val="000000"/>
                <w:sz w:val="20"/>
              </w:rPr>
              <w:t>
3,2</w:t>
            </w:r>
          </w:p>
          <w:bookmarkEnd w:id="2426"/>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 w:id="2427"/>
          <w:p>
            <w:pPr>
              <w:spacing w:after="20"/>
              <w:ind w:left="20"/>
              <w:jc w:val="both"/>
            </w:pPr>
            <w:r>
              <w:rPr>
                <w:rFonts w:ascii="Times New Roman"/>
                <w:b w:val="false"/>
                <w:i w:val="false"/>
                <w:color w:val="000000"/>
                <w:sz w:val="20"/>
              </w:rPr>
              <w:t>
1354</w:t>
            </w:r>
          </w:p>
          <w:bookmarkEnd w:id="2427"/>
          <w:p>
            <w:pPr>
              <w:spacing w:after="20"/>
              <w:ind w:left="20"/>
              <w:jc w:val="both"/>
            </w:pPr>
            <w:r>
              <w:rPr>
                <w:rFonts w:ascii="Times New Roman"/>
                <w:b w:val="false"/>
                <w:i w:val="false"/>
                <w:color w:val="000000"/>
                <w:sz w:val="20"/>
              </w:rPr>
              <w:t>
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жайылымдар.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8" w:id="2428"/>
          <w:p>
            <w:pPr>
              <w:spacing w:after="20"/>
              <w:ind w:left="20"/>
              <w:jc w:val="both"/>
            </w:pPr>
            <w:r>
              <w:rPr>
                <w:rFonts w:ascii="Times New Roman"/>
                <w:b w:val="false"/>
                <w:i w:val="false"/>
                <w:color w:val="000000"/>
                <w:sz w:val="20"/>
              </w:rPr>
              <w:t>
2,3</w:t>
            </w:r>
          </w:p>
          <w:bookmarkEnd w:id="2428"/>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(шілде-тамыз).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 w:id="2429"/>
          <w:p>
            <w:pPr>
              <w:spacing w:after="20"/>
              <w:ind w:left="20"/>
              <w:jc w:val="both"/>
            </w:pPr>
            <w:r>
              <w:rPr>
                <w:rFonts w:ascii="Times New Roman"/>
                <w:b w:val="false"/>
                <w:i w:val="false"/>
                <w:color w:val="000000"/>
                <w:sz w:val="20"/>
              </w:rPr>
              <w:t>
4,6</w:t>
            </w:r>
          </w:p>
          <w:bookmarkEnd w:id="2429"/>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тесілген,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2430"/>
          <w:p>
            <w:pPr>
              <w:spacing w:after="20"/>
              <w:ind w:left="20"/>
              <w:jc w:val="both"/>
            </w:pPr>
            <w:r>
              <w:rPr>
                <w:rFonts w:ascii="Times New Roman"/>
                <w:b w:val="false"/>
                <w:i w:val="false"/>
                <w:color w:val="000000"/>
                <w:sz w:val="20"/>
              </w:rPr>
              <w:t>
3,2</w:t>
            </w:r>
          </w:p>
          <w:bookmarkEnd w:id="2430"/>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1" w:id="2431"/>
          <w:p>
            <w:pPr>
              <w:spacing w:after="20"/>
              <w:ind w:left="20"/>
              <w:jc w:val="both"/>
            </w:pPr>
            <w:r>
              <w:rPr>
                <w:rFonts w:ascii="Times New Roman"/>
                <w:b w:val="false"/>
                <w:i w:val="false"/>
                <w:color w:val="000000"/>
                <w:sz w:val="20"/>
              </w:rPr>
              <w:t>
339</w:t>
            </w:r>
          </w:p>
          <w:bookmarkEnd w:id="2431"/>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2" w:id="2432"/>
          <w:p>
            <w:pPr>
              <w:spacing w:after="20"/>
              <w:ind w:left="20"/>
              <w:jc w:val="both"/>
            </w:pPr>
            <w:r>
              <w:rPr>
                <w:rFonts w:ascii="Times New Roman"/>
                <w:b w:val="false"/>
                <w:i w:val="false"/>
                <w:color w:val="000000"/>
                <w:sz w:val="20"/>
              </w:rPr>
              <w:t>
2,3</w:t>
            </w:r>
          </w:p>
          <w:bookmarkEnd w:id="2432"/>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Бруней-дәрілік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(шілде-тамыз). Малдың барлық түрлеріне арналған селективті жайылымдар.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2433"/>
          <w:p>
            <w:pPr>
              <w:spacing w:after="20"/>
              <w:ind w:left="20"/>
              <w:jc w:val="both"/>
            </w:pPr>
            <w:r>
              <w:rPr>
                <w:rFonts w:ascii="Times New Roman"/>
                <w:b w:val="false"/>
                <w:i w:val="false"/>
                <w:color w:val="000000"/>
                <w:sz w:val="20"/>
              </w:rPr>
              <w:t>
3,5</w:t>
            </w:r>
          </w:p>
          <w:bookmarkEnd w:id="2433"/>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бұқтырылған,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2434"/>
          <w:p>
            <w:pPr>
              <w:spacing w:after="20"/>
              <w:ind w:left="20"/>
              <w:jc w:val="both"/>
            </w:pPr>
            <w:r>
              <w:rPr>
                <w:rFonts w:ascii="Times New Roman"/>
                <w:b w:val="false"/>
                <w:i w:val="false"/>
                <w:color w:val="000000"/>
                <w:sz w:val="20"/>
              </w:rPr>
              <w:t>
2,3</w:t>
            </w:r>
          </w:p>
          <w:bookmarkEnd w:id="243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7" w:id="2435"/>
          <w:p>
            <w:pPr>
              <w:spacing w:after="20"/>
              <w:ind w:left="20"/>
              <w:jc w:val="both"/>
            </w:pPr>
            <w:r>
              <w:rPr>
                <w:rFonts w:ascii="Times New Roman"/>
                <w:b w:val="false"/>
                <w:i w:val="false"/>
                <w:color w:val="000000"/>
                <w:sz w:val="20"/>
              </w:rPr>
              <w:t>
51</w:t>
            </w:r>
          </w:p>
          <w:bookmarkEnd w:id="2435"/>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2436"/>
          <w:p>
            <w:pPr>
              <w:spacing w:after="20"/>
              <w:ind w:left="20"/>
              <w:jc w:val="both"/>
            </w:pPr>
            <w:r>
              <w:rPr>
                <w:rFonts w:ascii="Times New Roman"/>
                <w:b w:val="false"/>
                <w:i w:val="false"/>
                <w:color w:val="000000"/>
                <w:sz w:val="20"/>
              </w:rPr>
              <w:t>
4,8</w:t>
            </w:r>
          </w:p>
          <w:bookmarkEnd w:id="2436"/>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 w:id="2437"/>
          <w:p>
            <w:pPr>
              <w:spacing w:after="20"/>
              <w:ind w:left="20"/>
              <w:jc w:val="both"/>
            </w:pPr>
            <w:r>
              <w:rPr>
                <w:rFonts w:ascii="Times New Roman"/>
                <w:b w:val="false"/>
                <w:i w:val="false"/>
                <w:color w:val="000000"/>
                <w:sz w:val="20"/>
              </w:rPr>
              <w:t>
3,2</w:t>
            </w:r>
          </w:p>
          <w:bookmarkEnd w:id="2437"/>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тесілген,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 w:id="2438"/>
          <w:p>
            <w:pPr>
              <w:spacing w:after="20"/>
              <w:ind w:left="20"/>
              <w:jc w:val="both"/>
            </w:pPr>
            <w:r>
              <w:rPr>
                <w:rFonts w:ascii="Times New Roman"/>
                <w:b w:val="false"/>
                <w:i w:val="false"/>
                <w:color w:val="000000"/>
                <w:sz w:val="20"/>
              </w:rPr>
              <w:t>
4,5</w:t>
            </w:r>
          </w:p>
          <w:bookmarkEnd w:id="2438"/>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2439"/>
          <w:p>
            <w:pPr>
              <w:spacing w:after="20"/>
              <w:ind w:left="20"/>
              <w:jc w:val="both"/>
            </w:pPr>
            <w:r>
              <w:rPr>
                <w:rFonts w:ascii="Times New Roman"/>
                <w:b w:val="false"/>
                <w:i w:val="false"/>
                <w:color w:val="000000"/>
                <w:sz w:val="20"/>
              </w:rPr>
              <w:t>
1922</w:t>
            </w:r>
          </w:p>
          <w:bookmarkEnd w:id="2439"/>
          <w:p>
            <w:pPr>
              <w:spacing w:after="20"/>
              <w:ind w:left="20"/>
              <w:jc w:val="both"/>
            </w:pPr>
            <w:r>
              <w:rPr>
                <w:rFonts w:ascii="Times New Roman"/>
                <w:b w:val="false"/>
                <w:i w:val="false"/>
                <w:color w:val="000000"/>
                <w:sz w:val="20"/>
              </w:rPr>
              <w:t>
982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 w:id="2440"/>
          <w:p>
            <w:pPr>
              <w:spacing w:after="20"/>
              <w:ind w:left="20"/>
              <w:jc w:val="both"/>
            </w:pPr>
            <w:r>
              <w:rPr>
                <w:rFonts w:ascii="Times New Roman"/>
                <w:b w:val="false"/>
                <w:i w:val="false"/>
                <w:color w:val="000000"/>
                <w:sz w:val="20"/>
              </w:rPr>
              <w:t>
3,6</w:t>
            </w:r>
          </w:p>
          <w:bookmarkEnd w:id="2440"/>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2441"/>
          <w:p>
            <w:pPr>
              <w:spacing w:after="20"/>
              <w:ind w:left="20"/>
              <w:jc w:val="both"/>
            </w:pPr>
            <w:r>
              <w:rPr>
                <w:rFonts w:ascii="Times New Roman"/>
                <w:b w:val="false"/>
                <w:i w:val="false"/>
                <w:color w:val="000000"/>
                <w:sz w:val="20"/>
              </w:rPr>
              <w:t>
666</w:t>
            </w:r>
          </w:p>
          <w:bookmarkEnd w:id="2441"/>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орташа сынған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және жылқы жайылымдары.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 w:id="2442"/>
          <w:p>
            <w:pPr>
              <w:spacing w:after="20"/>
              <w:ind w:left="20"/>
              <w:jc w:val="both"/>
            </w:pPr>
            <w:r>
              <w:rPr>
                <w:rFonts w:ascii="Times New Roman"/>
                <w:b w:val="false"/>
                <w:i w:val="false"/>
                <w:color w:val="000000"/>
                <w:sz w:val="20"/>
              </w:rPr>
              <w:t>
3,6</w:t>
            </w:r>
          </w:p>
          <w:bookmarkEnd w:id="2442"/>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2443"/>
          <w:p>
            <w:pPr>
              <w:spacing w:after="20"/>
              <w:ind w:left="20"/>
              <w:jc w:val="both"/>
            </w:pPr>
            <w:r>
              <w:rPr>
                <w:rFonts w:ascii="Times New Roman"/>
                <w:b w:val="false"/>
                <w:i w:val="false"/>
                <w:color w:val="000000"/>
                <w:sz w:val="20"/>
              </w:rPr>
              <w:t>
4,2</w:t>
            </w:r>
          </w:p>
          <w:bookmarkEnd w:id="2443"/>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сынған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2444"/>
          <w:p>
            <w:pPr>
              <w:spacing w:after="20"/>
              <w:ind w:left="20"/>
              <w:jc w:val="both"/>
            </w:pPr>
            <w:r>
              <w:rPr>
                <w:rFonts w:ascii="Times New Roman"/>
                <w:b w:val="false"/>
                <w:i w:val="false"/>
                <w:color w:val="000000"/>
                <w:sz w:val="20"/>
              </w:rPr>
              <w:t>
4,9</w:t>
            </w:r>
          </w:p>
          <w:bookmarkEnd w:id="2444"/>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 w:id="2445"/>
          <w:p>
            <w:pPr>
              <w:spacing w:after="20"/>
              <w:ind w:left="20"/>
              <w:jc w:val="both"/>
            </w:pPr>
            <w:r>
              <w:rPr>
                <w:rFonts w:ascii="Times New Roman"/>
                <w:b w:val="false"/>
                <w:i w:val="false"/>
                <w:color w:val="000000"/>
                <w:sz w:val="20"/>
              </w:rPr>
              <w:t>
69</w:t>
            </w:r>
          </w:p>
          <w:bookmarkEnd w:id="2445"/>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 w:id="2446"/>
          <w:p>
            <w:pPr>
              <w:spacing w:after="20"/>
              <w:ind w:left="20"/>
              <w:jc w:val="both"/>
            </w:pPr>
            <w:r>
              <w:rPr>
                <w:rFonts w:ascii="Times New Roman"/>
                <w:b w:val="false"/>
                <w:i w:val="false"/>
                <w:color w:val="000000"/>
                <w:sz w:val="20"/>
              </w:rPr>
              <w:t>
5,8</w:t>
            </w:r>
          </w:p>
          <w:bookmarkEnd w:id="2446"/>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2447"/>
          <w:p>
            <w:pPr>
              <w:spacing w:after="20"/>
              <w:ind w:left="20"/>
              <w:jc w:val="both"/>
            </w:pPr>
            <w:r>
              <w:rPr>
                <w:rFonts w:ascii="Times New Roman"/>
                <w:b w:val="false"/>
                <w:i w:val="false"/>
                <w:color w:val="000000"/>
                <w:sz w:val="20"/>
              </w:rPr>
              <w:t>
3,6</w:t>
            </w:r>
          </w:p>
          <w:bookmarkEnd w:id="2447"/>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2" w:id="2448"/>
          <w:p>
            <w:pPr>
              <w:spacing w:after="20"/>
              <w:ind w:left="20"/>
              <w:jc w:val="both"/>
            </w:pPr>
            <w:r>
              <w:rPr>
                <w:rFonts w:ascii="Times New Roman"/>
                <w:b w:val="false"/>
                <w:i w:val="false"/>
                <w:color w:val="000000"/>
                <w:sz w:val="20"/>
              </w:rPr>
              <w:t>
4,9</w:t>
            </w:r>
          </w:p>
          <w:bookmarkEnd w:id="2448"/>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2449"/>
          <w:p>
            <w:pPr>
              <w:spacing w:after="20"/>
              <w:ind w:left="20"/>
              <w:jc w:val="both"/>
            </w:pPr>
            <w:r>
              <w:rPr>
                <w:rFonts w:ascii="Times New Roman"/>
                <w:b w:val="false"/>
                <w:i w:val="false"/>
                <w:color w:val="000000"/>
                <w:sz w:val="20"/>
              </w:rPr>
              <w:t>
1034</w:t>
            </w:r>
          </w:p>
          <w:bookmarkEnd w:id="2449"/>
          <w:p>
            <w:pPr>
              <w:spacing w:after="20"/>
              <w:ind w:left="20"/>
              <w:jc w:val="both"/>
            </w:pPr>
            <w:r>
              <w:rPr>
                <w:rFonts w:ascii="Times New Roman"/>
                <w:b w:val="false"/>
                <w:i w:val="false"/>
                <w:color w:val="000000"/>
                <w:sz w:val="20"/>
              </w:rPr>
              <w:t>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4" w:id="2450"/>
          <w:p>
            <w:pPr>
              <w:spacing w:after="20"/>
              <w:ind w:left="20"/>
              <w:jc w:val="both"/>
            </w:pPr>
            <w:r>
              <w:rPr>
                <w:rFonts w:ascii="Times New Roman"/>
                <w:b w:val="false"/>
                <w:i w:val="false"/>
                <w:color w:val="000000"/>
                <w:sz w:val="20"/>
              </w:rPr>
              <w:t>
4,5</w:t>
            </w:r>
          </w:p>
          <w:bookmarkEnd w:id="2450"/>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қопсытылған, қатты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2451"/>
          <w:p>
            <w:pPr>
              <w:spacing w:after="20"/>
              <w:ind w:left="20"/>
              <w:jc w:val="both"/>
            </w:pPr>
            <w:r>
              <w:rPr>
                <w:rFonts w:ascii="Times New Roman"/>
                <w:b w:val="false"/>
                <w:i w:val="false"/>
                <w:color w:val="000000"/>
                <w:sz w:val="20"/>
              </w:rPr>
              <w:t>
3,8</w:t>
            </w:r>
          </w:p>
          <w:bookmarkEnd w:id="2451"/>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2452"/>
          <w:p>
            <w:pPr>
              <w:spacing w:after="20"/>
              <w:ind w:left="20"/>
              <w:jc w:val="both"/>
            </w:pPr>
            <w:r>
              <w:rPr>
                <w:rFonts w:ascii="Times New Roman"/>
                <w:b w:val="false"/>
                <w:i w:val="false"/>
                <w:color w:val="000000"/>
                <w:sz w:val="20"/>
              </w:rPr>
              <w:t>
3,6</w:t>
            </w:r>
          </w:p>
          <w:bookmarkEnd w:id="2452"/>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орташа сынған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7" w:id="2453"/>
          <w:p>
            <w:pPr>
              <w:spacing w:after="20"/>
              <w:ind w:left="20"/>
              <w:jc w:val="both"/>
            </w:pPr>
            <w:r>
              <w:rPr>
                <w:rFonts w:ascii="Times New Roman"/>
                <w:b w:val="false"/>
                <w:i w:val="false"/>
                <w:color w:val="000000"/>
                <w:sz w:val="20"/>
              </w:rPr>
              <w:t>
4,2</w:t>
            </w:r>
          </w:p>
          <w:bookmarkEnd w:id="2453"/>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2454"/>
          <w:p>
            <w:pPr>
              <w:spacing w:after="20"/>
              <w:ind w:left="20"/>
              <w:jc w:val="both"/>
            </w:pPr>
            <w:r>
              <w:rPr>
                <w:rFonts w:ascii="Times New Roman"/>
                <w:b w:val="false"/>
                <w:i w:val="false"/>
                <w:color w:val="000000"/>
                <w:sz w:val="20"/>
              </w:rPr>
              <w:t>
815</w:t>
            </w:r>
          </w:p>
          <w:bookmarkEnd w:id="2454"/>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2455"/>
          <w:p>
            <w:pPr>
              <w:spacing w:after="20"/>
              <w:ind w:left="20"/>
              <w:jc w:val="both"/>
            </w:pPr>
            <w:r>
              <w:rPr>
                <w:rFonts w:ascii="Times New Roman"/>
                <w:b w:val="false"/>
                <w:i w:val="false"/>
                <w:color w:val="000000"/>
                <w:sz w:val="20"/>
              </w:rPr>
              <w:t>
6,0</w:t>
            </w:r>
          </w:p>
          <w:bookmarkEnd w:id="2455"/>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 w:id="2456"/>
          <w:p>
            <w:pPr>
              <w:spacing w:after="20"/>
              <w:ind w:left="20"/>
              <w:jc w:val="both"/>
            </w:pPr>
            <w:r>
              <w:rPr>
                <w:rFonts w:ascii="Times New Roman"/>
                <w:b w:val="false"/>
                <w:i w:val="false"/>
                <w:color w:val="000000"/>
                <w:sz w:val="20"/>
              </w:rPr>
              <w:t>
5,6</w:t>
            </w:r>
          </w:p>
          <w:bookmarkEnd w:id="2456"/>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1" w:id="2457"/>
          <w:p>
            <w:pPr>
              <w:spacing w:after="20"/>
              <w:ind w:left="20"/>
              <w:jc w:val="both"/>
            </w:pPr>
            <w:r>
              <w:rPr>
                <w:rFonts w:ascii="Times New Roman"/>
                <w:b w:val="false"/>
                <w:i w:val="false"/>
                <w:color w:val="000000"/>
                <w:sz w:val="20"/>
              </w:rPr>
              <w:t>
3,4</w:t>
            </w:r>
          </w:p>
          <w:bookmarkEnd w:id="2457"/>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тығыздалған, қатты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2" w:id="2458"/>
          <w:p>
            <w:pPr>
              <w:spacing w:after="20"/>
              <w:ind w:left="20"/>
              <w:jc w:val="both"/>
            </w:pPr>
            <w:r>
              <w:rPr>
                <w:rFonts w:ascii="Times New Roman"/>
                <w:b w:val="false"/>
                <w:i w:val="false"/>
                <w:color w:val="000000"/>
                <w:sz w:val="20"/>
              </w:rPr>
              <w:t>
4,8</w:t>
            </w:r>
          </w:p>
          <w:bookmarkEnd w:id="2458"/>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2459"/>
          <w:p>
            <w:pPr>
              <w:spacing w:after="20"/>
              <w:ind w:left="20"/>
              <w:jc w:val="both"/>
            </w:pPr>
            <w:r>
              <w:rPr>
                <w:rFonts w:ascii="Times New Roman"/>
                <w:b w:val="false"/>
                <w:i w:val="false"/>
                <w:color w:val="000000"/>
                <w:sz w:val="20"/>
              </w:rPr>
              <w:t>
1810</w:t>
            </w:r>
          </w:p>
          <w:bookmarkEnd w:id="2459"/>
          <w:p>
            <w:pPr>
              <w:spacing w:after="20"/>
              <w:ind w:left="20"/>
              <w:jc w:val="both"/>
            </w:pPr>
            <w:r>
              <w:rPr>
                <w:rFonts w:ascii="Times New Roman"/>
                <w:b w:val="false"/>
                <w:i w:val="false"/>
                <w:color w:val="000000"/>
                <w:sz w:val="20"/>
              </w:rPr>
              <w:t>
1018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4" w:id="2460"/>
          <w:p>
            <w:pPr>
              <w:spacing w:after="20"/>
              <w:ind w:left="20"/>
              <w:jc w:val="both"/>
            </w:pPr>
            <w:r>
              <w:rPr>
                <w:rFonts w:ascii="Times New Roman"/>
                <w:b w:val="false"/>
                <w:i w:val="false"/>
                <w:color w:val="000000"/>
                <w:sz w:val="20"/>
              </w:rPr>
              <w:t>
4,2</w:t>
            </w:r>
          </w:p>
          <w:bookmarkEnd w:id="2460"/>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тесілген,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селективті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5" w:id="2461"/>
          <w:p>
            <w:pPr>
              <w:spacing w:after="20"/>
              <w:ind w:left="20"/>
              <w:jc w:val="both"/>
            </w:pPr>
            <w:r>
              <w:rPr>
                <w:rFonts w:ascii="Times New Roman"/>
                <w:b w:val="false"/>
                <w:i w:val="false"/>
                <w:color w:val="000000"/>
                <w:sz w:val="20"/>
              </w:rPr>
              <w:t>
4,2</w:t>
            </w:r>
          </w:p>
          <w:bookmarkEnd w:id="2461"/>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6" w:id="2462"/>
          <w:p>
            <w:pPr>
              <w:spacing w:after="20"/>
              <w:ind w:left="20"/>
              <w:jc w:val="both"/>
            </w:pPr>
            <w:r>
              <w:rPr>
                <w:rFonts w:ascii="Times New Roman"/>
                <w:b w:val="false"/>
                <w:i w:val="false"/>
                <w:color w:val="000000"/>
                <w:sz w:val="20"/>
              </w:rPr>
              <w:t>
202</w:t>
            </w:r>
          </w:p>
          <w:bookmarkEnd w:id="2462"/>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2463"/>
          <w:p>
            <w:pPr>
              <w:spacing w:after="20"/>
              <w:ind w:left="20"/>
              <w:jc w:val="both"/>
            </w:pPr>
            <w:r>
              <w:rPr>
                <w:rFonts w:ascii="Times New Roman"/>
                <w:b w:val="false"/>
                <w:i w:val="false"/>
                <w:color w:val="000000"/>
                <w:sz w:val="20"/>
              </w:rPr>
              <w:t>
4,7</w:t>
            </w:r>
          </w:p>
          <w:bookmarkEnd w:id="2463"/>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селективті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2464"/>
          <w:p>
            <w:pPr>
              <w:spacing w:after="20"/>
              <w:ind w:left="20"/>
              <w:jc w:val="both"/>
            </w:pPr>
            <w:r>
              <w:rPr>
                <w:rFonts w:ascii="Times New Roman"/>
                <w:b w:val="false"/>
                <w:i w:val="false"/>
                <w:color w:val="000000"/>
                <w:sz w:val="20"/>
              </w:rPr>
              <w:t>
5,6</w:t>
            </w:r>
          </w:p>
          <w:bookmarkEnd w:id="2464"/>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9" w:id="2465"/>
          <w:p>
            <w:pPr>
              <w:spacing w:after="20"/>
              <w:ind w:left="20"/>
              <w:jc w:val="both"/>
            </w:pPr>
            <w:r>
              <w:rPr>
                <w:rFonts w:ascii="Times New Roman"/>
                <w:b w:val="false"/>
                <w:i w:val="false"/>
                <w:color w:val="000000"/>
                <w:sz w:val="20"/>
              </w:rPr>
              <w:t>
3,4</w:t>
            </w:r>
          </w:p>
          <w:bookmarkEnd w:id="2465"/>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тығыздалған, қатты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 w:id="2466"/>
          <w:p>
            <w:pPr>
              <w:spacing w:after="20"/>
              <w:ind w:left="20"/>
              <w:jc w:val="both"/>
            </w:pPr>
            <w:r>
              <w:rPr>
                <w:rFonts w:ascii="Times New Roman"/>
                <w:b w:val="false"/>
                <w:i w:val="false"/>
                <w:color w:val="000000"/>
                <w:sz w:val="20"/>
              </w:rPr>
              <w:t>
3,7</w:t>
            </w:r>
          </w:p>
          <w:bookmarkEnd w:id="2466"/>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2467"/>
          <w:p>
            <w:pPr>
              <w:spacing w:after="20"/>
              <w:ind w:left="20"/>
              <w:jc w:val="both"/>
            </w:pPr>
            <w:r>
              <w:rPr>
                <w:rFonts w:ascii="Times New Roman"/>
                <w:b w:val="false"/>
                <w:i w:val="false"/>
                <w:color w:val="000000"/>
                <w:sz w:val="20"/>
              </w:rPr>
              <w:t>
1029</w:t>
            </w:r>
          </w:p>
          <w:bookmarkEnd w:id="2467"/>
          <w:p>
            <w:pPr>
              <w:spacing w:after="20"/>
              <w:ind w:left="20"/>
              <w:jc w:val="both"/>
            </w:pPr>
            <w:r>
              <w:rPr>
                <w:rFonts w:ascii="Times New Roman"/>
                <w:b w:val="false"/>
                <w:i w:val="false"/>
                <w:color w:val="000000"/>
                <w:sz w:val="20"/>
              </w:rPr>
              <w:t>
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 w:id="2468"/>
          <w:p>
            <w:pPr>
              <w:spacing w:after="20"/>
              <w:ind w:left="20"/>
              <w:jc w:val="both"/>
            </w:pPr>
            <w:r>
              <w:rPr>
                <w:rFonts w:ascii="Times New Roman"/>
                <w:b w:val="false"/>
                <w:i w:val="false"/>
                <w:color w:val="000000"/>
                <w:sz w:val="20"/>
              </w:rPr>
              <w:t>
3,4</w:t>
            </w:r>
          </w:p>
          <w:bookmarkEnd w:id="2468"/>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селективті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 w:id="2469"/>
          <w:p>
            <w:pPr>
              <w:spacing w:after="20"/>
              <w:ind w:left="20"/>
              <w:jc w:val="both"/>
            </w:pPr>
            <w:r>
              <w:rPr>
                <w:rFonts w:ascii="Times New Roman"/>
                <w:b w:val="false"/>
                <w:i w:val="false"/>
                <w:color w:val="000000"/>
                <w:sz w:val="20"/>
              </w:rPr>
              <w:t>
5,6</w:t>
            </w:r>
          </w:p>
          <w:bookmarkEnd w:id="2469"/>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 w:id="2470"/>
          <w:p>
            <w:pPr>
              <w:spacing w:after="20"/>
              <w:ind w:left="20"/>
              <w:jc w:val="both"/>
            </w:pPr>
            <w:r>
              <w:rPr>
                <w:rFonts w:ascii="Times New Roman"/>
                <w:b w:val="false"/>
                <w:i w:val="false"/>
                <w:color w:val="000000"/>
                <w:sz w:val="20"/>
              </w:rPr>
              <w:t>
3,4</w:t>
            </w:r>
          </w:p>
          <w:bookmarkEnd w:id="2470"/>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2471"/>
          <w:p>
            <w:pPr>
              <w:spacing w:after="20"/>
              <w:ind w:left="20"/>
              <w:jc w:val="both"/>
            </w:pPr>
            <w:r>
              <w:rPr>
                <w:rFonts w:ascii="Times New Roman"/>
                <w:b w:val="false"/>
                <w:i w:val="false"/>
                <w:color w:val="000000"/>
                <w:sz w:val="20"/>
              </w:rPr>
              <w:t>
1095</w:t>
            </w:r>
          </w:p>
          <w:bookmarkEnd w:id="2471"/>
          <w:p>
            <w:pPr>
              <w:spacing w:after="20"/>
              <w:ind w:left="20"/>
              <w:jc w:val="both"/>
            </w:pPr>
            <w:r>
              <w:rPr>
                <w:rFonts w:ascii="Times New Roman"/>
                <w:b w:val="false"/>
                <w:i w:val="false"/>
                <w:color w:val="000000"/>
                <w:sz w:val="20"/>
              </w:rPr>
              <w:t>
644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 w:id="2472"/>
          <w:p>
            <w:pPr>
              <w:spacing w:after="20"/>
              <w:ind w:left="20"/>
              <w:jc w:val="both"/>
            </w:pPr>
            <w:r>
              <w:rPr>
                <w:rFonts w:ascii="Times New Roman"/>
                <w:b w:val="false"/>
                <w:i w:val="false"/>
                <w:color w:val="000000"/>
                <w:sz w:val="20"/>
              </w:rPr>
              <w:t>
3,4</w:t>
            </w:r>
          </w:p>
          <w:bookmarkEnd w:id="2472"/>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тығыздалған, қатты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селективті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 w:id="2473"/>
          <w:p>
            <w:pPr>
              <w:spacing w:after="20"/>
              <w:ind w:left="20"/>
              <w:jc w:val="both"/>
            </w:pPr>
            <w:r>
              <w:rPr>
                <w:rFonts w:ascii="Times New Roman"/>
                <w:b w:val="false"/>
                <w:i w:val="false"/>
                <w:color w:val="000000"/>
                <w:sz w:val="20"/>
              </w:rPr>
              <w:t>
5,6</w:t>
            </w:r>
          </w:p>
          <w:bookmarkEnd w:id="2473"/>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 w:id="2474"/>
          <w:p>
            <w:pPr>
              <w:spacing w:after="20"/>
              <w:ind w:left="20"/>
              <w:jc w:val="both"/>
            </w:pPr>
            <w:r>
              <w:rPr>
                <w:rFonts w:ascii="Times New Roman"/>
                <w:b w:val="false"/>
                <w:i w:val="false"/>
                <w:color w:val="000000"/>
                <w:sz w:val="20"/>
              </w:rPr>
              <w:t>
6,0</w:t>
            </w:r>
          </w:p>
          <w:bookmarkEnd w:id="2474"/>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2475"/>
          <w:p>
            <w:pPr>
              <w:spacing w:after="20"/>
              <w:ind w:left="20"/>
              <w:jc w:val="both"/>
            </w:pPr>
            <w:r>
              <w:rPr>
                <w:rFonts w:ascii="Times New Roman"/>
                <w:b w:val="false"/>
                <w:i w:val="false"/>
                <w:color w:val="000000"/>
                <w:sz w:val="20"/>
              </w:rPr>
              <w:t>
3,2</w:t>
            </w:r>
          </w:p>
          <w:bookmarkEnd w:id="2475"/>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 w:id="2476"/>
          <w:p>
            <w:pPr>
              <w:spacing w:after="20"/>
              <w:ind w:left="20"/>
              <w:jc w:val="both"/>
            </w:pPr>
            <w:r>
              <w:rPr>
                <w:rFonts w:ascii="Times New Roman"/>
                <w:b w:val="false"/>
                <w:i w:val="false"/>
                <w:color w:val="000000"/>
                <w:sz w:val="20"/>
              </w:rPr>
              <w:t>
944</w:t>
            </w:r>
          </w:p>
          <w:bookmarkEnd w:id="2476"/>
          <w:p>
            <w:pPr>
              <w:spacing w:after="20"/>
              <w:ind w:left="20"/>
              <w:jc w:val="both"/>
            </w:pPr>
            <w:r>
              <w:rPr>
                <w:rFonts w:ascii="Times New Roman"/>
                <w:b w:val="false"/>
                <w:i w:val="false"/>
                <w:color w:val="000000"/>
                <w:sz w:val="20"/>
              </w:rPr>
              <w:t>
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 w:id="2477"/>
          <w:p>
            <w:pPr>
              <w:spacing w:after="20"/>
              <w:ind w:left="20"/>
              <w:jc w:val="both"/>
            </w:pPr>
            <w:r>
              <w:rPr>
                <w:rFonts w:ascii="Times New Roman"/>
                <w:b w:val="false"/>
                <w:i w:val="false"/>
                <w:color w:val="000000"/>
                <w:sz w:val="20"/>
              </w:rPr>
              <w:t>
3,4</w:t>
            </w:r>
          </w:p>
          <w:bookmarkEnd w:id="2477"/>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селективті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2478"/>
          <w:p>
            <w:pPr>
              <w:spacing w:after="20"/>
              <w:ind w:left="20"/>
              <w:jc w:val="both"/>
            </w:pPr>
            <w:r>
              <w:rPr>
                <w:rFonts w:ascii="Times New Roman"/>
                <w:b w:val="false"/>
                <w:i w:val="false"/>
                <w:color w:val="000000"/>
                <w:sz w:val="20"/>
              </w:rPr>
              <w:t>
5,6</w:t>
            </w:r>
          </w:p>
          <w:bookmarkEnd w:id="2478"/>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2479"/>
          <w:p>
            <w:pPr>
              <w:spacing w:after="20"/>
              <w:ind w:left="20"/>
              <w:jc w:val="both"/>
            </w:pPr>
            <w:r>
              <w:rPr>
                <w:rFonts w:ascii="Times New Roman"/>
                <w:b w:val="false"/>
                <w:i w:val="false"/>
                <w:color w:val="000000"/>
                <w:sz w:val="20"/>
              </w:rPr>
              <w:t>
3,3</w:t>
            </w:r>
          </w:p>
          <w:bookmarkEnd w:id="2479"/>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2480"/>
          <w:p>
            <w:pPr>
              <w:spacing w:after="20"/>
              <w:ind w:left="20"/>
              <w:jc w:val="both"/>
            </w:pPr>
            <w:r>
              <w:rPr>
                <w:rFonts w:ascii="Times New Roman"/>
                <w:b w:val="false"/>
                <w:i w:val="false"/>
                <w:color w:val="000000"/>
                <w:sz w:val="20"/>
              </w:rPr>
              <w:t>
914</w:t>
            </w:r>
          </w:p>
          <w:bookmarkEnd w:id="2480"/>
          <w:p>
            <w:pPr>
              <w:spacing w:after="20"/>
              <w:ind w:left="20"/>
              <w:jc w:val="both"/>
            </w:pPr>
            <w:r>
              <w:rPr>
                <w:rFonts w:ascii="Times New Roman"/>
                <w:b w:val="false"/>
                <w:i w:val="false"/>
                <w:color w:val="000000"/>
                <w:sz w:val="20"/>
              </w:rPr>
              <w:t>
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5" w:id="2481"/>
          <w:p>
            <w:pPr>
              <w:spacing w:after="20"/>
              <w:ind w:left="20"/>
              <w:jc w:val="both"/>
            </w:pPr>
            <w:r>
              <w:rPr>
                <w:rFonts w:ascii="Times New Roman"/>
                <w:b w:val="false"/>
                <w:i w:val="false"/>
                <w:color w:val="000000"/>
                <w:sz w:val="20"/>
              </w:rPr>
              <w:t>
3,9</w:t>
            </w:r>
          </w:p>
          <w:bookmarkEnd w:id="2481"/>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селективті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 w:id="2482"/>
          <w:p>
            <w:pPr>
              <w:spacing w:after="20"/>
              <w:ind w:left="20"/>
              <w:jc w:val="both"/>
            </w:pPr>
            <w:r>
              <w:rPr>
                <w:rFonts w:ascii="Times New Roman"/>
                <w:b w:val="false"/>
                <w:i w:val="false"/>
                <w:color w:val="000000"/>
                <w:sz w:val="20"/>
              </w:rPr>
              <w:t>
3,6</w:t>
            </w:r>
          </w:p>
          <w:bookmarkEnd w:id="2482"/>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2483"/>
          <w:p>
            <w:pPr>
              <w:spacing w:after="20"/>
              <w:ind w:left="20"/>
              <w:jc w:val="both"/>
            </w:pPr>
            <w:r>
              <w:rPr>
                <w:rFonts w:ascii="Times New Roman"/>
                <w:b w:val="false"/>
                <w:i w:val="false"/>
                <w:color w:val="000000"/>
                <w:sz w:val="20"/>
              </w:rPr>
              <w:t>
3,6</w:t>
            </w:r>
          </w:p>
          <w:bookmarkEnd w:id="2483"/>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 w:id="2484"/>
          <w:p>
            <w:pPr>
              <w:spacing w:after="20"/>
              <w:ind w:left="20"/>
              <w:jc w:val="both"/>
            </w:pPr>
            <w:r>
              <w:rPr>
                <w:rFonts w:ascii="Times New Roman"/>
                <w:b w:val="false"/>
                <w:i w:val="false"/>
                <w:color w:val="000000"/>
                <w:sz w:val="20"/>
              </w:rPr>
              <w:t>
3,4</w:t>
            </w:r>
          </w:p>
          <w:bookmarkEnd w:id="2484"/>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9" w:id="2485"/>
          <w:p>
            <w:pPr>
              <w:spacing w:after="20"/>
              <w:ind w:left="20"/>
              <w:jc w:val="both"/>
            </w:pPr>
            <w:r>
              <w:rPr>
                <w:rFonts w:ascii="Times New Roman"/>
                <w:b w:val="false"/>
                <w:i w:val="false"/>
                <w:color w:val="000000"/>
                <w:sz w:val="20"/>
              </w:rPr>
              <w:t>
1340</w:t>
            </w:r>
          </w:p>
          <w:bookmarkEnd w:id="2485"/>
          <w:p>
            <w:pPr>
              <w:spacing w:after="20"/>
              <w:ind w:left="20"/>
              <w:jc w:val="both"/>
            </w:pPr>
            <w:r>
              <w:rPr>
                <w:rFonts w:ascii="Times New Roman"/>
                <w:b w:val="false"/>
                <w:i w:val="false"/>
                <w:color w:val="000000"/>
                <w:sz w:val="20"/>
              </w:rPr>
              <w:t>
827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 w:id="2486"/>
          <w:p>
            <w:pPr>
              <w:spacing w:after="20"/>
              <w:ind w:left="20"/>
              <w:jc w:val="both"/>
            </w:pPr>
            <w:r>
              <w:rPr>
                <w:rFonts w:ascii="Times New Roman"/>
                <w:b w:val="false"/>
                <w:i w:val="false"/>
                <w:color w:val="000000"/>
                <w:sz w:val="20"/>
              </w:rPr>
              <w:t>
3,1</w:t>
            </w:r>
          </w:p>
          <w:bookmarkEnd w:id="2486"/>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2487"/>
          <w:p>
            <w:pPr>
              <w:spacing w:after="20"/>
              <w:ind w:left="20"/>
              <w:jc w:val="both"/>
            </w:pPr>
            <w:r>
              <w:rPr>
                <w:rFonts w:ascii="Times New Roman"/>
                <w:b w:val="false"/>
                <w:i w:val="false"/>
                <w:color w:val="000000"/>
                <w:sz w:val="20"/>
              </w:rPr>
              <w:t>
341</w:t>
            </w:r>
          </w:p>
          <w:bookmarkEnd w:id="2487"/>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және жылқы жайылымдары.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 w:id="2488"/>
          <w:p>
            <w:pPr>
              <w:spacing w:after="20"/>
              <w:ind w:left="20"/>
              <w:jc w:val="both"/>
            </w:pPr>
            <w:r>
              <w:rPr>
                <w:rFonts w:ascii="Times New Roman"/>
                <w:b w:val="false"/>
                <w:i w:val="false"/>
                <w:color w:val="000000"/>
                <w:sz w:val="20"/>
              </w:rPr>
              <w:t>
4,4</w:t>
            </w:r>
          </w:p>
          <w:bookmarkEnd w:id="2488"/>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3" w:id="2489"/>
          <w:p>
            <w:pPr>
              <w:spacing w:after="20"/>
              <w:ind w:left="20"/>
              <w:jc w:val="both"/>
            </w:pPr>
            <w:r>
              <w:rPr>
                <w:rFonts w:ascii="Times New Roman"/>
                <w:b w:val="false"/>
                <w:i w:val="false"/>
                <w:color w:val="000000"/>
                <w:sz w:val="20"/>
              </w:rPr>
              <w:t>
6.6</w:t>
            </w:r>
          </w:p>
          <w:bookmarkEnd w:id="2489"/>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2490"/>
          <w:p>
            <w:pPr>
              <w:spacing w:after="20"/>
              <w:ind w:left="20"/>
              <w:jc w:val="both"/>
            </w:pPr>
            <w:r>
              <w:rPr>
                <w:rFonts w:ascii="Times New Roman"/>
                <w:b w:val="false"/>
                <w:i w:val="false"/>
                <w:color w:val="000000"/>
                <w:sz w:val="20"/>
              </w:rPr>
              <w:t>
3.2</w:t>
            </w:r>
          </w:p>
          <w:bookmarkEnd w:id="2490"/>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2491"/>
          <w:p>
            <w:pPr>
              <w:spacing w:after="20"/>
              <w:ind w:left="20"/>
              <w:jc w:val="both"/>
            </w:pPr>
            <w:r>
              <w:rPr>
                <w:rFonts w:ascii="Times New Roman"/>
                <w:b w:val="false"/>
                <w:i w:val="false"/>
                <w:color w:val="000000"/>
                <w:sz w:val="20"/>
              </w:rPr>
              <w:t>
5,2</w:t>
            </w:r>
          </w:p>
          <w:bookmarkEnd w:id="2491"/>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 w:id="2492"/>
          <w:p>
            <w:pPr>
              <w:spacing w:after="20"/>
              <w:ind w:left="20"/>
              <w:jc w:val="both"/>
            </w:pPr>
            <w:r>
              <w:rPr>
                <w:rFonts w:ascii="Times New Roman"/>
                <w:b w:val="false"/>
                <w:i w:val="false"/>
                <w:color w:val="000000"/>
                <w:sz w:val="20"/>
              </w:rPr>
              <w:t>
166</w:t>
            </w:r>
          </w:p>
          <w:bookmarkEnd w:id="2492"/>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7" w:id="2493"/>
          <w:p>
            <w:pPr>
              <w:spacing w:after="20"/>
              <w:ind w:left="20"/>
              <w:jc w:val="both"/>
            </w:pPr>
            <w:r>
              <w:rPr>
                <w:rFonts w:ascii="Times New Roman"/>
                <w:b w:val="false"/>
                <w:i w:val="false"/>
                <w:color w:val="000000"/>
                <w:sz w:val="20"/>
              </w:rPr>
              <w:t>
3,4</w:t>
            </w:r>
          </w:p>
          <w:bookmarkEnd w:id="2493"/>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2494"/>
          <w:p>
            <w:pPr>
              <w:spacing w:after="20"/>
              <w:ind w:left="20"/>
              <w:jc w:val="both"/>
            </w:pPr>
            <w:r>
              <w:rPr>
                <w:rFonts w:ascii="Times New Roman"/>
                <w:b w:val="false"/>
                <w:i w:val="false"/>
                <w:color w:val="000000"/>
                <w:sz w:val="20"/>
              </w:rPr>
              <w:t>
4,8</w:t>
            </w:r>
          </w:p>
          <w:bookmarkEnd w:id="2494"/>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2495"/>
          <w:p>
            <w:pPr>
              <w:spacing w:after="20"/>
              <w:ind w:left="20"/>
              <w:jc w:val="both"/>
            </w:pPr>
            <w:r>
              <w:rPr>
                <w:rFonts w:ascii="Times New Roman"/>
                <w:b w:val="false"/>
                <w:i w:val="false"/>
                <w:color w:val="000000"/>
                <w:sz w:val="20"/>
              </w:rPr>
              <w:t>
6,0</w:t>
            </w:r>
          </w:p>
          <w:bookmarkEnd w:id="2495"/>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2496"/>
          <w:p>
            <w:pPr>
              <w:spacing w:after="20"/>
              <w:ind w:left="20"/>
              <w:jc w:val="both"/>
            </w:pPr>
            <w:r>
              <w:rPr>
                <w:rFonts w:ascii="Times New Roman"/>
                <w:b w:val="false"/>
                <w:i w:val="false"/>
                <w:color w:val="000000"/>
                <w:sz w:val="20"/>
              </w:rPr>
              <w:t>
3,7</w:t>
            </w:r>
          </w:p>
          <w:bookmarkEnd w:id="2496"/>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 w:id="2497"/>
          <w:p>
            <w:pPr>
              <w:spacing w:after="20"/>
              <w:ind w:left="20"/>
              <w:jc w:val="both"/>
            </w:pPr>
            <w:r>
              <w:rPr>
                <w:rFonts w:ascii="Times New Roman"/>
                <w:b w:val="false"/>
                <w:i w:val="false"/>
                <w:color w:val="000000"/>
                <w:sz w:val="20"/>
              </w:rPr>
              <w:t>
2734</w:t>
            </w:r>
          </w:p>
          <w:bookmarkEnd w:id="2497"/>
          <w:p>
            <w:pPr>
              <w:spacing w:after="20"/>
              <w:ind w:left="20"/>
              <w:jc w:val="both"/>
            </w:pPr>
            <w:r>
              <w:rPr>
                <w:rFonts w:ascii="Times New Roman"/>
                <w:b w:val="false"/>
                <w:i w:val="false"/>
                <w:color w:val="000000"/>
                <w:sz w:val="20"/>
              </w:rPr>
              <w:t>
1774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2" w:id="2498"/>
          <w:p>
            <w:pPr>
              <w:spacing w:after="20"/>
              <w:ind w:left="20"/>
              <w:jc w:val="both"/>
            </w:pPr>
            <w:r>
              <w:rPr>
                <w:rFonts w:ascii="Times New Roman"/>
                <w:b w:val="false"/>
                <w:i w:val="false"/>
                <w:color w:val="000000"/>
                <w:sz w:val="20"/>
              </w:rPr>
              <w:t>
5,8</w:t>
            </w:r>
          </w:p>
          <w:bookmarkEnd w:id="2498"/>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2499"/>
          <w:p>
            <w:pPr>
              <w:spacing w:after="20"/>
              <w:ind w:left="20"/>
              <w:jc w:val="both"/>
            </w:pPr>
            <w:r>
              <w:rPr>
                <w:rFonts w:ascii="Times New Roman"/>
                <w:b w:val="false"/>
                <w:i w:val="false"/>
                <w:color w:val="000000"/>
                <w:sz w:val="20"/>
              </w:rPr>
              <w:t>
191</w:t>
            </w:r>
          </w:p>
          <w:bookmarkEnd w:id="2499"/>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жайылымдар.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4" w:id="2500"/>
          <w:p>
            <w:pPr>
              <w:spacing w:after="20"/>
              <w:ind w:left="20"/>
              <w:jc w:val="both"/>
            </w:pPr>
            <w:r>
              <w:rPr>
                <w:rFonts w:ascii="Times New Roman"/>
                <w:b w:val="false"/>
                <w:i w:val="false"/>
                <w:color w:val="000000"/>
                <w:sz w:val="20"/>
              </w:rPr>
              <w:t>
7,2</w:t>
            </w:r>
          </w:p>
          <w:bookmarkEnd w:id="2500"/>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5" w:id="2501"/>
          <w:p>
            <w:pPr>
              <w:spacing w:after="20"/>
              <w:ind w:left="20"/>
              <w:jc w:val="both"/>
            </w:pPr>
            <w:r>
              <w:rPr>
                <w:rFonts w:ascii="Times New Roman"/>
                <w:b w:val="false"/>
                <w:i w:val="false"/>
                <w:color w:val="000000"/>
                <w:sz w:val="20"/>
              </w:rPr>
              <w:t>
5,8</w:t>
            </w:r>
          </w:p>
          <w:bookmarkEnd w:id="2501"/>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6" w:id="2502"/>
          <w:p>
            <w:pPr>
              <w:spacing w:after="20"/>
              <w:ind w:left="20"/>
              <w:jc w:val="both"/>
            </w:pPr>
            <w:r>
              <w:rPr>
                <w:rFonts w:ascii="Times New Roman"/>
                <w:b w:val="false"/>
                <w:i w:val="false"/>
                <w:color w:val="000000"/>
                <w:sz w:val="20"/>
              </w:rPr>
              <w:t>
6,0</w:t>
            </w:r>
          </w:p>
          <w:bookmarkEnd w:id="2502"/>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7" w:id="2503"/>
          <w:p>
            <w:pPr>
              <w:spacing w:after="20"/>
              <w:ind w:left="20"/>
              <w:jc w:val="both"/>
            </w:pPr>
            <w:r>
              <w:rPr>
                <w:rFonts w:ascii="Times New Roman"/>
                <w:b w:val="false"/>
                <w:i w:val="false"/>
                <w:color w:val="000000"/>
                <w:sz w:val="20"/>
              </w:rPr>
              <w:t>
6,5</w:t>
            </w:r>
          </w:p>
          <w:bookmarkEnd w:id="2503"/>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8" w:id="2504"/>
          <w:p>
            <w:pPr>
              <w:spacing w:after="20"/>
              <w:ind w:left="20"/>
              <w:jc w:val="both"/>
            </w:pPr>
            <w:r>
              <w:rPr>
                <w:rFonts w:ascii="Times New Roman"/>
                <w:b w:val="false"/>
                <w:i w:val="false"/>
                <w:color w:val="000000"/>
                <w:sz w:val="20"/>
              </w:rPr>
              <w:t>
4063</w:t>
            </w:r>
          </w:p>
          <w:bookmarkEnd w:id="2504"/>
          <w:p>
            <w:pPr>
              <w:spacing w:after="20"/>
              <w:ind w:left="20"/>
              <w:jc w:val="both"/>
            </w:pPr>
            <w:r>
              <w:rPr>
                <w:rFonts w:ascii="Times New Roman"/>
                <w:b w:val="false"/>
                <w:i w:val="false"/>
                <w:color w:val="000000"/>
                <w:sz w:val="20"/>
              </w:rPr>
              <w:t>
2313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2505"/>
          <w:p>
            <w:pPr>
              <w:spacing w:after="20"/>
              <w:ind w:left="20"/>
              <w:jc w:val="both"/>
            </w:pPr>
            <w:r>
              <w:rPr>
                <w:rFonts w:ascii="Times New Roman"/>
                <w:b w:val="false"/>
                <w:i w:val="false"/>
                <w:color w:val="000000"/>
                <w:sz w:val="20"/>
              </w:rPr>
              <w:t>
5,3</w:t>
            </w:r>
          </w:p>
          <w:bookmarkEnd w:id="2505"/>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2506"/>
          <w:p>
            <w:pPr>
              <w:spacing w:after="20"/>
              <w:ind w:left="20"/>
              <w:jc w:val="both"/>
            </w:pPr>
            <w:r>
              <w:rPr>
                <w:rFonts w:ascii="Times New Roman"/>
                <w:b w:val="false"/>
                <w:i w:val="false"/>
                <w:color w:val="000000"/>
                <w:sz w:val="20"/>
              </w:rPr>
              <w:t>
3,4</w:t>
            </w:r>
          </w:p>
          <w:bookmarkEnd w:id="2506"/>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2507"/>
          <w:p>
            <w:pPr>
              <w:spacing w:after="20"/>
              <w:ind w:left="20"/>
              <w:jc w:val="both"/>
            </w:pPr>
            <w:r>
              <w:rPr>
                <w:rFonts w:ascii="Times New Roman"/>
                <w:b w:val="false"/>
                <w:i w:val="false"/>
                <w:color w:val="000000"/>
                <w:sz w:val="20"/>
              </w:rPr>
              <w:t>
4,5</w:t>
            </w:r>
          </w:p>
          <w:bookmarkEnd w:id="2507"/>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2508"/>
          <w:p>
            <w:pPr>
              <w:spacing w:after="20"/>
              <w:ind w:left="20"/>
              <w:jc w:val="both"/>
            </w:pPr>
            <w:r>
              <w:rPr>
                <w:rFonts w:ascii="Times New Roman"/>
                <w:b w:val="false"/>
                <w:i w:val="false"/>
                <w:color w:val="000000"/>
                <w:sz w:val="20"/>
              </w:rPr>
              <w:t>
1958</w:t>
            </w:r>
          </w:p>
          <w:bookmarkEnd w:id="2508"/>
          <w:p>
            <w:pPr>
              <w:spacing w:after="20"/>
              <w:ind w:left="20"/>
              <w:jc w:val="both"/>
            </w:pPr>
            <w:r>
              <w:rPr>
                <w:rFonts w:ascii="Times New Roman"/>
                <w:b w:val="false"/>
                <w:i w:val="false"/>
                <w:color w:val="000000"/>
                <w:sz w:val="20"/>
              </w:rPr>
              <w:t>
1131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 w:id="2509"/>
          <w:p>
            <w:pPr>
              <w:spacing w:after="20"/>
              <w:ind w:left="20"/>
              <w:jc w:val="both"/>
            </w:pPr>
            <w:r>
              <w:rPr>
                <w:rFonts w:ascii="Times New Roman"/>
                <w:b w:val="false"/>
                <w:i w:val="false"/>
                <w:color w:val="000000"/>
                <w:sz w:val="20"/>
              </w:rPr>
              <w:t>
8,0</w:t>
            </w:r>
          </w:p>
          <w:bookmarkEnd w:id="2509"/>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4" w:id="2510"/>
          <w:p>
            <w:pPr>
              <w:spacing w:after="20"/>
              <w:ind w:left="20"/>
              <w:jc w:val="both"/>
            </w:pPr>
            <w:r>
              <w:rPr>
                <w:rFonts w:ascii="Times New Roman"/>
                <w:b w:val="false"/>
                <w:i w:val="false"/>
                <w:color w:val="000000"/>
                <w:sz w:val="20"/>
              </w:rPr>
              <w:t>
312</w:t>
            </w:r>
          </w:p>
          <w:bookmarkEnd w:id="2510"/>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мыңжапырақ-дәрілік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(шілде-тамыз)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2511"/>
          <w:p>
            <w:pPr>
              <w:spacing w:after="20"/>
              <w:ind w:left="20"/>
              <w:jc w:val="both"/>
            </w:pPr>
            <w:r>
              <w:rPr>
                <w:rFonts w:ascii="Times New Roman"/>
                <w:b w:val="false"/>
                <w:i w:val="false"/>
                <w:color w:val="000000"/>
                <w:sz w:val="20"/>
              </w:rPr>
              <w:t>
3,6</w:t>
            </w:r>
          </w:p>
          <w:bookmarkEnd w:id="2511"/>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6" w:id="2512"/>
          <w:p>
            <w:pPr>
              <w:spacing w:after="20"/>
              <w:ind w:left="20"/>
              <w:jc w:val="both"/>
            </w:pPr>
            <w:r>
              <w:rPr>
                <w:rFonts w:ascii="Times New Roman"/>
                <w:b w:val="false"/>
                <w:i w:val="false"/>
                <w:color w:val="000000"/>
                <w:sz w:val="20"/>
              </w:rPr>
              <w:t>
3,9</w:t>
            </w:r>
          </w:p>
          <w:bookmarkEnd w:id="2512"/>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 w:id="2513"/>
          <w:p>
            <w:pPr>
              <w:spacing w:after="20"/>
              <w:ind w:left="20"/>
              <w:jc w:val="both"/>
            </w:pPr>
            <w:r>
              <w:rPr>
                <w:rFonts w:ascii="Times New Roman"/>
                <w:b w:val="false"/>
                <w:i w:val="false"/>
                <w:color w:val="000000"/>
                <w:sz w:val="20"/>
              </w:rPr>
              <w:t>
3,7</w:t>
            </w:r>
          </w:p>
          <w:bookmarkEnd w:id="2513"/>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2514"/>
          <w:p>
            <w:pPr>
              <w:spacing w:after="20"/>
              <w:ind w:left="20"/>
              <w:jc w:val="both"/>
            </w:pPr>
            <w:r>
              <w:rPr>
                <w:rFonts w:ascii="Times New Roman"/>
                <w:b w:val="false"/>
                <w:i w:val="false"/>
                <w:color w:val="000000"/>
                <w:sz w:val="20"/>
              </w:rPr>
              <w:t>
940</w:t>
            </w:r>
          </w:p>
          <w:bookmarkEnd w:id="2514"/>
          <w:p>
            <w:pPr>
              <w:spacing w:after="20"/>
              <w:ind w:left="20"/>
              <w:jc w:val="both"/>
            </w:pPr>
            <w:r>
              <w:rPr>
                <w:rFonts w:ascii="Times New Roman"/>
                <w:b w:val="false"/>
                <w:i w:val="false"/>
                <w:color w:val="000000"/>
                <w:sz w:val="20"/>
              </w:rPr>
              <w:t>
533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2515"/>
          <w:p>
            <w:pPr>
              <w:spacing w:after="20"/>
              <w:ind w:left="20"/>
              <w:jc w:val="both"/>
            </w:pPr>
            <w:r>
              <w:rPr>
                <w:rFonts w:ascii="Times New Roman"/>
                <w:b w:val="false"/>
                <w:i w:val="false"/>
                <w:color w:val="000000"/>
                <w:sz w:val="20"/>
              </w:rPr>
              <w:t>
5,4</w:t>
            </w:r>
          </w:p>
          <w:bookmarkEnd w:id="2515"/>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 w:id="2516"/>
          <w:p>
            <w:pPr>
              <w:spacing w:after="20"/>
              <w:ind w:left="20"/>
              <w:jc w:val="both"/>
            </w:pPr>
            <w:r>
              <w:rPr>
                <w:rFonts w:ascii="Times New Roman"/>
                <w:b w:val="false"/>
                <w:i w:val="false"/>
                <w:color w:val="000000"/>
                <w:sz w:val="20"/>
              </w:rPr>
              <w:t>
2,4</w:t>
            </w:r>
          </w:p>
          <w:bookmarkEnd w:id="2516"/>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 w:id="2517"/>
          <w:p>
            <w:pPr>
              <w:spacing w:after="20"/>
              <w:ind w:left="20"/>
              <w:jc w:val="both"/>
            </w:pPr>
            <w:r>
              <w:rPr>
                <w:rFonts w:ascii="Times New Roman"/>
                <w:b w:val="false"/>
                <w:i w:val="false"/>
                <w:color w:val="000000"/>
                <w:sz w:val="20"/>
              </w:rPr>
              <w:t>
2,8</w:t>
            </w:r>
          </w:p>
          <w:bookmarkEnd w:id="2517"/>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қорғалған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2518"/>
          <w:p>
            <w:pPr>
              <w:spacing w:after="20"/>
              <w:ind w:left="20"/>
              <w:jc w:val="both"/>
            </w:pPr>
            <w:r>
              <w:rPr>
                <w:rFonts w:ascii="Times New Roman"/>
                <w:b w:val="false"/>
                <w:i w:val="false"/>
                <w:color w:val="000000"/>
                <w:sz w:val="20"/>
              </w:rPr>
              <w:t>
4,0</w:t>
            </w:r>
          </w:p>
          <w:bookmarkEnd w:id="2518"/>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 w:id="2519"/>
          <w:p>
            <w:pPr>
              <w:spacing w:after="20"/>
              <w:ind w:left="20"/>
              <w:jc w:val="both"/>
            </w:pPr>
            <w:r>
              <w:rPr>
                <w:rFonts w:ascii="Times New Roman"/>
                <w:b w:val="false"/>
                <w:i w:val="false"/>
                <w:color w:val="000000"/>
                <w:sz w:val="20"/>
              </w:rPr>
              <w:t>
240</w:t>
            </w:r>
          </w:p>
          <w:bookmarkEnd w:id="2519"/>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4" w:id="2520"/>
          <w:p>
            <w:pPr>
              <w:spacing w:after="20"/>
              <w:ind w:left="20"/>
              <w:jc w:val="both"/>
            </w:pPr>
            <w:r>
              <w:rPr>
                <w:rFonts w:ascii="Times New Roman"/>
                <w:b w:val="false"/>
                <w:i w:val="false"/>
                <w:color w:val="000000"/>
                <w:sz w:val="20"/>
              </w:rPr>
              <w:t>
8,7</w:t>
            </w:r>
          </w:p>
          <w:bookmarkEnd w:id="2520"/>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5" w:id="2521"/>
          <w:p>
            <w:pPr>
              <w:spacing w:after="20"/>
              <w:ind w:left="20"/>
              <w:jc w:val="both"/>
            </w:pPr>
            <w:r>
              <w:rPr>
                <w:rFonts w:ascii="Times New Roman"/>
                <w:b w:val="false"/>
                <w:i w:val="false"/>
                <w:color w:val="000000"/>
                <w:sz w:val="20"/>
              </w:rPr>
              <w:t>
218</w:t>
            </w:r>
          </w:p>
          <w:bookmarkEnd w:id="2521"/>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брунец, кермек, мия тамыры, мыңжапырақ-дәрілік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(шілде-тамыз).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2522"/>
          <w:p>
            <w:pPr>
              <w:spacing w:after="20"/>
              <w:ind w:left="20"/>
              <w:jc w:val="both"/>
            </w:pPr>
            <w:r>
              <w:rPr>
                <w:rFonts w:ascii="Times New Roman"/>
                <w:b w:val="false"/>
                <w:i w:val="false"/>
                <w:color w:val="000000"/>
                <w:sz w:val="20"/>
              </w:rPr>
              <w:t>
5,6</w:t>
            </w:r>
          </w:p>
          <w:bookmarkEnd w:id="2522"/>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 орташа құлатылған, мыңжапырақ-дәрілік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жайылымдар.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2523"/>
          <w:p>
            <w:pPr>
              <w:spacing w:after="20"/>
              <w:ind w:left="20"/>
              <w:jc w:val="both"/>
            </w:pPr>
            <w:r>
              <w:rPr>
                <w:rFonts w:ascii="Times New Roman"/>
                <w:b w:val="false"/>
                <w:i w:val="false"/>
                <w:color w:val="000000"/>
                <w:sz w:val="20"/>
              </w:rPr>
              <w:t>
6,2</w:t>
            </w:r>
          </w:p>
          <w:bookmarkEnd w:id="2523"/>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8" w:id="2524"/>
          <w:p>
            <w:pPr>
              <w:spacing w:after="20"/>
              <w:ind w:left="20"/>
              <w:jc w:val="both"/>
            </w:pPr>
            <w:r>
              <w:rPr>
                <w:rFonts w:ascii="Times New Roman"/>
                <w:b w:val="false"/>
                <w:i w:val="false"/>
                <w:color w:val="000000"/>
                <w:sz w:val="20"/>
              </w:rPr>
              <w:t>
5,7</w:t>
            </w:r>
          </w:p>
          <w:bookmarkEnd w:id="2524"/>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9" w:id="2525"/>
          <w:p>
            <w:pPr>
              <w:spacing w:after="20"/>
              <w:ind w:left="20"/>
              <w:jc w:val="both"/>
            </w:pPr>
            <w:r>
              <w:rPr>
                <w:rFonts w:ascii="Times New Roman"/>
                <w:b w:val="false"/>
                <w:i w:val="false"/>
                <w:color w:val="000000"/>
                <w:sz w:val="20"/>
              </w:rPr>
              <w:t>
587</w:t>
            </w:r>
          </w:p>
          <w:bookmarkEnd w:id="2525"/>
          <w:p>
            <w:pPr>
              <w:spacing w:after="20"/>
              <w:ind w:left="20"/>
              <w:jc w:val="both"/>
            </w:pPr>
            <w:r>
              <w:rPr>
                <w:rFonts w:ascii="Times New Roman"/>
                <w:b w:val="false"/>
                <w:i w:val="false"/>
                <w:color w:val="000000"/>
                <w:sz w:val="20"/>
              </w:rPr>
              <w:t>
309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2526"/>
          <w:p>
            <w:pPr>
              <w:spacing w:after="20"/>
              <w:ind w:left="20"/>
              <w:jc w:val="both"/>
            </w:pPr>
            <w:r>
              <w:rPr>
                <w:rFonts w:ascii="Times New Roman"/>
                <w:b w:val="false"/>
                <w:i w:val="false"/>
                <w:color w:val="000000"/>
                <w:sz w:val="20"/>
              </w:rPr>
              <w:t>
5,4</w:t>
            </w:r>
          </w:p>
          <w:bookmarkEnd w:id="2526"/>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2527"/>
          <w:p>
            <w:pPr>
              <w:spacing w:after="20"/>
              <w:ind w:left="20"/>
              <w:jc w:val="both"/>
            </w:pPr>
            <w:r>
              <w:rPr>
                <w:rFonts w:ascii="Times New Roman"/>
                <w:b w:val="false"/>
                <w:i w:val="false"/>
                <w:color w:val="000000"/>
                <w:sz w:val="20"/>
              </w:rPr>
              <w:t>
2,4</w:t>
            </w:r>
          </w:p>
          <w:bookmarkEnd w:id="2527"/>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қопсытылған,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2" w:id="2528"/>
          <w:p>
            <w:pPr>
              <w:spacing w:after="20"/>
              <w:ind w:left="20"/>
              <w:jc w:val="both"/>
            </w:pPr>
            <w:r>
              <w:rPr>
                <w:rFonts w:ascii="Times New Roman"/>
                <w:b w:val="false"/>
                <w:i w:val="false"/>
                <w:color w:val="000000"/>
                <w:sz w:val="20"/>
              </w:rPr>
              <w:t>
2,8</w:t>
            </w:r>
          </w:p>
          <w:bookmarkEnd w:id="2528"/>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3" w:id="2529"/>
          <w:p>
            <w:pPr>
              <w:spacing w:after="20"/>
              <w:ind w:left="20"/>
              <w:jc w:val="both"/>
            </w:pPr>
            <w:r>
              <w:rPr>
                <w:rFonts w:ascii="Times New Roman"/>
                <w:b w:val="false"/>
                <w:i w:val="false"/>
                <w:color w:val="000000"/>
                <w:sz w:val="20"/>
              </w:rPr>
              <w:t>
4,0</w:t>
            </w:r>
          </w:p>
          <w:bookmarkEnd w:id="2529"/>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2530"/>
          <w:p>
            <w:pPr>
              <w:spacing w:after="20"/>
              <w:ind w:left="20"/>
              <w:jc w:val="both"/>
            </w:pPr>
            <w:r>
              <w:rPr>
                <w:rFonts w:ascii="Times New Roman"/>
                <w:b w:val="false"/>
                <w:i w:val="false"/>
                <w:color w:val="000000"/>
                <w:sz w:val="20"/>
              </w:rPr>
              <w:t>
1196</w:t>
            </w:r>
          </w:p>
          <w:bookmarkEnd w:id="2530"/>
          <w:p>
            <w:pPr>
              <w:spacing w:after="20"/>
              <w:ind w:left="20"/>
              <w:jc w:val="both"/>
            </w:pPr>
            <w:r>
              <w:rPr>
                <w:rFonts w:ascii="Times New Roman"/>
                <w:b w:val="false"/>
                <w:i w:val="false"/>
                <w:color w:val="000000"/>
                <w:sz w:val="20"/>
              </w:rPr>
              <w:t>
628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2531"/>
          <w:p>
            <w:pPr>
              <w:spacing w:after="20"/>
              <w:ind w:left="20"/>
              <w:jc w:val="both"/>
            </w:pPr>
            <w:r>
              <w:rPr>
                <w:rFonts w:ascii="Times New Roman"/>
                <w:b w:val="false"/>
                <w:i w:val="false"/>
                <w:color w:val="000000"/>
                <w:sz w:val="20"/>
              </w:rPr>
              <w:t>
7,2</w:t>
            </w:r>
          </w:p>
          <w:bookmarkEnd w:id="2531"/>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6" w:id="2532"/>
          <w:p>
            <w:pPr>
              <w:spacing w:after="20"/>
              <w:ind w:left="20"/>
              <w:jc w:val="both"/>
            </w:pPr>
            <w:r>
              <w:rPr>
                <w:rFonts w:ascii="Times New Roman"/>
                <w:b w:val="false"/>
                <w:i w:val="false"/>
                <w:color w:val="000000"/>
                <w:sz w:val="20"/>
              </w:rPr>
              <w:t>
5,8</w:t>
            </w:r>
          </w:p>
          <w:bookmarkEnd w:id="2532"/>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7" w:id="2533"/>
          <w:p>
            <w:pPr>
              <w:spacing w:after="20"/>
              <w:ind w:left="20"/>
              <w:jc w:val="both"/>
            </w:pPr>
            <w:r>
              <w:rPr>
                <w:rFonts w:ascii="Times New Roman"/>
                <w:b w:val="false"/>
                <w:i w:val="false"/>
                <w:color w:val="000000"/>
                <w:sz w:val="20"/>
              </w:rPr>
              <w:t>
6,0</w:t>
            </w:r>
          </w:p>
          <w:bookmarkEnd w:id="2533"/>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2534"/>
          <w:p>
            <w:pPr>
              <w:spacing w:after="20"/>
              <w:ind w:left="20"/>
              <w:jc w:val="both"/>
            </w:pPr>
            <w:r>
              <w:rPr>
                <w:rFonts w:ascii="Times New Roman"/>
                <w:b w:val="false"/>
                <w:i w:val="false"/>
                <w:color w:val="000000"/>
                <w:sz w:val="20"/>
              </w:rPr>
              <w:t>
6,5</w:t>
            </w:r>
          </w:p>
          <w:bookmarkEnd w:id="2534"/>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 w:id="2535"/>
          <w:p>
            <w:pPr>
              <w:spacing w:after="20"/>
              <w:ind w:left="20"/>
              <w:jc w:val="both"/>
            </w:pPr>
            <w:r>
              <w:rPr>
                <w:rFonts w:ascii="Times New Roman"/>
                <w:b w:val="false"/>
                <w:i w:val="false"/>
                <w:color w:val="000000"/>
                <w:sz w:val="20"/>
              </w:rPr>
              <w:t>
1021</w:t>
            </w:r>
          </w:p>
          <w:bookmarkEnd w:id="2535"/>
          <w:p>
            <w:pPr>
              <w:spacing w:after="20"/>
              <w:ind w:left="20"/>
              <w:jc w:val="both"/>
            </w:pPr>
            <w:r>
              <w:rPr>
                <w:rFonts w:ascii="Times New Roman"/>
                <w:b w:val="false"/>
                <w:i w:val="false"/>
                <w:color w:val="000000"/>
                <w:sz w:val="20"/>
              </w:rPr>
              <w:t>
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0" w:id="2536"/>
          <w:p>
            <w:pPr>
              <w:spacing w:after="20"/>
              <w:ind w:left="20"/>
              <w:jc w:val="both"/>
            </w:pPr>
            <w:r>
              <w:rPr>
                <w:rFonts w:ascii="Times New Roman"/>
                <w:b w:val="false"/>
                <w:i w:val="false"/>
                <w:color w:val="000000"/>
                <w:sz w:val="20"/>
              </w:rPr>
              <w:t>
5,6</w:t>
            </w:r>
          </w:p>
          <w:bookmarkEnd w:id="2536"/>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құлатылған, мыңжапырақ-дәрілік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жайылымдар.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1" w:id="2537"/>
          <w:p>
            <w:pPr>
              <w:spacing w:after="20"/>
              <w:ind w:left="20"/>
              <w:jc w:val="both"/>
            </w:pPr>
            <w:r>
              <w:rPr>
                <w:rFonts w:ascii="Times New Roman"/>
                <w:b w:val="false"/>
                <w:i w:val="false"/>
                <w:color w:val="000000"/>
                <w:sz w:val="20"/>
              </w:rPr>
              <w:t>
6,2</w:t>
            </w:r>
          </w:p>
          <w:bookmarkEnd w:id="2537"/>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 w:id="2538"/>
          <w:p>
            <w:pPr>
              <w:spacing w:after="20"/>
              <w:ind w:left="20"/>
              <w:jc w:val="both"/>
            </w:pPr>
            <w:r>
              <w:rPr>
                <w:rFonts w:ascii="Times New Roman"/>
                <w:b w:val="false"/>
                <w:i w:val="false"/>
                <w:color w:val="000000"/>
                <w:sz w:val="20"/>
              </w:rPr>
              <w:t>
5,7</w:t>
            </w:r>
          </w:p>
          <w:bookmarkEnd w:id="2538"/>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2539"/>
          <w:p>
            <w:pPr>
              <w:spacing w:after="20"/>
              <w:ind w:left="20"/>
              <w:jc w:val="both"/>
            </w:pPr>
            <w:r>
              <w:rPr>
                <w:rFonts w:ascii="Times New Roman"/>
                <w:b w:val="false"/>
                <w:i w:val="false"/>
                <w:color w:val="000000"/>
                <w:sz w:val="20"/>
              </w:rPr>
              <w:t>
3437</w:t>
            </w:r>
          </w:p>
          <w:bookmarkEnd w:id="2539"/>
          <w:p>
            <w:pPr>
              <w:spacing w:after="20"/>
              <w:ind w:left="20"/>
              <w:jc w:val="both"/>
            </w:pPr>
            <w:r>
              <w:rPr>
                <w:rFonts w:ascii="Times New Roman"/>
                <w:b w:val="false"/>
                <w:i w:val="false"/>
                <w:color w:val="000000"/>
                <w:sz w:val="20"/>
              </w:rPr>
              <w:t>
1809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4" w:id="2540"/>
          <w:p>
            <w:pPr>
              <w:spacing w:after="20"/>
              <w:ind w:left="20"/>
              <w:jc w:val="both"/>
            </w:pPr>
            <w:r>
              <w:rPr>
                <w:rFonts w:ascii="Times New Roman"/>
                <w:b w:val="false"/>
                <w:i w:val="false"/>
                <w:color w:val="000000"/>
                <w:sz w:val="20"/>
              </w:rPr>
              <w:t>
5,1</w:t>
            </w:r>
          </w:p>
          <w:bookmarkEnd w:id="2540"/>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Таңдамалы шабындықтар (шілде-тамыз).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 w:id="2541"/>
          <w:p>
            <w:pPr>
              <w:spacing w:after="20"/>
              <w:ind w:left="20"/>
              <w:jc w:val="both"/>
            </w:pPr>
            <w:r>
              <w:rPr>
                <w:rFonts w:ascii="Times New Roman"/>
                <w:b w:val="false"/>
                <w:i w:val="false"/>
                <w:color w:val="000000"/>
                <w:sz w:val="20"/>
              </w:rPr>
              <w:t>
2,8</w:t>
            </w:r>
          </w:p>
          <w:bookmarkEnd w:id="2541"/>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 w:id="2542"/>
          <w:p>
            <w:pPr>
              <w:spacing w:after="20"/>
              <w:ind w:left="20"/>
              <w:jc w:val="both"/>
            </w:pPr>
            <w:r>
              <w:rPr>
                <w:rFonts w:ascii="Times New Roman"/>
                <w:b w:val="false"/>
                <w:i w:val="false"/>
                <w:color w:val="000000"/>
                <w:sz w:val="20"/>
              </w:rPr>
              <w:t>
3,6</w:t>
            </w:r>
          </w:p>
          <w:bookmarkEnd w:id="2542"/>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2543"/>
          <w:p>
            <w:pPr>
              <w:spacing w:after="20"/>
              <w:ind w:left="20"/>
              <w:jc w:val="both"/>
            </w:pPr>
            <w:r>
              <w:rPr>
                <w:rFonts w:ascii="Times New Roman"/>
                <w:b w:val="false"/>
                <w:i w:val="false"/>
                <w:color w:val="000000"/>
                <w:sz w:val="20"/>
              </w:rPr>
              <w:t>
14,0</w:t>
            </w:r>
          </w:p>
          <w:bookmarkEnd w:id="2543"/>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мия, цикорий, қымыздық-дәрілік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8" w:id="2544"/>
          <w:p>
            <w:pPr>
              <w:spacing w:after="20"/>
              <w:ind w:left="20"/>
              <w:jc w:val="both"/>
            </w:pPr>
            <w:r>
              <w:rPr>
                <w:rFonts w:ascii="Times New Roman"/>
                <w:b w:val="false"/>
                <w:i w:val="false"/>
                <w:color w:val="000000"/>
                <w:sz w:val="20"/>
              </w:rPr>
              <w:t>
3,6</w:t>
            </w:r>
          </w:p>
          <w:bookmarkEnd w:id="2544"/>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2545"/>
          <w:p>
            <w:pPr>
              <w:spacing w:after="20"/>
              <w:ind w:left="20"/>
              <w:jc w:val="both"/>
            </w:pPr>
            <w:r>
              <w:rPr>
                <w:rFonts w:ascii="Times New Roman"/>
                <w:b w:val="false"/>
                <w:i w:val="false"/>
                <w:color w:val="000000"/>
                <w:sz w:val="20"/>
              </w:rPr>
              <w:t>
713</w:t>
            </w:r>
          </w:p>
          <w:bookmarkEnd w:id="2545"/>
          <w:p>
            <w:pPr>
              <w:spacing w:after="20"/>
              <w:ind w:left="20"/>
              <w:jc w:val="both"/>
            </w:pPr>
            <w:r>
              <w:rPr>
                <w:rFonts w:ascii="Times New Roman"/>
                <w:b w:val="false"/>
                <w:i w:val="false"/>
                <w:color w:val="000000"/>
                <w:sz w:val="20"/>
              </w:rPr>
              <w:t>
</w:t>
            </w:r>
            <w:r>
              <w:rPr>
                <w:rFonts w:ascii="Times New Roman"/>
                <w:b w:val="false"/>
                <w:i w:val="false"/>
                <w:color w:val="000000"/>
                <w:sz w:val="20"/>
              </w:rPr>
              <w:t>396</w:t>
            </w:r>
          </w:p>
          <w:p>
            <w:pPr>
              <w:spacing w:after="20"/>
              <w:ind w:left="20"/>
              <w:jc w:val="both"/>
            </w:pPr>
            <w:r>
              <w:rPr>
                <w:rFonts w:ascii="Times New Roman"/>
                <w:b w:val="false"/>
                <w:i w:val="false"/>
                <w:color w:val="000000"/>
                <w:sz w:val="20"/>
              </w:rPr>
              <w:t>
</w:t>
            </w:r>
            <w:r>
              <w:rPr>
                <w:rFonts w:ascii="Times New Roman"/>
                <w:b w:val="false"/>
                <w:i w:val="false"/>
                <w:color w:val="000000"/>
                <w:sz w:val="20"/>
              </w:rPr>
              <w:t>308</w:t>
            </w:r>
          </w:p>
          <w:p>
            <w:pPr>
              <w:spacing w:after="20"/>
              <w:ind w:left="20"/>
              <w:jc w:val="both"/>
            </w:pPr>
            <w:r>
              <w:rPr>
                <w:rFonts w:ascii="Times New Roman"/>
                <w:b w:val="false"/>
                <w:i w:val="false"/>
                <w:color w:val="000000"/>
                <w:sz w:val="20"/>
              </w:rPr>
              <w:t>
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4" w:id="2546"/>
          <w:p>
            <w:pPr>
              <w:spacing w:after="20"/>
              <w:ind w:left="20"/>
              <w:jc w:val="both"/>
            </w:pPr>
            <w:r>
              <w:rPr>
                <w:rFonts w:ascii="Times New Roman"/>
                <w:b w:val="false"/>
                <w:i w:val="false"/>
                <w:color w:val="000000"/>
                <w:sz w:val="20"/>
              </w:rPr>
              <w:t>
8,7</w:t>
            </w:r>
          </w:p>
          <w:bookmarkEnd w:id="2546"/>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5" w:id="2547"/>
          <w:p>
            <w:pPr>
              <w:spacing w:after="20"/>
              <w:ind w:left="20"/>
              <w:jc w:val="both"/>
            </w:pPr>
            <w:r>
              <w:rPr>
                <w:rFonts w:ascii="Times New Roman"/>
                <w:b w:val="false"/>
                <w:i w:val="false"/>
                <w:color w:val="000000"/>
                <w:sz w:val="20"/>
              </w:rPr>
              <w:t>
609</w:t>
            </w:r>
          </w:p>
          <w:bookmarkEnd w:id="2547"/>
          <w:p>
            <w:pPr>
              <w:spacing w:after="20"/>
              <w:ind w:left="20"/>
              <w:jc w:val="both"/>
            </w:pPr>
            <w:r>
              <w:rPr>
                <w:rFonts w:ascii="Times New Roman"/>
                <w:b w:val="false"/>
                <w:i w:val="false"/>
                <w:color w:val="000000"/>
                <w:sz w:val="20"/>
              </w:rPr>
              <w:t>
329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брунец, кермек, мия тамыры, мыңжапырақ-дәрілік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(шілде-тамыз).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6" w:id="2548"/>
          <w:p>
            <w:pPr>
              <w:spacing w:after="20"/>
              <w:ind w:left="20"/>
              <w:jc w:val="both"/>
            </w:pPr>
            <w:r>
              <w:rPr>
                <w:rFonts w:ascii="Times New Roman"/>
                <w:b w:val="false"/>
                <w:i w:val="false"/>
                <w:color w:val="000000"/>
                <w:sz w:val="20"/>
              </w:rPr>
              <w:t>
5,5</w:t>
            </w:r>
          </w:p>
          <w:bookmarkEnd w:id="2548"/>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Таңдамалы шабындықтар (шілде-тамыз).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7" w:id="2549"/>
          <w:p>
            <w:pPr>
              <w:spacing w:after="20"/>
              <w:ind w:left="20"/>
              <w:jc w:val="both"/>
            </w:pPr>
            <w:r>
              <w:rPr>
                <w:rFonts w:ascii="Times New Roman"/>
                <w:b w:val="false"/>
                <w:i w:val="false"/>
                <w:color w:val="000000"/>
                <w:sz w:val="20"/>
              </w:rPr>
              <w:t>
3,6</w:t>
            </w:r>
          </w:p>
          <w:bookmarkEnd w:id="2549"/>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8" w:id="2550"/>
          <w:p>
            <w:pPr>
              <w:spacing w:after="20"/>
              <w:ind w:left="20"/>
              <w:jc w:val="both"/>
            </w:pPr>
            <w:r>
              <w:rPr>
                <w:rFonts w:ascii="Times New Roman"/>
                <w:b w:val="false"/>
                <w:i w:val="false"/>
                <w:color w:val="000000"/>
                <w:sz w:val="20"/>
              </w:rPr>
              <w:t>
5,1</w:t>
            </w:r>
          </w:p>
          <w:bookmarkEnd w:id="2550"/>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9" w:id="2551"/>
          <w:p>
            <w:pPr>
              <w:spacing w:after="20"/>
              <w:ind w:left="20"/>
              <w:jc w:val="both"/>
            </w:pPr>
            <w:r>
              <w:rPr>
                <w:rFonts w:ascii="Times New Roman"/>
                <w:b w:val="false"/>
                <w:i w:val="false"/>
                <w:color w:val="000000"/>
                <w:sz w:val="20"/>
              </w:rPr>
              <w:t>
14,0</w:t>
            </w:r>
          </w:p>
          <w:bookmarkEnd w:id="2551"/>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мия, цикорий, қымыздық-дәрілік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0" w:id="2552"/>
          <w:p>
            <w:pPr>
              <w:spacing w:after="20"/>
              <w:ind w:left="20"/>
              <w:jc w:val="both"/>
            </w:pPr>
            <w:r>
              <w:rPr>
                <w:rFonts w:ascii="Times New Roman"/>
                <w:b w:val="false"/>
                <w:i w:val="false"/>
                <w:color w:val="000000"/>
                <w:sz w:val="20"/>
              </w:rPr>
              <w:t>
4,3</w:t>
            </w:r>
          </w:p>
          <w:bookmarkEnd w:id="2552"/>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 w:id="2553"/>
          <w:p>
            <w:pPr>
              <w:spacing w:after="20"/>
              <w:ind w:left="20"/>
              <w:jc w:val="both"/>
            </w:pPr>
            <w:r>
              <w:rPr>
                <w:rFonts w:ascii="Times New Roman"/>
                <w:b w:val="false"/>
                <w:i w:val="false"/>
                <w:color w:val="000000"/>
                <w:sz w:val="20"/>
              </w:rPr>
              <w:t>
1174</w:t>
            </w:r>
          </w:p>
          <w:bookmarkEnd w:id="2553"/>
          <w:p>
            <w:pPr>
              <w:spacing w:after="20"/>
              <w:ind w:left="20"/>
              <w:jc w:val="both"/>
            </w:pPr>
            <w:r>
              <w:rPr>
                <w:rFonts w:ascii="Times New Roman"/>
                <w:b w:val="false"/>
                <w:i w:val="false"/>
                <w:color w:val="000000"/>
                <w:sz w:val="20"/>
              </w:rPr>
              <w:t>
</w:t>
            </w:r>
            <w:r>
              <w:rPr>
                <w:rFonts w:ascii="Times New Roman"/>
                <w:b w:val="false"/>
                <w:i w:val="false"/>
                <w:color w:val="000000"/>
                <w:sz w:val="20"/>
              </w:rPr>
              <w:t>630</w:t>
            </w:r>
          </w:p>
          <w:p>
            <w:pPr>
              <w:spacing w:after="20"/>
              <w:ind w:left="20"/>
              <w:jc w:val="both"/>
            </w:pPr>
            <w:r>
              <w:rPr>
                <w:rFonts w:ascii="Times New Roman"/>
                <w:b w:val="false"/>
                <w:i w:val="false"/>
                <w:color w:val="000000"/>
                <w:sz w:val="20"/>
              </w:rPr>
              <w:t>
</w:t>
            </w:r>
            <w:r>
              <w:rPr>
                <w:rFonts w:ascii="Times New Roman"/>
                <w:b w:val="false"/>
                <w:i w:val="false"/>
                <w:color w:val="000000"/>
                <w:sz w:val="20"/>
              </w:rPr>
              <w:t>420</w:t>
            </w:r>
          </w:p>
          <w:p>
            <w:pPr>
              <w:spacing w:after="20"/>
              <w:ind w:left="20"/>
              <w:jc w:val="both"/>
            </w:pPr>
            <w:r>
              <w:rPr>
                <w:rFonts w:ascii="Times New Roman"/>
                <w:b w:val="false"/>
                <w:i w:val="false"/>
                <w:color w:val="000000"/>
                <w:sz w:val="20"/>
              </w:rPr>
              <w:t>
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6" w:id="2554"/>
          <w:p>
            <w:pPr>
              <w:spacing w:after="20"/>
              <w:ind w:left="20"/>
              <w:jc w:val="both"/>
            </w:pPr>
            <w:r>
              <w:rPr>
                <w:rFonts w:ascii="Times New Roman"/>
                <w:b w:val="false"/>
                <w:i w:val="false"/>
                <w:color w:val="000000"/>
                <w:sz w:val="20"/>
              </w:rPr>
              <w:t>
8,0</w:t>
            </w:r>
          </w:p>
          <w:bookmarkEnd w:id="2554"/>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 w:id="2555"/>
          <w:p>
            <w:pPr>
              <w:spacing w:after="20"/>
              <w:ind w:left="20"/>
              <w:jc w:val="both"/>
            </w:pPr>
            <w:r>
              <w:rPr>
                <w:rFonts w:ascii="Times New Roman"/>
                <w:b w:val="false"/>
                <w:i w:val="false"/>
                <w:color w:val="000000"/>
                <w:sz w:val="20"/>
              </w:rPr>
              <w:t>
520</w:t>
            </w:r>
          </w:p>
          <w:bookmarkEnd w:id="2555"/>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мия,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(шілде-тамыз).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8" w:id="2556"/>
          <w:p>
            <w:pPr>
              <w:spacing w:after="20"/>
              <w:ind w:left="20"/>
              <w:jc w:val="both"/>
            </w:pPr>
            <w:r>
              <w:rPr>
                <w:rFonts w:ascii="Times New Roman"/>
                <w:b w:val="false"/>
                <w:i w:val="false"/>
                <w:color w:val="000000"/>
                <w:sz w:val="20"/>
              </w:rPr>
              <w:t>
5,1</w:t>
            </w:r>
          </w:p>
          <w:bookmarkEnd w:id="2556"/>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Таңдамалы шабындықтар (шілде-тамыз). Мал жаюды ұйымдастырыңыз. Таңдамалы шабындықтар (шілде-тамыз).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9" w:id="2557"/>
          <w:p>
            <w:pPr>
              <w:spacing w:after="20"/>
              <w:ind w:left="20"/>
              <w:jc w:val="both"/>
            </w:pPr>
            <w:r>
              <w:rPr>
                <w:rFonts w:ascii="Times New Roman"/>
                <w:b w:val="false"/>
                <w:i w:val="false"/>
                <w:color w:val="000000"/>
                <w:sz w:val="20"/>
              </w:rPr>
              <w:t>
5,4</w:t>
            </w:r>
          </w:p>
          <w:bookmarkEnd w:id="2557"/>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 w:id="2558"/>
          <w:p>
            <w:pPr>
              <w:spacing w:after="20"/>
              <w:ind w:left="20"/>
              <w:jc w:val="both"/>
            </w:pPr>
            <w:r>
              <w:rPr>
                <w:rFonts w:ascii="Times New Roman"/>
                <w:b w:val="false"/>
                <w:i w:val="false"/>
                <w:color w:val="000000"/>
                <w:sz w:val="20"/>
              </w:rPr>
              <w:t>
3,2</w:t>
            </w:r>
          </w:p>
          <w:bookmarkEnd w:id="2558"/>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1" w:id="2559"/>
          <w:p>
            <w:pPr>
              <w:spacing w:after="20"/>
              <w:ind w:left="20"/>
              <w:jc w:val="both"/>
            </w:pPr>
            <w:r>
              <w:rPr>
                <w:rFonts w:ascii="Times New Roman"/>
                <w:b w:val="false"/>
                <w:i w:val="false"/>
                <w:color w:val="000000"/>
                <w:sz w:val="20"/>
              </w:rPr>
              <w:t>
8,7</w:t>
            </w:r>
          </w:p>
          <w:bookmarkEnd w:id="2559"/>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брунец, кермек, мия тамыры, мыңжапырақ-дәрілік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2" w:id="2560"/>
          <w:p>
            <w:pPr>
              <w:spacing w:after="20"/>
              <w:ind w:left="20"/>
              <w:jc w:val="both"/>
            </w:pPr>
            <w:r>
              <w:rPr>
                <w:rFonts w:ascii="Times New Roman"/>
                <w:b w:val="false"/>
                <w:i w:val="false"/>
                <w:color w:val="000000"/>
                <w:sz w:val="20"/>
              </w:rPr>
              <w:t>
4,0</w:t>
            </w:r>
          </w:p>
          <w:bookmarkEnd w:id="256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8,7</w:t>
            </w:r>
          </w:p>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 w:id="2561"/>
          <w:p>
            <w:pPr>
              <w:spacing w:after="20"/>
              <w:ind w:left="20"/>
              <w:jc w:val="both"/>
            </w:pPr>
            <w:r>
              <w:rPr>
                <w:rFonts w:ascii="Times New Roman"/>
                <w:b w:val="false"/>
                <w:i w:val="false"/>
                <w:color w:val="000000"/>
                <w:sz w:val="20"/>
              </w:rPr>
              <w:t>
1340</w:t>
            </w:r>
          </w:p>
          <w:bookmarkEnd w:id="2561"/>
          <w:p>
            <w:pPr>
              <w:spacing w:after="20"/>
              <w:ind w:left="20"/>
              <w:jc w:val="both"/>
            </w:pPr>
            <w:r>
              <w:rPr>
                <w:rFonts w:ascii="Times New Roman"/>
                <w:b w:val="false"/>
                <w:i w:val="false"/>
                <w:color w:val="000000"/>
                <w:sz w:val="20"/>
              </w:rPr>
              <w:t>
</w:t>
            </w:r>
            <w:r>
              <w:rPr>
                <w:rFonts w:ascii="Times New Roman"/>
                <w:b w:val="false"/>
                <w:i w:val="false"/>
                <w:color w:val="000000"/>
                <w:sz w:val="20"/>
              </w:rPr>
              <w:t>704</w:t>
            </w:r>
          </w:p>
          <w:p>
            <w:pPr>
              <w:spacing w:after="20"/>
              <w:ind w:left="20"/>
              <w:jc w:val="both"/>
            </w:pPr>
            <w:r>
              <w:rPr>
                <w:rFonts w:ascii="Times New Roman"/>
                <w:b w:val="false"/>
                <w:i w:val="false"/>
                <w:color w:val="000000"/>
                <w:sz w:val="20"/>
              </w:rPr>
              <w:t>
</w:t>
            </w:r>
            <w:r>
              <w:rPr>
                <w:rFonts w:ascii="Times New Roman"/>
                <w:b w:val="false"/>
                <w:i w:val="false"/>
                <w:color w:val="000000"/>
                <w:sz w:val="20"/>
              </w:rPr>
              <w:t>365</w:t>
            </w:r>
          </w:p>
          <w:p>
            <w:pPr>
              <w:spacing w:after="20"/>
              <w:ind w:left="20"/>
              <w:jc w:val="both"/>
            </w:pPr>
            <w:r>
              <w:rPr>
                <w:rFonts w:ascii="Times New Roman"/>
                <w:b w:val="false"/>
                <w:i w:val="false"/>
                <w:color w:val="000000"/>
                <w:sz w:val="20"/>
              </w:rPr>
              <w:t>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8" w:id="2562"/>
          <w:p>
            <w:pPr>
              <w:spacing w:after="20"/>
              <w:ind w:left="20"/>
              <w:jc w:val="both"/>
            </w:pPr>
            <w:r>
              <w:rPr>
                <w:rFonts w:ascii="Times New Roman"/>
                <w:b w:val="false"/>
                <w:i w:val="false"/>
                <w:color w:val="000000"/>
                <w:sz w:val="20"/>
              </w:rPr>
              <w:t>
8,7</w:t>
            </w:r>
          </w:p>
          <w:bookmarkEnd w:id="2562"/>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9" w:id="2563"/>
          <w:p>
            <w:pPr>
              <w:spacing w:after="20"/>
              <w:ind w:left="20"/>
              <w:jc w:val="both"/>
            </w:pPr>
            <w:r>
              <w:rPr>
                <w:rFonts w:ascii="Times New Roman"/>
                <w:b w:val="false"/>
                <w:i w:val="false"/>
                <w:color w:val="000000"/>
                <w:sz w:val="20"/>
              </w:rPr>
              <w:t>
174</w:t>
            </w:r>
          </w:p>
          <w:bookmarkEnd w:id="2563"/>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брунец, кермек, мия тамыры, мыңжапырақ-дәрілік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(шілде-тамыз).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 w:id="2564"/>
          <w:p>
            <w:pPr>
              <w:spacing w:after="20"/>
              <w:ind w:left="20"/>
              <w:jc w:val="both"/>
            </w:pPr>
            <w:r>
              <w:rPr>
                <w:rFonts w:ascii="Times New Roman"/>
                <w:b w:val="false"/>
                <w:i w:val="false"/>
                <w:color w:val="000000"/>
                <w:sz w:val="20"/>
              </w:rPr>
              <w:t>
5,4</w:t>
            </w:r>
          </w:p>
          <w:bookmarkEnd w:id="2564"/>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1" w:id="2565"/>
          <w:p>
            <w:pPr>
              <w:spacing w:after="20"/>
              <w:ind w:left="20"/>
              <w:jc w:val="both"/>
            </w:pPr>
            <w:r>
              <w:rPr>
                <w:rFonts w:ascii="Times New Roman"/>
                <w:b w:val="false"/>
                <w:i w:val="false"/>
                <w:color w:val="000000"/>
                <w:sz w:val="20"/>
              </w:rPr>
              <w:t>
3,2</w:t>
            </w:r>
          </w:p>
          <w:bookmarkEnd w:id="2565"/>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2" w:id="2566"/>
          <w:p>
            <w:pPr>
              <w:spacing w:after="20"/>
              <w:ind w:left="20"/>
              <w:jc w:val="both"/>
            </w:pPr>
            <w:r>
              <w:rPr>
                <w:rFonts w:ascii="Times New Roman"/>
                <w:b w:val="false"/>
                <w:i w:val="false"/>
                <w:color w:val="000000"/>
                <w:sz w:val="20"/>
              </w:rPr>
              <w:t>
3,7</w:t>
            </w:r>
          </w:p>
          <w:bookmarkEnd w:id="2566"/>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3" w:id="2567"/>
          <w:p>
            <w:pPr>
              <w:spacing w:after="20"/>
              <w:ind w:left="20"/>
              <w:jc w:val="both"/>
            </w:pPr>
            <w:r>
              <w:rPr>
                <w:rFonts w:ascii="Times New Roman"/>
                <w:b w:val="false"/>
                <w:i w:val="false"/>
                <w:color w:val="000000"/>
                <w:sz w:val="20"/>
              </w:rPr>
              <w:t>
4,6</w:t>
            </w:r>
          </w:p>
          <w:bookmarkEnd w:id="2567"/>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4" w:id="2568"/>
          <w:p>
            <w:pPr>
              <w:spacing w:after="20"/>
              <w:ind w:left="20"/>
              <w:jc w:val="both"/>
            </w:pPr>
            <w:r>
              <w:rPr>
                <w:rFonts w:ascii="Times New Roman"/>
                <w:b w:val="false"/>
                <w:i w:val="false"/>
                <w:color w:val="000000"/>
                <w:sz w:val="20"/>
              </w:rPr>
              <w:t>
3271</w:t>
            </w:r>
          </w:p>
          <w:bookmarkEnd w:id="2568"/>
          <w:p>
            <w:pPr>
              <w:spacing w:after="20"/>
              <w:ind w:left="20"/>
              <w:jc w:val="both"/>
            </w:pPr>
            <w:r>
              <w:rPr>
                <w:rFonts w:ascii="Times New Roman"/>
                <w:b w:val="false"/>
                <w:i w:val="false"/>
                <w:color w:val="000000"/>
                <w:sz w:val="20"/>
              </w:rPr>
              <w:t>
1778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2569"/>
          <w:p>
            <w:pPr>
              <w:spacing w:after="20"/>
              <w:ind w:left="20"/>
              <w:jc w:val="both"/>
            </w:pPr>
            <w:r>
              <w:rPr>
                <w:rFonts w:ascii="Times New Roman"/>
                <w:b w:val="false"/>
                <w:i w:val="false"/>
                <w:color w:val="000000"/>
                <w:sz w:val="20"/>
              </w:rPr>
              <w:t>
5,4</w:t>
            </w:r>
          </w:p>
          <w:bookmarkEnd w:id="2569"/>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6" w:id="2570"/>
          <w:p>
            <w:pPr>
              <w:spacing w:after="20"/>
              <w:ind w:left="20"/>
              <w:jc w:val="both"/>
            </w:pPr>
            <w:r>
              <w:rPr>
                <w:rFonts w:ascii="Times New Roman"/>
                <w:b w:val="false"/>
                <w:i w:val="false"/>
                <w:color w:val="000000"/>
                <w:sz w:val="20"/>
              </w:rPr>
              <w:t>
3,2</w:t>
            </w:r>
          </w:p>
          <w:bookmarkEnd w:id="2570"/>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7" w:id="2571"/>
          <w:p>
            <w:pPr>
              <w:spacing w:after="20"/>
              <w:ind w:left="20"/>
              <w:jc w:val="both"/>
            </w:pPr>
            <w:r>
              <w:rPr>
                <w:rFonts w:ascii="Times New Roman"/>
                <w:b w:val="false"/>
                <w:i w:val="false"/>
                <w:color w:val="000000"/>
                <w:sz w:val="20"/>
              </w:rPr>
              <w:t>
3,7</w:t>
            </w:r>
          </w:p>
          <w:bookmarkEnd w:id="2571"/>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8" w:id="2572"/>
          <w:p>
            <w:pPr>
              <w:spacing w:after="20"/>
              <w:ind w:left="20"/>
              <w:jc w:val="both"/>
            </w:pPr>
            <w:r>
              <w:rPr>
                <w:rFonts w:ascii="Times New Roman"/>
                <w:b w:val="false"/>
                <w:i w:val="false"/>
                <w:color w:val="000000"/>
                <w:sz w:val="20"/>
              </w:rPr>
              <w:t>
3,7</w:t>
            </w:r>
          </w:p>
          <w:bookmarkEnd w:id="2572"/>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9" w:id="2573"/>
          <w:p>
            <w:pPr>
              <w:spacing w:after="20"/>
              <w:ind w:left="20"/>
              <w:jc w:val="both"/>
            </w:pPr>
            <w:r>
              <w:rPr>
                <w:rFonts w:ascii="Times New Roman"/>
                <w:b w:val="false"/>
                <w:i w:val="false"/>
                <w:color w:val="000000"/>
                <w:sz w:val="20"/>
              </w:rPr>
              <w:t>
4,8</w:t>
            </w:r>
          </w:p>
          <w:bookmarkEnd w:id="2573"/>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0" w:id="2574"/>
          <w:p>
            <w:pPr>
              <w:spacing w:after="20"/>
              <w:ind w:left="20"/>
              <w:jc w:val="both"/>
            </w:pPr>
            <w:r>
              <w:rPr>
                <w:rFonts w:ascii="Times New Roman"/>
                <w:b w:val="false"/>
                <w:i w:val="false"/>
                <w:color w:val="000000"/>
                <w:sz w:val="20"/>
              </w:rPr>
              <w:t>
2237</w:t>
            </w:r>
          </w:p>
          <w:bookmarkEnd w:id="2574"/>
          <w:p>
            <w:pPr>
              <w:spacing w:after="20"/>
              <w:ind w:left="20"/>
              <w:jc w:val="both"/>
            </w:pPr>
            <w:r>
              <w:rPr>
                <w:rFonts w:ascii="Times New Roman"/>
                <w:b w:val="false"/>
                <w:i w:val="false"/>
                <w:color w:val="000000"/>
                <w:sz w:val="20"/>
              </w:rPr>
              <w:t>
1258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 w:id="2575"/>
          <w:p>
            <w:pPr>
              <w:spacing w:after="20"/>
              <w:ind w:left="20"/>
              <w:jc w:val="both"/>
            </w:pPr>
            <w:r>
              <w:rPr>
                <w:rFonts w:ascii="Times New Roman"/>
                <w:b w:val="false"/>
                <w:i w:val="false"/>
                <w:color w:val="000000"/>
                <w:sz w:val="20"/>
              </w:rPr>
              <w:t>
5,4</w:t>
            </w:r>
          </w:p>
          <w:bookmarkEnd w:id="2575"/>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2" w:id="2576"/>
          <w:p>
            <w:pPr>
              <w:spacing w:after="20"/>
              <w:ind w:left="20"/>
              <w:jc w:val="both"/>
            </w:pPr>
            <w:r>
              <w:rPr>
                <w:rFonts w:ascii="Times New Roman"/>
                <w:b w:val="false"/>
                <w:i w:val="false"/>
                <w:color w:val="000000"/>
                <w:sz w:val="20"/>
              </w:rPr>
              <w:t>
2,7</w:t>
            </w:r>
          </w:p>
          <w:bookmarkEnd w:id="2576"/>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3" w:id="2577"/>
          <w:p>
            <w:pPr>
              <w:spacing w:after="20"/>
              <w:ind w:left="20"/>
              <w:jc w:val="both"/>
            </w:pPr>
            <w:r>
              <w:rPr>
                <w:rFonts w:ascii="Times New Roman"/>
                <w:b w:val="false"/>
                <w:i w:val="false"/>
                <w:color w:val="000000"/>
                <w:sz w:val="20"/>
              </w:rPr>
              <w:t>
3,7</w:t>
            </w:r>
          </w:p>
          <w:bookmarkEnd w:id="2577"/>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4" w:id="2578"/>
          <w:p>
            <w:pPr>
              <w:spacing w:after="20"/>
              <w:ind w:left="20"/>
              <w:jc w:val="both"/>
            </w:pPr>
            <w:r>
              <w:rPr>
                <w:rFonts w:ascii="Times New Roman"/>
                <w:b w:val="false"/>
                <w:i w:val="false"/>
                <w:color w:val="000000"/>
                <w:sz w:val="20"/>
              </w:rPr>
              <w:t>
5,9</w:t>
            </w:r>
          </w:p>
          <w:bookmarkEnd w:id="2578"/>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5" w:id="2579"/>
          <w:p>
            <w:pPr>
              <w:spacing w:after="20"/>
              <w:ind w:left="20"/>
              <w:jc w:val="both"/>
            </w:pPr>
            <w:r>
              <w:rPr>
                <w:rFonts w:ascii="Times New Roman"/>
                <w:b w:val="false"/>
                <w:i w:val="false"/>
                <w:color w:val="000000"/>
                <w:sz w:val="20"/>
              </w:rPr>
              <w:t>
4,5</w:t>
            </w:r>
          </w:p>
          <w:bookmarkEnd w:id="2579"/>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6" w:id="2580"/>
          <w:p>
            <w:pPr>
              <w:spacing w:after="20"/>
              <w:ind w:left="20"/>
              <w:jc w:val="both"/>
            </w:pPr>
            <w:r>
              <w:rPr>
                <w:rFonts w:ascii="Times New Roman"/>
                <w:b w:val="false"/>
                <w:i w:val="false"/>
                <w:color w:val="000000"/>
                <w:sz w:val="20"/>
              </w:rPr>
              <w:t>
477</w:t>
            </w:r>
          </w:p>
          <w:bookmarkEnd w:id="2580"/>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7" w:id="2581"/>
          <w:p>
            <w:pPr>
              <w:spacing w:after="20"/>
              <w:ind w:left="20"/>
              <w:jc w:val="both"/>
            </w:pPr>
            <w:r>
              <w:rPr>
                <w:rFonts w:ascii="Times New Roman"/>
                <w:b w:val="false"/>
                <w:i w:val="false"/>
                <w:color w:val="000000"/>
                <w:sz w:val="20"/>
              </w:rPr>
              <w:t>
5,4</w:t>
            </w:r>
          </w:p>
          <w:bookmarkEnd w:id="2581"/>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8" w:id="2582"/>
          <w:p>
            <w:pPr>
              <w:spacing w:after="20"/>
              <w:ind w:left="20"/>
              <w:jc w:val="both"/>
            </w:pPr>
            <w:r>
              <w:rPr>
                <w:rFonts w:ascii="Times New Roman"/>
                <w:b w:val="false"/>
                <w:i w:val="false"/>
                <w:color w:val="000000"/>
                <w:sz w:val="20"/>
              </w:rPr>
              <w:t>
3,2</w:t>
            </w:r>
          </w:p>
          <w:bookmarkEnd w:id="2582"/>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9" w:id="2583"/>
          <w:p>
            <w:pPr>
              <w:spacing w:after="20"/>
              <w:ind w:left="20"/>
              <w:jc w:val="both"/>
            </w:pPr>
            <w:r>
              <w:rPr>
                <w:rFonts w:ascii="Times New Roman"/>
                <w:b w:val="false"/>
                <w:i w:val="false"/>
                <w:color w:val="000000"/>
                <w:sz w:val="20"/>
              </w:rPr>
              <w:t>
3,7</w:t>
            </w:r>
          </w:p>
          <w:bookmarkEnd w:id="2583"/>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0" w:id="2584"/>
          <w:p>
            <w:pPr>
              <w:spacing w:after="20"/>
              <w:ind w:left="20"/>
              <w:jc w:val="both"/>
            </w:pPr>
            <w:r>
              <w:rPr>
                <w:rFonts w:ascii="Times New Roman"/>
                <w:b w:val="false"/>
                <w:i w:val="false"/>
                <w:color w:val="000000"/>
                <w:sz w:val="20"/>
              </w:rPr>
              <w:t>
4,6</w:t>
            </w:r>
          </w:p>
          <w:bookmarkEnd w:id="2584"/>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1" w:id="2585"/>
          <w:p>
            <w:pPr>
              <w:spacing w:after="20"/>
              <w:ind w:left="20"/>
              <w:jc w:val="both"/>
            </w:pPr>
            <w:r>
              <w:rPr>
                <w:rFonts w:ascii="Times New Roman"/>
                <w:b w:val="false"/>
                <w:i w:val="false"/>
                <w:color w:val="000000"/>
                <w:sz w:val="20"/>
              </w:rPr>
              <w:t>
626</w:t>
            </w:r>
          </w:p>
          <w:bookmarkEnd w:id="2585"/>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 w:id="2586"/>
          <w:p>
            <w:pPr>
              <w:spacing w:after="20"/>
              <w:ind w:left="20"/>
              <w:jc w:val="both"/>
            </w:pPr>
            <w:r>
              <w:rPr>
                <w:rFonts w:ascii="Times New Roman"/>
                <w:b w:val="false"/>
                <w:i w:val="false"/>
                <w:color w:val="000000"/>
                <w:sz w:val="20"/>
              </w:rPr>
              <w:t>
5,4</w:t>
            </w:r>
          </w:p>
          <w:bookmarkEnd w:id="2586"/>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3" w:id="2587"/>
          <w:p>
            <w:pPr>
              <w:spacing w:after="20"/>
              <w:ind w:left="20"/>
              <w:jc w:val="both"/>
            </w:pPr>
            <w:r>
              <w:rPr>
                <w:rFonts w:ascii="Times New Roman"/>
                <w:b w:val="false"/>
                <w:i w:val="false"/>
                <w:color w:val="000000"/>
                <w:sz w:val="20"/>
              </w:rPr>
              <w:t>
2,7</w:t>
            </w:r>
          </w:p>
          <w:bookmarkEnd w:id="2587"/>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4" w:id="2588"/>
          <w:p>
            <w:pPr>
              <w:spacing w:after="20"/>
              <w:ind w:left="20"/>
              <w:jc w:val="both"/>
            </w:pPr>
            <w:r>
              <w:rPr>
                <w:rFonts w:ascii="Times New Roman"/>
                <w:b w:val="false"/>
                <w:i w:val="false"/>
                <w:color w:val="000000"/>
                <w:sz w:val="20"/>
              </w:rPr>
              <w:t>
3,7</w:t>
            </w:r>
          </w:p>
          <w:bookmarkEnd w:id="2588"/>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5" w:id="2589"/>
          <w:p>
            <w:pPr>
              <w:spacing w:after="20"/>
              <w:ind w:left="20"/>
              <w:jc w:val="both"/>
            </w:pPr>
            <w:r>
              <w:rPr>
                <w:rFonts w:ascii="Times New Roman"/>
                <w:b w:val="false"/>
                <w:i w:val="false"/>
                <w:color w:val="000000"/>
                <w:sz w:val="20"/>
              </w:rPr>
              <w:t>
5,9</w:t>
            </w:r>
          </w:p>
          <w:bookmarkEnd w:id="2589"/>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6" w:id="2590"/>
          <w:p>
            <w:pPr>
              <w:spacing w:after="20"/>
              <w:ind w:left="20"/>
              <w:jc w:val="both"/>
            </w:pPr>
            <w:r>
              <w:rPr>
                <w:rFonts w:ascii="Times New Roman"/>
                <w:b w:val="false"/>
                <w:i w:val="false"/>
                <w:color w:val="000000"/>
                <w:sz w:val="20"/>
              </w:rPr>
              <w:t>
4,5</w:t>
            </w:r>
          </w:p>
          <w:bookmarkEnd w:id="2590"/>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7" w:id="2591"/>
          <w:p>
            <w:pPr>
              <w:spacing w:after="20"/>
              <w:ind w:left="20"/>
              <w:jc w:val="both"/>
            </w:pPr>
            <w:r>
              <w:rPr>
                <w:rFonts w:ascii="Times New Roman"/>
                <w:b w:val="false"/>
                <w:i w:val="false"/>
                <w:color w:val="000000"/>
                <w:sz w:val="20"/>
              </w:rPr>
              <w:t>
347</w:t>
            </w:r>
          </w:p>
          <w:bookmarkEnd w:id="2591"/>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 w:id="2592"/>
          <w:p>
            <w:pPr>
              <w:spacing w:after="20"/>
              <w:ind w:left="20"/>
              <w:jc w:val="both"/>
            </w:pPr>
            <w:r>
              <w:rPr>
                <w:rFonts w:ascii="Times New Roman"/>
                <w:b w:val="false"/>
                <w:i w:val="false"/>
                <w:color w:val="000000"/>
                <w:sz w:val="20"/>
              </w:rPr>
              <w:t>
5,4</w:t>
            </w:r>
          </w:p>
          <w:bookmarkEnd w:id="2592"/>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9" w:id="2593"/>
          <w:p>
            <w:pPr>
              <w:spacing w:after="20"/>
              <w:ind w:left="20"/>
              <w:jc w:val="both"/>
            </w:pPr>
            <w:r>
              <w:rPr>
                <w:rFonts w:ascii="Times New Roman"/>
                <w:b w:val="false"/>
                <w:i w:val="false"/>
                <w:color w:val="000000"/>
                <w:sz w:val="20"/>
              </w:rPr>
              <w:t>
2,7</w:t>
            </w:r>
          </w:p>
          <w:bookmarkEnd w:id="2593"/>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0" w:id="2594"/>
          <w:p>
            <w:pPr>
              <w:spacing w:after="20"/>
              <w:ind w:left="20"/>
              <w:jc w:val="both"/>
            </w:pPr>
            <w:r>
              <w:rPr>
                <w:rFonts w:ascii="Times New Roman"/>
                <w:b w:val="false"/>
                <w:i w:val="false"/>
                <w:color w:val="000000"/>
                <w:sz w:val="20"/>
              </w:rPr>
              <w:t>
3,7</w:t>
            </w:r>
          </w:p>
          <w:bookmarkEnd w:id="2594"/>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1" w:id="2595"/>
          <w:p>
            <w:pPr>
              <w:spacing w:after="20"/>
              <w:ind w:left="20"/>
              <w:jc w:val="both"/>
            </w:pPr>
            <w:r>
              <w:rPr>
                <w:rFonts w:ascii="Times New Roman"/>
                <w:b w:val="false"/>
                <w:i w:val="false"/>
                <w:color w:val="000000"/>
                <w:sz w:val="20"/>
              </w:rPr>
              <w:t>
5,9</w:t>
            </w:r>
          </w:p>
          <w:bookmarkEnd w:id="2595"/>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2" w:id="2596"/>
          <w:p>
            <w:pPr>
              <w:spacing w:after="20"/>
              <w:ind w:left="20"/>
              <w:jc w:val="both"/>
            </w:pPr>
            <w:r>
              <w:rPr>
                <w:rFonts w:ascii="Times New Roman"/>
                <w:b w:val="false"/>
                <w:i w:val="false"/>
                <w:color w:val="000000"/>
                <w:sz w:val="20"/>
              </w:rPr>
              <w:t>
4,5</w:t>
            </w:r>
          </w:p>
          <w:bookmarkEnd w:id="2596"/>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3" w:id="2597"/>
          <w:p>
            <w:pPr>
              <w:spacing w:after="20"/>
              <w:ind w:left="20"/>
              <w:jc w:val="both"/>
            </w:pPr>
            <w:r>
              <w:rPr>
                <w:rFonts w:ascii="Times New Roman"/>
                <w:b w:val="false"/>
                <w:i w:val="false"/>
                <w:color w:val="000000"/>
                <w:sz w:val="20"/>
              </w:rPr>
              <w:t>
540</w:t>
            </w:r>
          </w:p>
          <w:bookmarkEnd w:id="2597"/>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4" w:id="2598"/>
          <w:p>
            <w:pPr>
              <w:spacing w:after="20"/>
              <w:ind w:left="20"/>
              <w:jc w:val="both"/>
            </w:pPr>
            <w:r>
              <w:rPr>
                <w:rFonts w:ascii="Times New Roman"/>
                <w:b w:val="false"/>
                <w:i w:val="false"/>
                <w:color w:val="000000"/>
                <w:sz w:val="20"/>
              </w:rPr>
              <w:t>
4,1</w:t>
            </w:r>
          </w:p>
          <w:bookmarkEnd w:id="2598"/>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мия, цикорий,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және жылқы жайылымдары.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2599"/>
          <w:p>
            <w:pPr>
              <w:spacing w:after="20"/>
              <w:ind w:left="20"/>
              <w:jc w:val="both"/>
            </w:pPr>
            <w:r>
              <w:rPr>
                <w:rFonts w:ascii="Times New Roman"/>
                <w:b w:val="false"/>
                <w:i w:val="false"/>
                <w:color w:val="000000"/>
                <w:sz w:val="20"/>
              </w:rPr>
              <w:t>
7,7</w:t>
            </w:r>
          </w:p>
          <w:bookmarkEnd w:id="2599"/>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бұзылған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6" w:id="2600"/>
          <w:p>
            <w:pPr>
              <w:spacing w:after="20"/>
              <w:ind w:left="20"/>
              <w:jc w:val="both"/>
            </w:pPr>
            <w:r>
              <w:rPr>
                <w:rFonts w:ascii="Times New Roman"/>
                <w:b w:val="false"/>
                <w:i w:val="false"/>
                <w:color w:val="000000"/>
                <w:sz w:val="20"/>
              </w:rPr>
              <w:t>
5,5</w:t>
            </w:r>
          </w:p>
          <w:bookmarkEnd w:id="2600"/>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7" w:id="2601"/>
          <w:p>
            <w:pPr>
              <w:spacing w:after="20"/>
              <w:ind w:left="20"/>
              <w:jc w:val="both"/>
            </w:pPr>
            <w:r>
              <w:rPr>
                <w:rFonts w:ascii="Times New Roman"/>
                <w:b w:val="false"/>
                <w:i w:val="false"/>
                <w:color w:val="000000"/>
                <w:sz w:val="20"/>
              </w:rPr>
              <w:t>
3328</w:t>
            </w:r>
          </w:p>
          <w:bookmarkEnd w:id="2601"/>
          <w:p>
            <w:pPr>
              <w:spacing w:after="20"/>
              <w:ind w:left="20"/>
              <w:jc w:val="both"/>
            </w:pPr>
            <w:r>
              <w:rPr>
                <w:rFonts w:ascii="Times New Roman"/>
                <w:b w:val="false"/>
                <w:i w:val="false"/>
                <w:color w:val="000000"/>
                <w:sz w:val="20"/>
              </w:rPr>
              <w:t>
1755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2602"/>
          <w:p>
            <w:pPr>
              <w:spacing w:after="20"/>
              <w:ind w:left="20"/>
              <w:jc w:val="both"/>
            </w:pPr>
            <w:r>
              <w:rPr>
                <w:rFonts w:ascii="Times New Roman"/>
                <w:b w:val="false"/>
                <w:i w:val="false"/>
                <w:color w:val="000000"/>
                <w:sz w:val="20"/>
              </w:rPr>
              <w:t>
4,8</w:t>
            </w:r>
          </w:p>
          <w:bookmarkEnd w:id="2602"/>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9" w:id="2603"/>
          <w:p>
            <w:pPr>
              <w:spacing w:after="20"/>
              <w:ind w:left="20"/>
              <w:jc w:val="both"/>
            </w:pPr>
            <w:r>
              <w:rPr>
                <w:rFonts w:ascii="Times New Roman"/>
                <w:b w:val="false"/>
                <w:i w:val="false"/>
                <w:color w:val="000000"/>
                <w:sz w:val="20"/>
              </w:rPr>
              <w:t>
6,0</w:t>
            </w:r>
          </w:p>
          <w:bookmarkEnd w:id="2603"/>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0" w:id="2604"/>
          <w:p>
            <w:pPr>
              <w:spacing w:after="20"/>
              <w:ind w:left="20"/>
              <w:jc w:val="both"/>
            </w:pPr>
            <w:r>
              <w:rPr>
                <w:rFonts w:ascii="Times New Roman"/>
                <w:b w:val="false"/>
                <w:i w:val="false"/>
                <w:color w:val="000000"/>
                <w:sz w:val="20"/>
              </w:rPr>
              <w:t>
4,5</w:t>
            </w:r>
          </w:p>
          <w:bookmarkEnd w:id="2604"/>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бұзылған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1" w:id="2605"/>
          <w:p>
            <w:pPr>
              <w:spacing w:after="20"/>
              <w:ind w:left="20"/>
              <w:jc w:val="both"/>
            </w:pPr>
            <w:r>
              <w:rPr>
                <w:rFonts w:ascii="Times New Roman"/>
                <w:b w:val="false"/>
                <w:i w:val="false"/>
                <w:color w:val="000000"/>
                <w:sz w:val="20"/>
              </w:rPr>
              <w:t>
5,0</w:t>
            </w:r>
          </w:p>
          <w:bookmarkEnd w:id="2605"/>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2" w:id="2606"/>
          <w:p>
            <w:pPr>
              <w:spacing w:after="20"/>
              <w:ind w:left="20"/>
              <w:jc w:val="both"/>
            </w:pPr>
            <w:r>
              <w:rPr>
                <w:rFonts w:ascii="Times New Roman"/>
                <w:b w:val="false"/>
                <w:i w:val="false"/>
                <w:color w:val="000000"/>
                <w:sz w:val="20"/>
              </w:rPr>
              <w:t>
3180</w:t>
            </w:r>
          </w:p>
          <w:bookmarkEnd w:id="2606"/>
          <w:p>
            <w:pPr>
              <w:spacing w:after="20"/>
              <w:ind w:left="20"/>
              <w:jc w:val="both"/>
            </w:pPr>
            <w:r>
              <w:rPr>
                <w:rFonts w:ascii="Times New Roman"/>
                <w:b w:val="false"/>
                <w:i w:val="false"/>
                <w:color w:val="000000"/>
                <w:sz w:val="20"/>
              </w:rPr>
              <w:t>
1717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3" w:id="2607"/>
          <w:p>
            <w:pPr>
              <w:spacing w:after="20"/>
              <w:ind w:left="20"/>
              <w:jc w:val="both"/>
            </w:pPr>
            <w:r>
              <w:rPr>
                <w:rFonts w:ascii="Times New Roman"/>
                <w:b w:val="false"/>
                <w:i w:val="false"/>
                <w:color w:val="000000"/>
                <w:sz w:val="20"/>
              </w:rPr>
              <w:t>
3,8</w:t>
            </w:r>
          </w:p>
          <w:bookmarkEnd w:id="2607"/>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4" w:id="2608"/>
          <w:p>
            <w:pPr>
              <w:spacing w:after="20"/>
              <w:ind w:left="20"/>
              <w:jc w:val="both"/>
            </w:pPr>
            <w:r>
              <w:rPr>
                <w:rFonts w:ascii="Times New Roman"/>
                <w:b w:val="false"/>
                <w:i w:val="false"/>
                <w:color w:val="000000"/>
                <w:sz w:val="20"/>
              </w:rPr>
              <w:t>
3,7</w:t>
            </w:r>
          </w:p>
          <w:bookmarkEnd w:id="2608"/>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5" w:id="2609"/>
          <w:p>
            <w:pPr>
              <w:spacing w:after="20"/>
              <w:ind w:left="20"/>
              <w:jc w:val="both"/>
            </w:pPr>
            <w:r>
              <w:rPr>
                <w:rFonts w:ascii="Times New Roman"/>
                <w:b w:val="false"/>
                <w:i w:val="false"/>
                <w:color w:val="000000"/>
                <w:sz w:val="20"/>
              </w:rPr>
              <w:t>
3,8</w:t>
            </w:r>
          </w:p>
          <w:bookmarkEnd w:id="2609"/>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6" w:id="2610"/>
          <w:p>
            <w:pPr>
              <w:spacing w:after="20"/>
              <w:ind w:left="20"/>
              <w:jc w:val="both"/>
            </w:pPr>
            <w:r>
              <w:rPr>
                <w:rFonts w:ascii="Times New Roman"/>
                <w:b w:val="false"/>
                <w:i w:val="false"/>
                <w:color w:val="000000"/>
                <w:sz w:val="20"/>
              </w:rPr>
              <w:t>
1778</w:t>
            </w:r>
          </w:p>
          <w:bookmarkEnd w:id="2610"/>
          <w:p>
            <w:pPr>
              <w:spacing w:after="20"/>
              <w:ind w:left="20"/>
              <w:jc w:val="both"/>
            </w:pPr>
            <w:r>
              <w:rPr>
                <w:rFonts w:ascii="Times New Roman"/>
                <w:b w:val="false"/>
                <w:i w:val="false"/>
                <w:color w:val="000000"/>
                <w:sz w:val="20"/>
              </w:rPr>
              <w:t>
1030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7" w:id="2611"/>
          <w:p>
            <w:pPr>
              <w:spacing w:after="20"/>
              <w:ind w:left="20"/>
              <w:jc w:val="both"/>
            </w:pPr>
            <w:r>
              <w:rPr>
                <w:rFonts w:ascii="Times New Roman"/>
                <w:b w:val="false"/>
                <w:i w:val="false"/>
                <w:color w:val="000000"/>
                <w:sz w:val="20"/>
              </w:rPr>
              <w:t>
6,3</w:t>
            </w:r>
          </w:p>
          <w:bookmarkEnd w:id="2611"/>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8" w:id="2612"/>
          <w:p>
            <w:pPr>
              <w:spacing w:after="20"/>
              <w:ind w:left="20"/>
              <w:jc w:val="both"/>
            </w:pPr>
            <w:r>
              <w:rPr>
                <w:rFonts w:ascii="Times New Roman"/>
                <w:b w:val="false"/>
                <w:i w:val="false"/>
                <w:color w:val="000000"/>
                <w:sz w:val="20"/>
              </w:rPr>
              <w:t>
7,6</w:t>
            </w:r>
          </w:p>
          <w:bookmarkEnd w:id="2612"/>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2613"/>
          <w:p>
            <w:pPr>
              <w:spacing w:after="20"/>
              <w:ind w:left="20"/>
              <w:jc w:val="both"/>
            </w:pPr>
            <w:r>
              <w:rPr>
                <w:rFonts w:ascii="Times New Roman"/>
                <w:b w:val="false"/>
                <w:i w:val="false"/>
                <w:color w:val="000000"/>
                <w:sz w:val="20"/>
              </w:rPr>
              <w:t>
3,2</w:t>
            </w:r>
          </w:p>
          <w:bookmarkEnd w:id="2613"/>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2614"/>
          <w:p>
            <w:pPr>
              <w:spacing w:after="20"/>
              <w:ind w:left="20"/>
              <w:jc w:val="both"/>
            </w:pPr>
            <w:r>
              <w:rPr>
                <w:rFonts w:ascii="Times New Roman"/>
                <w:b w:val="false"/>
                <w:i w:val="false"/>
                <w:color w:val="000000"/>
                <w:sz w:val="20"/>
              </w:rPr>
              <w:t>
6,1</w:t>
            </w:r>
          </w:p>
          <w:bookmarkEnd w:id="2614"/>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 w:id="2615"/>
          <w:p>
            <w:pPr>
              <w:spacing w:after="20"/>
              <w:ind w:left="20"/>
              <w:jc w:val="both"/>
            </w:pPr>
            <w:r>
              <w:rPr>
                <w:rFonts w:ascii="Times New Roman"/>
                <w:b w:val="false"/>
                <w:i w:val="false"/>
                <w:color w:val="000000"/>
                <w:sz w:val="20"/>
              </w:rPr>
              <w:t>
7595</w:t>
            </w:r>
          </w:p>
          <w:bookmarkEnd w:id="2615"/>
          <w:p>
            <w:pPr>
              <w:spacing w:after="20"/>
              <w:ind w:left="20"/>
              <w:jc w:val="both"/>
            </w:pPr>
            <w:r>
              <w:rPr>
                <w:rFonts w:ascii="Times New Roman"/>
                <w:b w:val="false"/>
                <w:i w:val="false"/>
                <w:color w:val="000000"/>
                <w:sz w:val="20"/>
              </w:rPr>
              <w:t>
4109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 w:id="2616"/>
          <w:p>
            <w:pPr>
              <w:spacing w:after="20"/>
              <w:ind w:left="20"/>
              <w:jc w:val="both"/>
            </w:pPr>
            <w:r>
              <w:rPr>
                <w:rFonts w:ascii="Times New Roman"/>
                <w:b w:val="false"/>
                <w:i w:val="false"/>
                <w:color w:val="000000"/>
                <w:sz w:val="20"/>
              </w:rPr>
              <w:t>
6,3</w:t>
            </w:r>
          </w:p>
          <w:bookmarkEnd w:id="2616"/>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 w:id="2617"/>
          <w:p>
            <w:pPr>
              <w:spacing w:after="20"/>
              <w:ind w:left="20"/>
              <w:jc w:val="both"/>
            </w:pPr>
            <w:r>
              <w:rPr>
                <w:rFonts w:ascii="Times New Roman"/>
                <w:b w:val="false"/>
                <w:i w:val="false"/>
                <w:color w:val="000000"/>
                <w:sz w:val="20"/>
              </w:rPr>
              <w:t>
5,1</w:t>
            </w:r>
          </w:p>
          <w:bookmarkEnd w:id="2617"/>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4" w:id="2618"/>
          <w:p>
            <w:pPr>
              <w:spacing w:after="20"/>
              <w:ind w:left="20"/>
              <w:jc w:val="both"/>
            </w:pPr>
            <w:r>
              <w:rPr>
                <w:rFonts w:ascii="Times New Roman"/>
                <w:b w:val="false"/>
                <w:i w:val="false"/>
                <w:color w:val="000000"/>
                <w:sz w:val="20"/>
              </w:rPr>
              <w:t>
5,8</w:t>
            </w:r>
          </w:p>
          <w:bookmarkEnd w:id="2618"/>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 w:id="2619"/>
          <w:p>
            <w:pPr>
              <w:spacing w:after="20"/>
              <w:ind w:left="20"/>
              <w:jc w:val="both"/>
            </w:pPr>
            <w:r>
              <w:rPr>
                <w:rFonts w:ascii="Times New Roman"/>
                <w:b w:val="false"/>
                <w:i w:val="false"/>
                <w:color w:val="000000"/>
                <w:sz w:val="20"/>
              </w:rPr>
              <w:t>
1351</w:t>
            </w:r>
          </w:p>
          <w:bookmarkEnd w:id="2619"/>
          <w:p>
            <w:pPr>
              <w:spacing w:after="20"/>
              <w:ind w:left="20"/>
              <w:jc w:val="both"/>
            </w:pPr>
            <w:r>
              <w:rPr>
                <w:rFonts w:ascii="Times New Roman"/>
                <w:b w:val="false"/>
                <w:i w:val="false"/>
                <w:color w:val="000000"/>
                <w:sz w:val="20"/>
              </w:rPr>
              <w:t>
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 w:id="2620"/>
          <w:p>
            <w:pPr>
              <w:spacing w:after="20"/>
              <w:ind w:left="20"/>
              <w:jc w:val="both"/>
            </w:pPr>
            <w:r>
              <w:rPr>
                <w:rFonts w:ascii="Times New Roman"/>
                <w:b w:val="false"/>
                <w:i w:val="false"/>
                <w:color w:val="000000"/>
                <w:sz w:val="20"/>
              </w:rPr>
              <w:t>
5,1</w:t>
            </w:r>
          </w:p>
          <w:bookmarkEnd w:id="2620"/>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 w:id="2621"/>
          <w:p>
            <w:pPr>
              <w:spacing w:after="20"/>
              <w:ind w:left="20"/>
              <w:jc w:val="both"/>
            </w:pPr>
            <w:r>
              <w:rPr>
                <w:rFonts w:ascii="Times New Roman"/>
                <w:b w:val="false"/>
                <w:i w:val="false"/>
                <w:color w:val="000000"/>
                <w:sz w:val="20"/>
              </w:rPr>
              <w:t>
5,4</w:t>
            </w:r>
          </w:p>
          <w:bookmarkEnd w:id="2621"/>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 w:id="2622"/>
          <w:p>
            <w:pPr>
              <w:spacing w:after="20"/>
              <w:ind w:left="20"/>
              <w:jc w:val="both"/>
            </w:pPr>
            <w:r>
              <w:rPr>
                <w:rFonts w:ascii="Times New Roman"/>
                <w:b w:val="false"/>
                <w:i w:val="false"/>
                <w:color w:val="000000"/>
                <w:sz w:val="20"/>
              </w:rPr>
              <w:t>
5,2</w:t>
            </w:r>
          </w:p>
          <w:bookmarkEnd w:id="2622"/>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 w:id="2623"/>
          <w:p>
            <w:pPr>
              <w:spacing w:after="20"/>
              <w:ind w:left="20"/>
              <w:jc w:val="both"/>
            </w:pPr>
            <w:r>
              <w:rPr>
                <w:rFonts w:ascii="Times New Roman"/>
                <w:b w:val="false"/>
                <w:i w:val="false"/>
                <w:color w:val="000000"/>
                <w:sz w:val="20"/>
              </w:rPr>
              <w:t>
525</w:t>
            </w:r>
          </w:p>
          <w:bookmarkEnd w:id="2623"/>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0" w:id="2624"/>
          <w:p>
            <w:pPr>
              <w:spacing w:after="20"/>
              <w:ind w:left="20"/>
              <w:jc w:val="both"/>
            </w:pPr>
            <w:r>
              <w:rPr>
                <w:rFonts w:ascii="Times New Roman"/>
                <w:b w:val="false"/>
                <w:i w:val="false"/>
                <w:color w:val="000000"/>
                <w:sz w:val="20"/>
              </w:rPr>
              <w:t>
4,8</w:t>
            </w:r>
          </w:p>
          <w:bookmarkEnd w:id="2624"/>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1" w:id="2625"/>
          <w:p>
            <w:pPr>
              <w:spacing w:after="20"/>
              <w:ind w:left="20"/>
              <w:jc w:val="both"/>
            </w:pPr>
            <w:r>
              <w:rPr>
                <w:rFonts w:ascii="Times New Roman"/>
                <w:b w:val="false"/>
                <w:i w:val="false"/>
                <w:color w:val="000000"/>
                <w:sz w:val="20"/>
              </w:rPr>
              <w:t>
7,1</w:t>
            </w:r>
          </w:p>
          <w:bookmarkEnd w:id="2625"/>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2" w:id="2626"/>
          <w:p>
            <w:pPr>
              <w:spacing w:after="20"/>
              <w:ind w:left="20"/>
              <w:jc w:val="both"/>
            </w:pPr>
            <w:r>
              <w:rPr>
                <w:rFonts w:ascii="Times New Roman"/>
                <w:b w:val="false"/>
                <w:i w:val="false"/>
                <w:color w:val="000000"/>
                <w:sz w:val="20"/>
              </w:rPr>
              <w:t>
5,2</w:t>
            </w:r>
          </w:p>
          <w:bookmarkEnd w:id="2626"/>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3" w:id="2627"/>
          <w:p>
            <w:pPr>
              <w:spacing w:after="20"/>
              <w:ind w:left="20"/>
              <w:jc w:val="both"/>
            </w:pPr>
            <w:r>
              <w:rPr>
                <w:rFonts w:ascii="Times New Roman"/>
                <w:b w:val="false"/>
                <w:i w:val="false"/>
                <w:color w:val="000000"/>
                <w:sz w:val="20"/>
              </w:rPr>
              <w:t>
5,3</w:t>
            </w:r>
          </w:p>
          <w:bookmarkEnd w:id="2627"/>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4" w:id="2628"/>
          <w:p>
            <w:pPr>
              <w:spacing w:after="20"/>
              <w:ind w:left="20"/>
              <w:jc w:val="both"/>
            </w:pPr>
            <w:r>
              <w:rPr>
                <w:rFonts w:ascii="Times New Roman"/>
                <w:b w:val="false"/>
                <w:i w:val="false"/>
                <w:color w:val="000000"/>
                <w:sz w:val="20"/>
              </w:rPr>
              <w:t>
4320</w:t>
            </w:r>
          </w:p>
          <w:bookmarkEnd w:id="2628"/>
          <w:p>
            <w:pPr>
              <w:spacing w:after="20"/>
              <w:ind w:left="20"/>
              <w:jc w:val="both"/>
            </w:pPr>
            <w:r>
              <w:rPr>
                <w:rFonts w:ascii="Times New Roman"/>
                <w:b w:val="false"/>
                <w:i w:val="false"/>
                <w:color w:val="000000"/>
                <w:sz w:val="20"/>
              </w:rPr>
              <w:t>
2282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5" w:id="2629"/>
          <w:p>
            <w:pPr>
              <w:spacing w:after="20"/>
              <w:ind w:left="20"/>
              <w:jc w:val="both"/>
            </w:pPr>
            <w:r>
              <w:rPr>
                <w:rFonts w:ascii="Times New Roman"/>
                <w:b w:val="false"/>
                <w:i w:val="false"/>
                <w:color w:val="000000"/>
                <w:sz w:val="20"/>
              </w:rPr>
              <w:t>
4,8</w:t>
            </w:r>
          </w:p>
          <w:bookmarkEnd w:id="2629"/>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6" w:id="2630"/>
          <w:p>
            <w:pPr>
              <w:spacing w:after="20"/>
              <w:ind w:left="20"/>
              <w:jc w:val="both"/>
            </w:pPr>
            <w:r>
              <w:rPr>
                <w:rFonts w:ascii="Times New Roman"/>
                <w:b w:val="false"/>
                <w:i w:val="false"/>
                <w:color w:val="000000"/>
                <w:sz w:val="20"/>
              </w:rPr>
              <w:t>
7,1</w:t>
            </w:r>
          </w:p>
          <w:bookmarkEnd w:id="2630"/>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7" w:id="2631"/>
          <w:p>
            <w:pPr>
              <w:spacing w:after="20"/>
              <w:ind w:left="20"/>
              <w:jc w:val="both"/>
            </w:pPr>
            <w:r>
              <w:rPr>
                <w:rFonts w:ascii="Times New Roman"/>
                <w:b w:val="false"/>
                <w:i w:val="false"/>
                <w:color w:val="000000"/>
                <w:sz w:val="20"/>
              </w:rPr>
              <w:t>
5,2</w:t>
            </w:r>
          </w:p>
          <w:bookmarkEnd w:id="2631"/>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8" w:id="2632"/>
          <w:p>
            <w:pPr>
              <w:spacing w:after="20"/>
              <w:ind w:left="20"/>
              <w:jc w:val="both"/>
            </w:pPr>
            <w:r>
              <w:rPr>
                <w:rFonts w:ascii="Times New Roman"/>
                <w:b w:val="false"/>
                <w:i w:val="false"/>
                <w:color w:val="000000"/>
                <w:sz w:val="20"/>
              </w:rPr>
              <w:t>
5,3</w:t>
            </w:r>
          </w:p>
          <w:bookmarkEnd w:id="2632"/>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9" w:id="2633"/>
          <w:p>
            <w:pPr>
              <w:spacing w:after="20"/>
              <w:ind w:left="20"/>
              <w:jc w:val="both"/>
            </w:pPr>
            <w:r>
              <w:rPr>
                <w:rFonts w:ascii="Times New Roman"/>
                <w:b w:val="false"/>
                <w:i w:val="false"/>
                <w:color w:val="000000"/>
                <w:sz w:val="20"/>
              </w:rPr>
              <w:t>
668</w:t>
            </w:r>
          </w:p>
          <w:bookmarkEnd w:id="2633"/>
          <w:p>
            <w:pPr>
              <w:spacing w:after="20"/>
              <w:ind w:left="20"/>
              <w:jc w:val="both"/>
            </w:pPr>
            <w:r>
              <w:rPr>
                <w:rFonts w:ascii="Times New Roman"/>
                <w:b w:val="false"/>
                <w:i w:val="false"/>
                <w:color w:val="000000"/>
                <w:sz w:val="20"/>
              </w:rPr>
              <w:t>
353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0" w:id="2634"/>
          <w:p>
            <w:pPr>
              <w:spacing w:after="20"/>
              <w:ind w:left="20"/>
              <w:jc w:val="both"/>
            </w:pPr>
            <w:r>
              <w:rPr>
                <w:rFonts w:ascii="Times New Roman"/>
                <w:b w:val="false"/>
                <w:i w:val="false"/>
                <w:color w:val="000000"/>
                <w:sz w:val="20"/>
              </w:rPr>
              <w:t>
2,4</w:t>
            </w:r>
          </w:p>
          <w:bookmarkEnd w:id="2634"/>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2635"/>
          <w:p>
            <w:pPr>
              <w:spacing w:after="20"/>
              <w:ind w:left="20"/>
              <w:jc w:val="both"/>
            </w:pPr>
            <w:r>
              <w:rPr>
                <w:rFonts w:ascii="Times New Roman"/>
                <w:b w:val="false"/>
                <w:i w:val="false"/>
                <w:color w:val="000000"/>
                <w:sz w:val="20"/>
              </w:rPr>
              <w:t>
5,4</w:t>
            </w:r>
          </w:p>
          <w:bookmarkEnd w:id="2635"/>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2636"/>
          <w:p>
            <w:pPr>
              <w:spacing w:after="20"/>
              <w:ind w:left="20"/>
              <w:jc w:val="both"/>
            </w:pPr>
            <w:r>
              <w:rPr>
                <w:rFonts w:ascii="Times New Roman"/>
                <w:b w:val="false"/>
                <w:i w:val="false"/>
                <w:color w:val="000000"/>
                <w:sz w:val="20"/>
              </w:rPr>
              <w:t>
5,2</w:t>
            </w:r>
          </w:p>
          <w:bookmarkEnd w:id="2636"/>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3" w:id="2637"/>
          <w:p>
            <w:pPr>
              <w:spacing w:after="20"/>
              <w:ind w:left="20"/>
              <w:jc w:val="both"/>
            </w:pPr>
            <w:r>
              <w:rPr>
                <w:rFonts w:ascii="Times New Roman"/>
                <w:b w:val="false"/>
                <w:i w:val="false"/>
                <w:color w:val="000000"/>
                <w:sz w:val="20"/>
              </w:rPr>
              <w:t>
3,6</w:t>
            </w:r>
          </w:p>
          <w:bookmarkEnd w:id="2637"/>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 w:id="2638"/>
          <w:p>
            <w:pPr>
              <w:spacing w:after="20"/>
              <w:ind w:left="20"/>
              <w:jc w:val="both"/>
            </w:pPr>
            <w:r>
              <w:rPr>
                <w:rFonts w:ascii="Times New Roman"/>
                <w:b w:val="false"/>
                <w:i w:val="false"/>
                <w:color w:val="000000"/>
                <w:sz w:val="20"/>
              </w:rPr>
              <w:t>
1591</w:t>
            </w:r>
          </w:p>
          <w:bookmarkEnd w:id="2638"/>
          <w:p>
            <w:pPr>
              <w:spacing w:after="20"/>
              <w:ind w:left="20"/>
              <w:jc w:val="both"/>
            </w:pPr>
            <w:r>
              <w:rPr>
                <w:rFonts w:ascii="Times New Roman"/>
                <w:b w:val="false"/>
                <w:i w:val="false"/>
                <w:color w:val="000000"/>
                <w:sz w:val="20"/>
              </w:rPr>
              <w:t>
840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2639"/>
          <w:p>
            <w:pPr>
              <w:spacing w:after="20"/>
              <w:ind w:left="20"/>
              <w:jc w:val="both"/>
            </w:pPr>
            <w:r>
              <w:rPr>
                <w:rFonts w:ascii="Times New Roman"/>
                <w:b w:val="false"/>
                <w:i w:val="false"/>
                <w:color w:val="000000"/>
                <w:sz w:val="20"/>
              </w:rPr>
              <w:t>
5,4</w:t>
            </w:r>
          </w:p>
          <w:bookmarkEnd w:id="2639"/>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6" w:id="2640"/>
          <w:p>
            <w:pPr>
              <w:spacing w:after="20"/>
              <w:ind w:left="20"/>
              <w:jc w:val="both"/>
            </w:pPr>
            <w:r>
              <w:rPr>
                <w:rFonts w:ascii="Times New Roman"/>
                <w:b w:val="false"/>
                <w:i w:val="false"/>
                <w:color w:val="000000"/>
                <w:sz w:val="20"/>
              </w:rPr>
              <w:t>
7,6</w:t>
            </w:r>
          </w:p>
          <w:bookmarkEnd w:id="2640"/>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7" w:id="2641"/>
          <w:p>
            <w:pPr>
              <w:spacing w:after="20"/>
              <w:ind w:left="20"/>
              <w:jc w:val="both"/>
            </w:pPr>
            <w:r>
              <w:rPr>
                <w:rFonts w:ascii="Times New Roman"/>
                <w:b w:val="false"/>
                <w:i w:val="false"/>
                <w:color w:val="000000"/>
                <w:sz w:val="20"/>
              </w:rPr>
              <w:t>
3,2</w:t>
            </w:r>
          </w:p>
          <w:bookmarkEnd w:id="2641"/>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8" w:id="2642"/>
          <w:p>
            <w:pPr>
              <w:spacing w:after="20"/>
              <w:ind w:left="20"/>
              <w:jc w:val="both"/>
            </w:pPr>
            <w:r>
              <w:rPr>
                <w:rFonts w:ascii="Times New Roman"/>
                <w:b w:val="false"/>
                <w:i w:val="false"/>
                <w:color w:val="000000"/>
                <w:sz w:val="20"/>
              </w:rPr>
              <w:t>
5,1</w:t>
            </w:r>
          </w:p>
          <w:bookmarkEnd w:id="2642"/>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9" w:id="2643"/>
          <w:p>
            <w:pPr>
              <w:spacing w:after="20"/>
              <w:ind w:left="20"/>
              <w:jc w:val="both"/>
            </w:pPr>
            <w:r>
              <w:rPr>
                <w:rFonts w:ascii="Times New Roman"/>
                <w:b w:val="false"/>
                <w:i w:val="false"/>
                <w:color w:val="000000"/>
                <w:sz w:val="20"/>
              </w:rPr>
              <w:t>
566</w:t>
            </w:r>
          </w:p>
          <w:bookmarkEnd w:id="2643"/>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2644"/>
          <w:p>
            <w:pPr>
              <w:spacing w:after="20"/>
              <w:ind w:left="20"/>
              <w:jc w:val="both"/>
            </w:pPr>
            <w:r>
              <w:rPr>
                <w:rFonts w:ascii="Times New Roman"/>
                <w:b w:val="false"/>
                <w:i w:val="false"/>
                <w:color w:val="000000"/>
                <w:sz w:val="20"/>
              </w:rPr>
              <w:t>
3,8</w:t>
            </w:r>
          </w:p>
          <w:bookmarkEnd w:id="2644"/>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1" w:id="2645"/>
          <w:p>
            <w:pPr>
              <w:spacing w:after="20"/>
              <w:ind w:left="20"/>
              <w:jc w:val="both"/>
            </w:pPr>
            <w:r>
              <w:rPr>
                <w:rFonts w:ascii="Times New Roman"/>
                <w:b w:val="false"/>
                <w:i w:val="false"/>
                <w:color w:val="000000"/>
                <w:sz w:val="20"/>
              </w:rPr>
              <w:t>
5,2</w:t>
            </w:r>
          </w:p>
          <w:bookmarkEnd w:id="2645"/>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2" w:id="2646"/>
          <w:p>
            <w:pPr>
              <w:spacing w:after="20"/>
              <w:ind w:left="20"/>
              <w:jc w:val="both"/>
            </w:pPr>
            <w:r>
              <w:rPr>
                <w:rFonts w:ascii="Times New Roman"/>
                <w:b w:val="false"/>
                <w:i w:val="false"/>
                <w:color w:val="000000"/>
                <w:sz w:val="20"/>
              </w:rPr>
              <w:t>
2,4</w:t>
            </w:r>
          </w:p>
          <w:bookmarkEnd w:id="2646"/>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3" w:id="2647"/>
          <w:p>
            <w:pPr>
              <w:spacing w:after="20"/>
              <w:ind w:left="20"/>
              <w:jc w:val="both"/>
            </w:pPr>
            <w:r>
              <w:rPr>
                <w:rFonts w:ascii="Times New Roman"/>
                <w:b w:val="false"/>
                <w:i w:val="false"/>
                <w:color w:val="000000"/>
                <w:sz w:val="20"/>
              </w:rPr>
              <w:t>
3,8</w:t>
            </w:r>
          </w:p>
          <w:bookmarkEnd w:id="2647"/>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4" w:id="2648"/>
          <w:p>
            <w:pPr>
              <w:spacing w:after="20"/>
              <w:ind w:left="20"/>
              <w:jc w:val="both"/>
            </w:pPr>
            <w:r>
              <w:rPr>
                <w:rFonts w:ascii="Times New Roman"/>
                <w:b w:val="false"/>
                <w:i w:val="false"/>
                <w:color w:val="000000"/>
                <w:sz w:val="20"/>
              </w:rPr>
              <w:t>
908</w:t>
            </w:r>
          </w:p>
          <w:bookmarkEnd w:id="2648"/>
          <w:p>
            <w:pPr>
              <w:spacing w:after="20"/>
              <w:ind w:left="20"/>
              <w:jc w:val="both"/>
            </w:pPr>
            <w:r>
              <w:rPr>
                <w:rFonts w:ascii="Times New Roman"/>
                <w:b w:val="false"/>
                <w:i w:val="false"/>
                <w:color w:val="000000"/>
                <w:sz w:val="20"/>
              </w:rPr>
              <w:t>
526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5" w:id="2649"/>
          <w:p>
            <w:pPr>
              <w:spacing w:after="20"/>
              <w:ind w:left="20"/>
              <w:jc w:val="both"/>
            </w:pPr>
            <w:r>
              <w:rPr>
                <w:rFonts w:ascii="Times New Roman"/>
                <w:b w:val="false"/>
                <w:i w:val="false"/>
                <w:color w:val="000000"/>
                <w:sz w:val="20"/>
              </w:rPr>
              <w:t>
5,1</w:t>
            </w:r>
          </w:p>
          <w:bookmarkEnd w:id="2649"/>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6" w:id="2650"/>
          <w:p>
            <w:pPr>
              <w:spacing w:after="20"/>
              <w:ind w:left="20"/>
              <w:jc w:val="both"/>
            </w:pPr>
            <w:r>
              <w:rPr>
                <w:rFonts w:ascii="Times New Roman"/>
                <w:b w:val="false"/>
                <w:i w:val="false"/>
                <w:color w:val="000000"/>
                <w:sz w:val="20"/>
              </w:rPr>
              <w:t>
5,4</w:t>
            </w:r>
          </w:p>
          <w:bookmarkEnd w:id="2650"/>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7" w:id="2651"/>
          <w:p>
            <w:pPr>
              <w:spacing w:after="20"/>
              <w:ind w:left="20"/>
              <w:jc w:val="both"/>
            </w:pPr>
            <w:r>
              <w:rPr>
                <w:rFonts w:ascii="Times New Roman"/>
                <w:b w:val="false"/>
                <w:i w:val="false"/>
                <w:color w:val="000000"/>
                <w:sz w:val="20"/>
              </w:rPr>
              <w:t>
5,1</w:t>
            </w:r>
          </w:p>
          <w:bookmarkEnd w:id="2651"/>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8" w:id="2652"/>
          <w:p>
            <w:pPr>
              <w:spacing w:after="20"/>
              <w:ind w:left="20"/>
              <w:jc w:val="both"/>
            </w:pPr>
            <w:r>
              <w:rPr>
                <w:rFonts w:ascii="Times New Roman"/>
                <w:b w:val="false"/>
                <w:i w:val="false"/>
                <w:color w:val="000000"/>
                <w:sz w:val="20"/>
              </w:rPr>
              <w:t>
479</w:t>
            </w:r>
          </w:p>
          <w:bookmarkEnd w:id="2652"/>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9" w:id="2653"/>
          <w:p>
            <w:pPr>
              <w:spacing w:after="20"/>
              <w:ind w:left="20"/>
              <w:jc w:val="both"/>
            </w:pPr>
            <w:r>
              <w:rPr>
                <w:rFonts w:ascii="Times New Roman"/>
                <w:b w:val="false"/>
                <w:i w:val="false"/>
                <w:color w:val="000000"/>
                <w:sz w:val="20"/>
              </w:rPr>
              <w:t>
5,2</w:t>
            </w:r>
          </w:p>
          <w:bookmarkEnd w:id="2653"/>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0" w:id="2654"/>
          <w:p>
            <w:pPr>
              <w:spacing w:after="20"/>
              <w:ind w:left="20"/>
              <w:jc w:val="both"/>
            </w:pPr>
            <w:r>
              <w:rPr>
                <w:rFonts w:ascii="Times New Roman"/>
                <w:b w:val="false"/>
                <w:i w:val="false"/>
                <w:color w:val="000000"/>
                <w:sz w:val="20"/>
              </w:rPr>
              <w:t>
5,1</w:t>
            </w:r>
          </w:p>
          <w:bookmarkEnd w:id="2654"/>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1" w:id="2655"/>
          <w:p>
            <w:pPr>
              <w:spacing w:after="20"/>
              <w:ind w:left="20"/>
              <w:jc w:val="both"/>
            </w:pPr>
            <w:r>
              <w:rPr>
                <w:rFonts w:ascii="Times New Roman"/>
                <w:b w:val="false"/>
                <w:i w:val="false"/>
                <w:color w:val="000000"/>
                <w:sz w:val="20"/>
              </w:rPr>
              <w:t>
5,4</w:t>
            </w:r>
          </w:p>
          <w:bookmarkEnd w:id="2655"/>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2" w:id="2656"/>
          <w:p>
            <w:pPr>
              <w:spacing w:after="20"/>
              <w:ind w:left="20"/>
              <w:jc w:val="both"/>
            </w:pPr>
            <w:r>
              <w:rPr>
                <w:rFonts w:ascii="Times New Roman"/>
                <w:b w:val="false"/>
                <w:i w:val="false"/>
                <w:color w:val="000000"/>
                <w:sz w:val="20"/>
              </w:rPr>
              <w:t>
5,2</w:t>
            </w:r>
          </w:p>
          <w:bookmarkEnd w:id="2656"/>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 w:id="2657"/>
          <w:p>
            <w:pPr>
              <w:spacing w:after="20"/>
              <w:ind w:left="20"/>
              <w:jc w:val="both"/>
            </w:pPr>
            <w:r>
              <w:rPr>
                <w:rFonts w:ascii="Times New Roman"/>
                <w:b w:val="false"/>
                <w:i w:val="false"/>
                <w:color w:val="000000"/>
                <w:sz w:val="20"/>
              </w:rPr>
              <w:t>
5632</w:t>
            </w:r>
          </w:p>
          <w:bookmarkEnd w:id="2657"/>
          <w:p>
            <w:pPr>
              <w:spacing w:after="20"/>
              <w:ind w:left="20"/>
              <w:jc w:val="both"/>
            </w:pPr>
            <w:r>
              <w:rPr>
                <w:rFonts w:ascii="Times New Roman"/>
                <w:b w:val="false"/>
                <w:i w:val="false"/>
                <w:color w:val="000000"/>
                <w:sz w:val="20"/>
              </w:rPr>
              <w:t>
2935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4" w:id="2658"/>
          <w:p>
            <w:pPr>
              <w:spacing w:after="20"/>
              <w:ind w:left="20"/>
              <w:jc w:val="both"/>
            </w:pPr>
            <w:r>
              <w:rPr>
                <w:rFonts w:ascii="Times New Roman"/>
                <w:b w:val="false"/>
                <w:i w:val="false"/>
                <w:color w:val="000000"/>
                <w:sz w:val="20"/>
              </w:rPr>
              <w:t>
5,4</w:t>
            </w:r>
          </w:p>
          <w:bookmarkEnd w:id="2658"/>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5" w:id="2659"/>
          <w:p>
            <w:pPr>
              <w:spacing w:after="20"/>
              <w:ind w:left="20"/>
              <w:jc w:val="both"/>
            </w:pPr>
            <w:r>
              <w:rPr>
                <w:rFonts w:ascii="Times New Roman"/>
                <w:b w:val="false"/>
                <w:i w:val="false"/>
                <w:color w:val="000000"/>
                <w:sz w:val="20"/>
              </w:rPr>
              <w:t>
5,2</w:t>
            </w:r>
          </w:p>
          <w:bookmarkEnd w:id="2659"/>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6" w:id="2660"/>
          <w:p>
            <w:pPr>
              <w:spacing w:after="20"/>
              <w:ind w:left="20"/>
              <w:jc w:val="both"/>
            </w:pPr>
            <w:r>
              <w:rPr>
                <w:rFonts w:ascii="Times New Roman"/>
                <w:b w:val="false"/>
                <w:i w:val="false"/>
                <w:color w:val="000000"/>
                <w:sz w:val="20"/>
              </w:rPr>
              <w:t>
2,4</w:t>
            </w:r>
          </w:p>
          <w:bookmarkEnd w:id="2660"/>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7" w:id="2661"/>
          <w:p>
            <w:pPr>
              <w:spacing w:after="20"/>
              <w:ind w:left="20"/>
              <w:jc w:val="both"/>
            </w:pPr>
            <w:r>
              <w:rPr>
                <w:rFonts w:ascii="Times New Roman"/>
                <w:b w:val="false"/>
                <w:i w:val="false"/>
                <w:color w:val="000000"/>
                <w:sz w:val="20"/>
              </w:rPr>
              <w:t>
5,0</w:t>
            </w:r>
          </w:p>
          <w:bookmarkEnd w:id="2661"/>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8" w:id="2662"/>
          <w:p>
            <w:pPr>
              <w:spacing w:after="20"/>
              <w:ind w:left="20"/>
              <w:jc w:val="both"/>
            </w:pPr>
            <w:r>
              <w:rPr>
                <w:rFonts w:ascii="Times New Roman"/>
                <w:b w:val="false"/>
                <w:i w:val="false"/>
                <w:color w:val="000000"/>
                <w:sz w:val="20"/>
              </w:rPr>
              <w:t>
3955</w:t>
            </w:r>
          </w:p>
          <w:bookmarkEnd w:id="2662"/>
          <w:p>
            <w:pPr>
              <w:spacing w:after="20"/>
              <w:ind w:left="20"/>
              <w:jc w:val="both"/>
            </w:pPr>
            <w:r>
              <w:rPr>
                <w:rFonts w:ascii="Times New Roman"/>
                <w:b w:val="false"/>
                <w:i w:val="false"/>
                <w:color w:val="000000"/>
                <w:sz w:val="20"/>
              </w:rPr>
              <w:t>
2136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9" w:id="2663"/>
          <w:p>
            <w:pPr>
              <w:spacing w:after="20"/>
              <w:ind w:left="20"/>
              <w:jc w:val="both"/>
            </w:pPr>
            <w:r>
              <w:rPr>
                <w:rFonts w:ascii="Times New Roman"/>
                <w:b w:val="false"/>
                <w:i w:val="false"/>
                <w:color w:val="000000"/>
                <w:sz w:val="20"/>
              </w:rPr>
              <w:t>
5,1</w:t>
            </w:r>
          </w:p>
          <w:bookmarkEnd w:id="2663"/>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0" w:id="2664"/>
          <w:p>
            <w:pPr>
              <w:spacing w:after="20"/>
              <w:ind w:left="20"/>
              <w:jc w:val="both"/>
            </w:pPr>
            <w:r>
              <w:rPr>
                <w:rFonts w:ascii="Times New Roman"/>
                <w:b w:val="false"/>
                <w:i w:val="false"/>
                <w:color w:val="000000"/>
                <w:sz w:val="20"/>
              </w:rPr>
              <w:t>
5,4</w:t>
            </w:r>
          </w:p>
          <w:bookmarkEnd w:id="2664"/>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1" w:id="2665"/>
          <w:p>
            <w:pPr>
              <w:spacing w:after="20"/>
              <w:ind w:left="20"/>
              <w:jc w:val="both"/>
            </w:pPr>
            <w:r>
              <w:rPr>
                <w:rFonts w:ascii="Times New Roman"/>
                <w:b w:val="false"/>
                <w:i w:val="false"/>
                <w:color w:val="000000"/>
                <w:sz w:val="20"/>
              </w:rPr>
              <w:t>
5,2</w:t>
            </w:r>
          </w:p>
          <w:bookmarkEnd w:id="2665"/>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2" w:id="2666"/>
          <w:p>
            <w:pPr>
              <w:spacing w:after="20"/>
              <w:ind w:left="20"/>
              <w:jc w:val="both"/>
            </w:pPr>
            <w:r>
              <w:rPr>
                <w:rFonts w:ascii="Times New Roman"/>
                <w:b w:val="false"/>
                <w:i w:val="false"/>
                <w:color w:val="000000"/>
                <w:sz w:val="20"/>
              </w:rPr>
              <w:t>
5,2</w:t>
            </w:r>
          </w:p>
          <w:bookmarkEnd w:id="2666"/>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3" w:id="2667"/>
          <w:p>
            <w:pPr>
              <w:spacing w:after="20"/>
              <w:ind w:left="20"/>
              <w:jc w:val="both"/>
            </w:pPr>
            <w:r>
              <w:rPr>
                <w:rFonts w:ascii="Times New Roman"/>
                <w:b w:val="false"/>
                <w:i w:val="false"/>
                <w:color w:val="000000"/>
                <w:sz w:val="20"/>
              </w:rPr>
              <w:t>
2590</w:t>
            </w:r>
          </w:p>
          <w:bookmarkEnd w:id="2667"/>
          <w:p>
            <w:pPr>
              <w:spacing w:after="20"/>
              <w:ind w:left="20"/>
              <w:jc w:val="both"/>
            </w:pPr>
            <w:r>
              <w:rPr>
                <w:rFonts w:ascii="Times New Roman"/>
                <w:b w:val="false"/>
                <w:i w:val="false"/>
                <w:color w:val="000000"/>
                <w:sz w:val="20"/>
              </w:rPr>
              <w:t>
1394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4" w:id="2668"/>
          <w:p>
            <w:pPr>
              <w:spacing w:after="20"/>
              <w:ind w:left="20"/>
              <w:jc w:val="both"/>
            </w:pPr>
            <w:r>
              <w:rPr>
                <w:rFonts w:ascii="Times New Roman"/>
                <w:b w:val="false"/>
                <w:i w:val="false"/>
                <w:color w:val="000000"/>
                <w:sz w:val="20"/>
              </w:rPr>
              <w:t>
5,2</w:t>
            </w:r>
          </w:p>
          <w:bookmarkEnd w:id="2668"/>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5" w:id="2669"/>
          <w:p>
            <w:pPr>
              <w:spacing w:after="20"/>
              <w:ind w:left="20"/>
              <w:jc w:val="both"/>
            </w:pPr>
            <w:r>
              <w:rPr>
                <w:rFonts w:ascii="Times New Roman"/>
                <w:b w:val="false"/>
                <w:i w:val="false"/>
                <w:color w:val="000000"/>
                <w:sz w:val="20"/>
              </w:rPr>
              <w:t>
3,8</w:t>
            </w:r>
          </w:p>
          <w:bookmarkEnd w:id="2669"/>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6" w:id="2670"/>
          <w:p>
            <w:pPr>
              <w:spacing w:after="20"/>
              <w:ind w:left="20"/>
              <w:jc w:val="both"/>
            </w:pPr>
            <w:r>
              <w:rPr>
                <w:rFonts w:ascii="Times New Roman"/>
                <w:b w:val="false"/>
                <w:i w:val="false"/>
                <w:color w:val="000000"/>
                <w:sz w:val="20"/>
              </w:rPr>
              <w:t>
4,9</w:t>
            </w:r>
          </w:p>
          <w:bookmarkEnd w:id="2670"/>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 w:id="2671"/>
          <w:p>
            <w:pPr>
              <w:spacing w:after="20"/>
              <w:ind w:left="20"/>
              <w:jc w:val="both"/>
            </w:pPr>
            <w:r>
              <w:rPr>
                <w:rFonts w:ascii="Times New Roman"/>
                <w:b w:val="false"/>
                <w:i w:val="false"/>
                <w:color w:val="000000"/>
                <w:sz w:val="20"/>
              </w:rPr>
              <w:t>
2406</w:t>
            </w:r>
          </w:p>
          <w:bookmarkEnd w:id="2671"/>
          <w:p>
            <w:pPr>
              <w:spacing w:after="20"/>
              <w:ind w:left="20"/>
              <w:jc w:val="both"/>
            </w:pPr>
            <w:r>
              <w:rPr>
                <w:rFonts w:ascii="Times New Roman"/>
                <w:b w:val="false"/>
                <w:i w:val="false"/>
                <w:color w:val="000000"/>
                <w:sz w:val="20"/>
              </w:rPr>
              <w:t>
1228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8" w:id="2672"/>
          <w:p>
            <w:pPr>
              <w:spacing w:after="20"/>
              <w:ind w:left="20"/>
              <w:jc w:val="both"/>
            </w:pPr>
            <w:r>
              <w:rPr>
                <w:rFonts w:ascii="Times New Roman"/>
                <w:b w:val="false"/>
                <w:i w:val="false"/>
                <w:color w:val="000000"/>
                <w:sz w:val="20"/>
              </w:rPr>
              <w:t>
3,8</w:t>
            </w:r>
          </w:p>
          <w:bookmarkEnd w:id="2672"/>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9" w:id="2673"/>
          <w:p>
            <w:pPr>
              <w:spacing w:after="20"/>
              <w:ind w:left="20"/>
              <w:jc w:val="both"/>
            </w:pPr>
            <w:r>
              <w:rPr>
                <w:rFonts w:ascii="Times New Roman"/>
                <w:b w:val="false"/>
                <w:i w:val="false"/>
                <w:color w:val="000000"/>
                <w:sz w:val="20"/>
              </w:rPr>
              <w:t>
5,2</w:t>
            </w:r>
          </w:p>
          <w:bookmarkEnd w:id="2673"/>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0" w:id="2674"/>
          <w:p>
            <w:pPr>
              <w:spacing w:after="20"/>
              <w:ind w:left="20"/>
              <w:jc w:val="both"/>
            </w:pPr>
            <w:r>
              <w:rPr>
                <w:rFonts w:ascii="Times New Roman"/>
                <w:b w:val="false"/>
                <w:i w:val="false"/>
                <w:color w:val="000000"/>
                <w:sz w:val="20"/>
              </w:rPr>
              <w:t>
2,4</w:t>
            </w:r>
          </w:p>
          <w:bookmarkEnd w:id="2674"/>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1" w:id="2675"/>
          <w:p>
            <w:pPr>
              <w:spacing w:after="20"/>
              <w:ind w:left="20"/>
              <w:jc w:val="both"/>
            </w:pPr>
            <w:r>
              <w:rPr>
                <w:rFonts w:ascii="Times New Roman"/>
                <w:b w:val="false"/>
                <w:i w:val="false"/>
                <w:color w:val="000000"/>
                <w:sz w:val="20"/>
              </w:rPr>
              <w:t>
3,8</w:t>
            </w:r>
          </w:p>
          <w:bookmarkEnd w:id="2675"/>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 w:id="2676"/>
          <w:p>
            <w:pPr>
              <w:spacing w:after="20"/>
              <w:ind w:left="20"/>
              <w:jc w:val="both"/>
            </w:pPr>
            <w:r>
              <w:rPr>
                <w:rFonts w:ascii="Times New Roman"/>
                <w:b w:val="false"/>
                <w:i w:val="false"/>
                <w:color w:val="000000"/>
                <w:sz w:val="20"/>
              </w:rPr>
              <w:t>
479</w:t>
            </w:r>
          </w:p>
          <w:bookmarkEnd w:id="2676"/>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3" w:id="2677"/>
          <w:p>
            <w:pPr>
              <w:spacing w:after="20"/>
              <w:ind w:left="20"/>
              <w:jc w:val="both"/>
            </w:pPr>
            <w:r>
              <w:rPr>
                <w:rFonts w:ascii="Times New Roman"/>
                <w:b w:val="false"/>
                <w:i w:val="false"/>
                <w:color w:val="000000"/>
                <w:sz w:val="20"/>
              </w:rPr>
              <w:t>
3,8</w:t>
            </w:r>
          </w:p>
          <w:bookmarkEnd w:id="2677"/>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4" w:id="2678"/>
          <w:p>
            <w:pPr>
              <w:spacing w:after="20"/>
              <w:ind w:left="20"/>
              <w:jc w:val="both"/>
            </w:pPr>
            <w:r>
              <w:rPr>
                <w:rFonts w:ascii="Times New Roman"/>
                <w:b w:val="false"/>
                <w:i w:val="false"/>
                <w:color w:val="000000"/>
                <w:sz w:val="20"/>
              </w:rPr>
              <w:t>
5,2</w:t>
            </w:r>
          </w:p>
          <w:bookmarkEnd w:id="2678"/>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5" w:id="2679"/>
          <w:p>
            <w:pPr>
              <w:spacing w:after="20"/>
              <w:ind w:left="20"/>
              <w:jc w:val="both"/>
            </w:pPr>
            <w:r>
              <w:rPr>
                <w:rFonts w:ascii="Times New Roman"/>
                <w:b w:val="false"/>
                <w:i w:val="false"/>
                <w:color w:val="000000"/>
                <w:sz w:val="20"/>
              </w:rPr>
              <w:t>
2,4</w:t>
            </w:r>
          </w:p>
          <w:bookmarkEnd w:id="2679"/>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6" w:id="2680"/>
          <w:p>
            <w:pPr>
              <w:spacing w:after="20"/>
              <w:ind w:left="20"/>
              <w:jc w:val="both"/>
            </w:pPr>
            <w:r>
              <w:rPr>
                <w:rFonts w:ascii="Times New Roman"/>
                <w:b w:val="false"/>
                <w:i w:val="false"/>
                <w:color w:val="000000"/>
                <w:sz w:val="20"/>
              </w:rPr>
              <w:t>
3,8</w:t>
            </w:r>
          </w:p>
          <w:bookmarkEnd w:id="2680"/>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7" w:id="2681"/>
          <w:p>
            <w:pPr>
              <w:spacing w:after="20"/>
              <w:ind w:left="20"/>
              <w:jc w:val="both"/>
            </w:pPr>
            <w:r>
              <w:rPr>
                <w:rFonts w:ascii="Times New Roman"/>
                <w:b w:val="false"/>
                <w:i w:val="false"/>
                <w:color w:val="000000"/>
                <w:sz w:val="20"/>
              </w:rPr>
              <w:t>
418</w:t>
            </w:r>
          </w:p>
          <w:bookmarkEnd w:id="2681"/>
          <w:p>
            <w:pPr>
              <w:spacing w:after="20"/>
              <w:ind w:left="20"/>
              <w:jc w:val="both"/>
            </w:pPr>
            <w:r>
              <w:rPr>
                <w:rFonts w:ascii="Times New Roman"/>
                <w:b w:val="false"/>
                <w:i w:val="false"/>
                <w:color w:val="000000"/>
                <w:sz w:val="20"/>
              </w:rPr>
              <w:t>
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8" w:id="2682"/>
          <w:p>
            <w:pPr>
              <w:spacing w:after="20"/>
              <w:ind w:left="20"/>
              <w:jc w:val="both"/>
            </w:pPr>
            <w:r>
              <w:rPr>
                <w:rFonts w:ascii="Times New Roman"/>
                <w:b w:val="false"/>
                <w:i w:val="false"/>
                <w:color w:val="000000"/>
                <w:sz w:val="20"/>
              </w:rPr>
              <w:t>
7,1</w:t>
            </w:r>
          </w:p>
          <w:bookmarkEnd w:id="2682"/>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2683"/>
          <w:p>
            <w:pPr>
              <w:spacing w:after="20"/>
              <w:ind w:left="20"/>
              <w:jc w:val="both"/>
            </w:pPr>
            <w:r>
              <w:rPr>
                <w:rFonts w:ascii="Times New Roman"/>
                <w:b w:val="false"/>
                <w:i w:val="false"/>
                <w:color w:val="000000"/>
                <w:sz w:val="20"/>
              </w:rPr>
              <w:t>
3,8</w:t>
            </w:r>
          </w:p>
          <w:bookmarkEnd w:id="2683"/>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 w:id="2684"/>
          <w:p>
            <w:pPr>
              <w:spacing w:after="20"/>
              <w:ind w:left="20"/>
              <w:jc w:val="both"/>
            </w:pPr>
            <w:r>
              <w:rPr>
                <w:rFonts w:ascii="Times New Roman"/>
                <w:b w:val="false"/>
                <w:i w:val="false"/>
                <w:color w:val="000000"/>
                <w:sz w:val="20"/>
              </w:rPr>
              <w:t>
5,2</w:t>
            </w:r>
          </w:p>
          <w:bookmarkEnd w:id="2684"/>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1" w:id="2685"/>
          <w:p>
            <w:pPr>
              <w:spacing w:after="20"/>
              <w:ind w:left="20"/>
              <w:jc w:val="both"/>
            </w:pPr>
            <w:r>
              <w:rPr>
                <w:rFonts w:ascii="Times New Roman"/>
                <w:b w:val="false"/>
                <w:i w:val="false"/>
                <w:color w:val="000000"/>
                <w:sz w:val="20"/>
              </w:rPr>
              <w:t>
5,0</w:t>
            </w:r>
          </w:p>
          <w:bookmarkEnd w:id="2685"/>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2" w:id="2686"/>
          <w:p>
            <w:pPr>
              <w:spacing w:after="20"/>
              <w:ind w:left="20"/>
              <w:jc w:val="both"/>
            </w:pPr>
            <w:r>
              <w:rPr>
                <w:rFonts w:ascii="Times New Roman"/>
                <w:b w:val="false"/>
                <w:i w:val="false"/>
                <w:color w:val="000000"/>
                <w:sz w:val="20"/>
              </w:rPr>
              <w:t>
905</w:t>
            </w:r>
          </w:p>
          <w:bookmarkEnd w:id="2686"/>
          <w:p>
            <w:pPr>
              <w:spacing w:after="20"/>
              <w:ind w:left="20"/>
              <w:jc w:val="both"/>
            </w:pPr>
            <w:r>
              <w:rPr>
                <w:rFonts w:ascii="Times New Roman"/>
                <w:b w:val="false"/>
                <w:i w:val="false"/>
                <w:color w:val="000000"/>
                <w:sz w:val="20"/>
              </w:rPr>
              <w:t>
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3" w:id="2687"/>
          <w:p>
            <w:pPr>
              <w:spacing w:after="20"/>
              <w:ind w:left="20"/>
              <w:jc w:val="both"/>
            </w:pPr>
            <w:r>
              <w:rPr>
                <w:rFonts w:ascii="Times New Roman"/>
                <w:b w:val="false"/>
                <w:i w:val="false"/>
                <w:color w:val="000000"/>
                <w:sz w:val="20"/>
              </w:rPr>
              <w:t>
5,1</w:t>
            </w:r>
          </w:p>
          <w:bookmarkEnd w:id="2687"/>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Сильно-закустаренные, средне затырсованные, средне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4" w:id="2688"/>
          <w:p>
            <w:pPr>
              <w:spacing w:after="20"/>
              <w:ind w:left="20"/>
              <w:jc w:val="both"/>
            </w:pPr>
            <w:r>
              <w:rPr>
                <w:rFonts w:ascii="Times New Roman"/>
                <w:b w:val="false"/>
                <w:i w:val="false"/>
                <w:color w:val="000000"/>
                <w:sz w:val="20"/>
              </w:rPr>
              <w:t>
5,4</w:t>
            </w:r>
          </w:p>
          <w:bookmarkEnd w:id="2688"/>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5" w:id="2689"/>
          <w:p>
            <w:pPr>
              <w:spacing w:after="20"/>
              <w:ind w:left="20"/>
              <w:jc w:val="both"/>
            </w:pPr>
            <w:r>
              <w:rPr>
                <w:rFonts w:ascii="Times New Roman"/>
                <w:b w:val="false"/>
                <w:i w:val="false"/>
                <w:color w:val="000000"/>
                <w:sz w:val="20"/>
              </w:rPr>
              <w:t>
5,2</w:t>
            </w:r>
          </w:p>
          <w:bookmarkEnd w:id="2689"/>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6" w:id="2690"/>
          <w:p>
            <w:pPr>
              <w:spacing w:after="20"/>
              <w:ind w:left="20"/>
              <w:jc w:val="both"/>
            </w:pPr>
            <w:r>
              <w:rPr>
                <w:rFonts w:ascii="Times New Roman"/>
                <w:b w:val="false"/>
                <w:i w:val="false"/>
                <w:color w:val="000000"/>
                <w:sz w:val="20"/>
              </w:rPr>
              <w:t>
5,2</w:t>
            </w:r>
          </w:p>
          <w:bookmarkEnd w:id="2690"/>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 w:id="2691"/>
          <w:p>
            <w:pPr>
              <w:spacing w:after="20"/>
              <w:ind w:left="20"/>
              <w:jc w:val="both"/>
            </w:pPr>
            <w:r>
              <w:rPr>
                <w:rFonts w:ascii="Times New Roman"/>
                <w:b w:val="false"/>
                <w:i w:val="false"/>
                <w:color w:val="000000"/>
                <w:sz w:val="20"/>
              </w:rPr>
              <w:t>
2532</w:t>
            </w:r>
          </w:p>
          <w:bookmarkEnd w:id="2691"/>
          <w:p>
            <w:pPr>
              <w:spacing w:after="20"/>
              <w:ind w:left="20"/>
              <w:jc w:val="both"/>
            </w:pPr>
            <w:r>
              <w:rPr>
                <w:rFonts w:ascii="Times New Roman"/>
                <w:b w:val="false"/>
                <w:i w:val="false"/>
                <w:color w:val="000000"/>
                <w:sz w:val="20"/>
              </w:rPr>
              <w:t>
1364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8" w:id="2692"/>
          <w:p>
            <w:pPr>
              <w:spacing w:after="20"/>
              <w:ind w:left="20"/>
              <w:jc w:val="both"/>
            </w:pPr>
            <w:r>
              <w:rPr>
                <w:rFonts w:ascii="Times New Roman"/>
                <w:b w:val="false"/>
                <w:i w:val="false"/>
                <w:color w:val="000000"/>
                <w:sz w:val="20"/>
              </w:rPr>
              <w:t>
6,1</w:t>
            </w:r>
          </w:p>
          <w:bookmarkEnd w:id="2692"/>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бұзылған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9" w:id="2693"/>
          <w:p>
            <w:pPr>
              <w:spacing w:after="20"/>
              <w:ind w:left="20"/>
              <w:jc w:val="both"/>
            </w:pPr>
            <w:r>
              <w:rPr>
                <w:rFonts w:ascii="Times New Roman"/>
                <w:b w:val="false"/>
                <w:i w:val="false"/>
                <w:color w:val="000000"/>
                <w:sz w:val="20"/>
              </w:rPr>
              <w:t>
1,9</w:t>
            </w:r>
          </w:p>
          <w:bookmarkEnd w:id="2693"/>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0" w:id="2694"/>
          <w:p>
            <w:pPr>
              <w:spacing w:after="20"/>
              <w:ind w:left="20"/>
              <w:jc w:val="both"/>
            </w:pPr>
            <w:r>
              <w:rPr>
                <w:rFonts w:ascii="Times New Roman"/>
                <w:b w:val="false"/>
                <w:i w:val="false"/>
                <w:color w:val="000000"/>
                <w:sz w:val="20"/>
              </w:rPr>
              <w:t>
4,8</w:t>
            </w:r>
          </w:p>
          <w:bookmarkEnd w:id="2694"/>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1" w:id="2695"/>
          <w:p>
            <w:pPr>
              <w:spacing w:after="20"/>
              <w:ind w:left="20"/>
              <w:jc w:val="both"/>
            </w:pPr>
            <w:r>
              <w:rPr>
                <w:rFonts w:ascii="Times New Roman"/>
                <w:b w:val="false"/>
                <w:i w:val="false"/>
                <w:color w:val="000000"/>
                <w:sz w:val="20"/>
              </w:rPr>
              <w:t>
4718</w:t>
            </w:r>
          </w:p>
          <w:bookmarkEnd w:id="2695"/>
          <w:p>
            <w:pPr>
              <w:spacing w:after="20"/>
              <w:ind w:left="20"/>
              <w:jc w:val="both"/>
            </w:pPr>
            <w:r>
              <w:rPr>
                <w:rFonts w:ascii="Times New Roman"/>
                <w:b w:val="false"/>
                <w:i w:val="false"/>
                <w:color w:val="000000"/>
                <w:sz w:val="20"/>
              </w:rPr>
              <w:t>
2359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2" w:id="2696"/>
          <w:p>
            <w:pPr>
              <w:spacing w:after="20"/>
              <w:ind w:left="20"/>
              <w:jc w:val="both"/>
            </w:pPr>
            <w:r>
              <w:rPr>
                <w:rFonts w:ascii="Times New Roman"/>
                <w:b w:val="false"/>
                <w:i w:val="false"/>
                <w:color w:val="000000"/>
                <w:sz w:val="20"/>
              </w:rPr>
              <w:t>
5,4</w:t>
            </w:r>
          </w:p>
          <w:bookmarkEnd w:id="2696"/>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3" w:id="2697"/>
          <w:p>
            <w:pPr>
              <w:spacing w:after="20"/>
              <w:ind w:left="20"/>
              <w:jc w:val="both"/>
            </w:pPr>
            <w:r>
              <w:rPr>
                <w:rFonts w:ascii="Times New Roman"/>
                <w:b w:val="false"/>
                <w:i w:val="false"/>
                <w:color w:val="000000"/>
                <w:sz w:val="20"/>
              </w:rPr>
              <w:t>
5,2</w:t>
            </w:r>
          </w:p>
          <w:bookmarkEnd w:id="2697"/>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4" w:id="2698"/>
          <w:p>
            <w:pPr>
              <w:spacing w:after="20"/>
              <w:ind w:left="20"/>
              <w:jc w:val="both"/>
            </w:pPr>
            <w:r>
              <w:rPr>
                <w:rFonts w:ascii="Times New Roman"/>
                <w:b w:val="false"/>
                <w:i w:val="false"/>
                <w:color w:val="000000"/>
                <w:sz w:val="20"/>
              </w:rPr>
              <w:t>
7,1</w:t>
            </w:r>
          </w:p>
          <w:bookmarkEnd w:id="2698"/>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қысылған, қатты қысылған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2699"/>
          <w:p>
            <w:pPr>
              <w:spacing w:after="20"/>
              <w:ind w:left="20"/>
              <w:jc w:val="both"/>
            </w:pPr>
            <w:r>
              <w:rPr>
                <w:rFonts w:ascii="Times New Roman"/>
                <w:b w:val="false"/>
                <w:i w:val="false"/>
                <w:color w:val="000000"/>
                <w:sz w:val="20"/>
              </w:rPr>
              <w:t>
5,6</w:t>
            </w:r>
          </w:p>
          <w:bookmarkEnd w:id="2699"/>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6" w:id="2700"/>
          <w:p>
            <w:pPr>
              <w:spacing w:after="20"/>
              <w:ind w:left="20"/>
              <w:jc w:val="both"/>
            </w:pPr>
            <w:r>
              <w:rPr>
                <w:rFonts w:ascii="Times New Roman"/>
                <w:b w:val="false"/>
                <w:i w:val="false"/>
                <w:color w:val="000000"/>
                <w:sz w:val="20"/>
              </w:rPr>
              <w:t>
2834</w:t>
            </w:r>
          </w:p>
          <w:bookmarkEnd w:id="2700"/>
          <w:p>
            <w:pPr>
              <w:spacing w:after="20"/>
              <w:ind w:left="20"/>
              <w:jc w:val="both"/>
            </w:pPr>
            <w:r>
              <w:rPr>
                <w:rFonts w:ascii="Times New Roman"/>
                <w:b w:val="false"/>
                <w:i w:val="false"/>
                <w:color w:val="000000"/>
                <w:sz w:val="20"/>
              </w:rPr>
              <w:t>
1518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7" w:id="2701"/>
          <w:p>
            <w:pPr>
              <w:spacing w:after="20"/>
              <w:ind w:left="20"/>
              <w:jc w:val="both"/>
            </w:pPr>
            <w:r>
              <w:rPr>
                <w:rFonts w:ascii="Times New Roman"/>
                <w:b w:val="false"/>
                <w:i w:val="false"/>
                <w:color w:val="000000"/>
                <w:sz w:val="20"/>
              </w:rPr>
              <w:t>
6,0</w:t>
            </w:r>
          </w:p>
          <w:bookmarkEnd w:id="2701"/>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құлатылған,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 w:id="2702"/>
          <w:p>
            <w:pPr>
              <w:spacing w:after="20"/>
              <w:ind w:left="20"/>
              <w:jc w:val="both"/>
            </w:pPr>
            <w:r>
              <w:rPr>
                <w:rFonts w:ascii="Times New Roman"/>
                <w:b w:val="false"/>
                <w:i w:val="false"/>
                <w:color w:val="000000"/>
                <w:sz w:val="20"/>
              </w:rPr>
              <w:t>
5,7</w:t>
            </w:r>
          </w:p>
          <w:bookmarkEnd w:id="2702"/>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9" w:id="2703"/>
          <w:p>
            <w:pPr>
              <w:spacing w:after="20"/>
              <w:ind w:left="20"/>
              <w:jc w:val="both"/>
            </w:pPr>
            <w:r>
              <w:rPr>
                <w:rFonts w:ascii="Times New Roman"/>
                <w:b w:val="false"/>
                <w:i w:val="false"/>
                <w:color w:val="000000"/>
                <w:sz w:val="20"/>
              </w:rPr>
              <w:t>
530</w:t>
            </w:r>
          </w:p>
          <w:bookmarkEnd w:id="2703"/>
          <w:p>
            <w:pPr>
              <w:spacing w:after="20"/>
              <w:ind w:left="20"/>
              <w:jc w:val="both"/>
            </w:pPr>
            <w:r>
              <w:rPr>
                <w:rFonts w:ascii="Times New Roman"/>
                <w:b w:val="false"/>
                <w:i w:val="false"/>
                <w:color w:val="000000"/>
                <w:sz w:val="20"/>
              </w:rPr>
              <w:t>
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2704"/>
          <w:p>
            <w:pPr>
              <w:spacing w:after="20"/>
              <w:ind w:left="20"/>
              <w:jc w:val="both"/>
            </w:pPr>
            <w:r>
              <w:rPr>
                <w:rFonts w:ascii="Times New Roman"/>
                <w:b w:val="false"/>
                <w:i w:val="false"/>
                <w:color w:val="000000"/>
                <w:sz w:val="20"/>
              </w:rPr>
              <w:t>
5,1</w:t>
            </w:r>
          </w:p>
          <w:bookmarkEnd w:id="2704"/>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1" w:id="2705"/>
          <w:p>
            <w:pPr>
              <w:spacing w:after="20"/>
              <w:ind w:left="20"/>
              <w:jc w:val="both"/>
            </w:pPr>
            <w:r>
              <w:rPr>
                <w:rFonts w:ascii="Times New Roman"/>
                <w:b w:val="false"/>
                <w:i w:val="false"/>
                <w:color w:val="000000"/>
                <w:sz w:val="20"/>
              </w:rPr>
              <w:t>
2,4</w:t>
            </w:r>
          </w:p>
          <w:bookmarkEnd w:id="2705"/>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2" w:id="2706"/>
          <w:p>
            <w:pPr>
              <w:spacing w:after="20"/>
              <w:ind w:left="20"/>
              <w:jc w:val="both"/>
            </w:pPr>
            <w:r>
              <w:rPr>
                <w:rFonts w:ascii="Times New Roman"/>
                <w:b w:val="false"/>
                <w:i w:val="false"/>
                <w:color w:val="000000"/>
                <w:sz w:val="20"/>
              </w:rPr>
              <w:t>
5,2</w:t>
            </w:r>
          </w:p>
          <w:bookmarkEnd w:id="2706"/>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3" w:id="2707"/>
          <w:p>
            <w:pPr>
              <w:spacing w:after="20"/>
              <w:ind w:left="20"/>
              <w:jc w:val="both"/>
            </w:pPr>
            <w:r>
              <w:rPr>
                <w:rFonts w:ascii="Times New Roman"/>
                <w:b w:val="false"/>
                <w:i w:val="false"/>
                <w:color w:val="000000"/>
                <w:sz w:val="20"/>
              </w:rPr>
              <w:t>
4,8</w:t>
            </w:r>
          </w:p>
          <w:bookmarkEnd w:id="2707"/>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2708"/>
          <w:p>
            <w:pPr>
              <w:spacing w:after="20"/>
              <w:ind w:left="20"/>
              <w:jc w:val="both"/>
            </w:pPr>
            <w:r>
              <w:rPr>
                <w:rFonts w:ascii="Times New Roman"/>
                <w:b w:val="false"/>
                <w:i w:val="false"/>
                <w:color w:val="000000"/>
                <w:sz w:val="20"/>
              </w:rPr>
              <w:t>
1910</w:t>
            </w:r>
          </w:p>
          <w:bookmarkEnd w:id="2708"/>
          <w:p>
            <w:pPr>
              <w:spacing w:after="20"/>
              <w:ind w:left="20"/>
              <w:jc w:val="both"/>
            </w:pPr>
            <w:r>
              <w:rPr>
                <w:rFonts w:ascii="Times New Roman"/>
                <w:b w:val="false"/>
                <w:i w:val="false"/>
                <w:color w:val="000000"/>
                <w:sz w:val="20"/>
              </w:rPr>
              <w:t>
1035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5" w:id="2709"/>
          <w:p>
            <w:pPr>
              <w:spacing w:after="20"/>
              <w:ind w:left="20"/>
              <w:jc w:val="both"/>
            </w:pPr>
            <w:r>
              <w:rPr>
                <w:rFonts w:ascii="Times New Roman"/>
                <w:b w:val="false"/>
                <w:i w:val="false"/>
                <w:color w:val="000000"/>
                <w:sz w:val="20"/>
              </w:rPr>
              <w:t>
5,4</w:t>
            </w:r>
          </w:p>
          <w:bookmarkEnd w:id="2709"/>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6" w:id="2710"/>
          <w:p>
            <w:pPr>
              <w:spacing w:after="20"/>
              <w:ind w:left="20"/>
              <w:jc w:val="both"/>
            </w:pPr>
            <w:r>
              <w:rPr>
                <w:rFonts w:ascii="Times New Roman"/>
                <w:b w:val="false"/>
                <w:i w:val="false"/>
                <w:color w:val="000000"/>
                <w:sz w:val="20"/>
              </w:rPr>
              <w:t>
5,2</w:t>
            </w:r>
          </w:p>
          <w:bookmarkEnd w:id="2710"/>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7" w:id="2711"/>
          <w:p>
            <w:pPr>
              <w:spacing w:after="20"/>
              <w:ind w:left="20"/>
              <w:jc w:val="both"/>
            </w:pPr>
            <w:r>
              <w:rPr>
                <w:rFonts w:ascii="Times New Roman"/>
                <w:b w:val="false"/>
                <w:i w:val="false"/>
                <w:color w:val="000000"/>
                <w:sz w:val="20"/>
              </w:rPr>
              <w:t>
7,1</w:t>
            </w:r>
          </w:p>
          <w:bookmarkEnd w:id="2711"/>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 w:id="2712"/>
          <w:p>
            <w:pPr>
              <w:spacing w:after="20"/>
              <w:ind w:left="20"/>
              <w:jc w:val="both"/>
            </w:pPr>
            <w:r>
              <w:rPr>
                <w:rFonts w:ascii="Times New Roman"/>
                <w:b w:val="false"/>
                <w:i w:val="false"/>
                <w:color w:val="000000"/>
                <w:sz w:val="20"/>
              </w:rPr>
              <w:t>
5,6</w:t>
            </w:r>
          </w:p>
          <w:bookmarkEnd w:id="2712"/>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9" w:id="2713"/>
          <w:p>
            <w:pPr>
              <w:spacing w:after="20"/>
              <w:ind w:left="20"/>
              <w:jc w:val="both"/>
            </w:pPr>
            <w:r>
              <w:rPr>
                <w:rFonts w:ascii="Times New Roman"/>
                <w:b w:val="false"/>
                <w:i w:val="false"/>
                <w:color w:val="000000"/>
                <w:sz w:val="20"/>
              </w:rPr>
              <w:t>
666</w:t>
            </w:r>
          </w:p>
          <w:bookmarkEnd w:id="2713"/>
          <w:p>
            <w:pPr>
              <w:spacing w:after="20"/>
              <w:ind w:left="20"/>
              <w:jc w:val="both"/>
            </w:pPr>
            <w:r>
              <w:rPr>
                <w:rFonts w:ascii="Times New Roman"/>
                <w:b w:val="false"/>
                <w:i w:val="false"/>
                <w:color w:val="000000"/>
                <w:sz w:val="20"/>
              </w:rPr>
              <w:t>
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0" w:id="2714"/>
          <w:p>
            <w:pPr>
              <w:spacing w:after="20"/>
              <w:ind w:left="20"/>
              <w:jc w:val="both"/>
            </w:pPr>
            <w:r>
              <w:rPr>
                <w:rFonts w:ascii="Times New Roman"/>
                <w:b w:val="false"/>
                <w:i w:val="false"/>
                <w:color w:val="000000"/>
                <w:sz w:val="20"/>
              </w:rPr>
              <w:t>
5,9</w:t>
            </w:r>
          </w:p>
          <w:bookmarkEnd w:id="2714"/>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соққылар, орташа соққылар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1" w:id="2715"/>
          <w:p>
            <w:pPr>
              <w:spacing w:after="20"/>
              <w:ind w:left="20"/>
              <w:jc w:val="both"/>
            </w:pPr>
            <w:r>
              <w:rPr>
                <w:rFonts w:ascii="Times New Roman"/>
                <w:b w:val="false"/>
                <w:i w:val="false"/>
                <w:color w:val="000000"/>
                <w:sz w:val="20"/>
              </w:rPr>
              <w:t>
5,2</w:t>
            </w:r>
          </w:p>
          <w:bookmarkEnd w:id="2715"/>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2" w:id="2716"/>
          <w:p>
            <w:pPr>
              <w:spacing w:after="20"/>
              <w:ind w:left="20"/>
              <w:jc w:val="both"/>
            </w:pPr>
            <w:r>
              <w:rPr>
                <w:rFonts w:ascii="Times New Roman"/>
                <w:b w:val="false"/>
                <w:i w:val="false"/>
                <w:color w:val="000000"/>
                <w:sz w:val="20"/>
              </w:rPr>
              <w:t>
5,1</w:t>
            </w:r>
          </w:p>
          <w:bookmarkEnd w:id="2716"/>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3" w:id="2717"/>
          <w:p>
            <w:pPr>
              <w:spacing w:after="20"/>
              <w:ind w:left="20"/>
              <w:jc w:val="both"/>
            </w:pPr>
            <w:r>
              <w:rPr>
                <w:rFonts w:ascii="Times New Roman"/>
                <w:b w:val="false"/>
                <w:i w:val="false"/>
                <w:color w:val="000000"/>
                <w:sz w:val="20"/>
              </w:rPr>
              <w:t>
5,8</w:t>
            </w:r>
          </w:p>
          <w:bookmarkEnd w:id="2717"/>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4" w:id="2718"/>
          <w:p>
            <w:pPr>
              <w:spacing w:after="20"/>
              <w:ind w:left="20"/>
              <w:jc w:val="both"/>
            </w:pPr>
            <w:r>
              <w:rPr>
                <w:rFonts w:ascii="Times New Roman"/>
                <w:b w:val="false"/>
                <w:i w:val="false"/>
                <w:color w:val="000000"/>
                <w:sz w:val="20"/>
              </w:rPr>
              <w:t>
2239</w:t>
            </w:r>
          </w:p>
          <w:bookmarkEnd w:id="2718"/>
          <w:p>
            <w:pPr>
              <w:spacing w:after="20"/>
              <w:ind w:left="20"/>
              <w:jc w:val="both"/>
            </w:pPr>
            <w:r>
              <w:rPr>
                <w:rFonts w:ascii="Times New Roman"/>
                <w:b w:val="false"/>
                <w:i w:val="false"/>
                <w:color w:val="000000"/>
                <w:sz w:val="20"/>
              </w:rPr>
              <w:t>
1158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5" w:id="2719"/>
          <w:p>
            <w:pPr>
              <w:spacing w:after="20"/>
              <w:ind w:left="20"/>
              <w:jc w:val="both"/>
            </w:pPr>
            <w:r>
              <w:rPr>
                <w:rFonts w:ascii="Times New Roman"/>
                <w:b w:val="false"/>
                <w:i w:val="false"/>
                <w:color w:val="000000"/>
                <w:sz w:val="20"/>
              </w:rPr>
              <w:t>
5,1</w:t>
            </w:r>
          </w:p>
          <w:bookmarkEnd w:id="2719"/>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6" w:id="2720"/>
          <w:p>
            <w:pPr>
              <w:spacing w:after="20"/>
              <w:ind w:left="20"/>
              <w:jc w:val="both"/>
            </w:pPr>
            <w:r>
              <w:rPr>
                <w:rFonts w:ascii="Times New Roman"/>
                <w:b w:val="false"/>
                <w:i w:val="false"/>
                <w:color w:val="000000"/>
                <w:sz w:val="20"/>
              </w:rPr>
              <w:t>
7,0</w:t>
            </w:r>
          </w:p>
          <w:bookmarkEnd w:id="2720"/>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7" w:id="2721"/>
          <w:p>
            <w:pPr>
              <w:spacing w:after="20"/>
              <w:ind w:left="20"/>
              <w:jc w:val="both"/>
            </w:pPr>
            <w:r>
              <w:rPr>
                <w:rFonts w:ascii="Times New Roman"/>
                <w:b w:val="false"/>
                <w:i w:val="false"/>
                <w:color w:val="000000"/>
                <w:sz w:val="20"/>
              </w:rPr>
              <w:t>
5,2</w:t>
            </w:r>
          </w:p>
          <w:bookmarkEnd w:id="2721"/>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2722"/>
          <w:p>
            <w:pPr>
              <w:spacing w:after="20"/>
              <w:ind w:left="20"/>
              <w:jc w:val="both"/>
            </w:pPr>
            <w:r>
              <w:rPr>
                <w:rFonts w:ascii="Times New Roman"/>
                <w:b w:val="false"/>
                <w:i w:val="false"/>
                <w:color w:val="000000"/>
                <w:sz w:val="20"/>
              </w:rPr>
              <w:t>
5,9</w:t>
            </w:r>
          </w:p>
          <w:bookmarkEnd w:id="2722"/>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 w:id="2723"/>
          <w:p>
            <w:pPr>
              <w:spacing w:after="20"/>
              <w:ind w:left="20"/>
              <w:jc w:val="both"/>
            </w:pPr>
            <w:r>
              <w:rPr>
                <w:rFonts w:ascii="Times New Roman"/>
                <w:b w:val="false"/>
                <w:i w:val="false"/>
                <w:color w:val="000000"/>
                <w:sz w:val="20"/>
              </w:rPr>
              <w:t>
5245</w:t>
            </w:r>
          </w:p>
          <w:bookmarkEnd w:id="2723"/>
          <w:p>
            <w:pPr>
              <w:spacing w:after="20"/>
              <w:ind w:left="20"/>
              <w:jc w:val="both"/>
            </w:pPr>
            <w:r>
              <w:rPr>
                <w:rFonts w:ascii="Times New Roman"/>
                <w:b w:val="false"/>
                <w:i w:val="false"/>
                <w:color w:val="000000"/>
                <w:sz w:val="20"/>
              </w:rPr>
              <w:t>
2756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2724"/>
          <w:p>
            <w:pPr>
              <w:spacing w:after="20"/>
              <w:ind w:left="20"/>
              <w:jc w:val="both"/>
            </w:pPr>
            <w:r>
              <w:rPr>
                <w:rFonts w:ascii="Times New Roman"/>
                <w:b w:val="false"/>
                <w:i w:val="false"/>
                <w:color w:val="000000"/>
                <w:sz w:val="20"/>
              </w:rPr>
              <w:t>
3,4</w:t>
            </w:r>
          </w:p>
          <w:bookmarkEnd w:id="2724"/>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2725"/>
          <w:p>
            <w:pPr>
              <w:spacing w:after="20"/>
              <w:ind w:left="20"/>
              <w:jc w:val="both"/>
            </w:pPr>
            <w:r>
              <w:rPr>
                <w:rFonts w:ascii="Times New Roman"/>
                <w:b w:val="false"/>
                <w:i w:val="false"/>
                <w:color w:val="000000"/>
                <w:sz w:val="20"/>
              </w:rPr>
              <w:t>
5,2</w:t>
            </w:r>
          </w:p>
          <w:bookmarkEnd w:id="2725"/>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2" w:id="2726"/>
          <w:p>
            <w:pPr>
              <w:spacing w:after="20"/>
              <w:ind w:left="20"/>
              <w:jc w:val="both"/>
            </w:pPr>
            <w:r>
              <w:rPr>
                <w:rFonts w:ascii="Times New Roman"/>
                <w:b w:val="false"/>
                <w:i w:val="false"/>
                <w:color w:val="000000"/>
                <w:sz w:val="20"/>
              </w:rPr>
              <w:t>
3,9</w:t>
            </w:r>
          </w:p>
          <w:bookmarkEnd w:id="2726"/>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3" w:id="2727"/>
          <w:p>
            <w:pPr>
              <w:spacing w:after="20"/>
              <w:ind w:left="20"/>
              <w:jc w:val="both"/>
            </w:pPr>
            <w:r>
              <w:rPr>
                <w:rFonts w:ascii="Times New Roman"/>
                <w:b w:val="false"/>
                <w:i w:val="false"/>
                <w:color w:val="000000"/>
                <w:sz w:val="20"/>
              </w:rPr>
              <w:t>
1252</w:t>
            </w:r>
          </w:p>
          <w:bookmarkEnd w:id="2727"/>
          <w:p>
            <w:pPr>
              <w:spacing w:after="20"/>
              <w:ind w:left="20"/>
              <w:jc w:val="both"/>
            </w:pPr>
            <w:r>
              <w:rPr>
                <w:rFonts w:ascii="Times New Roman"/>
                <w:b w:val="false"/>
                <w:i w:val="false"/>
                <w:color w:val="000000"/>
                <w:sz w:val="20"/>
              </w:rPr>
              <w:t>
706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4" w:id="2728"/>
          <w:p>
            <w:pPr>
              <w:spacing w:after="20"/>
              <w:ind w:left="20"/>
              <w:jc w:val="both"/>
            </w:pPr>
            <w:r>
              <w:rPr>
                <w:rFonts w:ascii="Times New Roman"/>
                <w:b w:val="false"/>
                <w:i w:val="false"/>
                <w:color w:val="000000"/>
                <w:sz w:val="20"/>
              </w:rPr>
              <w:t>
5,1</w:t>
            </w:r>
          </w:p>
          <w:bookmarkEnd w:id="2728"/>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5" w:id="2729"/>
          <w:p>
            <w:pPr>
              <w:spacing w:after="20"/>
              <w:ind w:left="20"/>
              <w:jc w:val="both"/>
            </w:pPr>
            <w:r>
              <w:rPr>
                <w:rFonts w:ascii="Times New Roman"/>
                <w:b w:val="false"/>
                <w:i w:val="false"/>
                <w:color w:val="000000"/>
                <w:sz w:val="20"/>
              </w:rPr>
              <w:t>
7,0</w:t>
            </w:r>
          </w:p>
          <w:bookmarkEnd w:id="2729"/>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6" w:id="2730"/>
          <w:p>
            <w:pPr>
              <w:spacing w:after="20"/>
              <w:ind w:left="20"/>
              <w:jc w:val="both"/>
            </w:pPr>
            <w:r>
              <w:rPr>
                <w:rFonts w:ascii="Times New Roman"/>
                <w:b w:val="false"/>
                <w:i w:val="false"/>
                <w:color w:val="000000"/>
                <w:sz w:val="20"/>
              </w:rPr>
              <w:t>
5,2</w:t>
            </w:r>
          </w:p>
          <w:bookmarkEnd w:id="2730"/>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7" w:id="2731"/>
          <w:p>
            <w:pPr>
              <w:spacing w:after="20"/>
              <w:ind w:left="20"/>
              <w:jc w:val="both"/>
            </w:pPr>
            <w:r>
              <w:rPr>
                <w:rFonts w:ascii="Times New Roman"/>
                <w:b w:val="false"/>
                <w:i w:val="false"/>
                <w:color w:val="000000"/>
                <w:sz w:val="20"/>
              </w:rPr>
              <w:t>
5,9</w:t>
            </w:r>
          </w:p>
          <w:bookmarkEnd w:id="2731"/>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8" w:id="2732"/>
          <w:p>
            <w:pPr>
              <w:spacing w:after="20"/>
              <w:ind w:left="20"/>
              <w:jc w:val="both"/>
            </w:pPr>
            <w:r>
              <w:rPr>
                <w:rFonts w:ascii="Times New Roman"/>
                <w:b w:val="false"/>
                <w:i w:val="false"/>
                <w:color w:val="000000"/>
                <w:sz w:val="20"/>
              </w:rPr>
              <w:t>
1782</w:t>
            </w:r>
          </w:p>
          <w:bookmarkEnd w:id="2732"/>
          <w:p>
            <w:pPr>
              <w:spacing w:after="20"/>
              <w:ind w:left="20"/>
              <w:jc w:val="both"/>
            </w:pPr>
            <w:r>
              <w:rPr>
                <w:rFonts w:ascii="Times New Roman"/>
                <w:b w:val="false"/>
                <w:i w:val="false"/>
                <w:color w:val="000000"/>
                <w:sz w:val="20"/>
              </w:rPr>
              <w:t>
936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9" w:id="2733"/>
          <w:p>
            <w:pPr>
              <w:spacing w:after="20"/>
              <w:ind w:left="20"/>
              <w:jc w:val="both"/>
            </w:pPr>
            <w:r>
              <w:rPr>
                <w:rFonts w:ascii="Times New Roman"/>
                <w:b w:val="false"/>
                <w:i w:val="false"/>
                <w:color w:val="000000"/>
                <w:sz w:val="20"/>
              </w:rPr>
              <w:t>
5,9</w:t>
            </w:r>
          </w:p>
          <w:bookmarkEnd w:id="2733"/>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0" w:id="2734"/>
          <w:p>
            <w:pPr>
              <w:spacing w:after="20"/>
              <w:ind w:left="20"/>
              <w:jc w:val="both"/>
            </w:pPr>
            <w:r>
              <w:rPr>
                <w:rFonts w:ascii="Times New Roman"/>
                <w:b w:val="false"/>
                <w:i w:val="false"/>
                <w:color w:val="000000"/>
                <w:sz w:val="20"/>
              </w:rPr>
              <w:t>
5,1</w:t>
            </w:r>
          </w:p>
          <w:bookmarkEnd w:id="2734"/>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2735"/>
          <w:p>
            <w:pPr>
              <w:spacing w:after="20"/>
              <w:ind w:left="20"/>
              <w:jc w:val="both"/>
            </w:pPr>
            <w:r>
              <w:rPr>
                <w:rFonts w:ascii="Times New Roman"/>
                <w:b w:val="false"/>
                <w:i w:val="false"/>
                <w:color w:val="000000"/>
                <w:sz w:val="20"/>
              </w:rPr>
              <w:t>
3,2</w:t>
            </w:r>
          </w:p>
          <w:bookmarkEnd w:id="2735"/>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2736"/>
          <w:p>
            <w:pPr>
              <w:spacing w:after="20"/>
              <w:ind w:left="20"/>
              <w:jc w:val="both"/>
            </w:pPr>
            <w:r>
              <w:rPr>
                <w:rFonts w:ascii="Times New Roman"/>
                <w:b w:val="false"/>
                <w:i w:val="false"/>
                <w:color w:val="000000"/>
                <w:sz w:val="20"/>
              </w:rPr>
              <w:t>
5,1</w:t>
            </w:r>
          </w:p>
          <w:bookmarkEnd w:id="2736"/>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3" w:id="2737"/>
          <w:p>
            <w:pPr>
              <w:spacing w:after="20"/>
              <w:ind w:left="20"/>
              <w:jc w:val="both"/>
            </w:pPr>
            <w:r>
              <w:rPr>
                <w:rFonts w:ascii="Times New Roman"/>
                <w:b w:val="false"/>
                <w:i w:val="false"/>
                <w:color w:val="000000"/>
                <w:sz w:val="20"/>
              </w:rPr>
              <w:t>
668</w:t>
            </w:r>
          </w:p>
          <w:bookmarkEnd w:id="2737"/>
          <w:p>
            <w:pPr>
              <w:spacing w:after="20"/>
              <w:ind w:left="20"/>
              <w:jc w:val="both"/>
            </w:pPr>
            <w:r>
              <w:rPr>
                <w:rFonts w:ascii="Times New Roman"/>
                <w:b w:val="false"/>
                <w:i w:val="false"/>
                <w:color w:val="000000"/>
                <w:sz w:val="20"/>
              </w:rPr>
              <w:t>
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2738"/>
          <w:p>
            <w:pPr>
              <w:spacing w:after="20"/>
              <w:ind w:left="20"/>
              <w:jc w:val="both"/>
            </w:pPr>
            <w:r>
              <w:rPr>
                <w:rFonts w:ascii="Times New Roman"/>
                <w:b w:val="false"/>
                <w:i w:val="false"/>
                <w:color w:val="000000"/>
                <w:sz w:val="20"/>
              </w:rPr>
              <w:t>
5,7</w:t>
            </w:r>
          </w:p>
          <w:bookmarkEnd w:id="2738"/>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5" w:id="2739"/>
          <w:p>
            <w:pPr>
              <w:spacing w:after="20"/>
              <w:ind w:left="20"/>
              <w:jc w:val="both"/>
            </w:pPr>
            <w:r>
              <w:rPr>
                <w:rFonts w:ascii="Times New Roman"/>
                <w:b w:val="false"/>
                <w:i w:val="false"/>
                <w:color w:val="000000"/>
                <w:sz w:val="20"/>
              </w:rPr>
              <w:t>
5,0</w:t>
            </w:r>
          </w:p>
          <w:bookmarkEnd w:id="2739"/>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6" w:id="2740"/>
          <w:p>
            <w:pPr>
              <w:spacing w:after="20"/>
              <w:ind w:left="20"/>
              <w:jc w:val="both"/>
            </w:pPr>
            <w:r>
              <w:rPr>
                <w:rFonts w:ascii="Times New Roman"/>
                <w:b w:val="false"/>
                <w:i w:val="false"/>
                <w:color w:val="000000"/>
                <w:sz w:val="20"/>
              </w:rPr>
              <w:t>
5,6</w:t>
            </w:r>
          </w:p>
          <w:bookmarkEnd w:id="2740"/>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7" w:id="2741"/>
          <w:p>
            <w:pPr>
              <w:spacing w:after="20"/>
              <w:ind w:left="20"/>
              <w:jc w:val="both"/>
            </w:pPr>
            <w:r>
              <w:rPr>
                <w:rFonts w:ascii="Times New Roman"/>
                <w:b w:val="false"/>
                <w:i w:val="false"/>
                <w:color w:val="000000"/>
                <w:sz w:val="20"/>
              </w:rPr>
              <w:t>
3662</w:t>
            </w:r>
          </w:p>
          <w:bookmarkEnd w:id="2741"/>
          <w:p>
            <w:pPr>
              <w:spacing w:after="20"/>
              <w:ind w:left="20"/>
              <w:jc w:val="both"/>
            </w:pPr>
            <w:r>
              <w:rPr>
                <w:rFonts w:ascii="Times New Roman"/>
                <w:b w:val="false"/>
                <w:i w:val="false"/>
                <w:color w:val="000000"/>
                <w:sz w:val="20"/>
              </w:rPr>
              <w:t>
2224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2742"/>
          <w:p>
            <w:pPr>
              <w:spacing w:after="20"/>
              <w:ind w:left="20"/>
              <w:jc w:val="both"/>
            </w:pPr>
            <w:r>
              <w:rPr>
                <w:rFonts w:ascii="Times New Roman"/>
                <w:b w:val="false"/>
                <w:i w:val="false"/>
                <w:color w:val="000000"/>
                <w:sz w:val="20"/>
              </w:rPr>
              <w:t>
8,1</w:t>
            </w:r>
          </w:p>
          <w:bookmarkEnd w:id="2742"/>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9" w:id="2743"/>
          <w:p>
            <w:pPr>
              <w:spacing w:after="20"/>
              <w:ind w:left="20"/>
              <w:jc w:val="both"/>
            </w:pPr>
            <w:r>
              <w:rPr>
                <w:rFonts w:ascii="Times New Roman"/>
                <w:b w:val="false"/>
                <w:i w:val="false"/>
                <w:color w:val="000000"/>
                <w:sz w:val="20"/>
              </w:rPr>
              <w:t>
7,0</w:t>
            </w:r>
          </w:p>
          <w:bookmarkEnd w:id="2743"/>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0" w:id="2744"/>
          <w:p>
            <w:pPr>
              <w:spacing w:after="20"/>
              <w:ind w:left="20"/>
              <w:jc w:val="both"/>
            </w:pPr>
            <w:r>
              <w:rPr>
                <w:rFonts w:ascii="Times New Roman"/>
                <w:b w:val="false"/>
                <w:i w:val="false"/>
                <w:color w:val="000000"/>
                <w:sz w:val="20"/>
              </w:rPr>
              <w:t>
5,9</w:t>
            </w:r>
          </w:p>
          <w:bookmarkEnd w:id="2744"/>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1" w:id="2745"/>
          <w:p>
            <w:pPr>
              <w:spacing w:after="20"/>
              <w:ind w:left="20"/>
              <w:jc w:val="both"/>
            </w:pPr>
            <w:r>
              <w:rPr>
                <w:rFonts w:ascii="Times New Roman"/>
                <w:b w:val="false"/>
                <w:i w:val="false"/>
                <w:color w:val="000000"/>
                <w:sz w:val="20"/>
              </w:rPr>
              <w:t>
2,1</w:t>
            </w:r>
          </w:p>
          <w:bookmarkEnd w:id="2745"/>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2" w:id="2746"/>
          <w:p>
            <w:pPr>
              <w:spacing w:after="20"/>
              <w:ind w:left="20"/>
              <w:jc w:val="both"/>
            </w:pPr>
            <w:r>
              <w:rPr>
                <w:rFonts w:ascii="Times New Roman"/>
                <w:b w:val="false"/>
                <w:i w:val="false"/>
                <w:color w:val="000000"/>
                <w:sz w:val="20"/>
              </w:rPr>
              <w:t>
4,4</w:t>
            </w:r>
          </w:p>
          <w:bookmarkEnd w:id="2746"/>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2747"/>
          <w:p>
            <w:pPr>
              <w:spacing w:after="20"/>
              <w:ind w:left="20"/>
              <w:jc w:val="both"/>
            </w:pPr>
            <w:r>
              <w:rPr>
                <w:rFonts w:ascii="Times New Roman"/>
                <w:b w:val="false"/>
                <w:i w:val="false"/>
                <w:color w:val="000000"/>
                <w:sz w:val="20"/>
              </w:rPr>
              <w:t>
1016</w:t>
            </w:r>
          </w:p>
          <w:bookmarkEnd w:id="2747"/>
          <w:p>
            <w:pPr>
              <w:spacing w:after="20"/>
              <w:ind w:left="20"/>
              <w:jc w:val="both"/>
            </w:pPr>
            <w:r>
              <w:rPr>
                <w:rFonts w:ascii="Times New Roman"/>
                <w:b w:val="false"/>
                <w:i w:val="false"/>
                <w:color w:val="000000"/>
                <w:sz w:val="20"/>
              </w:rPr>
              <w:t>
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4" w:id="2748"/>
          <w:p>
            <w:pPr>
              <w:spacing w:after="20"/>
              <w:ind w:left="20"/>
              <w:jc w:val="both"/>
            </w:pPr>
            <w:r>
              <w:rPr>
                <w:rFonts w:ascii="Times New Roman"/>
                <w:b w:val="false"/>
                <w:i w:val="false"/>
                <w:color w:val="000000"/>
                <w:sz w:val="20"/>
              </w:rPr>
              <w:t>
7,0</w:t>
            </w:r>
          </w:p>
          <w:bookmarkEnd w:id="2748"/>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5" w:id="2749"/>
          <w:p>
            <w:pPr>
              <w:spacing w:after="20"/>
              <w:ind w:left="20"/>
              <w:jc w:val="both"/>
            </w:pPr>
            <w:r>
              <w:rPr>
                <w:rFonts w:ascii="Times New Roman"/>
                <w:b w:val="false"/>
                <w:i w:val="false"/>
                <w:color w:val="000000"/>
                <w:sz w:val="20"/>
              </w:rPr>
              <w:t>
2,2</w:t>
            </w:r>
          </w:p>
          <w:bookmarkEnd w:id="2749"/>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2750"/>
          <w:p>
            <w:pPr>
              <w:spacing w:after="20"/>
              <w:ind w:left="20"/>
              <w:jc w:val="both"/>
            </w:pPr>
            <w:r>
              <w:rPr>
                <w:rFonts w:ascii="Times New Roman"/>
                <w:b w:val="false"/>
                <w:i w:val="false"/>
                <w:color w:val="000000"/>
                <w:sz w:val="20"/>
              </w:rPr>
              <w:t>
6,0</w:t>
            </w:r>
          </w:p>
          <w:bookmarkEnd w:id="2750"/>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 w:id="2751"/>
          <w:p>
            <w:pPr>
              <w:spacing w:after="20"/>
              <w:ind w:left="20"/>
              <w:jc w:val="both"/>
            </w:pPr>
            <w:r>
              <w:rPr>
                <w:rFonts w:ascii="Times New Roman"/>
                <w:b w:val="false"/>
                <w:i w:val="false"/>
                <w:color w:val="000000"/>
                <w:sz w:val="20"/>
              </w:rPr>
              <w:t>
6,5</w:t>
            </w:r>
          </w:p>
          <w:bookmarkEnd w:id="2751"/>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8" w:id="2752"/>
          <w:p>
            <w:pPr>
              <w:spacing w:after="20"/>
              <w:ind w:left="20"/>
              <w:jc w:val="both"/>
            </w:pPr>
            <w:r>
              <w:rPr>
                <w:rFonts w:ascii="Times New Roman"/>
                <w:b w:val="false"/>
                <w:i w:val="false"/>
                <w:color w:val="000000"/>
                <w:sz w:val="20"/>
              </w:rPr>
              <w:t>
1125</w:t>
            </w:r>
          </w:p>
          <w:bookmarkEnd w:id="2752"/>
          <w:p>
            <w:pPr>
              <w:spacing w:after="20"/>
              <w:ind w:left="20"/>
              <w:jc w:val="both"/>
            </w:pPr>
            <w:r>
              <w:rPr>
                <w:rFonts w:ascii="Times New Roman"/>
                <w:b w:val="false"/>
                <w:i w:val="false"/>
                <w:color w:val="000000"/>
                <w:sz w:val="20"/>
              </w:rPr>
              <w:t>
588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 w:id="2753"/>
          <w:p>
            <w:pPr>
              <w:spacing w:after="20"/>
              <w:ind w:left="20"/>
              <w:jc w:val="both"/>
            </w:pPr>
            <w:r>
              <w:rPr>
                <w:rFonts w:ascii="Times New Roman"/>
                <w:b w:val="false"/>
                <w:i w:val="false"/>
                <w:color w:val="000000"/>
                <w:sz w:val="20"/>
              </w:rPr>
              <w:t>
6,0</w:t>
            </w:r>
          </w:p>
          <w:bookmarkEnd w:id="2753"/>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құлатылған,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 w:id="2754"/>
          <w:p>
            <w:pPr>
              <w:spacing w:after="20"/>
              <w:ind w:left="20"/>
              <w:jc w:val="both"/>
            </w:pPr>
            <w:r>
              <w:rPr>
                <w:rFonts w:ascii="Times New Roman"/>
                <w:b w:val="false"/>
                <w:i w:val="false"/>
                <w:color w:val="000000"/>
                <w:sz w:val="20"/>
              </w:rPr>
              <w:t>
5,1</w:t>
            </w:r>
          </w:p>
          <w:bookmarkEnd w:id="2754"/>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құлатылған,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1" w:id="2755"/>
          <w:p>
            <w:pPr>
              <w:spacing w:after="20"/>
              <w:ind w:left="20"/>
              <w:jc w:val="both"/>
            </w:pPr>
            <w:r>
              <w:rPr>
                <w:rFonts w:ascii="Times New Roman"/>
                <w:b w:val="false"/>
                <w:i w:val="false"/>
                <w:color w:val="000000"/>
                <w:sz w:val="20"/>
              </w:rPr>
              <w:t>
5,7</w:t>
            </w:r>
          </w:p>
          <w:bookmarkEnd w:id="2755"/>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2" w:id="2756"/>
          <w:p>
            <w:pPr>
              <w:spacing w:after="20"/>
              <w:ind w:left="20"/>
              <w:jc w:val="both"/>
            </w:pPr>
            <w:r>
              <w:rPr>
                <w:rFonts w:ascii="Times New Roman"/>
                <w:b w:val="false"/>
                <w:i w:val="false"/>
                <w:color w:val="000000"/>
                <w:sz w:val="20"/>
              </w:rPr>
              <w:t>
4549</w:t>
            </w:r>
          </w:p>
          <w:bookmarkEnd w:id="2756"/>
          <w:p>
            <w:pPr>
              <w:spacing w:after="20"/>
              <w:ind w:left="20"/>
              <w:jc w:val="both"/>
            </w:pPr>
            <w:r>
              <w:rPr>
                <w:rFonts w:ascii="Times New Roman"/>
                <w:b w:val="false"/>
                <w:i w:val="false"/>
                <w:color w:val="000000"/>
                <w:sz w:val="20"/>
              </w:rPr>
              <w:t>
2474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3" w:id="2757"/>
          <w:p>
            <w:pPr>
              <w:spacing w:after="20"/>
              <w:ind w:left="20"/>
              <w:jc w:val="both"/>
            </w:pPr>
            <w:r>
              <w:rPr>
                <w:rFonts w:ascii="Times New Roman"/>
                <w:b w:val="false"/>
                <w:i w:val="false"/>
                <w:color w:val="000000"/>
                <w:sz w:val="20"/>
              </w:rPr>
              <w:t>
7,8</w:t>
            </w:r>
          </w:p>
          <w:bookmarkEnd w:id="2757"/>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4" w:id="2758"/>
          <w:p>
            <w:pPr>
              <w:spacing w:after="20"/>
              <w:ind w:left="20"/>
              <w:jc w:val="both"/>
            </w:pPr>
            <w:r>
              <w:rPr>
                <w:rFonts w:ascii="Times New Roman"/>
                <w:b w:val="false"/>
                <w:i w:val="false"/>
                <w:color w:val="000000"/>
                <w:sz w:val="20"/>
              </w:rPr>
              <w:t>
5,1</w:t>
            </w:r>
          </w:p>
          <w:bookmarkEnd w:id="2758"/>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5" w:id="2759"/>
          <w:p>
            <w:pPr>
              <w:spacing w:after="20"/>
              <w:ind w:left="20"/>
              <w:jc w:val="both"/>
            </w:pPr>
            <w:r>
              <w:rPr>
                <w:rFonts w:ascii="Times New Roman"/>
                <w:b w:val="false"/>
                <w:i w:val="false"/>
                <w:color w:val="000000"/>
                <w:sz w:val="20"/>
              </w:rPr>
              <w:t>
7,5</w:t>
            </w:r>
          </w:p>
          <w:bookmarkEnd w:id="2759"/>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6" w:id="2760"/>
          <w:p>
            <w:pPr>
              <w:spacing w:after="20"/>
              <w:ind w:left="20"/>
              <w:jc w:val="both"/>
            </w:pPr>
            <w:r>
              <w:rPr>
                <w:rFonts w:ascii="Times New Roman"/>
                <w:b w:val="false"/>
                <w:i w:val="false"/>
                <w:color w:val="000000"/>
                <w:sz w:val="20"/>
              </w:rPr>
              <w:t>
2820</w:t>
            </w:r>
          </w:p>
          <w:bookmarkEnd w:id="2760"/>
          <w:p>
            <w:pPr>
              <w:spacing w:after="20"/>
              <w:ind w:left="20"/>
              <w:jc w:val="both"/>
            </w:pPr>
            <w:r>
              <w:rPr>
                <w:rFonts w:ascii="Times New Roman"/>
                <w:b w:val="false"/>
                <w:i w:val="false"/>
                <w:color w:val="000000"/>
                <w:sz w:val="20"/>
              </w:rPr>
              <w:t>
1617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7" w:id="2761"/>
          <w:p>
            <w:pPr>
              <w:spacing w:after="20"/>
              <w:ind w:left="20"/>
              <w:jc w:val="both"/>
            </w:pPr>
            <w:r>
              <w:rPr>
                <w:rFonts w:ascii="Times New Roman"/>
                <w:b w:val="false"/>
                <w:i w:val="false"/>
                <w:color w:val="000000"/>
                <w:sz w:val="20"/>
              </w:rPr>
              <w:t>
6,5</w:t>
            </w:r>
          </w:p>
          <w:bookmarkEnd w:id="2761"/>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8" w:id="2762"/>
          <w:p>
            <w:pPr>
              <w:spacing w:after="20"/>
              <w:ind w:left="20"/>
              <w:jc w:val="both"/>
            </w:pPr>
            <w:r>
              <w:rPr>
                <w:rFonts w:ascii="Times New Roman"/>
                <w:b w:val="false"/>
                <w:i w:val="false"/>
                <w:color w:val="000000"/>
                <w:sz w:val="20"/>
              </w:rPr>
              <w:t>
5,0</w:t>
            </w:r>
          </w:p>
          <w:bookmarkEnd w:id="2762"/>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9" w:id="2763"/>
          <w:p>
            <w:pPr>
              <w:spacing w:after="20"/>
              <w:ind w:left="20"/>
              <w:jc w:val="both"/>
            </w:pPr>
            <w:r>
              <w:rPr>
                <w:rFonts w:ascii="Times New Roman"/>
                <w:b w:val="false"/>
                <w:i w:val="false"/>
                <w:color w:val="000000"/>
                <w:sz w:val="20"/>
              </w:rPr>
              <w:t>
6,4</w:t>
            </w:r>
          </w:p>
          <w:bookmarkEnd w:id="2763"/>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0" w:id="2764"/>
          <w:p>
            <w:pPr>
              <w:spacing w:after="20"/>
              <w:ind w:left="20"/>
              <w:jc w:val="both"/>
            </w:pPr>
            <w:r>
              <w:rPr>
                <w:rFonts w:ascii="Times New Roman"/>
                <w:b w:val="false"/>
                <w:i w:val="false"/>
                <w:color w:val="000000"/>
                <w:sz w:val="20"/>
              </w:rPr>
              <w:t>
5370</w:t>
            </w:r>
          </w:p>
          <w:bookmarkEnd w:id="2764"/>
          <w:p>
            <w:pPr>
              <w:spacing w:after="20"/>
              <w:ind w:left="20"/>
              <w:jc w:val="both"/>
            </w:pPr>
            <w:r>
              <w:rPr>
                <w:rFonts w:ascii="Times New Roman"/>
                <w:b w:val="false"/>
                <w:i w:val="false"/>
                <w:color w:val="000000"/>
                <w:sz w:val="20"/>
              </w:rPr>
              <w:t>
2853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1" w:id="2765"/>
          <w:p>
            <w:pPr>
              <w:spacing w:after="20"/>
              <w:ind w:left="20"/>
              <w:jc w:val="both"/>
            </w:pPr>
            <w:r>
              <w:rPr>
                <w:rFonts w:ascii="Times New Roman"/>
                <w:b w:val="false"/>
                <w:i w:val="false"/>
                <w:color w:val="000000"/>
                <w:sz w:val="20"/>
              </w:rPr>
              <w:t>
6,5</w:t>
            </w:r>
          </w:p>
          <w:bookmarkEnd w:id="2765"/>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2" w:id="2766"/>
          <w:p>
            <w:pPr>
              <w:spacing w:after="20"/>
              <w:ind w:left="20"/>
              <w:jc w:val="both"/>
            </w:pPr>
            <w:r>
              <w:rPr>
                <w:rFonts w:ascii="Times New Roman"/>
                <w:b w:val="false"/>
                <w:i w:val="false"/>
                <w:color w:val="000000"/>
                <w:sz w:val="20"/>
              </w:rPr>
              <w:t>
5,0</w:t>
            </w:r>
          </w:p>
          <w:bookmarkEnd w:id="2766"/>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3" w:id="2767"/>
          <w:p>
            <w:pPr>
              <w:spacing w:after="20"/>
              <w:ind w:left="20"/>
              <w:jc w:val="both"/>
            </w:pPr>
            <w:r>
              <w:rPr>
                <w:rFonts w:ascii="Times New Roman"/>
                <w:b w:val="false"/>
                <w:i w:val="false"/>
                <w:color w:val="000000"/>
                <w:sz w:val="20"/>
              </w:rPr>
              <w:t>
6,4</w:t>
            </w:r>
          </w:p>
          <w:bookmarkEnd w:id="2767"/>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 w:id="2768"/>
          <w:p>
            <w:pPr>
              <w:spacing w:after="20"/>
              <w:ind w:left="20"/>
              <w:jc w:val="both"/>
            </w:pPr>
            <w:r>
              <w:rPr>
                <w:rFonts w:ascii="Times New Roman"/>
                <w:b w:val="false"/>
                <w:i w:val="false"/>
                <w:color w:val="000000"/>
                <w:sz w:val="20"/>
              </w:rPr>
              <w:t>
1050</w:t>
            </w:r>
          </w:p>
          <w:bookmarkEnd w:id="2768"/>
          <w:p>
            <w:pPr>
              <w:spacing w:after="20"/>
              <w:ind w:left="20"/>
              <w:jc w:val="both"/>
            </w:pPr>
            <w:r>
              <w:rPr>
                <w:rFonts w:ascii="Times New Roman"/>
                <w:b w:val="false"/>
                <w:i w:val="false"/>
                <w:color w:val="000000"/>
                <w:sz w:val="20"/>
              </w:rPr>
              <w:t>
558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5" w:id="2769"/>
          <w:p>
            <w:pPr>
              <w:spacing w:after="20"/>
              <w:ind w:left="20"/>
              <w:jc w:val="both"/>
            </w:pPr>
            <w:r>
              <w:rPr>
                <w:rFonts w:ascii="Times New Roman"/>
                <w:b w:val="false"/>
                <w:i w:val="false"/>
                <w:color w:val="000000"/>
                <w:sz w:val="20"/>
              </w:rPr>
              <w:t>
5,9</w:t>
            </w:r>
          </w:p>
          <w:bookmarkEnd w:id="2769"/>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6" w:id="2770"/>
          <w:p>
            <w:pPr>
              <w:spacing w:after="20"/>
              <w:ind w:left="20"/>
              <w:jc w:val="both"/>
            </w:pPr>
            <w:r>
              <w:rPr>
                <w:rFonts w:ascii="Times New Roman"/>
                <w:b w:val="false"/>
                <w:i w:val="false"/>
                <w:color w:val="000000"/>
                <w:sz w:val="20"/>
              </w:rPr>
              <w:t>
6,9</w:t>
            </w:r>
          </w:p>
          <w:bookmarkEnd w:id="2770"/>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7" w:id="2771"/>
          <w:p>
            <w:pPr>
              <w:spacing w:after="20"/>
              <w:ind w:left="20"/>
              <w:jc w:val="both"/>
            </w:pPr>
            <w:r>
              <w:rPr>
                <w:rFonts w:ascii="Times New Roman"/>
                <w:b w:val="false"/>
                <w:i w:val="false"/>
                <w:color w:val="000000"/>
                <w:sz w:val="20"/>
              </w:rPr>
              <w:t>
6,5</w:t>
            </w:r>
          </w:p>
          <w:bookmarkEnd w:id="2771"/>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8" w:id="2772"/>
          <w:p>
            <w:pPr>
              <w:spacing w:after="20"/>
              <w:ind w:left="20"/>
              <w:jc w:val="both"/>
            </w:pPr>
            <w:r>
              <w:rPr>
                <w:rFonts w:ascii="Times New Roman"/>
                <w:b w:val="false"/>
                <w:i w:val="false"/>
                <w:color w:val="000000"/>
                <w:sz w:val="20"/>
              </w:rPr>
              <w:t>
2,0</w:t>
            </w:r>
          </w:p>
          <w:bookmarkEnd w:id="2772"/>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9" w:id="2773"/>
          <w:p>
            <w:pPr>
              <w:spacing w:after="20"/>
              <w:ind w:left="20"/>
              <w:jc w:val="both"/>
            </w:pPr>
            <w:r>
              <w:rPr>
                <w:rFonts w:ascii="Times New Roman"/>
                <w:b w:val="false"/>
                <w:i w:val="false"/>
                <w:color w:val="000000"/>
                <w:sz w:val="20"/>
              </w:rPr>
              <w:t>
5,9</w:t>
            </w:r>
          </w:p>
          <w:bookmarkEnd w:id="2773"/>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0" w:id="2774"/>
          <w:p>
            <w:pPr>
              <w:spacing w:after="20"/>
              <w:ind w:left="20"/>
              <w:jc w:val="both"/>
            </w:pPr>
            <w:r>
              <w:rPr>
                <w:rFonts w:ascii="Times New Roman"/>
                <w:b w:val="false"/>
                <w:i w:val="false"/>
                <w:color w:val="000000"/>
                <w:sz w:val="20"/>
              </w:rPr>
              <w:t>
1847</w:t>
            </w:r>
          </w:p>
          <w:bookmarkEnd w:id="2774"/>
          <w:p>
            <w:pPr>
              <w:spacing w:after="20"/>
              <w:ind w:left="20"/>
              <w:jc w:val="both"/>
            </w:pPr>
            <w:r>
              <w:rPr>
                <w:rFonts w:ascii="Times New Roman"/>
                <w:b w:val="false"/>
                <w:i w:val="false"/>
                <w:color w:val="000000"/>
                <w:sz w:val="20"/>
              </w:rPr>
              <w:t>
1033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1" w:id="2775"/>
          <w:p>
            <w:pPr>
              <w:spacing w:after="20"/>
              <w:ind w:left="20"/>
              <w:jc w:val="both"/>
            </w:pPr>
            <w:r>
              <w:rPr>
                <w:rFonts w:ascii="Times New Roman"/>
                <w:b w:val="false"/>
                <w:i w:val="false"/>
                <w:color w:val="000000"/>
                <w:sz w:val="20"/>
              </w:rPr>
              <w:t>
5,9</w:t>
            </w:r>
          </w:p>
          <w:bookmarkEnd w:id="2775"/>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2" w:id="2776"/>
          <w:p>
            <w:pPr>
              <w:spacing w:after="20"/>
              <w:ind w:left="20"/>
              <w:jc w:val="both"/>
            </w:pPr>
            <w:r>
              <w:rPr>
                <w:rFonts w:ascii="Times New Roman"/>
                <w:b w:val="false"/>
                <w:i w:val="false"/>
                <w:color w:val="000000"/>
                <w:sz w:val="20"/>
              </w:rPr>
              <w:t>
6,9</w:t>
            </w:r>
          </w:p>
          <w:bookmarkEnd w:id="2776"/>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3" w:id="2777"/>
          <w:p>
            <w:pPr>
              <w:spacing w:after="20"/>
              <w:ind w:left="20"/>
              <w:jc w:val="both"/>
            </w:pPr>
            <w:r>
              <w:rPr>
                <w:rFonts w:ascii="Times New Roman"/>
                <w:b w:val="false"/>
                <w:i w:val="false"/>
                <w:color w:val="000000"/>
                <w:sz w:val="20"/>
              </w:rPr>
              <w:t>
6,5</w:t>
            </w:r>
          </w:p>
          <w:bookmarkEnd w:id="2777"/>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4" w:id="2778"/>
          <w:p>
            <w:pPr>
              <w:spacing w:after="20"/>
              <w:ind w:left="20"/>
              <w:jc w:val="both"/>
            </w:pPr>
            <w:r>
              <w:rPr>
                <w:rFonts w:ascii="Times New Roman"/>
                <w:b w:val="false"/>
                <w:i w:val="false"/>
                <w:color w:val="000000"/>
                <w:sz w:val="20"/>
              </w:rPr>
              <w:t>
2,0</w:t>
            </w:r>
          </w:p>
          <w:bookmarkEnd w:id="2778"/>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5" w:id="2779"/>
          <w:p>
            <w:pPr>
              <w:spacing w:after="20"/>
              <w:ind w:left="20"/>
              <w:jc w:val="both"/>
            </w:pPr>
            <w:r>
              <w:rPr>
                <w:rFonts w:ascii="Times New Roman"/>
                <w:b w:val="false"/>
                <w:i w:val="false"/>
                <w:color w:val="000000"/>
                <w:sz w:val="20"/>
              </w:rPr>
              <w:t>
5,9</w:t>
            </w:r>
          </w:p>
          <w:bookmarkEnd w:id="2779"/>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6" w:id="2780"/>
          <w:p>
            <w:pPr>
              <w:spacing w:after="20"/>
              <w:ind w:left="20"/>
              <w:jc w:val="both"/>
            </w:pPr>
            <w:r>
              <w:rPr>
                <w:rFonts w:ascii="Times New Roman"/>
                <w:b w:val="false"/>
                <w:i w:val="false"/>
                <w:color w:val="000000"/>
                <w:sz w:val="20"/>
              </w:rPr>
              <w:t>
832</w:t>
            </w:r>
          </w:p>
          <w:bookmarkEnd w:id="2780"/>
          <w:p>
            <w:pPr>
              <w:spacing w:after="20"/>
              <w:ind w:left="20"/>
              <w:jc w:val="both"/>
            </w:pPr>
            <w:r>
              <w:rPr>
                <w:rFonts w:ascii="Times New Roman"/>
                <w:b w:val="false"/>
                <w:i w:val="false"/>
                <w:color w:val="000000"/>
                <w:sz w:val="20"/>
              </w:rPr>
              <w:t>
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 w:id="2781"/>
          <w:p>
            <w:pPr>
              <w:spacing w:after="20"/>
              <w:ind w:left="20"/>
              <w:jc w:val="both"/>
            </w:pPr>
            <w:r>
              <w:rPr>
                <w:rFonts w:ascii="Times New Roman"/>
                <w:b w:val="false"/>
                <w:i w:val="false"/>
                <w:color w:val="000000"/>
                <w:sz w:val="20"/>
              </w:rPr>
              <w:t>
3,4</w:t>
            </w:r>
          </w:p>
          <w:bookmarkEnd w:id="2781"/>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8" w:id="2782"/>
          <w:p>
            <w:pPr>
              <w:spacing w:after="20"/>
              <w:ind w:left="20"/>
              <w:jc w:val="both"/>
            </w:pPr>
            <w:r>
              <w:rPr>
                <w:rFonts w:ascii="Times New Roman"/>
                <w:b w:val="false"/>
                <w:i w:val="false"/>
                <w:color w:val="000000"/>
                <w:sz w:val="20"/>
              </w:rPr>
              <w:t>
5,1</w:t>
            </w:r>
          </w:p>
          <w:bookmarkEnd w:id="2782"/>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9" w:id="2783"/>
          <w:p>
            <w:pPr>
              <w:spacing w:after="20"/>
              <w:ind w:left="20"/>
              <w:jc w:val="both"/>
            </w:pPr>
            <w:r>
              <w:rPr>
                <w:rFonts w:ascii="Times New Roman"/>
                <w:b w:val="false"/>
                <w:i w:val="false"/>
                <w:color w:val="000000"/>
                <w:sz w:val="20"/>
              </w:rPr>
              <w:t>
3,2</w:t>
            </w:r>
          </w:p>
          <w:bookmarkEnd w:id="2783"/>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2784"/>
          <w:p>
            <w:pPr>
              <w:spacing w:after="20"/>
              <w:ind w:left="20"/>
              <w:jc w:val="both"/>
            </w:pPr>
            <w:r>
              <w:rPr>
                <w:rFonts w:ascii="Times New Roman"/>
                <w:b w:val="false"/>
                <w:i w:val="false"/>
                <w:color w:val="000000"/>
                <w:sz w:val="20"/>
              </w:rPr>
              <w:t>
3,6</w:t>
            </w:r>
          </w:p>
          <w:bookmarkEnd w:id="2784"/>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 w:id="2785"/>
          <w:p>
            <w:pPr>
              <w:spacing w:after="20"/>
              <w:ind w:left="20"/>
              <w:jc w:val="both"/>
            </w:pPr>
            <w:r>
              <w:rPr>
                <w:rFonts w:ascii="Times New Roman"/>
                <w:b w:val="false"/>
                <w:i w:val="false"/>
                <w:color w:val="000000"/>
                <w:sz w:val="20"/>
              </w:rPr>
              <w:t>
12740</w:t>
            </w:r>
          </w:p>
          <w:bookmarkEnd w:id="2785"/>
          <w:p>
            <w:pPr>
              <w:spacing w:after="20"/>
              <w:ind w:left="20"/>
              <w:jc w:val="both"/>
            </w:pPr>
            <w:r>
              <w:rPr>
                <w:rFonts w:ascii="Times New Roman"/>
                <w:b w:val="false"/>
                <w:i w:val="false"/>
                <w:color w:val="000000"/>
                <w:sz w:val="20"/>
              </w:rPr>
              <w:t>
7432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2" w:id="2786"/>
          <w:p>
            <w:pPr>
              <w:spacing w:after="20"/>
              <w:ind w:left="20"/>
              <w:jc w:val="both"/>
            </w:pPr>
            <w:r>
              <w:rPr>
                <w:rFonts w:ascii="Times New Roman"/>
                <w:b w:val="false"/>
                <w:i w:val="false"/>
                <w:color w:val="000000"/>
                <w:sz w:val="20"/>
              </w:rPr>
              <w:t>
5,9</w:t>
            </w:r>
          </w:p>
          <w:bookmarkEnd w:id="2786"/>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3" w:id="2787"/>
          <w:p>
            <w:pPr>
              <w:spacing w:after="20"/>
              <w:ind w:left="20"/>
              <w:jc w:val="both"/>
            </w:pPr>
            <w:r>
              <w:rPr>
                <w:rFonts w:ascii="Times New Roman"/>
                <w:b w:val="false"/>
                <w:i w:val="false"/>
                <w:color w:val="000000"/>
                <w:sz w:val="20"/>
              </w:rPr>
              <w:t>
6,9</w:t>
            </w:r>
          </w:p>
          <w:bookmarkEnd w:id="2787"/>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2788"/>
          <w:p>
            <w:pPr>
              <w:spacing w:after="20"/>
              <w:ind w:left="20"/>
              <w:jc w:val="both"/>
            </w:pPr>
            <w:r>
              <w:rPr>
                <w:rFonts w:ascii="Times New Roman"/>
                <w:b w:val="false"/>
                <w:i w:val="false"/>
                <w:color w:val="000000"/>
                <w:sz w:val="20"/>
              </w:rPr>
              <w:t>
6,5</w:t>
            </w:r>
          </w:p>
          <w:bookmarkEnd w:id="2788"/>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5" w:id="2789"/>
          <w:p>
            <w:pPr>
              <w:spacing w:after="20"/>
              <w:ind w:left="20"/>
              <w:jc w:val="both"/>
            </w:pPr>
            <w:r>
              <w:rPr>
                <w:rFonts w:ascii="Times New Roman"/>
                <w:b w:val="false"/>
                <w:i w:val="false"/>
                <w:color w:val="000000"/>
                <w:sz w:val="20"/>
              </w:rPr>
              <w:t>
2,0</w:t>
            </w:r>
          </w:p>
          <w:bookmarkEnd w:id="2789"/>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6" w:id="2790"/>
          <w:p>
            <w:pPr>
              <w:spacing w:after="20"/>
              <w:ind w:left="20"/>
              <w:jc w:val="both"/>
            </w:pPr>
            <w:r>
              <w:rPr>
                <w:rFonts w:ascii="Times New Roman"/>
                <w:b w:val="false"/>
                <w:i w:val="false"/>
                <w:color w:val="000000"/>
                <w:sz w:val="20"/>
              </w:rPr>
              <w:t>
5,9</w:t>
            </w:r>
          </w:p>
          <w:bookmarkEnd w:id="2790"/>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7" w:id="2791"/>
          <w:p>
            <w:pPr>
              <w:spacing w:after="20"/>
              <w:ind w:left="20"/>
              <w:jc w:val="both"/>
            </w:pPr>
            <w:r>
              <w:rPr>
                <w:rFonts w:ascii="Times New Roman"/>
                <w:b w:val="false"/>
                <w:i w:val="false"/>
                <w:color w:val="000000"/>
                <w:sz w:val="20"/>
              </w:rPr>
              <w:t>
372</w:t>
            </w:r>
          </w:p>
          <w:bookmarkEnd w:id="2791"/>
          <w:p>
            <w:pPr>
              <w:spacing w:after="20"/>
              <w:ind w:left="20"/>
              <w:jc w:val="both"/>
            </w:pPr>
            <w:r>
              <w:rPr>
                <w:rFonts w:ascii="Times New Roman"/>
                <w:b w:val="false"/>
                <w:i w:val="false"/>
                <w:color w:val="000000"/>
                <w:sz w:val="20"/>
              </w:rPr>
              <w:t>
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2792"/>
          <w:p>
            <w:pPr>
              <w:spacing w:after="20"/>
              <w:ind w:left="20"/>
              <w:jc w:val="both"/>
            </w:pPr>
            <w:r>
              <w:rPr>
                <w:rFonts w:ascii="Times New Roman"/>
                <w:b w:val="false"/>
                <w:i w:val="false"/>
                <w:color w:val="000000"/>
                <w:sz w:val="20"/>
              </w:rPr>
              <w:t>
5,9</w:t>
            </w:r>
          </w:p>
          <w:bookmarkEnd w:id="2792"/>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9" w:id="2793"/>
          <w:p>
            <w:pPr>
              <w:spacing w:after="20"/>
              <w:ind w:left="20"/>
              <w:jc w:val="both"/>
            </w:pPr>
            <w:r>
              <w:rPr>
                <w:rFonts w:ascii="Times New Roman"/>
                <w:b w:val="false"/>
                <w:i w:val="false"/>
                <w:color w:val="000000"/>
                <w:sz w:val="20"/>
              </w:rPr>
              <w:t>
6,9</w:t>
            </w:r>
          </w:p>
          <w:bookmarkEnd w:id="2793"/>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0" w:id="2794"/>
          <w:p>
            <w:pPr>
              <w:spacing w:after="20"/>
              <w:ind w:left="20"/>
              <w:jc w:val="both"/>
            </w:pPr>
            <w:r>
              <w:rPr>
                <w:rFonts w:ascii="Times New Roman"/>
                <w:b w:val="false"/>
                <w:i w:val="false"/>
                <w:color w:val="000000"/>
                <w:sz w:val="20"/>
              </w:rPr>
              <w:t>
6,5</w:t>
            </w:r>
          </w:p>
          <w:bookmarkEnd w:id="2794"/>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1" w:id="2795"/>
          <w:p>
            <w:pPr>
              <w:spacing w:after="20"/>
              <w:ind w:left="20"/>
              <w:jc w:val="both"/>
            </w:pPr>
            <w:r>
              <w:rPr>
                <w:rFonts w:ascii="Times New Roman"/>
                <w:b w:val="false"/>
                <w:i w:val="false"/>
                <w:color w:val="000000"/>
                <w:sz w:val="20"/>
              </w:rPr>
              <w:t>
2,0</w:t>
            </w:r>
          </w:p>
          <w:bookmarkEnd w:id="2795"/>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2796"/>
          <w:p>
            <w:pPr>
              <w:spacing w:after="20"/>
              <w:ind w:left="20"/>
              <w:jc w:val="both"/>
            </w:pPr>
            <w:r>
              <w:rPr>
                <w:rFonts w:ascii="Times New Roman"/>
                <w:b w:val="false"/>
                <w:i w:val="false"/>
                <w:color w:val="000000"/>
                <w:sz w:val="20"/>
              </w:rPr>
              <w:t>
5,9</w:t>
            </w:r>
          </w:p>
          <w:bookmarkEnd w:id="2796"/>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3" w:id="2797"/>
          <w:p>
            <w:pPr>
              <w:spacing w:after="20"/>
              <w:ind w:left="20"/>
              <w:jc w:val="both"/>
            </w:pPr>
            <w:r>
              <w:rPr>
                <w:rFonts w:ascii="Times New Roman"/>
                <w:b w:val="false"/>
                <w:i w:val="false"/>
                <w:color w:val="000000"/>
                <w:sz w:val="20"/>
              </w:rPr>
              <w:t>
413</w:t>
            </w:r>
          </w:p>
          <w:bookmarkEnd w:id="2797"/>
          <w:p>
            <w:pPr>
              <w:spacing w:after="20"/>
              <w:ind w:left="20"/>
              <w:jc w:val="both"/>
            </w:pPr>
            <w:r>
              <w:rPr>
                <w:rFonts w:ascii="Times New Roman"/>
                <w:b w:val="false"/>
                <w:i w:val="false"/>
                <w:color w:val="000000"/>
                <w:sz w:val="20"/>
              </w:rPr>
              <w:t>
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4" w:id="2798"/>
          <w:p>
            <w:pPr>
              <w:spacing w:after="20"/>
              <w:ind w:left="20"/>
              <w:jc w:val="both"/>
            </w:pPr>
            <w:r>
              <w:rPr>
                <w:rFonts w:ascii="Times New Roman"/>
                <w:b w:val="false"/>
                <w:i w:val="false"/>
                <w:color w:val="000000"/>
                <w:sz w:val="20"/>
              </w:rPr>
              <w:t>
7,0</w:t>
            </w:r>
          </w:p>
          <w:bookmarkEnd w:id="2798"/>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5" w:id="2799"/>
          <w:p>
            <w:pPr>
              <w:spacing w:after="20"/>
              <w:ind w:left="20"/>
              <w:jc w:val="both"/>
            </w:pPr>
            <w:r>
              <w:rPr>
                <w:rFonts w:ascii="Times New Roman"/>
                <w:b w:val="false"/>
                <w:i w:val="false"/>
                <w:color w:val="000000"/>
                <w:sz w:val="20"/>
              </w:rPr>
              <w:t>
5,1</w:t>
            </w:r>
          </w:p>
          <w:bookmarkEnd w:id="2799"/>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2800"/>
          <w:p>
            <w:pPr>
              <w:spacing w:after="20"/>
              <w:ind w:left="20"/>
              <w:jc w:val="both"/>
            </w:pPr>
            <w:r>
              <w:rPr>
                <w:rFonts w:ascii="Times New Roman"/>
                <w:b w:val="false"/>
                <w:i w:val="false"/>
                <w:color w:val="000000"/>
                <w:sz w:val="20"/>
              </w:rPr>
              <w:t>
3,0</w:t>
            </w:r>
          </w:p>
          <w:bookmarkEnd w:id="2800"/>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7" w:id="2801"/>
          <w:p>
            <w:pPr>
              <w:spacing w:after="20"/>
              <w:ind w:left="20"/>
              <w:jc w:val="both"/>
            </w:pPr>
            <w:r>
              <w:rPr>
                <w:rFonts w:ascii="Times New Roman"/>
                <w:b w:val="false"/>
                <w:i w:val="false"/>
                <w:color w:val="000000"/>
                <w:sz w:val="20"/>
              </w:rPr>
              <w:t>
5,8</w:t>
            </w:r>
          </w:p>
          <w:bookmarkEnd w:id="2801"/>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8" w:id="2802"/>
          <w:p>
            <w:pPr>
              <w:spacing w:after="20"/>
              <w:ind w:left="20"/>
              <w:jc w:val="both"/>
            </w:pPr>
            <w:r>
              <w:rPr>
                <w:rFonts w:ascii="Times New Roman"/>
                <w:b w:val="false"/>
                <w:i w:val="false"/>
                <w:color w:val="000000"/>
                <w:sz w:val="20"/>
              </w:rPr>
              <w:t>
16350</w:t>
            </w:r>
          </w:p>
          <w:bookmarkEnd w:id="2802"/>
          <w:p>
            <w:pPr>
              <w:spacing w:after="20"/>
              <w:ind w:left="20"/>
              <w:jc w:val="both"/>
            </w:pPr>
            <w:r>
              <w:rPr>
                <w:rFonts w:ascii="Times New Roman"/>
                <w:b w:val="false"/>
                <w:i w:val="false"/>
                <w:color w:val="000000"/>
                <w:sz w:val="20"/>
              </w:rPr>
              <w:t>
8739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 w:id="2803"/>
          <w:p>
            <w:pPr>
              <w:spacing w:after="20"/>
              <w:ind w:left="20"/>
              <w:jc w:val="both"/>
            </w:pPr>
            <w:r>
              <w:rPr>
                <w:rFonts w:ascii="Times New Roman"/>
                <w:b w:val="false"/>
                <w:i w:val="false"/>
                <w:color w:val="000000"/>
                <w:sz w:val="20"/>
              </w:rPr>
              <w:t>
3,4</w:t>
            </w:r>
          </w:p>
          <w:bookmarkEnd w:id="2803"/>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2804"/>
          <w:p>
            <w:pPr>
              <w:spacing w:after="20"/>
              <w:ind w:left="20"/>
              <w:jc w:val="both"/>
            </w:pPr>
            <w:r>
              <w:rPr>
                <w:rFonts w:ascii="Times New Roman"/>
                <w:b w:val="false"/>
                <w:i w:val="false"/>
                <w:color w:val="000000"/>
                <w:sz w:val="20"/>
              </w:rPr>
              <w:t>
3,0</w:t>
            </w:r>
          </w:p>
          <w:bookmarkEnd w:id="2804"/>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1" w:id="2805"/>
          <w:p>
            <w:pPr>
              <w:spacing w:after="20"/>
              <w:ind w:left="20"/>
              <w:jc w:val="both"/>
            </w:pPr>
            <w:r>
              <w:rPr>
                <w:rFonts w:ascii="Times New Roman"/>
                <w:b w:val="false"/>
                <w:i w:val="false"/>
                <w:color w:val="000000"/>
                <w:sz w:val="20"/>
              </w:rPr>
              <w:t>
5,1</w:t>
            </w:r>
          </w:p>
          <w:bookmarkEnd w:id="2805"/>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2" w:id="2806"/>
          <w:p>
            <w:pPr>
              <w:spacing w:after="20"/>
              <w:ind w:left="20"/>
              <w:jc w:val="both"/>
            </w:pPr>
            <w:r>
              <w:rPr>
                <w:rFonts w:ascii="Times New Roman"/>
                <w:b w:val="false"/>
                <w:i w:val="false"/>
                <w:color w:val="000000"/>
                <w:sz w:val="20"/>
              </w:rPr>
              <w:t>
3,5</w:t>
            </w:r>
          </w:p>
          <w:bookmarkEnd w:id="2806"/>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3" w:id="2807"/>
          <w:p>
            <w:pPr>
              <w:spacing w:after="20"/>
              <w:ind w:left="20"/>
              <w:jc w:val="both"/>
            </w:pPr>
            <w:r>
              <w:rPr>
                <w:rFonts w:ascii="Times New Roman"/>
                <w:b w:val="false"/>
                <w:i w:val="false"/>
                <w:color w:val="000000"/>
                <w:sz w:val="20"/>
              </w:rPr>
              <w:t>
1939</w:t>
            </w:r>
          </w:p>
          <w:bookmarkEnd w:id="2807"/>
          <w:p>
            <w:pPr>
              <w:spacing w:after="20"/>
              <w:ind w:left="20"/>
              <w:jc w:val="both"/>
            </w:pPr>
            <w:r>
              <w:rPr>
                <w:rFonts w:ascii="Times New Roman"/>
                <w:b w:val="false"/>
                <w:i w:val="false"/>
                <w:color w:val="000000"/>
                <w:sz w:val="20"/>
              </w:rPr>
              <w:t>
1163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 w:id="2808"/>
          <w:p>
            <w:pPr>
              <w:spacing w:after="20"/>
              <w:ind w:left="20"/>
              <w:jc w:val="both"/>
            </w:pPr>
            <w:r>
              <w:rPr>
                <w:rFonts w:ascii="Times New Roman"/>
                <w:b w:val="false"/>
                <w:i w:val="false"/>
                <w:color w:val="000000"/>
                <w:sz w:val="20"/>
              </w:rPr>
              <w:t>
5,1</w:t>
            </w:r>
          </w:p>
          <w:bookmarkEnd w:id="2808"/>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 w:id="2809"/>
          <w:p>
            <w:pPr>
              <w:spacing w:after="20"/>
              <w:ind w:left="20"/>
              <w:jc w:val="both"/>
            </w:pPr>
            <w:r>
              <w:rPr>
                <w:rFonts w:ascii="Times New Roman"/>
                <w:b w:val="false"/>
                <w:i w:val="false"/>
                <w:color w:val="000000"/>
                <w:sz w:val="20"/>
              </w:rPr>
              <w:t>
3,4</w:t>
            </w:r>
          </w:p>
          <w:bookmarkEnd w:id="2809"/>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6" w:id="2810"/>
          <w:p>
            <w:pPr>
              <w:spacing w:after="20"/>
              <w:ind w:left="20"/>
              <w:jc w:val="both"/>
            </w:pPr>
            <w:r>
              <w:rPr>
                <w:rFonts w:ascii="Times New Roman"/>
                <w:b w:val="false"/>
                <w:i w:val="false"/>
                <w:color w:val="000000"/>
                <w:sz w:val="20"/>
              </w:rPr>
              <w:t>
4,4</w:t>
            </w:r>
          </w:p>
          <w:bookmarkEnd w:id="2810"/>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7" w:id="2811"/>
          <w:p>
            <w:pPr>
              <w:spacing w:after="20"/>
              <w:ind w:left="20"/>
              <w:jc w:val="both"/>
            </w:pPr>
            <w:r>
              <w:rPr>
                <w:rFonts w:ascii="Times New Roman"/>
                <w:b w:val="false"/>
                <w:i w:val="false"/>
                <w:color w:val="000000"/>
                <w:sz w:val="20"/>
              </w:rPr>
              <w:t>
2240</w:t>
            </w:r>
          </w:p>
          <w:bookmarkEnd w:id="2811"/>
          <w:p>
            <w:pPr>
              <w:spacing w:after="20"/>
              <w:ind w:left="20"/>
              <w:jc w:val="both"/>
            </w:pPr>
            <w:r>
              <w:rPr>
                <w:rFonts w:ascii="Times New Roman"/>
                <w:b w:val="false"/>
                <w:i w:val="false"/>
                <w:color w:val="000000"/>
                <w:sz w:val="20"/>
              </w:rPr>
              <w:t>
1222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8" w:id="2812"/>
          <w:p>
            <w:pPr>
              <w:spacing w:after="20"/>
              <w:ind w:left="20"/>
              <w:jc w:val="both"/>
            </w:pPr>
            <w:r>
              <w:rPr>
                <w:rFonts w:ascii="Times New Roman"/>
                <w:b w:val="false"/>
                <w:i w:val="false"/>
                <w:color w:val="000000"/>
                <w:sz w:val="20"/>
              </w:rPr>
              <w:t>
3,4</w:t>
            </w:r>
          </w:p>
          <w:bookmarkEnd w:id="2812"/>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9" w:id="2813"/>
          <w:p>
            <w:pPr>
              <w:spacing w:after="20"/>
              <w:ind w:left="20"/>
              <w:jc w:val="both"/>
            </w:pPr>
            <w:r>
              <w:rPr>
                <w:rFonts w:ascii="Times New Roman"/>
                <w:b w:val="false"/>
                <w:i w:val="false"/>
                <w:color w:val="000000"/>
                <w:sz w:val="20"/>
              </w:rPr>
              <w:t>
3,2</w:t>
            </w:r>
          </w:p>
          <w:bookmarkEnd w:id="2813"/>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0" w:id="2814"/>
          <w:p>
            <w:pPr>
              <w:spacing w:after="20"/>
              <w:ind w:left="20"/>
              <w:jc w:val="both"/>
            </w:pPr>
            <w:r>
              <w:rPr>
                <w:rFonts w:ascii="Times New Roman"/>
                <w:b w:val="false"/>
                <w:i w:val="false"/>
                <w:color w:val="000000"/>
                <w:sz w:val="20"/>
              </w:rPr>
              <w:t>
7,6</w:t>
            </w:r>
          </w:p>
          <w:bookmarkEnd w:id="2814"/>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1" w:id="2815"/>
          <w:p>
            <w:pPr>
              <w:spacing w:after="20"/>
              <w:ind w:left="20"/>
              <w:jc w:val="both"/>
            </w:pPr>
            <w:r>
              <w:rPr>
                <w:rFonts w:ascii="Times New Roman"/>
                <w:b w:val="false"/>
                <w:i w:val="false"/>
                <w:color w:val="000000"/>
                <w:sz w:val="20"/>
              </w:rPr>
              <w:t>
4,2</w:t>
            </w:r>
          </w:p>
          <w:bookmarkEnd w:id="2815"/>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2" w:id="2816"/>
          <w:p>
            <w:pPr>
              <w:spacing w:after="20"/>
              <w:ind w:left="20"/>
              <w:jc w:val="both"/>
            </w:pPr>
            <w:r>
              <w:rPr>
                <w:rFonts w:ascii="Times New Roman"/>
                <w:b w:val="false"/>
                <w:i w:val="false"/>
                <w:color w:val="000000"/>
                <w:sz w:val="20"/>
              </w:rPr>
              <w:t>
2516</w:t>
            </w:r>
          </w:p>
          <w:bookmarkEnd w:id="2816"/>
          <w:p>
            <w:pPr>
              <w:spacing w:after="20"/>
              <w:ind w:left="20"/>
              <w:jc w:val="both"/>
            </w:pPr>
            <w:r>
              <w:rPr>
                <w:rFonts w:ascii="Times New Roman"/>
                <w:b w:val="false"/>
                <w:i w:val="false"/>
                <w:color w:val="000000"/>
                <w:sz w:val="20"/>
              </w:rPr>
              <w:t>
1438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3" w:id="2817"/>
          <w:p>
            <w:pPr>
              <w:spacing w:after="20"/>
              <w:ind w:left="20"/>
              <w:jc w:val="both"/>
            </w:pPr>
            <w:r>
              <w:rPr>
                <w:rFonts w:ascii="Times New Roman"/>
                <w:b w:val="false"/>
                <w:i w:val="false"/>
                <w:color w:val="000000"/>
                <w:sz w:val="20"/>
              </w:rPr>
              <w:t>
3,4</w:t>
            </w:r>
          </w:p>
          <w:bookmarkEnd w:id="2817"/>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4" w:id="2818"/>
          <w:p>
            <w:pPr>
              <w:spacing w:after="20"/>
              <w:ind w:left="20"/>
              <w:jc w:val="both"/>
            </w:pPr>
            <w:r>
              <w:rPr>
                <w:rFonts w:ascii="Times New Roman"/>
                <w:b w:val="false"/>
                <w:i w:val="false"/>
                <w:color w:val="000000"/>
                <w:sz w:val="20"/>
              </w:rPr>
              <w:t>
5,1</w:t>
            </w:r>
          </w:p>
          <w:bookmarkEnd w:id="2818"/>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5" w:id="2819"/>
          <w:p>
            <w:pPr>
              <w:spacing w:after="20"/>
              <w:ind w:left="20"/>
              <w:jc w:val="both"/>
            </w:pPr>
            <w:r>
              <w:rPr>
                <w:rFonts w:ascii="Times New Roman"/>
                <w:b w:val="false"/>
                <w:i w:val="false"/>
                <w:color w:val="000000"/>
                <w:sz w:val="20"/>
              </w:rPr>
              <w:t>
3,2</w:t>
            </w:r>
          </w:p>
          <w:bookmarkEnd w:id="2819"/>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6" w:id="2820"/>
          <w:p>
            <w:pPr>
              <w:spacing w:after="20"/>
              <w:ind w:left="20"/>
              <w:jc w:val="both"/>
            </w:pPr>
            <w:r>
              <w:rPr>
                <w:rFonts w:ascii="Times New Roman"/>
                <w:b w:val="false"/>
                <w:i w:val="false"/>
                <w:color w:val="000000"/>
                <w:sz w:val="20"/>
              </w:rPr>
              <w:t>
3,6</w:t>
            </w:r>
          </w:p>
          <w:bookmarkEnd w:id="2820"/>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 w:id="2821"/>
          <w:p>
            <w:pPr>
              <w:spacing w:after="20"/>
              <w:ind w:left="20"/>
              <w:jc w:val="both"/>
            </w:pPr>
            <w:r>
              <w:rPr>
                <w:rFonts w:ascii="Times New Roman"/>
                <w:b w:val="false"/>
                <w:i w:val="false"/>
                <w:color w:val="000000"/>
                <w:sz w:val="20"/>
              </w:rPr>
              <w:t>
1015</w:t>
            </w:r>
          </w:p>
          <w:bookmarkEnd w:id="2821"/>
          <w:p>
            <w:pPr>
              <w:spacing w:after="20"/>
              <w:ind w:left="20"/>
              <w:jc w:val="both"/>
            </w:pPr>
            <w:r>
              <w:rPr>
                <w:rFonts w:ascii="Times New Roman"/>
                <w:b w:val="false"/>
                <w:i w:val="false"/>
                <w:color w:val="000000"/>
                <w:sz w:val="20"/>
              </w:rPr>
              <w:t>
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8" w:id="2822"/>
          <w:p>
            <w:pPr>
              <w:spacing w:after="20"/>
              <w:ind w:left="20"/>
              <w:jc w:val="both"/>
            </w:pPr>
            <w:r>
              <w:rPr>
                <w:rFonts w:ascii="Times New Roman"/>
                <w:b w:val="false"/>
                <w:i w:val="false"/>
                <w:color w:val="000000"/>
                <w:sz w:val="20"/>
              </w:rPr>
              <w:t>
5,9</w:t>
            </w:r>
          </w:p>
          <w:bookmarkEnd w:id="2822"/>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 w:id="2823"/>
          <w:p>
            <w:pPr>
              <w:spacing w:after="20"/>
              <w:ind w:left="20"/>
              <w:jc w:val="both"/>
            </w:pPr>
            <w:r>
              <w:rPr>
                <w:rFonts w:ascii="Times New Roman"/>
                <w:b w:val="false"/>
                <w:i w:val="false"/>
                <w:color w:val="000000"/>
                <w:sz w:val="20"/>
              </w:rPr>
              <w:t>
6,9</w:t>
            </w:r>
          </w:p>
          <w:bookmarkEnd w:id="2823"/>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 w:id="2824"/>
          <w:p>
            <w:pPr>
              <w:spacing w:after="20"/>
              <w:ind w:left="20"/>
              <w:jc w:val="both"/>
            </w:pPr>
            <w:r>
              <w:rPr>
                <w:rFonts w:ascii="Times New Roman"/>
                <w:b w:val="false"/>
                <w:i w:val="false"/>
                <w:color w:val="000000"/>
                <w:sz w:val="20"/>
              </w:rPr>
              <w:t>
6,5</w:t>
            </w:r>
          </w:p>
          <w:bookmarkEnd w:id="2824"/>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1" w:id="2825"/>
          <w:p>
            <w:pPr>
              <w:spacing w:after="20"/>
              <w:ind w:left="20"/>
              <w:jc w:val="both"/>
            </w:pPr>
            <w:r>
              <w:rPr>
                <w:rFonts w:ascii="Times New Roman"/>
                <w:b w:val="false"/>
                <w:i w:val="false"/>
                <w:color w:val="000000"/>
                <w:sz w:val="20"/>
              </w:rPr>
              <w:t>
2,0</w:t>
            </w:r>
          </w:p>
          <w:bookmarkEnd w:id="2825"/>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2" w:id="2826"/>
          <w:p>
            <w:pPr>
              <w:spacing w:after="20"/>
              <w:ind w:left="20"/>
              <w:jc w:val="both"/>
            </w:pPr>
            <w:r>
              <w:rPr>
                <w:rFonts w:ascii="Times New Roman"/>
                <w:b w:val="false"/>
                <w:i w:val="false"/>
                <w:color w:val="000000"/>
                <w:sz w:val="20"/>
              </w:rPr>
              <w:t>
5,9</w:t>
            </w:r>
          </w:p>
          <w:bookmarkEnd w:id="2826"/>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3" w:id="2827"/>
          <w:p>
            <w:pPr>
              <w:spacing w:after="20"/>
              <w:ind w:left="20"/>
              <w:jc w:val="both"/>
            </w:pPr>
            <w:r>
              <w:rPr>
                <w:rFonts w:ascii="Times New Roman"/>
                <w:b w:val="false"/>
                <w:i w:val="false"/>
                <w:color w:val="000000"/>
                <w:sz w:val="20"/>
              </w:rPr>
              <w:t>
12821</w:t>
            </w:r>
          </w:p>
          <w:bookmarkEnd w:id="2827"/>
          <w:p>
            <w:pPr>
              <w:spacing w:after="20"/>
              <w:ind w:left="20"/>
              <w:jc w:val="both"/>
            </w:pPr>
            <w:r>
              <w:rPr>
                <w:rFonts w:ascii="Times New Roman"/>
                <w:b w:val="false"/>
                <w:i w:val="false"/>
                <w:color w:val="000000"/>
                <w:sz w:val="20"/>
              </w:rPr>
              <w:t>
7171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4" w:id="2828"/>
          <w:p>
            <w:pPr>
              <w:spacing w:after="20"/>
              <w:ind w:left="20"/>
              <w:jc w:val="both"/>
            </w:pPr>
            <w:r>
              <w:rPr>
                <w:rFonts w:ascii="Times New Roman"/>
                <w:b w:val="false"/>
                <w:i w:val="false"/>
                <w:color w:val="000000"/>
                <w:sz w:val="20"/>
              </w:rPr>
              <w:t>
5,4</w:t>
            </w:r>
          </w:p>
          <w:bookmarkEnd w:id="2828"/>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5" w:id="2829"/>
          <w:p>
            <w:pPr>
              <w:spacing w:after="20"/>
              <w:ind w:left="20"/>
              <w:jc w:val="both"/>
            </w:pPr>
            <w:r>
              <w:rPr>
                <w:rFonts w:ascii="Times New Roman"/>
                <w:b w:val="false"/>
                <w:i w:val="false"/>
                <w:color w:val="000000"/>
                <w:sz w:val="20"/>
              </w:rPr>
              <w:t>
999</w:t>
            </w:r>
          </w:p>
          <w:bookmarkEnd w:id="2829"/>
          <w:p>
            <w:pPr>
              <w:spacing w:after="20"/>
              <w:ind w:left="20"/>
              <w:jc w:val="both"/>
            </w:pPr>
            <w:r>
              <w:rPr>
                <w:rFonts w:ascii="Times New Roman"/>
                <w:b w:val="false"/>
                <w:i w:val="false"/>
                <w:color w:val="000000"/>
                <w:sz w:val="20"/>
              </w:rPr>
              <w:t>
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6" w:id="2830"/>
          <w:p>
            <w:pPr>
              <w:spacing w:after="20"/>
              <w:ind w:left="20"/>
              <w:jc w:val="both"/>
            </w:pPr>
            <w:r>
              <w:rPr>
                <w:rFonts w:ascii="Times New Roman"/>
                <w:b w:val="false"/>
                <w:i w:val="false"/>
                <w:color w:val="000000"/>
                <w:sz w:val="20"/>
              </w:rPr>
              <w:t>
5,4</w:t>
            </w:r>
          </w:p>
          <w:bookmarkEnd w:id="2830"/>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7" w:id="2831"/>
          <w:p>
            <w:pPr>
              <w:spacing w:after="20"/>
              <w:ind w:left="20"/>
              <w:jc w:val="both"/>
            </w:pPr>
            <w:r>
              <w:rPr>
                <w:rFonts w:ascii="Times New Roman"/>
                <w:b w:val="false"/>
                <w:i w:val="false"/>
                <w:color w:val="000000"/>
                <w:sz w:val="20"/>
              </w:rPr>
              <w:t>
238</w:t>
            </w:r>
          </w:p>
          <w:bookmarkEnd w:id="2831"/>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8" w:id="2832"/>
          <w:p>
            <w:pPr>
              <w:spacing w:after="20"/>
              <w:ind w:left="20"/>
              <w:jc w:val="both"/>
            </w:pPr>
            <w:r>
              <w:rPr>
                <w:rFonts w:ascii="Times New Roman"/>
                <w:b w:val="false"/>
                <w:i w:val="false"/>
                <w:color w:val="000000"/>
                <w:sz w:val="20"/>
              </w:rPr>
              <w:t>
5,4</w:t>
            </w:r>
          </w:p>
          <w:bookmarkEnd w:id="2832"/>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9" w:id="2833"/>
          <w:p>
            <w:pPr>
              <w:spacing w:after="20"/>
              <w:ind w:left="20"/>
              <w:jc w:val="both"/>
            </w:pPr>
            <w:r>
              <w:rPr>
                <w:rFonts w:ascii="Times New Roman"/>
                <w:b w:val="false"/>
                <w:i w:val="false"/>
                <w:color w:val="000000"/>
                <w:sz w:val="20"/>
              </w:rPr>
              <w:t>
5,1</w:t>
            </w:r>
          </w:p>
          <w:bookmarkEnd w:id="2833"/>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0" w:id="2834"/>
          <w:p>
            <w:pPr>
              <w:spacing w:after="20"/>
              <w:ind w:left="20"/>
              <w:jc w:val="both"/>
            </w:pPr>
            <w:r>
              <w:rPr>
                <w:rFonts w:ascii="Times New Roman"/>
                <w:b w:val="false"/>
                <w:i w:val="false"/>
                <w:color w:val="000000"/>
                <w:sz w:val="20"/>
              </w:rPr>
              <w:t>
3,2</w:t>
            </w:r>
          </w:p>
          <w:bookmarkEnd w:id="2834"/>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1" w:id="2835"/>
          <w:p>
            <w:pPr>
              <w:spacing w:after="20"/>
              <w:ind w:left="20"/>
              <w:jc w:val="both"/>
            </w:pPr>
            <w:r>
              <w:rPr>
                <w:rFonts w:ascii="Times New Roman"/>
                <w:b w:val="false"/>
                <w:i w:val="false"/>
                <w:color w:val="000000"/>
                <w:sz w:val="20"/>
              </w:rPr>
              <w:t>
5,1</w:t>
            </w:r>
          </w:p>
          <w:bookmarkEnd w:id="2835"/>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2" w:id="2836"/>
          <w:p>
            <w:pPr>
              <w:spacing w:after="20"/>
              <w:ind w:left="20"/>
              <w:jc w:val="both"/>
            </w:pPr>
            <w:r>
              <w:rPr>
                <w:rFonts w:ascii="Times New Roman"/>
                <w:b w:val="false"/>
                <w:i w:val="false"/>
                <w:color w:val="000000"/>
                <w:sz w:val="20"/>
              </w:rPr>
              <w:t>
1658</w:t>
            </w:r>
          </w:p>
          <w:bookmarkEnd w:id="2836"/>
          <w:p>
            <w:pPr>
              <w:spacing w:after="20"/>
              <w:ind w:left="20"/>
              <w:jc w:val="both"/>
            </w:pPr>
            <w:r>
              <w:rPr>
                <w:rFonts w:ascii="Times New Roman"/>
                <w:b w:val="false"/>
                <w:i w:val="false"/>
                <w:color w:val="000000"/>
                <w:sz w:val="20"/>
              </w:rPr>
              <w:t>
943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 w:id="2837"/>
          <w:p>
            <w:pPr>
              <w:spacing w:after="20"/>
              <w:ind w:left="20"/>
              <w:jc w:val="both"/>
            </w:pPr>
            <w:r>
              <w:rPr>
                <w:rFonts w:ascii="Times New Roman"/>
                <w:b w:val="false"/>
                <w:i w:val="false"/>
                <w:color w:val="000000"/>
                <w:sz w:val="20"/>
              </w:rPr>
              <w:t>
5,9</w:t>
            </w:r>
          </w:p>
          <w:bookmarkEnd w:id="2837"/>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4" w:id="2838"/>
          <w:p>
            <w:pPr>
              <w:spacing w:after="20"/>
              <w:ind w:left="20"/>
              <w:jc w:val="both"/>
            </w:pPr>
            <w:r>
              <w:rPr>
                <w:rFonts w:ascii="Times New Roman"/>
                <w:b w:val="false"/>
                <w:i w:val="false"/>
                <w:color w:val="000000"/>
                <w:sz w:val="20"/>
              </w:rPr>
              <w:t>
991</w:t>
            </w:r>
          </w:p>
          <w:bookmarkEnd w:id="2838"/>
          <w:p>
            <w:pPr>
              <w:spacing w:after="20"/>
              <w:ind w:left="20"/>
              <w:jc w:val="both"/>
            </w:pPr>
            <w:r>
              <w:rPr>
                <w:rFonts w:ascii="Times New Roman"/>
                <w:b w:val="false"/>
                <w:i w:val="false"/>
                <w:color w:val="000000"/>
                <w:sz w:val="20"/>
              </w:rPr>
              <w:t>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соққыға ұшыраған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5" w:id="2839"/>
          <w:p>
            <w:pPr>
              <w:spacing w:after="20"/>
              <w:ind w:left="20"/>
              <w:jc w:val="both"/>
            </w:pPr>
            <w:r>
              <w:rPr>
                <w:rFonts w:ascii="Times New Roman"/>
                <w:b w:val="false"/>
                <w:i w:val="false"/>
                <w:color w:val="000000"/>
                <w:sz w:val="20"/>
              </w:rPr>
              <w:t>
3,4</w:t>
            </w:r>
          </w:p>
          <w:bookmarkEnd w:id="2839"/>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6" w:id="2840"/>
          <w:p>
            <w:pPr>
              <w:spacing w:after="20"/>
              <w:ind w:left="20"/>
              <w:jc w:val="both"/>
            </w:pPr>
            <w:r>
              <w:rPr>
                <w:rFonts w:ascii="Times New Roman"/>
                <w:b w:val="false"/>
                <w:i w:val="false"/>
                <w:color w:val="000000"/>
                <w:sz w:val="20"/>
              </w:rPr>
              <w:t>
1812</w:t>
            </w:r>
          </w:p>
          <w:bookmarkEnd w:id="2840"/>
          <w:p>
            <w:pPr>
              <w:spacing w:after="20"/>
              <w:ind w:left="20"/>
              <w:jc w:val="both"/>
            </w:pPr>
            <w:r>
              <w:rPr>
                <w:rFonts w:ascii="Times New Roman"/>
                <w:b w:val="false"/>
                <w:i w:val="false"/>
                <w:color w:val="000000"/>
                <w:sz w:val="20"/>
              </w:rPr>
              <w:t>
1066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7" w:id="2841"/>
          <w:p>
            <w:pPr>
              <w:spacing w:after="20"/>
              <w:ind w:left="20"/>
              <w:jc w:val="both"/>
            </w:pPr>
            <w:r>
              <w:rPr>
                <w:rFonts w:ascii="Times New Roman"/>
                <w:b w:val="false"/>
                <w:i w:val="false"/>
                <w:color w:val="000000"/>
                <w:sz w:val="20"/>
              </w:rPr>
              <w:t>
5,9</w:t>
            </w:r>
          </w:p>
          <w:bookmarkEnd w:id="2841"/>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8" w:id="2842"/>
          <w:p>
            <w:pPr>
              <w:spacing w:after="20"/>
              <w:ind w:left="20"/>
              <w:jc w:val="both"/>
            </w:pPr>
            <w:r>
              <w:rPr>
                <w:rFonts w:ascii="Times New Roman"/>
                <w:b w:val="false"/>
                <w:i w:val="false"/>
                <w:color w:val="000000"/>
                <w:sz w:val="20"/>
              </w:rPr>
              <w:t>
6,9</w:t>
            </w:r>
          </w:p>
          <w:bookmarkEnd w:id="2842"/>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9" w:id="2843"/>
          <w:p>
            <w:pPr>
              <w:spacing w:after="20"/>
              <w:ind w:left="20"/>
              <w:jc w:val="both"/>
            </w:pPr>
            <w:r>
              <w:rPr>
                <w:rFonts w:ascii="Times New Roman"/>
                <w:b w:val="false"/>
                <w:i w:val="false"/>
                <w:color w:val="000000"/>
                <w:sz w:val="20"/>
              </w:rPr>
              <w:t>
6,5</w:t>
            </w:r>
          </w:p>
          <w:bookmarkEnd w:id="2843"/>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0" w:id="2844"/>
          <w:p>
            <w:pPr>
              <w:spacing w:after="20"/>
              <w:ind w:left="20"/>
              <w:jc w:val="both"/>
            </w:pPr>
            <w:r>
              <w:rPr>
                <w:rFonts w:ascii="Times New Roman"/>
                <w:b w:val="false"/>
                <w:i w:val="false"/>
                <w:color w:val="000000"/>
                <w:sz w:val="20"/>
              </w:rPr>
              <w:t>
2,0</w:t>
            </w:r>
          </w:p>
          <w:bookmarkEnd w:id="2844"/>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 w:id="2845"/>
          <w:p>
            <w:pPr>
              <w:spacing w:after="20"/>
              <w:ind w:left="20"/>
              <w:jc w:val="both"/>
            </w:pPr>
            <w:r>
              <w:rPr>
                <w:rFonts w:ascii="Times New Roman"/>
                <w:b w:val="false"/>
                <w:i w:val="false"/>
                <w:color w:val="000000"/>
                <w:sz w:val="20"/>
              </w:rPr>
              <w:t>
5,9</w:t>
            </w:r>
          </w:p>
          <w:bookmarkEnd w:id="2845"/>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2" w:id="2846"/>
          <w:p>
            <w:pPr>
              <w:spacing w:after="20"/>
              <w:ind w:left="20"/>
              <w:jc w:val="both"/>
            </w:pPr>
            <w:r>
              <w:rPr>
                <w:rFonts w:ascii="Times New Roman"/>
                <w:b w:val="false"/>
                <w:i w:val="false"/>
                <w:color w:val="000000"/>
                <w:sz w:val="20"/>
              </w:rPr>
              <w:t>
136</w:t>
            </w:r>
          </w:p>
          <w:bookmarkEnd w:id="2846"/>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3" w:id="2847"/>
          <w:p>
            <w:pPr>
              <w:spacing w:after="20"/>
              <w:ind w:left="20"/>
              <w:jc w:val="both"/>
            </w:pPr>
            <w:r>
              <w:rPr>
                <w:rFonts w:ascii="Times New Roman"/>
                <w:b w:val="false"/>
                <w:i w:val="false"/>
                <w:color w:val="000000"/>
                <w:sz w:val="20"/>
              </w:rPr>
              <w:t>
3,4</w:t>
            </w:r>
          </w:p>
          <w:bookmarkEnd w:id="2847"/>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4" w:id="2848"/>
          <w:p>
            <w:pPr>
              <w:spacing w:after="20"/>
              <w:ind w:left="20"/>
              <w:jc w:val="both"/>
            </w:pPr>
            <w:r>
              <w:rPr>
                <w:rFonts w:ascii="Times New Roman"/>
                <w:b w:val="false"/>
                <w:i w:val="false"/>
                <w:color w:val="000000"/>
                <w:sz w:val="20"/>
              </w:rPr>
              <w:t>
5,1</w:t>
            </w:r>
          </w:p>
          <w:bookmarkEnd w:id="2848"/>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5" w:id="2849"/>
          <w:p>
            <w:pPr>
              <w:spacing w:after="20"/>
              <w:ind w:left="20"/>
              <w:jc w:val="both"/>
            </w:pPr>
            <w:r>
              <w:rPr>
                <w:rFonts w:ascii="Times New Roman"/>
                <w:b w:val="false"/>
                <w:i w:val="false"/>
                <w:color w:val="000000"/>
                <w:sz w:val="20"/>
              </w:rPr>
              <w:t>
3,6</w:t>
            </w:r>
          </w:p>
          <w:bookmarkEnd w:id="2849"/>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6" w:id="2850"/>
          <w:p>
            <w:pPr>
              <w:spacing w:after="20"/>
              <w:ind w:left="20"/>
              <w:jc w:val="both"/>
            </w:pPr>
            <w:r>
              <w:rPr>
                <w:rFonts w:ascii="Times New Roman"/>
                <w:b w:val="false"/>
                <w:i w:val="false"/>
                <w:color w:val="000000"/>
                <w:sz w:val="20"/>
              </w:rPr>
              <w:t>
1134</w:t>
            </w:r>
          </w:p>
          <w:bookmarkEnd w:id="2850"/>
          <w:p>
            <w:pPr>
              <w:spacing w:after="20"/>
              <w:ind w:left="20"/>
              <w:jc w:val="both"/>
            </w:pPr>
            <w:r>
              <w:rPr>
                <w:rFonts w:ascii="Times New Roman"/>
                <w:b w:val="false"/>
                <w:i w:val="false"/>
                <w:color w:val="000000"/>
                <w:sz w:val="20"/>
              </w:rPr>
              <w:t>
662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7" w:id="2851"/>
          <w:p>
            <w:pPr>
              <w:spacing w:after="20"/>
              <w:ind w:left="20"/>
              <w:jc w:val="both"/>
            </w:pPr>
            <w:r>
              <w:rPr>
                <w:rFonts w:ascii="Times New Roman"/>
                <w:b w:val="false"/>
                <w:i w:val="false"/>
                <w:color w:val="000000"/>
                <w:sz w:val="20"/>
              </w:rPr>
              <w:t>
5,4</w:t>
            </w:r>
          </w:p>
          <w:bookmarkEnd w:id="2851"/>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8" w:id="2852"/>
          <w:p>
            <w:pPr>
              <w:spacing w:after="20"/>
              <w:ind w:left="20"/>
              <w:jc w:val="both"/>
            </w:pPr>
            <w:r>
              <w:rPr>
                <w:rFonts w:ascii="Times New Roman"/>
                <w:b w:val="false"/>
                <w:i w:val="false"/>
                <w:color w:val="000000"/>
                <w:sz w:val="20"/>
              </w:rPr>
              <w:t>
3,2</w:t>
            </w:r>
          </w:p>
          <w:bookmarkEnd w:id="2852"/>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9" w:id="2853"/>
          <w:p>
            <w:pPr>
              <w:spacing w:after="20"/>
              <w:ind w:left="20"/>
              <w:jc w:val="both"/>
            </w:pPr>
            <w:r>
              <w:rPr>
                <w:rFonts w:ascii="Times New Roman"/>
                <w:b w:val="false"/>
                <w:i w:val="false"/>
                <w:color w:val="000000"/>
                <w:sz w:val="20"/>
              </w:rPr>
              <w:t>
5,1</w:t>
            </w:r>
          </w:p>
          <w:bookmarkEnd w:id="2853"/>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тесілген,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0" w:id="2854"/>
          <w:p>
            <w:pPr>
              <w:spacing w:after="20"/>
              <w:ind w:left="20"/>
              <w:jc w:val="both"/>
            </w:pPr>
            <w:r>
              <w:rPr>
                <w:rFonts w:ascii="Times New Roman"/>
                <w:b w:val="false"/>
                <w:i w:val="false"/>
                <w:color w:val="000000"/>
                <w:sz w:val="20"/>
              </w:rPr>
              <w:t>
4,7</w:t>
            </w:r>
          </w:p>
          <w:bookmarkEnd w:id="2854"/>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1" w:id="2855"/>
          <w:p>
            <w:pPr>
              <w:spacing w:after="20"/>
              <w:ind w:left="20"/>
              <w:jc w:val="both"/>
            </w:pPr>
            <w:r>
              <w:rPr>
                <w:rFonts w:ascii="Times New Roman"/>
                <w:b w:val="false"/>
                <w:i w:val="false"/>
                <w:color w:val="000000"/>
                <w:sz w:val="20"/>
              </w:rPr>
              <w:t>
2388</w:t>
            </w:r>
          </w:p>
          <w:bookmarkEnd w:id="2855"/>
          <w:p>
            <w:pPr>
              <w:spacing w:after="20"/>
              <w:ind w:left="20"/>
              <w:jc w:val="both"/>
            </w:pPr>
            <w:r>
              <w:rPr>
                <w:rFonts w:ascii="Times New Roman"/>
                <w:b w:val="false"/>
                <w:i w:val="false"/>
                <w:color w:val="000000"/>
                <w:sz w:val="20"/>
              </w:rPr>
              <w:t>
1422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2" w:id="2856"/>
          <w:p>
            <w:pPr>
              <w:spacing w:after="20"/>
              <w:ind w:left="20"/>
              <w:jc w:val="both"/>
            </w:pPr>
            <w:r>
              <w:rPr>
                <w:rFonts w:ascii="Times New Roman"/>
                <w:b w:val="false"/>
                <w:i w:val="false"/>
                <w:color w:val="000000"/>
                <w:sz w:val="20"/>
              </w:rPr>
              <w:t>
5,4</w:t>
            </w:r>
          </w:p>
          <w:bookmarkEnd w:id="2856"/>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3" w:id="2857"/>
          <w:p>
            <w:pPr>
              <w:spacing w:after="20"/>
              <w:ind w:left="20"/>
              <w:jc w:val="both"/>
            </w:pPr>
            <w:r>
              <w:rPr>
                <w:rFonts w:ascii="Times New Roman"/>
                <w:b w:val="false"/>
                <w:i w:val="false"/>
                <w:color w:val="000000"/>
                <w:sz w:val="20"/>
              </w:rPr>
              <w:t>
7,6</w:t>
            </w:r>
          </w:p>
          <w:bookmarkEnd w:id="2857"/>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4" w:id="2858"/>
          <w:p>
            <w:pPr>
              <w:spacing w:after="20"/>
              <w:ind w:left="20"/>
              <w:jc w:val="both"/>
            </w:pPr>
            <w:r>
              <w:rPr>
                <w:rFonts w:ascii="Times New Roman"/>
                <w:b w:val="false"/>
                <w:i w:val="false"/>
                <w:color w:val="000000"/>
                <w:sz w:val="20"/>
              </w:rPr>
              <w:t>
3,2</w:t>
            </w:r>
          </w:p>
          <w:bookmarkEnd w:id="2858"/>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5" w:id="2859"/>
          <w:p>
            <w:pPr>
              <w:spacing w:after="20"/>
              <w:ind w:left="20"/>
              <w:jc w:val="both"/>
            </w:pPr>
            <w:r>
              <w:rPr>
                <w:rFonts w:ascii="Times New Roman"/>
                <w:b w:val="false"/>
                <w:i w:val="false"/>
                <w:color w:val="000000"/>
                <w:sz w:val="20"/>
              </w:rPr>
              <w:t>
5,6</w:t>
            </w:r>
          </w:p>
          <w:bookmarkEnd w:id="2859"/>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6" w:id="2860"/>
          <w:p>
            <w:pPr>
              <w:spacing w:after="20"/>
              <w:ind w:left="20"/>
              <w:jc w:val="both"/>
            </w:pPr>
            <w:r>
              <w:rPr>
                <w:rFonts w:ascii="Times New Roman"/>
                <w:b w:val="false"/>
                <w:i w:val="false"/>
                <w:color w:val="000000"/>
                <w:sz w:val="20"/>
              </w:rPr>
              <w:t>
3573</w:t>
            </w:r>
          </w:p>
          <w:bookmarkEnd w:id="2860"/>
          <w:p>
            <w:pPr>
              <w:spacing w:after="20"/>
              <w:ind w:left="20"/>
              <w:jc w:val="both"/>
            </w:pPr>
            <w:r>
              <w:rPr>
                <w:rFonts w:ascii="Times New Roman"/>
                <w:b w:val="false"/>
                <w:i w:val="false"/>
                <w:color w:val="000000"/>
                <w:sz w:val="20"/>
              </w:rPr>
              <w:t>
2042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7" w:id="2861"/>
          <w:p>
            <w:pPr>
              <w:spacing w:after="20"/>
              <w:ind w:left="20"/>
              <w:jc w:val="both"/>
            </w:pPr>
            <w:r>
              <w:rPr>
                <w:rFonts w:ascii="Times New Roman"/>
                <w:b w:val="false"/>
                <w:i w:val="false"/>
                <w:color w:val="000000"/>
                <w:sz w:val="20"/>
              </w:rPr>
              <w:t>
5,4</w:t>
            </w:r>
          </w:p>
          <w:bookmarkEnd w:id="2861"/>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8" w:id="2862"/>
          <w:p>
            <w:pPr>
              <w:spacing w:after="20"/>
              <w:ind w:left="20"/>
              <w:jc w:val="both"/>
            </w:pPr>
            <w:r>
              <w:rPr>
                <w:rFonts w:ascii="Times New Roman"/>
                <w:b w:val="false"/>
                <w:i w:val="false"/>
                <w:color w:val="000000"/>
                <w:sz w:val="20"/>
              </w:rPr>
              <w:t>
7,6</w:t>
            </w:r>
          </w:p>
          <w:bookmarkEnd w:id="2862"/>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бұқтырылған,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9" w:id="2863"/>
          <w:p>
            <w:pPr>
              <w:spacing w:after="20"/>
              <w:ind w:left="20"/>
              <w:jc w:val="both"/>
            </w:pPr>
            <w:r>
              <w:rPr>
                <w:rFonts w:ascii="Times New Roman"/>
                <w:b w:val="false"/>
                <w:i w:val="false"/>
                <w:color w:val="000000"/>
                <w:sz w:val="20"/>
              </w:rPr>
              <w:t>
3,2</w:t>
            </w:r>
          </w:p>
          <w:bookmarkEnd w:id="2863"/>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0" w:id="2864"/>
          <w:p>
            <w:pPr>
              <w:spacing w:after="20"/>
              <w:ind w:left="20"/>
              <w:jc w:val="both"/>
            </w:pPr>
            <w:r>
              <w:rPr>
                <w:rFonts w:ascii="Times New Roman"/>
                <w:b w:val="false"/>
                <w:i w:val="false"/>
                <w:color w:val="000000"/>
                <w:sz w:val="20"/>
              </w:rPr>
              <w:t>
5,4</w:t>
            </w:r>
          </w:p>
          <w:bookmarkEnd w:id="2864"/>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1" w:id="2865"/>
          <w:p>
            <w:pPr>
              <w:spacing w:after="20"/>
              <w:ind w:left="20"/>
              <w:jc w:val="both"/>
            </w:pPr>
            <w:r>
              <w:rPr>
                <w:rFonts w:ascii="Times New Roman"/>
                <w:b w:val="false"/>
                <w:i w:val="false"/>
                <w:color w:val="000000"/>
                <w:sz w:val="20"/>
              </w:rPr>
              <w:t>
10244</w:t>
            </w:r>
          </w:p>
          <w:bookmarkEnd w:id="2865"/>
          <w:p>
            <w:pPr>
              <w:spacing w:after="20"/>
              <w:ind w:left="20"/>
              <w:jc w:val="both"/>
            </w:pPr>
            <w:r>
              <w:rPr>
                <w:rFonts w:ascii="Times New Roman"/>
                <w:b w:val="false"/>
                <w:i w:val="false"/>
                <w:color w:val="000000"/>
                <w:sz w:val="20"/>
              </w:rPr>
              <w:t>
6070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2" w:id="2866"/>
          <w:p>
            <w:pPr>
              <w:spacing w:after="20"/>
              <w:ind w:left="20"/>
              <w:jc w:val="both"/>
            </w:pPr>
            <w:r>
              <w:rPr>
                <w:rFonts w:ascii="Times New Roman"/>
                <w:b w:val="false"/>
                <w:i w:val="false"/>
                <w:color w:val="000000"/>
                <w:sz w:val="20"/>
              </w:rPr>
              <w:t>
3,9</w:t>
            </w:r>
          </w:p>
          <w:bookmarkEnd w:id="2866"/>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3" w:id="2867"/>
          <w:p>
            <w:pPr>
              <w:spacing w:after="20"/>
              <w:ind w:left="20"/>
              <w:jc w:val="both"/>
            </w:pPr>
            <w:r>
              <w:rPr>
                <w:rFonts w:ascii="Times New Roman"/>
                <w:b w:val="false"/>
                <w:i w:val="false"/>
                <w:color w:val="000000"/>
                <w:sz w:val="20"/>
              </w:rPr>
              <w:t>
3,9</w:t>
            </w:r>
          </w:p>
          <w:bookmarkEnd w:id="2867"/>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4" w:id="2868"/>
          <w:p>
            <w:pPr>
              <w:spacing w:after="20"/>
              <w:ind w:left="20"/>
              <w:jc w:val="both"/>
            </w:pPr>
            <w:r>
              <w:rPr>
                <w:rFonts w:ascii="Times New Roman"/>
                <w:b w:val="false"/>
                <w:i w:val="false"/>
                <w:color w:val="000000"/>
                <w:sz w:val="20"/>
              </w:rPr>
              <w:t>
39261</w:t>
            </w:r>
          </w:p>
          <w:bookmarkEnd w:id="2868"/>
          <w:p>
            <w:pPr>
              <w:spacing w:after="20"/>
              <w:ind w:left="20"/>
              <w:jc w:val="both"/>
            </w:pPr>
            <w:r>
              <w:rPr>
                <w:rFonts w:ascii="Times New Roman"/>
                <w:b w:val="false"/>
                <w:i w:val="false"/>
                <w:color w:val="000000"/>
                <w:sz w:val="20"/>
              </w:rPr>
              <w:t>
20134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5" w:id="2869"/>
          <w:p>
            <w:pPr>
              <w:spacing w:after="20"/>
              <w:ind w:left="20"/>
              <w:jc w:val="both"/>
            </w:pPr>
            <w:r>
              <w:rPr>
                <w:rFonts w:ascii="Times New Roman"/>
                <w:b w:val="false"/>
                <w:i w:val="false"/>
                <w:color w:val="000000"/>
                <w:sz w:val="20"/>
              </w:rPr>
              <w:t>
5,7</w:t>
            </w:r>
          </w:p>
          <w:bookmarkEnd w:id="2869"/>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6" w:id="2870"/>
          <w:p>
            <w:pPr>
              <w:spacing w:after="20"/>
              <w:ind w:left="20"/>
              <w:jc w:val="both"/>
            </w:pPr>
            <w:r>
              <w:rPr>
                <w:rFonts w:ascii="Times New Roman"/>
                <w:b w:val="false"/>
                <w:i w:val="false"/>
                <w:color w:val="000000"/>
                <w:sz w:val="20"/>
              </w:rPr>
              <w:t>
2548</w:t>
            </w:r>
          </w:p>
          <w:bookmarkEnd w:id="2870"/>
          <w:p>
            <w:pPr>
              <w:spacing w:after="20"/>
              <w:ind w:left="20"/>
              <w:jc w:val="both"/>
            </w:pPr>
            <w:r>
              <w:rPr>
                <w:rFonts w:ascii="Times New Roman"/>
                <w:b w:val="false"/>
                <w:i w:val="false"/>
                <w:color w:val="000000"/>
                <w:sz w:val="20"/>
              </w:rPr>
              <w:t>
1430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7" w:id="2871"/>
          <w:p>
            <w:pPr>
              <w:spacing w:after="20"/>
              <w:ind w:left="20"/>
              <w:jc w:val="both"/>
            </w:pPr>
            <w:r>
              <w:rPr>
                <w:rFonts w:ascii="Times New Roman"/>
                <w:b w:val="false"/>
                <w:i w:val="false"/>
                <w:color w:val="000000"/>
                <w:sz w:val="20"/>
              </w:rPr>
              <w:t>
5,5</w:t>
            </w:r>
          </w:p>
          <w:bookmarkEnd w:id="2871"/>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8" w:id="2872"/>
          <w:p>
            <w:pPr>
              <w:spacing w:after="20"/>
              <w:ind w:left="20"/>
              <w:jc w:val="both"/>
            </w:pPr>
            <w:r>
              <w:rPr>
                <w:rFonts w:ascii="Times New Roman"/>
                <w:b w:val="false"/>
                <w:i w:val="false"/>
                <w:color w:val="000000"/>
                <w:sz w:val="20"/>
              </w:rPr>
              <w:t>
352</w:t>
            </w:r>
          </w:p>
          <w:bookmarkEnd w:id="2872"/>
          <w:p>
            <w:pPr>
              <w:spacing w:after="20"/>
              <w:ind w:left="20"/>
              <w:jc w:val="both"/>
            </w:pPr>
            <w:r>
              <w:rPr>
                <w:rFonts w:ascii="Times New Roman"/>
                <w:b w:val="false"/>
                <w:i w:val="false"/>
                <w:color w:val="000000"/>
                <w:sz w:val="20"/>
              </w:rPr>
              <w:t>
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9" w:id="2873"/>
          <w:p>
            <w:pPr>
              <w:spacing w:after="20"/>
              <w:ind w:left="20"/>
              <w:jc w:val="both"/>
            </w:pPr>
            <w:r>
              <w:rPr>
                <w:rFonts w:ascii="Times New Roman"/>
                <w:b w:val="false"/>
                <w:i w:val="false"/>
                <w:color w:val="000000"/>
                <w:sz w:val="20"/>
              </w:rPr>
              <w:t>
3,9</w:t>
            </w:r>
          </w:p>
          <w:bookmarkEnd w:id="2873"/>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0" w:id="2874"/>
          <w:p>
            <w:pPr>
              <w:spacing w:after="20"/>
              <w:ind w:left="20"/>
              <w:jc w:val="both"/>
            </w:pPr>
            <w:r>
              <w:rPr>
                <w:rFonts w:ascii="Times New Roman"/>
                <w:b w:val="false"/>
                <w:i w:val="false"/>
                <w:color w:val="000000"/>
                <w:sz w:val="20"/>
              </w:rPr>
              <w:t>
402</w:t>
            </w:r>
          </w:p>
          <w:bookmarkEnd w:id="2874"/>
          <w:p>
            <w:pPr>
              <w:spacing w:after="20"/>
              <w:ind w:left="20"/>
              <w:jc w:val="both"/>
            </w:pPr>
            <w:r>
              <w:rPr>
                <w:rFonts w:ascii="Times New Roman"/>
                <w:b w:val="false"/>
                <w:i w:val="false"/>
                <w:color w:val="000000"/>
                <w:sz w:val="20"/>
              </w:rPr>
              <w:t>
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2875"/>
          <w:p>
            <w:pPr>
              <w:spacing w:after="20"/>
              <w:ind w:left="20"/>
              <w:jc w:val="both"/>
            </w:pPr>
            <w:r>
              <w:rPr>
                <w:rFonts w:ascii="Times New Roman"/>
                <w:b w:val="false"/>
                <w:i w:val="false"/>
                <w:color w:val="000000"/>
                <w:sz w:val="20"/>
              </w:rPr>
              <w:t>
3,9</w:t>
            </w:r>
          </w:p>
          <w:bookmarkEnd w:id="2875"/>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2876"/>
          <w:p>
            <w:pPr>
              <w:spacing w:after="20"/>
              <w:ind w:left="20"/>
              <w:jc w:val="both"/>
            </w:pPr>
            <w:r>
              <w:rPr>
                <w:rFonts w:ascii="Times New Roman"/>
                <w:b w:val="false"/>
                <w:i w:val="false"/>
                <w:color w:val="000000"/>
                <w:sz w:val="20"/>
              </w:rPr>
              <w:t>
78</w:t>
            </w:r>
          </w:p>
          <w:bookmarkEnd w:id="2876"/>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3" w:id="2877"/>
          <w:p>
            <w:pPr>
              <w:spacing w:after="20"/>
              <w:ind w:left="20"/>
              <w:jc w:val="both"/>
            </w:pPr>
            <w:r>
              <w:rPr>
                <w:rFonts w:ascii="Times New Roman"/>
                <w:b w:val="false"/>
                <w:i w:val="false"/>
                <w:color w:val="000000"/>
                <w:sz w:val="20"/>
              </w:rPr>
              <w:t>
3,0</w:t>
            </w:r>
          </w:p>
          <w:bookmarkEnd w:id="2877"/>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2878"/>
          <w:p>
            <w:pPr>
              <w:spacing w:after="20"/>
              <w:ind w:left="20"/>
              <w:jc w:val="both"/>
            </w:pPr>
            <w:r>
              <w:rPr>
                <w:rFonts w:ascii="Times New Roman"/>
                <w:b w:val="false"/>
                <w:i w:val="false"/>
                <w:color w:val="000000"/>
                <w:sz w:val="20"/>
              </w:rPr>
              <w:t>
187</w:t>
            </w:r>
          </w:p>
          <w:bookmarkEnd w:id="2878"/>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бітелген, кермек-дәрілік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2879"/>
          <w:p>
            <w:pPr>
              <w:spacing w:after="20"/>
              <w:ind w:left="20"/>
              <w:jc w:val="both"/>
            </w:pPr>
            <w:r>
              <w:rPr>
                <w:rFonts w:ascii="Times New Roman"/>
                <w:b w:val="false"/>
                <w:i w:val="false"/>
                <w:color w:val="000000"/>
                <w:sz w:val="20"/>
              </w:rPr>
              <w:t>
3,8</w:t>
            </w:r>
          </w:p>
          <w:bookmarkEnd w:id="2879"/>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6" w:id="2880"/>
          <w:p>
            <w:pPr>
              <w:spacing w:after="20"/>
              <w:ind w:left="20"/>
              <w:jc w:val="both"/>
            </w:pPr>
            <w:r>
              <w:rPr>
                <w:rFonts w:ascii="Times New Roman"/>
                <w:b w:val="false"/>
                <w:i w:val="false"/>
                <w:color w:val="000000"/>
                <w:sz w:val="20"/>
              </w:rPr>
              <w:t>
46</w:t>
            </w:r>
          </w:p>
          <w:bookmarkEnd w:id="2880"/>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7" w:id="2881"/>
          <w:p>
            <w:pPr>
              <w:spacing w:after="20"/>
              <w:ind w:left="20"/>
              <w:jc w:val="both"/>
            </w:pPr>
            <w:r>
              <w:rPr>
                <w:rFonts w:ascii="Times New Roman"/>
                <w:b w:val="false"/>
                <w:i w:val="false"/>
                <w:color w:val="000000"/>
                <w:sz w:val="20"/>
              </w:rPr>
              <w:t>
3,0</w:t>
            </w:r>
          </w:p>
          <w:bookmarkEnd w:id="2881"/>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бітелген, кермек-дәрілік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8" w:id="2882"/>
          <w:p>
            <w:pPr>
              <w:spacing w:after="20"/>
              <w:ind w:left="20"/>
              <w:jc w:val="both"/>
            </w:pPr>
            <w:r>
              <w:rPr>
                <w:rFonts w:ascii="Times New Roman"/>
                <w:b w:val="false"/>
                <w:i w:val="false"/>
                <w:color w:val="000000"/>
                <w:sz w:val="20"/>
              </w:rPr>
              <w:t>
2,8</w:t>
            </w:r>
          </w:p>
          <w:bookmarkEnd w:id="2882"/>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бұзылған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9" w:id="2883"/>
          <w:p>
            <w:pPr>
              <w:spacing w:after="20"/>
              <w:ind w:left="20"/>
              <w:jc w:val="both"/>
            </w:pPr>
            <w:r>
              <w:rPr>
                <w:rFonts w:ascii="Times New Roman"/>
                <w:b w:val="false"/>
                <w:i w:val="false"/>
                <w:color w:val="000000"/>
                <w:sz w:val="20"/>
              </w:rPr>
              <w:t>
2,9</w:t>
            </w:r>
          </w:p>
          <w:bookmarkEnd w:id="2883"/>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2884"/>
          <w:p>
            <w:pPr>
              <w:spacing w:after="20"/>
              <w:ind w:left="20"/>
              <w:jc w:val="both"/>
            </w:pPr>
            <w:r>
              <w:rPr>
                <w:rFonts w:ascii="Times New Roman"/>
                <w:b w:val="false"/>
                <w:i w:val="false"/>
                <w:color w:val="000000"/>
                <w:sz w:val="20"/>
              </w:rPr>
              <w:t>
165</w:t>
            </w:r>
          </w:p>
          <w:bookmarkEnd w:id="2884"/>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1" w:id="2885"/>
          <w:p>
            <w:pPr>
              <w:spacing w:after="20"/>
              <w:ind w:left="20"/>
              <w:jc w:val="both"/>
            </w:pPr>
            <w:r>
              <w:rPr>
                <w:rFonts w:ascii="Times New Roman"/>
                <w:b w:val="false"/>
                <w:i w:val="false"/>
                <w:color w:val="000000"/>
                <w:sz w:val="20"/>
              </w:rPr>
              <w:t>
3,0</w:t>
            </w:r>
          </w:p>
          <w:bookmarkEnd w:id="2885"/>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2886"/>
          <w:p>
            <w:pPr>
              <w:spacing w:after="20"/>
              <w:ind w:left="20"/>
              <w:jc w:val="both"/>
            </w:pPr>
            <w:r>
              <w:rPr>
                <w:rFonts w:ascii="Times New Roman"/>
                <w:b w:val="false"/>
                <w:i w:val="false"/>
                <w:color w:val="000000"/>
                <w:sz w:val="20"/>
              </w:rPr>
              <w:t>
867</w:t>
            </w:r>
          </w:p>
          <w:bookmarkEnd w:id="2886"/>
          <w:p>
            <w:pPr>
              <w:spacing w:after="20"/>
              <w:ind w:left="20"/>
              <w:jc w:val="both"/>
            </w:pPr>
            <w:r>
              <w:rPr>
                <w:rFonts w:ascii="Times New Roman"/>
                <w:b w:val="false"/>
                <w:i w:val="false"/>
                <w:color w:val="000000"/>
                <w:sz w:val="20"/>
              </w:rPr>
              <w:t>
491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бітелген, кермек-дәрілік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3" w:id="2887"/>
          <w:p>
            <w:pPr>
              <w:spacing w:after="20"/>
              <w:ind w:left="20"/>
              <w:jc w:val="both"/>
            </w:pPr>
            <w:r>
              <w:rPr>
                <w:rFonts w:ascii="Times New Roman"/>
                <w:b w:val="false"/>
                <w:i w:val="false"/>
                <w:color w:val="000000"/>
                <w:sz w:val="20"/>
              </w:rPr>
              <w:t>
5,1</w:t>
            </w:r>
          </w:p>
          <w:bookmarkEnd w:id="2887"/>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2888"/>
          <w:p>
            <w:pPr>
              <w:spacing w:after="20"/>
              <w:ind w:left="20"/>
              <w:jc w:val="both"/>
            </w:pPr>
            <w:r>
              <w:rPr>
                <w:rFonts w:ascii="Times New Roman"/>
                <w:b w:val="false"/>
                <w:i w:val="false"/>
                <w:color w:val="000000"/>
                <w:sz w:val="20"/>
              </w:rPr>
              <w:t>
3,0</w:t>
            </w:r>
          </w:p>
          <w:bookmarkEnd w:id="2888"/>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 орташа құлатылған,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5" w:id="2889"/>
          <w:p>
            <w:pPr>
              <w:spacing w:after="20"/>
              <w:ind w:left="20"/>
              <w:jc w:val="both"/>
            </w:pPr>
            <w:r>
              <w:rPr>
                <w:rFonts w:ascii="Times New Roman"/>
                <w:b w:val="false"/>
                <w:i w:val="false"/>
                <w:color w:val="000000"/>
                <w:sz w:val="20"/>
              </w:rPr>
              <w:t>
4,3</w:t>
            </w:r>
          </w:p>
          <w:bookmarkEnd w:id="2889"/>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2890"/>
          <w:p>
            <w:pPr>
              <w:spacing w:after="20"/>
              <w:ind w:left="20"/>
              <w:jc w:val="both"/>
            </w:pPr>
            <w:r>
              <w:rPr>
                <w:rFonts w:ascii="Times New Roman"/>
                <w:b w:val="false"/>
                <w:i w:val="false"/>
                <w:color w:val="000000"/>
                <w:sz w:val="20"/>
              </w:rPr>
              <w:t>
95</w:t>
            </w:r>
          </w:p>
          <w:bookmarkEnd w:id="2890"/>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7" w:id="2891"/>
          <w:p>
            <w:pPr>
              <w:spacing w:after="20"/>
              <w:ind w:left="20"/>
              <w:jc w:val="both"/>
            </w:pPr>
            <w:r>
              <w:rPr>
                <w:rFonts w:ascii="Times New Roman"/>
                <w:b w:val="false"/>
                <w:i w:val="false"/>
                <w:color w:val="000000"/>
                <w:sz w:val="20"/>
              </w:rPr>
              <w:t>
4,2</w:t>
            </w:r>
          </w:p>
          <w:bookmarkEnd w:id="2891"/>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және жылқы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2892"/>
          <w:p>
            <w:pPr>
              <w:spacing w:after="20"/>
              <w:ind w:left="20"/>
              <w:jc w:val="both"/>
            </w:pPr>
            <w:r>
              <w:rPr>
                <w:rFonts w:ascii="Times New Roman"/>
                <w:b w:val="false"/>
                <w:i w:val="false"/>
                <w:color w:val="000000"/>
                <w:sz w:val="20"/>
              </w:rPr>
              <w:t>
3,5</w:t>
            </w:r>
          </w:p>
          <w:bookmarkEnd w:id="2892"/>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9" w:id="2893"/>
          <w:p>
            <w:pPr>
              <w:spacing w:after="20"/>
              <w:ind w:left="20"/>
              <w:jc w:val="both"/>
            </w:pPr>
            <w:r>
              <w:rPr>
                <w:rFonts w:ascii="Times New Roman"/>
                <w:b w:val="false"/>
                <w:i w:val="false"/>
                <w:color w:val="000000"/>
                <w:sz w:val="20"/>
              </w:rPr>
              <w:t>
2,1</w:t>
            </w:r>
          </w:p>
          <w:bookmarkEnd w:id="2893"/>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2894"/>
          <w:p>
            <w:pPr>
              <w:spacing w:after="20"/>
              <w:ind w:left="20"/>
              <w:jc w:val="both"/>
            </w:pPr>
            <w:r>
              <w:rPr>
                <w:rFonts w:ascii="Times New Roman"/>
                <w:b w:val="false"/>
                <w:i w:val="false"/>
                <w:color w:val="000000"/>
                <w:sz w:val="20"/>
              </w:rPr>
              <w:t>
3,7</w:t>
            </w:r>
          </w:p>
          <w:bookmarkEnd w:id="2894"/>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1" w:id="2895"/>
          <w:p>
            <w:pPr>
              <w:spacing w:after="20"/>
              <w:ind w:left="20"/>
              <w:jc w:val="both"/>
            </w:pPr>
            <w:r>
              <w:rPr>
                <w:rFonts w:ascii="Times New Roman"/>
                <w:b w:val="false"/>
                <w:i w:val="false"/>
                <w:color w:val="000000"/>
                <w:sz w:val="20"/>
              </w:rPr>
              <w:t>
2102</w:t>
            </w:r>
          </w:p>
          <w:bookmarkEnd w:id="2895"/>
          <w:p>
            <w:pPr>
              <w:spacing w:after="20"/>
              <w:ind w:left="20"/>
              <w:jc w:val="both"/>
            </w:pPr>
            <w:r>
              <w:rPr>
                <w:rFonts w:ascii="Times New Roman"/>
                <w:b w:val="false"/>
                <w:i w:val="false"/>
                <w:color w:val="000000"/>
                <w:sz w:val="20"/>
              </w:rPr>
              <w:t>
1136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2896"/>
          <w:p>
            <w:pPr>
              <w:spacing w:after="20"/>
              <w:ind w:left="20"/>
              <w:jc w:val="both"/>
            </w:pPr>
            <w:r>
              <w:rPr>
                <w:rFonts w:ascii="Times New Roman"/>
                <w:b w:val="false"/>
                <w:i w:val="false"/>
                <w:color w:val="000000"/>
                <w:sz w:val="20"/>
              </w:rPr>
              <w:t>
3,8</w:t>
            </w:r>
          </w:p>
          <w:bookmarkEnd w:id="2896"/>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3" w:id="2897"/>
          <w:p>
            <w:pPr>
              <w:spacing w:after="20"/>
              <w:ind w:left="20"/>
              <w:jc w:val="both"/>
            </w:pPr>
            <w:r>
              <w:rPr>
                <w:rFonts w:ascii="Times New Roman"/>
                <w:b w:val="false"/>
                <w:i w:val="false"/>
                <w:color w:val="000000"/>
                <w:sz w:val="20"/>
              </w:rPr>
              <w:t>
1797</w:t>
            </w:r>
          </w:p>
          <w:bookmarkEnd w:id="2897"/>
          <w:p>
            <w:pPr>
              <w:spacing w:after="20"/>
              <w:ind w:left="20"/>
              <w:jc w:val="both"/>
            </w:pPr>
            <w:r>
              <w:rPr>
                <w:rFonts w:ascii="Times New Roman"/>
                <w:b w:val="false"/>
                <w:i w:val="false"/>
                <w:color w:val="000000"/>
                <w:sz w:val="20"/>
              </w:rPr>
              <w:t>
1041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2898"/>
          <w:p>
            <w:pPr>
              <w:spacing w:after="20"/>
              <w:ind w:left="20"/>
              <w:jc w:val="both"/>
            </w:pPr>
            <w:r>
              <w:rPr>
                <w:rFonts w:ascii="Times New Roman"/>
                <w:b w:val="false"/>
                <w:i w:val="false"/>
                <w:color w:val="000000"/>
                <w:sz w:val="20"/>
              </w:rPr>
              <w:t>
0,9</w:t>
            </w:r>
          </w:p>
          <w:bookmarkEnd w:id="2898"/>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5" w:id="2899"/>
          <w:p>
            <w:pPr>
              <w:spacing w:after="20"/>
              <w:ind w:left="20"/>
              <w:jc w:val="both"/>
            </w:pPr>
            <w:r>
              <w:rPr>
                <w:rFonts w:ascii="Times New Roman"/>
                <w:b w:val="false"/>
                <w:i w:val="false"/>
                <w:color w:val="000000"/>
                <w:sz w:val="20"/>
              </w:rPr>
              <w:t>
2,3</w:t>
            </w:r>
          </w:p>
          <w:bookmarkEnd w:id="2899"/>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6" w:id="2900"/>
          <w:p>
            <w:pPr>
              <w:spacing w:after="20"/>
              <w:ind w:left="20"/>
              <w:jc w:val="both"/>
            </w:pPr>
            <w:r>
              <w:rPr>
                <w:rFonts w:ascii="Times New Roman"/>
                <w:b w:val="false"/>
                <w:i w:val="false"/>
                <w:color w:val="000000"/>
                <w:sz w:val="20"/>
              </w:rPr>
              <w:t>
1,9</w:t>
            </w:r>
          </w:p>
          <w:bookmarkEnd w:id="2900"/>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7" w:id="2901"/>
          <w:p>
            <w:pPr>
              <w:spacing w:after="20"/>
              <w:ind w:left="20"/>
              <w:jc w:val="both"/>
            </w:pPr>
            <w:r>
              <w:rPr>
                <w:rFonts w:ascii="Times New Roman"/>
                <w:b w:val="false"/>
                <w:i w:val="false"/>
                <w:color w:val="000000"/>
                <w:sz w:val="20"/>
              </w:rPr>
              <w:t>
1,6</w:t>
            </w:r>
          </w:p>
          <w:bookmarkEnd w:id="2901"/>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2902"/>
          <w:p>
            <w:pPr>
              <w:spacing w:after="20"/>
              <w:ind w:left="20"/>
              <w:jc w:val="both"/>
            </w:pPr>
            <w:r>
              <w:rPr>
                <w:rFonts w:ascii="Times New Roman"/>
                <w:b w:val="false"/>
                <w:i w:val="false"/>
                <w:color w:val="000000"/>
                <w:sz w:val="20"/>
              </w:rPr>
              <w:t>
858</w:t>
            </w:r>
          </w:p>
          <w:bookmarkEnd w:id="2902"/>
          <w:p>
            <w:pPr>
              <w:spacing w:after="20"/>
              <w:ind w:left="20"/>
              <w:jc w:val="both"/>
            </w:pPr>
            <w:r>
              <w:rPr>
                <w:rFonts w:ascii="Times New Roman"/>
                <w:b w:val="false"/>
                <w:i w:val="false"/>
                <w:color w:val="000000"/>
                <w:sz w:val="20"/>
              </w:rPr>
              <w:t>
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9" w:id="2903"/>
          <w:p>
            <w:pPr>
              <w:spacing w:after="20"/>
              <w:ind w:left="20"/>
              <w:jc w:val="both"/>
            </w:pPr>
            <w:r>
              <w:rPr>
                <w:rFonts w:ascii="Times New Roman"/>
                <w:b w:val="false"/>
                <w:i w:val="false"/>
                <w:color w:val="000000"/>
                <w:sz w:val="20"/>
              </w:rPr>
              <w:t>
3,3</w:t>
            </w:r>
          </w:p>
          <w:bookmarkEnd w:id="2903"/>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0" w:id="2904"/>
          <w:p>
            <w:pPr>
              <w:spacing w:after="20"/>
              <w:ind w:left="20"/>
              <w:jc w:val="both"/>
            </w:pPr>
            <w:r>
              <w:rPr>
                <w:rFonts w:ascii="Times New Roman"/>
                <w:b w:val="false"/>
                <w:i w:val="false"/>
                <w:color w:val="000000"/>
                <w:sz w:val="20"/>
              </w:rPr>
              <w:t>
2,1</w:t>
            </w:r>
          </w:p>
          <w:bookmarkEnd w:id="2904"/>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1" w:id="2905"/>
          <w:p>
            <w:pPr>
              <w:spacing w:after="20"/>
              <w:ind w:left="20"/>
              <w:jc w:val="both"/>
            </w:pPr>
            <w:r>
              <w:rPr>
                <w:rFonts w:ascii="Times New Roman"/>
                <w:b w:val="false"/>
                <w:i w:val="false"/>
                <w:color w:val="000000"/>
                <w:sz w:val="20"/>
              </w:rPr>
              <w:t>
1,9</w:t>
            </w:r>
          </w:p>
          <w:bookmarkEnd w:id="2905"/>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2" w:id="2906"/>
          <w:p>
            <w:pPr>
              <w:spacing w:after="20"/>
              <w:ind w:left="20"/>
              <w:jc w:val="both"/>
            </w:pPr>
            <w:r>
              <w:rPr>
                <w:rFonts w:ascii="Times New Roman"/>
                <w:b w:val="false"/>
                <w:i w:val="false"/>
                <w:color w:val="000000"/>
                <w:sz w:val="20"/>
              </w:rPr>
              <w:t>
2,8</w:t>
            </w:r>
          </w:p>
          <w:bookmarkEnd w:id="2906"/>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2907"/>
          <w:p>
            <w:pPr>
              <w:spacing w:after="20"/>
              <w:ind w:left="20"/>
              <w:jc w:val="both"/>
            </w:pPr>
            <w:r>
              <w:rPr>
                <w:rFonts w:ascii="Times New Roman"/>
                <w:b w:val="false"/>
                <w:i w:val="false"/>
                <w:color w:val="000000"/>
                <w:sz w:val="20"/>
              </w:rPr>
              <w:t>
2206</w:t>
            </w:r>
          </w:p>
          <w:bookmarkEnd w:id="2907"/>
          <w:p>
            <w:pPr>
              <w:spacing w:after="20"/>
              <w:ind w:left="20"/>
              <w:jc w:val="both"/>
            </w:pPr>
            <w:r>
              <w:rPr>
                <w:rFonts w:ascii="Times New Roman"/>
                <w:b w:val="false"/>
                <w:i w:val="false"/>
                <w:color w:val="000000"/>
                <w:sz w:val="20"/>
              </w:rPr>
              <w:t>
1103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4" w:id="2908"/>
          <w:p>
            <w:pPr>
              <w:spacing w:after="20"/>
              <w:ind w:left="20"/>
              <w:jc w:val="both"/>
            </w:pPr>
            <w:r>
              <w:rPr>
                <w:rFonts w:ascii="Times New Roman"/>
                <w:b w:val="false"/>
                <w:i w:val="false"/>
                <w:color w:val="000000"/>
                <w:sz w:val="20"/>
              </w:rPr>
              <w:t>
1,9</w:t>
            </w:r>
          </w:p>
          <w:bookmarkEnd w:id="2908"/>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2909"/>
          <w:p>
            <w:pPr>
              <w:spacing w:after="20"/>
              <w:ind w:left="20"/>
              <w:jc w:val="both"/>
            </w:pPr>
            <w:r>
              <w:rPr>
                <w:rFonts w:ascii="Times New Roman"/>
                <w:b w:val="false"/>
                <w:i w:val="false"/>
                <w:color w:val="000000"/>
                <w:sz w:val="20"/>
              </w:rPr>
              <w:t>
1,9</w:t>
            </w:r>
          </w:p>
          <w:bookmarkEnd w:id="2909"/>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6" w:id="2910"/>
          <w:p>
            <w:pPr>
              <w:spacing w:after="20"/>
              <w:ind w:left="20"/>
              <w:jc w:val="both"/>
            </w:pPr>
            <w:r>
              <w:rPr>
                <w:rFonts w:ascii="Times New Roman"/>
                <w:b w:val="false"/>
                <w:i w:val="false"/>
                <w:color w:val="000000"/>
                <w:sz w:val="20"/>
              </w:rPr>
              <w:t>
2,3</w:t>
            </w:r>
          </w:p>
          <w:bookmarkEnd w:id="2910"/>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7" w:id="2911"/>
          <w:p>
            <w:pPr>
              <w:spacing w:after="20"/>
              <w:ind w:left="20"/>
              <w:jc w:val="both"/>
            </w:pPr>
            <w:r>
              <w:rPr>
                <w:rFonts w:ascii="Times New Roman"/>
                <w:b w:val="false"/>
                <w:i w:val="false"/>
                <w:color w:val="000000"/>
                <w:sz w:val="20"/>
              </w:rPr>
              <w:t>
2,0</w:t>
            </w:r>
          </w:p>
          <w:bookmarkEnd w:id="2911"/>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8" w:id="2912"/>
          <w:p>
            <w:pPr>
              <w:spacing w:after="20"/>
              <w:ind w:left="20"/>
              <w:jc w:val="both"/>
            </w:pPr>
            <w:r>
              <w:rPr>
                <w:rFonts w:ascii="Times New Roman"/>
                <w:b w:val="false"/>
                <w:i w:val="false"/>
                <w:color w:val="000000"/>
                <w:sz w:val="20"/>
              </w:rPr>
              <w:t>
380</w:t>
            </w:r>
          </w:p>
          <w:bookmarkEnd w:id="2912"/>
          <w:p>
            <w:pPr>
              <w:spacing w:after="20"/>
              <w:ind w:left="20"/>
              <w:jc w:val="both"/>
            </w:pPr>
            <w:r>
              <w:rPr>
                <w:rFonts w:ascii="Times New Roman"/>
                <w:b w:val="false"/>
                <w:i w:val="false"/>
                <w:color w:val="000000"/>
                <w:sz w:val="20"/>
              </w:rPr>
              <w:t>
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2913"/>
          <w:p>
            <w:pPr>
              <w:spacing w:after="20"/>
              <w:ind w:left="20"/>
              <w:jc w:val="both"/>
            </w:pPr>
            <w:r>
              <w:rPr>
                <w:rFonts w:ascii="Times New Roman"/>
                <w:b w:val="false"/>
                <w:i w:val="false"/>
                <w:color w:val="000000"/>
                <w:sz w:val="20"/>
              </w:rPr>
              <w:t>
0,9</w:t>
            </w:r>
          </w:p>
          <w:bookmarkEnd w:id="2913"/>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2914"/>
          <w:p>
            <w:pPr>
              <w:spacing w:after="20"/>
              <w:ind w:left="20"/>
              <w:jc w:val="both"/>
            </w:pPr>
            <w:r>
              <w:rPr>
                <w:rFonts w:ascii="Times New Roman"/>
                <w:b w:val="false"/>
                <w:i w:val="false"/>
                <w:color w:val="000000"/>
                <w:sz w:val="20"/>
              </w:rPr>
              <w:t>
2,3</w:t>
            </w:r>
          </w:p>
          <w:bookmarkEnd w:id="2914"/>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1" w:id="2915"/>
          <w:p>
            <w:pPr>
              <w:spacing w:after="20"/>
              <w:ind w:left="20"/>
              <w:jc w:val="both"/>
            </w:pPr>
            <w:r>
              <w:rPr>
                <w:rFonts w:ascii="Times New Roman"/>
                <w:b w:val="false"/>
                <w:i w:val="false"/>
                <w:color w:val="000000"/>
                <w:sz w:val="20"/>
              </w:rPr>
              <w:t>
1,9</w:t>
            </w:r>
          </w:p>
          <w:bookmarkEnd w:id="2915"/>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2916"/>
          <w:p>
            <w:pPr>
              <w:spacing w:after="20"/>
              <w:ind w:left="20"/>
              <w:jc w:val="both"/>
            </w:pPr>
            <w:r>
              <w:rPr>
                <w:rFonts w:ascii="Times New Roman"/>
                <w:b w:val="false"/>
                <w:i w:val="false"/>
                <w:color w:val="000000"/>
                <w:sz w:val="20"/>
              </w:rPr>
              <w:t>
1,5</w:t>
            </w:r>
          </w:p>
          <w:bookmarkEnd w:id="2916"/>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3" w:id="2917"/>
          <w:p>
            <w:pPr>
              <w:spacing w:after="20"/>
              <w:ind w:left="20"/>
              <w:jc w:val="both"/>
            </w:pPr>
            <w:r>
              <w:rPr>
                <w:rFonts w:ascii="Times New Roman"/>
                <w:b w:val="false"/>
                <w:i w:val="false"/>
                <w:color w:val="000000"/>
                <w:sz w:val="20"/>
              </w:rPr>
              <w:t>
285</w:t>
            </w:r>
          </w:p>
          <w:bookmarkEnd w:id="2917"/>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2918"/>
          <w:p>
            <w:pPr>
              <w:spacing w:after="20"/>
              <w:ind w:left="20"/>
              <w:jc w:val="both"/>
            </w:pPr>
            <w:r>
              <w:rPr>
                <w:rFonts w:ascii="Times New Roman"/>
                <w:b w:val="false"/>
                <w:i w:val="false"/>
                <w:color w:val="000000"/>
                <w:sz w:val="20"/>
              </w:rPr>
              <w:t>
0,9</w:t>
            </w:r>
          </w:p>
          <w:bookmarkEnd w:id="2918"/>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2919"/>
          <w:p>
            <w:pPr>
              <w:spacing w:after="20"/>
              <w:ind w:left="20"/>
              <w:jc w:val="both"/>
            </w:pPr>
            <w:r>
              <w:rPr>
                <w:rFonts w:ascii="Times New Roman"/>
                <w:b w:val="false"/>
                <w:i w:val="false"/>
                <w:color w:val="000000"/>
                <w:sz w:val="20"/>
              </w:rPr>
              <w:t>
1,2</w:t>
            </w:r>
          </w:p>
          <w:bookmarkEnd w:id="2919"/>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6" w:id="2920"/>
          <w:p>
            <w:pPr>
              <w:spacing w:after="20"/>
              <w:ind w:left="20"/>
              <w:jc w:val="both"/>
            </w:pPr>
            <w:r>
              <w:rPr>
                <w:rFonts w:ascii="Times New Roman"/>
                <w:b w:val="false"/>
                <w:i w:val="false"/>
                <w:color w:val="000000"/>
                <w:sz w:val="20"/>
              </w:rPr>
              <w:t>
1,9</w:t>
            </w:r>
          </w:p>
          <w:bookmarkEnd w:id="2920"/>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7" w:id="2921"/>
          <w:p>
            <w:pPr>
              <w:spacing w:after="20"/>
              <w:ind w:left="20"/>
              <w:jc w:val="both"/>
            </w:pPr>
            <w:r>
              <w:rPr>
                <w:rFonts w:ascii="Times New Roman"/>
                <w:b w:val="false"/>
                <w:i w:val="false"/>
                <w:color w:val="000000"/>
                <w:sz w:val="20"/>
              </w:rPr>
              <w:t>
1,1</w:t>
            </w:r>
          </w:p>
          <w:bookmarkEnd w:id="2921"/>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2922"/>
          <w:p>
            <w:pPr>
              <w:spacing w:after="20"/>
              <w:ind w:left="20"/>
              <w:jc w:val="both"/>
            </w:pPr>
            <w:r>
              <w:rPr>
                <w:rFonts w:ascii="Times New Roman"/>
                <w:b w:val="false"/>
                <w:i w:val="false"/>
                <w:color w:val="000000"/>
                <w:sz w:val="20"/>
              </w:rPr>
              <w:t>
543</w:t>
            </w:r>
          </w:p>
          <w:bookmarkEnd w:id="2922"/>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9" w:id="2923"/>
          <w:p>
            <w:pPr>
              <w:spacing w:after="20"/>
              <w:ind w:left="20"/>
              <w:jc w:val="both"/>
            </w:pPr>
            <w:r>
              <w:rPr>
                <w:rFonts w:ascii="Times New Roman"/>
                <w:b w:val="false"/>
                <w:i w:val="false"/>
                <w:color w:val="000000"/>
                <w:sz w:val="20"/>
              </w:rPr>
              <w:t>
0,9</w:t>
            </w:r>
          </w:p>
          <w:bookmarkEnd w:id="2923"/>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2924"/>
          <w:p>
            <w:pPr>
              <w:spacing w:after="20"/>
              <w:ind w:left="20"/>
              <w:jc w:val="both"/>
            </w:pPr>
            <w:r>
              <w:rPr>
                <w:rFonts w:ascii="Times New Roman"/>
                <w:b w:val="false"/>
                <w:i w:val="false"/>
                <w:color w:val="000000"/>
                <w:sz w:val="20"/>
              </w:rPr>
              <w:t>
1,2</w:t>
            </w:r>
          </w:p>
          <w:bookmarkEnd w:id="2924"/>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2925"/>
          <w:p>
            <w:pPr>
              <w:spacing w:after="20"/>
              <w:ind w:left="20"/>
              <w:jc w:val="both"/>
            </w:pPr>
            <w:r>
              <w:rPr>
                <w:rFonts w:ascii="Times New Roman"/>
                <w:b w:val="false"/>
                <w:i w:val="false"/>
                <w:color w:val="000000"/>
                <w:sz w:val="20"/>
              </w:rPr>
              <w:t>
1,9</w:t>
            </w:r>
          </w:p>
          <w:bookmarkEnd w:id="2925"/>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2" w:id="2926"/>
          <w:p>
            <w:pPr>
              <w:spacing w:after="20"/>
              <w:ind w:left="20"/>
              <w:jc w:val="both"/>
            </w:pPr>
            <w:r>
              <w:rPr>
                <w:rFonts w:ascii="Times New Roman"/>
                <w:b w:val="false"/>
                <w:i w:val="false"/>
                <w:color w:val="000000"/>
                <w:sz w:val="20"/>
              </w:rPr>
              <w:t>
3,0</w:t>
            </w:r>
          </w:p>
          <w:bookmarkEnd w:id="2926"/>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 w:id="2927"/>
          <w:p>
            <w:pPr>
              <w:spacing w:after="20"/>
              <w:ind w:left="20"/>
              <w:jc w:val="both"/>
            </w:pPr>
            <w:r>
              <w:rPr>
                <w:rFonts w:ascii="Times New Roman"/>
                <w:b w:val="false"/>
                <w:i w:val="false"/>
                <w:color w:val="000000"/>
                <w:sz w:val="20"/>
              </w:rPr>
              <w:t>
1,2</w:t>
            </w:r>
          </w:p>
          <w:bookmarkEnd w:id="2927"/>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4" w:id="2928"/>
          <w:p>
            <w:pPr>
              <w:spacing w:after="20"/>
              <w:ind w:left="20"/>
              <w:jc w:val="both"/>
            </w:pPr>
            <w:r>
              <w:rPr>
                <w:rFonts w:ascii="Times New Roman"/>
                <w:b w:val="false"/>
                <w:i w:val="false"/>
                <w:color w:val="000000"/>
                <w:sz w:val="20"/>
              </w:rPr>
              <w:t>
340</w:t>
            </w:r>
          </w:p>
          <w:bookmarkEnd w:id="2928"/>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2929"/>
          <w:p>
            <w:pPr>
              <w:spacing w:after="20"/>
              <w:ind w:left="20"/>
              <w:jc w:val="both"/>
            </w:pPr>
            <w:r>
              <w:rPr>
                <w:rFonts w:ascii="Times New Roman"/>
                <w:b w:val="false"/>
                <w:i w:val="false"/>
                <w:color w:val="000000"/>
                <w:sz w:val="20"/>
              </w:rPr>
              <w:t>
3,2</w:t>
            </w:r>
          </w:p>
          <w:bookmarkEnd w:id="2929"/>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2930"/>
          <w:p>
            <w:pPr>
              <w:spacing w:after="20"/>
              <w:ind w:left="20"/>
              <w:jc w:val="both"/>
            </w:pPr>
            <w:r>
              <w:rPr>
                <w:rFonts w:ascii="Times New Roman"/>
                <w:b w:val="false"/>
                <w:i w:val="false"/>
                <w:color w:val="000000"/>
                <w:sz w:val="20"/>
              </w:rPr>
              <w:t>
4,3</w:t>
            </w:r>
          </w:p>
          <w:bookmarkEnd w:id="2930"/>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7" w:id="2931"/>
          <w:p>
            <w:pPr>
              <w:spacing w:after="20"/>
              <w:ind w:left="20"/>
              <w:jc w:val="both"/>
            </w:pPr>
            <w:r>
              <w:rPr>
                <w:rFonts w:ascii="Times New Roman"/>
                <w:b w:val="false"/>
                <w:i w:val="false"/>
                <w:color w:val="000000"/>
                <w:sz w:val="20"/>
              </w:rPr>
              <w:t>
2,1</w:t>
            </w:r>
          </w:p>
          <w:bookmarkEnd w:id="2931"/>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8" w:id="2932"/>
          <w:p>
            <w:pPr>
              <w:spacing w:after="20"/>
              <w:ind w:left="20"/>
              <w:jc w:val="both"/>
            </w:pPr>
            <w:r>
              <w:rPr>
                <w:rFonts w:ascii="Times New Roman"/>
                <w:b w:val="false"/>
                <w:i w:val="false"/>
                <w:color w:val="000000"/>
                <w:sz w:val="20"/>
              </w:rPr>
              <w:t>
1,9</w:t>
            </w:r>
          </w:p>
          <w:bookmarkEnd w:id="2932"/>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9" w:id="2933"/>
          <w:p>
            <w:pPr>
              <w:spacing w:after="20"/>
              <w:ind w:left="20"/>
              <w:jc w:val="both"/>
            </w:pPr>
            <w:r>
              <w:rPr>
                <w:rFonts w:ascii="Times New Roman"/>
                <w:b w:val="false"/>
                <w:i w:val="false"/>
                <w:color w:val="000000"/>
                <w:sz w:val="20"/>
              </w:rPr>
              <w:t>
3,2</w:t>
            </w:r>
          </w:p>
          <w:bookmarkEnd w:id="2933"/>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0" w:id="2934"/>
          <w:p>
            <w:pPr>
              <w:spacing w:after="20"/>
              <w:ind w:left="20"/>
              <w:jc w:val="both"/>
            </w:pPr>
            <w:r>
              <w:rPr>
                <w:rFonts w:ascii="Times New Roman"/>
                <w:b w:val="false"/>
                <w:i w:val="false"/>
                <w:color w:val="000000"/>
                <w:sz w:val="20"/>
              </w:rPr>
              <w:t>
1251</w:t>
            </w:r>
          </w:p>
          <w:bookmarkEnd w:id="2934"/>
          <w:p>
            <w:pPr>
              <w:spacing w:after="20"/>
              <w:ind w:left="20"/>
              <w:jc w:val="both"/>
            </w:pPr>
            <w:r>
              <w:rPr>
                <w:rFonts w:ascii="Times New Roman"/>
                <w:b w:val="false"/>
                <w:i w:val="false"/>
                <w:color w:val="000000"/>
                <w:sz w:val="20"/>
              </w:rPr>
              <w:t>
626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1" w:id="2935"/>
          <w:p>
            <w:pPr>
              <w:spacing w:after="20"/>
              <w:ind w:left="20"/>
              <w:jc w:val="both"/>
            </w:pPr>
            <w:r>
              <w:rPr>
                <w:rFonts w:ascii="Times New Roman"/>
                <w:b w:val="false"/>
                <w:i w:val="false"/>
                <w:color w:val="000000"/>
                <w:sz w:val="20"/>
              </w:rPr>
              <w:t>
5,7</w:t>
            </w:r>
          </w:p>
          <w:bookmarkEnd w:id="2935"/>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2" w:id="2936"/>
          <w:p>
            <w:pPr>
              <w:spacing w:after="20"/>
              <w:ind w:left="20"/>
              <w:jc w:val="both"/>
            </w:pPr>
            <w:r>
              <w:rPr>
                <w:rFonts w:ascii="Times New Roman"/>
                <w:b w:val="false"/>
                <w:i w:val="false"/>
                <w:color w:val="000000"/>
                <w:sz w:val="20"/>
              </w:rPr>
              <w:t>
4,5</w:t>
            </w:r>
          </w:p>
          <w:bookmarkEnd w:id="2936"/>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3" w:id="2937"/>
          <w:p>
            <w:pPr>
              <w:spacing w:after="20"/>
              <w:ind w:left="20"/>
              <w:jc w:val="both"/>
            </w:pPr>
            <w:r>
              <w:rPr>
                <w:rFonts w:ascii="Times New Roman"/>
                <w:b w:val="false"/>
                <w:i w:val="false"/>
                <w:color w:val="000000"/>
                <w:sz w:val="20"/>
              </w:rPr>
              <w:t>
3,5</w:t>
            </w:r>
          </w:p>
          <w:bookmarkEnd w:id="2937"/>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4" w:id="2938"/>
          <w:p>
            <w:pPr>
              <w:spacing w:after="20"/>
              <w:ind w:left="20"/>
              <w:jc w:val="both"/>
            </w:pPr>
            <w:r>
              <w:rPr>
                <w:rFonts w:ascii="Times New Roman"/>
                <w:b w:val="false"/>
                <w:i w:val="false"/>
                <w:color w:val="000000"/>
                <w:sz w:val="20"/>
              </w:rPr>
              <w:t>
5,4</w:t>
            </w:r>
          </w:p>
          <w:bookmarkEnd w:id="2938"/>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5" w:id="2939"/>
          <w:p>
            <w:pPr>
              <w:spacing w:after="20"/>
              <w:ind w:left="20"/>
              <w:jc w:val="both"/>
            </w:pPr>
            <w:r>
              <w:rPr>
                <w:rFonts w:ascii="Times New Roman"/>
                <w:b w:val="false"/>
                <w:i w:val="false"/>
                <w:color w:val="000000"/>
                <w:sz w:val="20"/>
              </w:rPr>
              <w:t>
3488</w:t>
            </w:r>
          </w:p>
          <w:bookmarkEnd w:id="2939"/>
          <w:p>
            <w:pPr>
              <w:spacing w:after="20"/>
              <w:ind w:left="20"/>
              <w:jc w:val="both"/>
            </w:pPr>
            <w:r>
              <w:rPr>
                <w:rFonts w:ascii="Times New Roman"/>
                <w:b w:val="false"/>
                <w:i w:val="false"/>
                <w:color w:val="000000"/>
                <w:sz w:val="20"/>
              </w:rPr>
              <w:t>
1938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6" w:id="2940"/>
          <w:p>
            <w:pPr>
              <w:spacing w:after="20"/>
              <w:ind w:left="20"/>
              <w:jc w:val="both"/>
            </w:pPr>
            <w:r>
              <w:rPr>
                <w:rFonts w:ascii="Times New Roman"/>
                <w:b w:val="false"/>
                <w:i w:val="false"/>
                <w:color w:val="000000"/>
                <w:sz w:val="20"/>
              </w:rPr>
              <w:t>
5,7</w:t>
            </w:r>
          </w:p>
          <w:bookmarkEnd w:id="2940"/>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7" w:id="2941"/>
          <w:p>
            <w:pPr>
              <w:spacing w:after="20"/>
              <w:ind w:left="20"/>
              <w:jc w:val="both"/>
            </w:pPr>
            <w:r>
              <w:rPr>
                <w:rFonts w:ascii="Times New Roman"/>
                <w:b w:val="false"/>
                <w:i w:val="false"/>
                <w:color w:val="000000"/>
                <w:sz w:val="20"/>
              </w:rPr>
              <w:t>
4,3</w:t>
            </w:r>
          </w:p>
          <w:bookmarkEnd w:id="2941"/>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8" w:id="2942"/>
          <w:p>
            <w:pPr>
              <w:spacing w:after="20"/>
              <w:ind w:left="20"/>
              <w:jc w:val="both"/>
            </w:pPr>
            <w:r>
              <w:rPr>
                <w:rFonts w:ascii="Times New Roman"/>
                <w:b w:val="false"/>
                <w:i w:val="false"/>
                <w:color w:val="000000"/>
                <w:sz w:val="20"/>
              </w:rPr>
              <w:t>
1,1</w:t>
            </w:r>
          </w:p>
          <w:bookmarkEnd w:id="2942"/>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9" w:id="2943"/>
          <w:p>
            <w:pPr>
              <w:spacing w:after="20"/>
              <w:ind w:left="20"/>
              <w:jc w:val="both"/>
            </w:pPr>
            <w:r>
              <w:rPr>
                <w:rFonts w:ascii="Times New Roman"/>
                <w:b w:val="false"/>
                <w:i w:val="false"/>
                <w:color w:val="000000"/>
                <w:sz w:val="20"/>
              </w:rPr>
              <w:t>
4,7</w:t>
            </w:r>
          </w:p>
          <w:bookmarkEnd w:id="2943"/>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0" w:id="2944"/>
          <w:p>
            <w:pPr>
              <w:spacing w:after="20"/>
              <w:ind w:left="20"/>
              <w:jc w:val="both"/>
            </w:pPr>
            <w:r>
              <w:rPr>
                <w:rFonts w:ascii="Times New Roman"/>
                <w:b w:val="false"/>
                <w:i w:val="false"/>
                <w:color w:val="000000"/>
                <w:sz w:val="20"/>
              </w:rPr>
              <w:t>
1598</w:t>
            </w:r>
          </w:p>
          <w:bookmarkEnd w:id="2944"/>
          <w:p>
            <w:pPr>
              <w:spacing w:after="20"/>
              <w:ind w:left="20"/>
              <w:jc w:val="both"/>
            </w:pPr>
            <w:r>
              <w:rPr>
                <w:rFonts w:ascii="Times New Roman"/>
                <w:b w:val="false"/>
                <w:i w:val="false"/>
                <w:color w:val="000000"/>
                <w:sz w:val="20"/>
              </w:rPr>
              <w:t>
816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1" w:id="2945"/>
          <w:p>
            <w:pPr>
              <w:spacing w:after="20"/>
              <w:ind w:left="20"/>
              <w:jc w:val="both"/>
            </w:pPr>
            <w:r>
              <w:rPr>
                <w:rFonts w:ascii="Times New Roman"/>
                <w:b w:val="false"/>
                <w:i w:val="false"/>
                <w:color w:val="000000"/>
                <w:sz w:val="20"/>
              </w:rPr>
              <w:t>
3,3</w:t>
            </w:r>
          </w:p>
          <w:bookmarkEnd w:id="2945"/>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2" w:id="2946"/>
          <w:p>
            <w:pPr>
              <w:spacing w:after="20"/>
              <w:ind w:left="20"/>
              <w:jc w:val="both"/>
            </w:pPr>
            <w:r>
              <w:rPr>
                <w:rFonts w:ascii="Times New Roman"/>
                <w:b w:val="false"/>
                <w:i w:val="false"/>
                <w:color w:val="000000"/>
                <w:sz w:val="20"/>
              </w:rPr>
              <w:t>
4,3</w:t>
            </w:r>
          </w:p>
          <w:bookmarkEnd w:id="2946"/>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2947"/>
          <w:p>
            <w:pPr>
              <w:spacing w:after="20"/>
              <w:ind w:left="20"/>
              <w:jc w:val="both"/>
            </w:pPr>
            <w:r>
              <w:rPr>
                <w:rFonts w:ascii="Times New Roman"/>
                <w:b w:val="false"/>
                <w:i w:val="false"/>
                <w:color w:val="000000"/>
                <w:sz w:val="20"/>
              </w:rPr>
              <w:t>
2,1</w:t>
            </w:r>
          </w:p>
          <w:bookmarkEnd w:id="2947"/>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4" w:id="2948"/>
          <w:p>
            <w:pPr>
              <w:spacing w:after="20"/>
              <w:ind w:left="20"/>
              <w:jc w:val="both"/>
            </w:pPr>
            <w:r>
              <w:rPr>
                <w:rFonts w:ascii="Times New Roman"/>
                <w:b w:val="false"/>
                <w:i w:val="false"/>
                <w:color w:val="000000"/>
                <w:sz w:val="20"/>
              </w:rPr>
              <w:t>
3,0</w:t>
            </w:r>
          </w:p>
          <w:bookmarkEnd w:id="2948"/>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5" w:id="2949"/>
          <w:p>
            <w:pPr>
              <w:spacing w:after="20"/>
              <w:ind w:left="20"/>
              <w:jc w:val="both"/>
            </w:pPr>
            <w:r>
              <w:rPr>
                <w:rFonts w:ascii="Times New Roman"/>
                <w:b w:val="false"/>
                <w:i w:val="false"/>
                <w:color w:val="000000"/>
                <w:sz w:val="20"/>
              </w:rPr>
              <w:t>
3,3</w:t>
            </w:r>
          </w:p>
          <w:bookmarkEnd w:id="2949"/>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6" w:id="2950"/>
          <w:p>
            <w:pPr>
              <w:spacing w:after="20"/>
              <w:ind w:left="20"/>
              <w:jc w:val="both"/>
            </w:pPr>
            <w:r>
              <w:rPr>
                <w:rFonts w:ascii="Times New Roman"/>
                <w:b w:val="false"/>
                <w:i w:val="false"/>
                <w:color w:val="000000"/>
                <w:sz w:val="20"/>
              </w:rPr>
              <w:t>
1419</w:t>
            </w:r>
          </w:p>
          <w:bookmarkEnd w:id="2950"/>
          <w:p>
            <w:pPr>
              <w:spacing w:after="20"/>
              <w:ind w:left="20"/>
              <w:jc w:val="both"/>
            </w:pPr>
            <w:r>
              <w:rPr>
                <w:rFonts w:ascii="Times New Roman"/>
                <w:b w:val="false"/>
                <w:i w:val="false"/>
                <w:color w:val="000000"/>
                <w:sz w:val="20"/>
              </w:rPr>
              <w:t>
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2951"/>
          <w:p>
            <w:pPr>
              <w:spacing w:after="20"/>
              <w:ind w:left="20"/>
              <w:jc w:val="both"/>
            </w:pPr>
            <w:r>
              <w:rPr>
                <w:rFonts w:ascii="Times New Roman"/>
                <w:b w:val="false"/>
                <w:i w:val="false"/>
                <w:color w:val="000000"/>
                <w:sz w:val="20"/>
              </w:rPr>
              <w:t>
5,7</w:t>
            </w:r>
          </w:p>
          <w:bookmarkEnd w:id="2951"/>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8" w:id="2952"/>
          <w:p>
            <w:pPr>
              <w:spacing w:after="20"/>
              <w:ind w:left="20"/>
              <w:jc w:val="both"/>
            </w:pPr>
            <w:r>
              <w:rPr>
                <w:rFonts w:ascii="Times New Roman"/>
                <w:b w:val="false"/>
                <w:i w:val="false"/>
                <w:color w:val="000000"/>
                <w:sz w:val="20"/>
              </w:rPr>
              <w:t>
3,5</w:t>
            </w:r>
          </w:p>
          <w:bookmarkEnd w:id="2952"/>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9" w:id="2953"/>
          <w:p>
            <w:pPr>
              <w:spacing w:after="20"/>
              <w:ind w:left="20"/>
              <w:jc w:val="both"/>
            </w:pPr>
            <w:r>
              <w:rPr>
                <w:rFonts w:ascii="Times New Roman"/>
                <w:b w:val="false"/>
                <w:i w:val="false"/>
                <w:color w:val="000000"/>
                <w:sz w:val="20"/>
              </w:rPr>
              <w:t>
4,5</w:t>
            </w:r>
          </w:p>
          <w:bookmarkEnd w:id="2953"/>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0" w:id="2954"/>
          <w:p>
            <w:pPr>
              <w:spacing w:after="20"/>
              <w:ind w:left="20"/>
              <w:jc w:val="both"/>
            </w:pPr>
            <w:r>
              <w:rPr>
                <w:rFonts w:ascii="Times New Roman"/>
                <w:b w:val="false"/>
                <w:i w:val="false"/>
                <w:color w:val="000000"/>
                <w:sz w:val="20"/>
              </w:rPr>
              <w:t>
4,9</w:t>
            </w:r>
          </w:p>
          <w:bookmarkEnd w:id="2954"/>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1" w:id="2955"/>
          <w:p>
            <w:pPr>
              <w:spacing w:after="20"/>
              <w:ind w:left="20"/>
              <w:jc w:val="both"/>
            </w:pPr>
            <w:r>
              <w:rPr>
                <w:rFonts w:ascii="Times New Roman"/>
                <w:b w:val="false"/>
                <w:i w:val="false"/>
                <w:color w:val="000000"/>
                <w:sz w:val="20"/>
              </w:rPr>
              <w:t>
3028</w:t>
            </w:r>
          </w:p>
          <w:bookmarkEnd w:id="2955"/>
          <w:p>
            <w:pPr>
              <w:spacing w:after="20"/>
              <w:ind w:left="20"/>
              <w:jc w:val="both"/>
            </w:pPr>
            <w:r>
              <w:rPr>
                <w:rFonts w:ascii="Times New Roman"/>
                <w:b w:val="false"/>
                <w:i w:val="false"/>
                <w:color w:val="000000"/>
                <w:sz w:val="20"/>
              </w:rPr>
              <w:t>
1730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2" w:id="2956"/>
          <w:p>
            <w:pPr>
              <w:spacing w:after="20"/>
              <w:ind w:left="20"/>
              <w:jc w:val="both"/>
            </w:pPr>
            <w:r>
              <w:rPr>
                <w:rFonts w:ascii="Times New Roman"/>
                <w:b w:val="false"/>
                <w:i w:val="false"/>
                <w:color w:val="000000"/>
                <w:sz w:val="20"/>
              </w:rPr>
              <w:t>
4,4</w:t>
            </w:r>
          </w:p>
          <w:bookmarkEnd w:id="2956"/>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3" w:id="2957"/>
          <w:p>
            <w:pPr>
              <w:spacing w:after="20"/>
              <w:ind w:left="20"/>
              <w:jc w:val="both"/>
            </w:pPr>
            <w:r>
              <w:rPr>
                <w:rFonts w:ascii="Times New Roman"/>
                <w:b w:val="false"/>
                <w:i w:val="false"/>
                <w:color w:val="000000"/>
                <w:sz w:val="20"/>
              </w:rPr>
              <w:t>
2064</w:t>
            </w:r>
          </w:p>
          <w:bookmarkEnd w:id="2957"/>
          <w:p>
            <w:pPr>
              <w:spacing w:after="20"/>
              <w:ind w:left="20"/>
              <w:jc w:val="both"/>
            </w:pPr>
            <w:r>
              <w:rPr>
                <w:rFonts w:ascii="Times New Roman"/>
                <w:b w:val="false"/>
                <w:i w:val="false"/>
                <w:color w:val="000000"/>
                <w:sz w:val="20"/>
              </w:rPr>
              <w:t>
1126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4" w:id="2958"/>
          <w:p>
            <w:pPr>
              <w:spacing w:after="20"/>
              <w:ind w:left="20"/>
              <w:jc w:val="both"/>
            </w:pPr>
            <w:r>
              <w:rPr>
                <w:rFonts w:ascii="Times New Roman"/>
                <w:b w:val="false"/>
                <w:i w:val="false"/>
                <w:color w:val="000000"/>
                <w:sz w:val="20"/>
              </w:rPr>
              <w:t>
3,1</w:t>
            </w:r>
          </w:p>
          <w:bookmarkEnd w:id="2958"/>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 w:id="2959"/>
          <w:p>
            <w:pPr>
              <w:spacing w:after="20"/>
              <w:ind w:left="20"/>
              <w:jc w:val="both"/>
            </w:pPr>
            <w:r>
              <w:rPr>
                <w:rFonts w:ascii="Times New Roman"/>
                <w:b w:val="false"/>
                <w:i w:val="false"/>
                <w:color w:val="000000"/>
                <w:sz w:val="20"/>
              </w:rPr>
              <w:t>
1128</w:t>
            </w:r>
          </w:p>
          <w:bookmarkEnd w:id="2959"/>
          <w:p>
            <w:pPr>
              <w:spacing w:after="20"/>
              <w:ind w:left="20"/>
              <w:jc w:val="both"/>
            </w:pPr>
            <w:r>
              <w:rPr>
                <w:rFonts w:ascii="Times New Roman"/>
                <w:b w:val="false"/>
                <w:i w:val="false"/>
                <w:color w:val="000000"/>
                <w:sz w:val="20"/>
              </w:rPr>
              <w:t>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6" w:id="2960"/>
          <w:p>
            <w:pPr>
              <w:spacing w:after="20"/>
              <w:ind w:left="20"/>
              <w:jc w:val="both"/>
            </w:pPr>
            <w:r>
              <w:rPr>
                <w:rFonts w:ascii="Times New Roman"/>
                <w:b w:val="false"/>
                <w:i w:val="false"/>
                <w:color w:val="000000"/>
                <w:sz w:val="20"/>
              </w:rPr>
              <w:t>
4,2</w:t>
            </w:r>
          </w:p>
          <w:bookmarkEnd w:id="2960"/>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және жылқы жайылымдарына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7" w:id="2961"/>
          <w:p>
            <w:pPr>
              <w:spacing w:after="20"/>
              <w:ind w:left="20"/>
              <w:jc w:val="both"/>
            </w:pPr>
            <w:r>
              <w:rPr>
                <w:rFonts w:ascii="Times New Roman"/>
                <w:b w:val="false"/>
                <w:i w:val="false"/>
                <w:color w:val="000000"/>
                <w:sz w:val="20"/>
              </w:rPr>
              <w:t>
3,5</w:t>
            </w:r>
          </w:p>
          <w:bookmarkEnd w:id="2961"/>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8" w:id="2962"/>
          <w:p>
            <w:pPr>
              <w:spacing w:after="20"/>
              <w:ind w:left="20"/>
              <w:jc w:val="both"/>
            </w:pPr>
            <w:r>
              <w:rPr>
                <w:rFonts w:ascii="Times New Roman"/>
                <w:b w:val="false"/>
                <w:i w:val="false"/>
                <w:color w:val="000000"/>
                <w:sz w:val="20"/>
              </w:rPr>
              <w:t>
2,1</w:t>
            </w:r>
          </w:p>
          <w:bookmarkEnd w:id="2962"/>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9" w:id="2963"/>
          <w:p>
            <w:pPr>
              <w:spacing w:after="20"/>
              <w:ind w:left="20"/>
              <w:jc w:val="both"/>
            </w:pPr>
            <w:r>
              <w:rPr>
                <w:rFonts w:ascii="Times New Roman"/>
                <w:b w:val="false"/>
                <w:i w:val="false"/>
                <w:color w:val="000000"/>
                <w:sz w:val="20"/>
              </w:rPr>
              <w:t>
3,7</w:t>
            </w:r>
          </w:p>
          <w:bookmarkEnd w:id="2963"/>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0" w:id="2964"/>
          <w:p>
            <w:pPr>
              <w:spacing w:after="20"/>
              <w:ind w:left="20"/>
              <w:jc w:val="both"/>
            </w:pPr>
            <w:r>
              <w:rPr>
                <w:rFonts w:ascii="Times New Roman"/>
                <w:b w:val="false"/>
                <w:i w:val="false"/>
                <w:color w:val="000000"/>
                <w:sz w:val="20"/>
              </w:rPr>
              <w:t>
3160</w:t>
            </w:r>
          </w:p>
          <w:bookmarkEnd w:id="2964"/>
          <w:p>
            <w:pPr>
              <w:spacing w:after="20"/>
              <w:ind w:left="20"/>
              <w:jc w:val="both"/>
            </w:pPr>
            <w:r>
              <w:rPr>
                <w:rFonts w:ascii="Times New Roman"/>
                <w:b w:val="false"/>
                <w:i w:val="false"/>
                <w:color w:val="000000"/>
                <w:sz w:val="20"/>
              </w:rPr>
              <w:t>
1708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1" w:id="2965"/>
          <w:p>
            <w:pPr>
              <w:spacing w:after="20"/>
              <w:ind w:left="20"/>
              <w:jc w:val="both"/>
            </w:pPr>
            <w:r>
              <w:rPr>
                <w:rFonts w:ascii="Times New Roman"/>
                <w:b w:val="false"/>
                <w:i w:val="false"/>
                <w:color w:val="000000"/>
                <w:sz w:val="20"/>
              </w:rPr>
              <w:t>
5,0</w:t>
            </w:r>
          </w:p>
          <w:bookmarkEnd w:id="2965"/>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2966"/>
          <w:p>
            <w:pPr>
              <w:spacing w:after="20"/>
              <w:ind w:left="20"/>
              <w:jc w:val="both"/>
            </w:pPr>
            <w:r>
              <w:rPr>
                <w:rFonts w:ascii="Times New Roman"/>
                <w:b w:val="false"/>
                <w:i w:val="false"/>
                <w:color w:val="000000"/>
                <w:sz w:val="20"/>
              </w:rPr>
              <w:t>
225</w:t>
            </w:r>
          </w:p>
          <w:bookmarkEnd w:id="2966"/>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тұздалған, кермек-дәрілік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3" w:id="2967"/>
          <w:p>
            <w:pPr>
              <w:spacing w:after="20"/>
              <w:ind w:left="20"/>
              <w:jc w:val="both"/>
            </w:pPr>
            <w:r>
              <w:rPr>
                <w:rFonts w:ascii="Times New Roman"/>
                <w:b w:val="false"/>
                <w:i w:val="false"/>
                <w:color w:val="000000"/>
                <w:sz w:val="20"/>
              </w:rPr>
              <w:t>
3,5</w:t>
            </w:r>
          </w:p>
          <w:bookmarkEnd w:id="2967"/>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4" w:id="2968"/>
          <w:p>
            <w:pPr>
              <w:spacing w:after="20"/>
              <w:ind w:left="20"/>
              <w:jc w:val="both"/>
            </w:pPr>
            <w:r>
              <w:rPr>
                <w:rFonts w:ascii="Times New Roman"/>
                <w:b w:val="false"/>
                <w:i w:val="false"/>
                <w:color w:val="000000"/>
                <w:sz w:val="20"/>
              </w:rPr>
              <w:t>
3,7</w:t>
            </w:r>
          </w:p>
          <w:bookmarkEnd w:id="2968"/>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5" w:id="2969"/>
          <w:p>
            <w:pPr>
              <w:spacing w:after="20"/>
              <w:ind w:left="20"/>
              <w:jc w:val="both"/>
            </w:pPr>
            <w:r>
              <w:rPr>
                <w:rFonts w:ascii="Times New Roman"/>
                <w:b w:val="false"/>
                <w:i w:val="false"/>
                <w:color w:val="000000"/>
                <w:sz w:val="20"/>
              </w:rPr>
              <w:t>
3,5</w:t>
            </w:r>
          </w:p>
          <w:bookmarkEnd w:id="2969"/>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6" w:id="2970"/>
          <w:p>
            <w:pPr>
              <w:spacing w:after="20"/>
              <w:ind w:left="20"/>
              <w:jc w:val="both"/>
            </w:pPr>
            <w:r>
              <w:rPr>
                <w:rFonts w:ascii="Times New Roman"/>
                <w:b w:val="false"/>
                <w:i w:val="false"/>
                <w:color w:val="000000"/>
                <w:sz w:val="20"/>
              </w:rPr>
              <w:t>
140</w:t>
            </w:r>
          </w:p>
          <w:bookmarkEnd w:id="2970"/>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2971"/>
          <w:p>
            <w:pPr>
              <w:spacing w:after="20"/>
              <w:ind w:left="20"/>
              <w:jc w:val="both"/>
            </w:pPr>
            <w:r>
              <w:rPr>
                <w:rFonts w:ascii="Times New Roman"/>
                <w:b w:val="false"/>
                <w:i w:val="false"/>
                <w:color w:val="000000"/>
                <w:sz w:val="20"/>
              </w:rPr>
              <w:t>
4,7</w:t>
            </w:r>
          </w:p>
          <w:bookmarkEnd w:id="2971"/>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бітелген, Бургун-дәрілік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Арамшөптермен күресу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 w:id="2972"/>
          <w:p>
            <w:pPr>
              <w:spacing w:after="20"/>
              <w:ind w:left="20"/>
              <w:jc w:val="both"/>
            </w:pPr>
            <w:r>
              <w:rPr>
                <w:rFonts w:ascii="Times New Roman"/>
                <w:b w:val="false"/>
                <w:i w:val="false"/>
                <w:color w:val="000000"/>
                <w:sz w:val="20"/>
              </w:rPr>
              <w:t>
5,4</w:t>
            </w:r>
          </w:p>
          <w:bookmarkEnd w:id="2972"/>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бітелген, орташа тесілген, брунец-дәрілік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9" w:id="2973"/>
          <w:p>
            <w:pPr>
              <w:spacing w:after="20"/>
              <w:ind w:left="20"/>
              <w:jc w:val="both"/>
            </w:pPr>
            <w:r>
              <w:rPr>
                <w:rFonts w:ascii="Times New Roman"/>
                <w:b w:val="false"/>
                <w:i w:val="false"/>
                <w:color w:val="000000"/>
                <w:sz w:val="20"/>
              </w:rPr>
              <w:t>
4,8</w:t>
            </w:r>
          </w:p>
          <w:bookmarkEnd w:id="2973"/>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 w:id="2974"/>
          <w:p>
            <w:pPr>
              <w:spacing w:after="20"/>
              <w:ind w:left="20"/>
              <w:jc w:val="both"/>
            </w:pPr>
            <w:r>
              <w:rPr>
                <w:rFonts w:ascii="Times New Roman"/>
                <w:b w:val="false"/>
                <w:i w:val="false"/>
                <w:color w:val="000000"/>
                <w:sz w:val="20"/>
              </w:rPr>
              <w:t>
1046</w:t>
            </w:r>
          </w:p>
          <w:bookmarkEnd w:id="2974"/>
          <w:p>
            <w:pPr>
              <w:spacing w:after="20"/>
              <w:ind w:left="20"/>
              <w:jc w:val="both"/>
            </w:pPr>
            <w:r>
              <w:rPr>
                <w:rFonts w:ascii="Times New Roman"/>
                <w:b w:val="false"/>
                <w:i w:val="false"/>
                <w:color w:val="000000"/>
                <w:sz w:val="20"/>
              </w:rPr>
              <w:t>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2975"/>
          <w:p>
            <w:pPr>
              <w:spacing w:after="20"/>
              <w:ind w:left="20"/>
              <w:jc w:val="both"/>
            </w:pPr>
            <w:r>
              <w:rPr>
                <w:rFonts w:ascii="Times New Roman"/>
                <w:b w:val="false"/>
                <w:i w:val="false"/>
                <w:color w:val="000000"/>
                <w:sz w:val="20"/>
              </w:rPr>
              <w:t>
5,6</w:t>
            </w:r>
          </w:p>
          <w:bookmarkEnd w:id="2975"/>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2" w:id="2976"/>
          <w:p>
            <w:pPr>
              <w:spacing w:after="20"/>
              <w:ind w:left="20"/>
              <w:jc w:val="both"/>
            </w:pPr>
            <w:r>
              <w:rPr>
                <w:rFonts w:ascii="Times New Roman"/>
                <w:b w:val="false"/>
                <w:i w:val="false"/>
                <w:color w:val="000000"/>
                <w:sz w:val="20"/>
              </w:rPr>
              <w:t>
140</w:t>
            </w:r>
          </w:p>
          <w:bookmarkEnd w:id="2976"/>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Үржар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3-қосымша</w:t>
            </w:r>
          </w:p>
        </w:tc>
      </w:tr>
    </w:tbl>
    <w:bookmarkStart w:name="z4334" w:id="2977"/>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2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 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Үржар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w:t>
            </w:r>
            <w:r>
              <w:br/>
            </w:r>
            <w:r>
              <w:rPr>
                <w:rFonts w:ascii="Times New Roman"/>
                <w:b w:val="false"/>
                <w:i w:val="false"/>
                <w:color w:val="000000"/>
                <w:sz w:val="20"/>
              </w:rPr>
              <w:t xml:space="preserve"> арналған жоспарға</w:t>
            </w:r>
            <w:r>
              <w:br/>
            </w:r>
            <w:r>
              <w:rPr>
                <w:rFonts w:ascii="Times New Roman"/>
                <w:b w:val="false"/>
                <w:i w:val="false"/>
                <w:color w:val="000000"/>
                <w:sz w:val="20"/>
              </w:rPr>
              <w:t xml:space="preserve"> 4-қосымша</w:t>
            </w:r>
          </w:p>
        </w:tc>
      </w:tr>
    </w:tbl>
    <w:bookmarkStart w:name="z4336" w:id="2978"/>
    <w:p>
      <w:pPr>
        <w:spacing w:after="0"/>
        <w:ind w:left="0"/>
        <w:jc w:val="left"/>
      </w:pPr>
      <w:r>
        <w:rPr>
          <w:rFonts w:ascii="Times New Roman"/>
          <w:b/>
          <w:i w:val="false"/>
          <w:color w:val="000000"/>
        </w:rPr>
        <w:t xml:space="preserve"> Ауыл шаруашылығы жануарларын сәйкестендіру дерекқорынан алынған ауыл шаруашылығы жануарлары басының саны</w:t>
      </w:r>
    </w:p>
    <w:bookmarkEnd w:id="2978"/>
    <w:bookmarkStart w:name="z4337" w:id="2979"/>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2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521027400629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Базарбекова Сауле Сайбековна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831018301021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Даулетбек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630815302276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Аблахат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68050830017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Зияданов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601124401473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Кебесбаева Марияш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690225301073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Рыбалкин Алексей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430801300013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 Маймурат Серканович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591011300427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Шабданов Ельчатат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690726301097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Шуцкий Генади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500606301265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Бекмухамет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711026301219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610702401296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Рахимбекова Алмагуль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870403302295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Турдиев Фархат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761207302265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Тугельбаев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770616302619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810107302631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Бокишев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920101350651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Ерасыл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Нургали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760516301128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Серикбусунов Думан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831027401760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Рахимова Шарбат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780609302959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Берекполов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450113300423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Толеугазы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601101301838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Нураков Оралбек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631001302580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Жылкышинов Совет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630828301318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Алипиев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810911302266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Башаев Толеужан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630525302636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Кудуркулов Омарбек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920101350651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Кабдулданов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830720302291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Ыдырышев Нуржан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561124301259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Кокумбаев Габдулмурат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781106403338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Тойлыбаева Эльмира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810715301639.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520520303288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Дуисенбай Мажит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851209402672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Ерденбекова Жадра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940907351506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Алмисаев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680402300638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720525300242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Итчанов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700617300447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Нупбаев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770308404354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Каптагаева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530410300504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Куттубаев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540427300499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Капрахимов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671105300150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591125350812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Омиркан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610630400445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460412300480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Саркытбаев 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611018302400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690404302559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Исаджанов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750606300515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690820300337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Ауденбаев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870520303517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890917301592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Жакупбеков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590102304494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730514301738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Байгуатов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830509301147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Казыев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701218400734.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Тлемесова Гульжан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570216300903.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670604499047.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Жакыпжан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721017301152.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Сюбебаев Қайрат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641012300596.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Тепсаев Юнади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571225301903.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Сабигажы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650308401678.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Токболанова Зауре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620326301763.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Саяхат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990512450090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Ділмурат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710403300336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Хабдоллаев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610701301472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Қасымбеков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600925300450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Баймурзаев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601122301426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Жимураев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800607301858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Далекин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940907351506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Алмисаев.Е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680402300638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720525300242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Итчанов.М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700617300447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770308404354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Каптагаева.К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530410300504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Куттубаев.Т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540427300499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Капрахимов.Р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671105300150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591125350812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Омиркан.М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610630400445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460412300480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Саркытбаев.Ш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611018302400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Ногайбаев.Б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690404302559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Исаджанов.М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750606300515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690820300337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Ауденбаев.Р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870520303517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890917301592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Жакупбеков.А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590102304494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730514301738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Байгуатов.Р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830509301147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Казыев.Ж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690429300629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Имашев Ергазы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630730402290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690723301794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Карыбаев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460824300440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Микенов Рамазан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590618401253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Жангайша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560906300912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Пердаузий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690603301850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Сайдахметов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750828302281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Аккожанов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680722301678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Дюсенбеков Алимгазы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640227301937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Тагат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820810351544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Әкуан Сауырбай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670319301833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530505401862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Сайдахметова Амантай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650928301880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Байгулжин Бакыт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Байгулжин Оразмухамет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721213350562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Байырхан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870204351437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Були Ергали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790504450332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Қайырқан Мәденгүл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730509303211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Ерлан Муратханович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830820302295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Тусен Зарык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470409400274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Шенгельбаева Бикамал Чаймуратовна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720710302442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Ықыласов Айдын Закарияұлы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760930302842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830406302204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Абдурахманов Супьян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881010301017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Абсейтов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690406401390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Атанчинова Ардак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780727301646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Акылбаев 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720927301454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Ғылымжан Ондабаевич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690809301860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Биекенов Кайрат Молагалиевич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720610300744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Бытымбаев Аскар Бакберикович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400610302046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Берикбол Кокенович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790611301598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Бесбаев Кенжетай Анварханович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520218301903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Сериккали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650922301164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Дюсеков Аманбек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480509300590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Сарсенбек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590206401342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Балауианова Кулейхан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720420400872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Бибигуль Калибековна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680713401040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Раймханова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580710301542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371121300717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Гусман Кожекович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480919401049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Турежанова Каныша Ернаймановна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640124302668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Сатбаев Совет Хасенович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680109402332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Чулгауова Гульбаршын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481101302303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Чонаев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630531301670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Зиядин Канат Закихович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650624301154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Ербол Пазылович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750301300755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Айкын Бактиярович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810210302710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Дильдаханов Ерлан Аскерович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641102301711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Касенгазин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731009301745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Кимадиев Ергали Турсынгалиевич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600111301562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Конурбаев Бекзат Мыграшулы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470711400880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Казиева Нурзия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490910300929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Карабеков Токеш Тынышбайұлы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770823302189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Ардак Токтарович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820605302076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Коныратов Ертіс Бабагалиевич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580228300871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Кульдибаев Талгат Укитаевич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600120402368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Бактыгул Рыспековна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741110301954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Архат Советкалиевич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970506350246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Камаков 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821210301589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Кагазбаев Бауыржан Шаймерденович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740101310773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Зейнелгабитов Саят Секенович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701217302085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Актайлаков Самат Пушпакбаевич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600101414576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Багамитов Слямхан Айтказынович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700904301277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 Бауыржан Кенжеханович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520101308092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Жиргалов Самет Курмангалиұлы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701116300832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Жмагулов Бекжан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630126301173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Бериккали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800327401327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Мусаханова Айнур Толеубековна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600101310587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Даулетбек Нурмухаметович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680204301344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Раймханов Нурлан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600905302646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Жанабай Кенжебекович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700225301305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Кайрат Жумашевич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690123301782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 Шалкар Кайруллаевич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681217301116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Толеугазин Сабыржан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630126301440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Болысхан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490807401180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Усербаева Жанипа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970506350246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Камаков 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821210301589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Кагазбаев Бауыржан Шаймерденович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740101310773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Зейнелгабитов Саят Секенович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701217302085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Актайлаков Самат Пушпакбаевич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870627301999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Тетегалиев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140164016256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Лепесов Р.Р.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880405301983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960440000449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Карашев М.Б.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660917300804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Абдрешов Г.Ж.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530623300720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Калыкжанов Т.К.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531115301734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690901300525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Елекенов Н.К.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790523300472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Елекенов Р.К.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690921300336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Кулшанов 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760101310003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Телгозин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500915401767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Анкебайтегі 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601113300280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610307300746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Касенгазин Б.Г.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620305302132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Жумекенов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701116300832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761016300870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Жанатбек Қанатбекұлы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700516300933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700318301083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631012301740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650825302650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Елшат Мукашев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600120301978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Қапизов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440101308372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590922301296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Сариев Отангазы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490523300767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370405301719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640615301212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580404301935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Сариев Алдаберген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430515301225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Куракбаев Кабдрахман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590101309142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Хасенов Кудыш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560201303528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Коныркулжа Султанов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480917301227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Койшиев Курмангазы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630922300618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Нуртай Дуисенов Нурсултан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621204301603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Азырбаев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600203301027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371025300966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711107303176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530116300803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Смайлов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640228301249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8" w:id="2980"/>
          <w:p>
            <w:pPr>
              <w:spacing w:after="20"/>
              <w:ind w:left="20"/>
              <w:jc w:val="both"/>
            </w:pPr>
            <w:r>
              <w:rPr>
                <w:rFonts w:ascii="Times New Roman"/>
                <w:b w:val="false"/>
                <w:i w:val="false"/>
                <w:color w:val="000000"/>
                <w:sz w:val="20"/>
              </w:rPr>
              <w:t>
Калкен</w:t>
            </w:r>
          </w:p>
          <w:bookmarkEnd w:id="2980"/>
          <w:p>
            <w:pPr>
              <w:spacing w:after="20"/>
              <w:ind w:left="20"/>
              <w:jc w:val="both"/>
            </w:pPr>
            <w:r>
              <w:rPr>
                <w:rFonts w:ascii="Times New Roman"/>
                <w:b w:val="false"/>
                <w:i w:val="false"/>
                <w:color w:val="000000"/>
                <w:sz w:val="20"/>
              </w:rPr>
              <w:t>
Маусымбаев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611211300522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"Алау"Ахмадиев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711110301730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9" w:id="2981"/>
          <w:p>
            <w:pPr>
              <w:spacing w:after="20"/>
              <w:ind w:left="20"/>
              <w:jc w:val="both"/>
            </w:pPr>
            <w:r>
              <w:rPr>
                <w:rFonts w:ascii="Times New Roman"/>
                <w:b w:val="false"/>
                <w:i w:val="false"/>
                <w:color w:val="000000"/>
                <w:sz w:val="20"/>
              </w:rPr>
              <w:t>
"Алмат"</w:t>
            </w:r>
          </w:p>
          <w:bookmarkEnd w:id="2981"/>
          <w:p>
            <w:pPr>
              <w:spacing w:after="20"/>
              <w:ind w:left="20"/>
              <w:jc w:val="both"/>
            </w:pPr>
            <w:r>
              <w:rPr>
                <w:rFonts w:ascii="Times New Roman"/>
                <w:b w:val="false"/>
                <w:i w:val="false"/>
                <w:color w:val="000000"/>
                <w:sz w:val="20"/>
              </w:rPr>
              <w:t>
Кулмухаметов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600211401275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0" w:id="2982"/>
          <w:p>
            <w:pPr>
              <w:spacing w:after="20"/>
              <w:ind w:left="20"/>
              <w:jc w:val="both"/>
            </w:pPr>
            <w:r>
              <w:rPr>
                <w:rFonts w:ascii="Times New Roman"/>
                <w:b w:val="false"/>
                <w:i w:val="false"/>
                <w:color w:val="000000"/>
                <w:sz w:val="20"/>
              </w:rPr>
              <w:t>
"Айдын"</w:t>
            </w:r>
          </w:p>
          <w:bookmarkEnd w:id="2982"/>
          <w:p>
            <w:pPr>
              <w:spacing w:after="20"/>
              <w:ind w:left="20"/>
              <w:jc w:val="both"/>
            </w:pPr>
            <w:r>
              <w:rPr>
                <w:rFonts w:ascii="Times New Roman"/>
                <w:b w:val="false"/>
                <w:i w:val="false"/>
                <w:color w:val="000000"/>
                <w:sz w:val="20"/>
              </w:rPr>
              <w:t>
Аманбаева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520101410615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Новикова Валинтина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Оралханов Ринат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890220301117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Нурлыбек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 Рауан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Жапелова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721101302127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630913401623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Ботбаева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661019301269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380903400786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410517300432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770718302267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Кожамсеитов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511220402751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410224300727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Мухамедияров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640826301051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630413302022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Нурталиев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541215300618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Осимханов 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731016401185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Сейсенова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680126302696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460115300486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560101315366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Ходжаев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4341" w:id="2983"/>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 қа 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 шар 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 қа шық 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лар және ешкі 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 тыл ар, шы быш 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 кек тоқ ты лар , теке шік 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ғыр лар, бие 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Салқынбел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342" w:id="2984"/>
    <w:p>
      <w:pPr>
        <w:spacing w:after="0"/>
        <w:ind w:left="0"/>
        <w:jc w:val="both"/>
      </w:pPr>
      <w:r>
        <w:rPr>
          <w:rFonts w:ascii="Times New Roman"/>
          <w:b w:val="false"/>
          <w:i w:val="false"/>
          <w:color w:val="000000"/>
          <w:sz w:val="28"/>
        </w:rPr>
        <w:t>
      3-кесте. Шалғайдағы жайылымдарда жаю үшін ауыл шаруашылығы жануарлары басының саны туралы мәліметтер</w:t>
      </w:r>
    </w:p>
    <w:bookmarkEnd w:id="2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 тық объекті 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 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 шылы ғы тауа рын өндіру 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 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 шылы ғы тауа рын өндіру 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 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 шылы ғы тауа рын өндіру 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 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 шылығы тауарын өндіру 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Тілек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Қоңыршәулі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104675000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4343" w:id="2985"/>
    <w:p>
      <w:pPr>
        <w:spacing w:after="0"/>
        <w:ind w:left="0"/>
        <w:jc w:val="both"/>
      </w:pPr>
      <w:r>
        <w:rPr>
          <w:rFonts w:ascii="Times New Roman"/>
          <w:b w:val="false"/>
          <w:i w:val="false"/>
          <w:color w:val="000000"/>
          <w:sz w:val="28"/>
        </w:rPr>
        <w:t>
      Атауы "Абай облысы Үржар ауданы Жер қатынастары бөлімі" ММ</w:t>
      </w:r>
    </w:p>
    <w:bookmarkEnd w:id="2985"/>
    <w:bookmarkStart w:name="z4344" w:id="2986"/>
    <w:p>
      <w:pPr>
        <w:spacing w:after="0"/>
        <w:ind w:left="0"/>
        <w:jc w:val="both"/>
      </w:pPr>
      <w:r>
        <w:rPr>
          <w:rFonts w:ascii="Times New Roman"/>
          <w:b w:val="false"/>
          <w:i w:val="false"/>
          <w:color w:val="000000"/>
          <w:sz w:val="28"/>
        </w:rPr>
        <w:t>
      Мекен-жайы Абай облысы, Үржар ауданы, Үржар ауылы, Абылай Хан даңғылы №122</w:t>
      </w:r>
    </w:p>
    <w:bookmarkEnd w:id="2986"/>
    <w:bookmarkStart w:name="z4345" w:id="2987"/>
    <w:p>
      <w:pPr>
        <w:spacing w:after="0"/>
        <w:ind w:left="0"/>
        <w:jc w:val="both"/>
      </w:pPr>
      <w:r>
        <w:rPr>
          <w:rFonts w:ascii="Times New Roman"/>
          <w:b w:val="false"/>
          <w:i w:val="false"/>
          <w:color w:val="000000"/>
          <w:sz w:val="28"/>
        </w:rPr>
        <w:t>
      Телефон 8 (72230) 3-37-00</w:t>
      </w:r>
    </w:p>
    <w:bookmarkEnd w:id="2987"/>
    <w:bookmarkStart w:name="z4346" w:id="2988"/>
    <w:p>
      <w:pPr>
        <w:spacing w:after="0"/>
        <w:ind w:left="0"/>
        <w:jc w:val="both"/>
      </w:pPr>
      <w:r>
        <w:rPr>
          <w:rFonts w:ascii="Times New Roman"/>
          <w:b w:val="false"/>
          <w:i w:val="false"/>
          <w:color w:val="000000"/>
          <w:sz w:val="28"/>
        </w:rPr>
        <w:t>
      Электрондық пошта мекенжайы e.eralina@akimatabai.gov.kz</w:t>
      </w:r>
    </w:p>
    <w:bookmarkEnd w:id="2988"/>
    <w:bookmarkStart w:name="z4347" w:id="2989"/>
    <w:p>
      <w:pPr>
        <w:spacing w:after="0"/>
        <w:ind w:left="0"/>
        <w:jc w:val="both"/>
      </w:pPr>
      <w:r>
        <w:rPr>
          <w:rFonts w:ascii="Times New Roman"/>
          <w:b w:val="false"/>
          <w:i w:val="false"/>
          <w:color w:val="000000"/>
          <w:sz w:val="28"/>
        </w:rPr>
        <w:t>
      Абай облысы Үржар ауданы Жер қатынастары бөлімі басшысы</w:t>
      </w:r>
    </w:p>
    <w:bookmarkEnd w:id="2989"/>
    <w:bookmarkStart w:name="z4348" w:id="2990"/>
    <w:p>
      <w:pPr>
        <w:spacing w:after="0"/>
        <w:ind w:left="0"/>
        <w:jc w:val="both"/>
      </w:pPr>
      <w:r>
        <w:rPr>
          <w:rFonts w:ascii="Times New Roman"/>
          <w:b w:val="false"/>
          <w:i w:val="false"/>
          <w:color w:val="000000"/>
          <w:sz w:val="28"/>
        </w:rPr>
        <w:t>
      Исаев Рифхат Кайырбекович</w:t>
      </w:r>
    </w:p>
    <w:bookmarkEnd w:id="29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Үржар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w:t>
            </w:r>
            <w:r>
              <w:br/>
            </w:r>
            <w:r>
              <w:rPr>
                <w:rFonts w:ascii="Times New Roman"/>
                <w:b w:val="false"/>
                <w:i w:val="false"/>
                <w:color w:val="000000"/>
                <w:sz w:val="20"/>
              </w:rPr>
              <w:t xml:space="preserve"> арналған жоспарға</w:t>
            </w:r>
            <w:r>
              <w:br/>
            </w:r>
            <w:r>
              <w:rPr>
                <w:rFonts w:ascii="Times New Roman"/>
                <w:b w:val="false"/>
                <w:i w:val="false"/>
                <w:color w:val="000000"/>
                <w:sz w:val="20"/>
              </w:rPr>
              <w:t>5-қосымша</w:t>
            </w:r>
          </w:p>
        </w:tc>
      </w:tr>
    </w:tbl>
    <w:bookmarkStart w:name="z4350" w:id="2991"/>
    <w:p>
      <w:pPr>
        <w:spacing w:after="0"/>
        <w:ind w:left="0"/>
        <w:jc w:val="left"/>
      </w:pPr>
      <w:r>
        <w:rPr>
          <w:rFonts w:ascii="Times New Roman"/>
          <w:b/>
          <w:i w:val="false"/>
          <w:color w:val="000000"/>
        </w:rPr>
        <w:t xml:space="preserve"> Ұсынылатын жайылым айналымдарының схемалары</w:t>
      </w:r>
    </w:p>
    <w:bookmarkEnd w:id="2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bookmarkStart w:name="z4351" w:id="2992"/>
    <w:p>
      <w:pPr>
        <w:spacing w:after="0"/>
        <w:ind w:left="0"/>
        <w:jc w:val="both"/>
      </w:pPr>
      <w:r>
        <w:rPr>
          <w:rFonts w:ascii="Times New Roman"/>
          <w:b w:val="false"/>
          <w:i w:val="false"/>
          <w:color w:val="000000"/>
          <w:sz w:val="28"/>
        </w:rPr>
        <w:t xml:space="preserve">
      </w:t>
      </w:r>
    </w:p>
    <w:bookmarkEnd w:id="2992"/>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52" w:id="2993"/>
    <w:p>
      <w:pPr>
        <w:spacing w:after="0"/>
        <w:ind w:left="0"/>
        <w:jc w:val="both"/>
      </w:pPr>
      <w:r>
        <w:rPr>
          <w:rFonts w:ascii="Times New Roman"/>
          <w:b w:val="false"/>
          <w:i w:val="false"/>
          <w:color w:val="000000"/>
          <w:sz w:val="28"/>
        </w:rPr>
        <w:t>
      Ақжар ауылдық округі</w:t>
      </w:r>
    </w:p>
    <w:bookmarkEnd w:id="2993"/>
    <w:bookmarkStart w:name="z4353" w:id="2994"/>
    <w:p>
      <w:pPr>
        <w:spacing w:after="0"/>
        <w:ind w:left="0"/>
        <w:jc w:val="both"/>
      </w:pPr>
      <w:r>
        <w:rPr>
          <w:rFonts w:ascii="Times New Roman"/>
          <w:b w:val="false"/>
          <w:i w:val="false"/>
          <w:color w:val="000000"/>
          <w:sz w:val="28"/>
        </w:rPr>
        <w:t xml:space="preserve">
      </w:t>
      </w:r>
    </w:p>
    <w:bookmarkEnd w:id="2994"/>
    <w:p>
      <w:pPr>
        <w:spacing w:after="0"/>
        <w:ind w:left="0"/>
        <w:jc w:val="both"/>
      </w:pPr>
      <w:r>
        <w:drawing>
          <wp:inline distT="0" distB="0" distL="0" distR="0">
            <wp:extent cx="78105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54" w:id="2995"/>
    <w:p>
      <w:pPr>
        <w:spacing w:after="0"/>
        <w:ind w:left="0"/>
        <w:jc w:val="both"/>
      </w:pPr>
      <w:r>
        <w:rPr>
          <w:rFonts w:ascii="Times New Roman"/>
          <w:b w:val="false"/>
          <w:i w:val="false"/>
          <w:color w:val="000000"/>
          <w:sz w:val="28"/>
        </w:rPr>
        <w:t>
      Барқытбел ауылдық округі</w:t>
      </w:r>
    </w:p>
    <w:bookmarkEnd w:id="2995"/>
    <w:bookmarkStart w:name="z4355" w:id="2996"/>
    <w:p>
      <w:pPr>
        <w:spacing w:after="0"/>
        <w:ind w:left="0"/>
        <w:jc w:val="both"/>
      </w:pPr>
      <w:r>
        <w:rPr>
          <w:rFonts w:ascii="Times New Roman"/>
          <w:b w:val="false"/>
          <w:i w:val="false"/>
          <w:color w:val="000000"/>
          <w:sz w:val="28"/>
        </w:rPr>
        <w:t xml:space="preserve">
      </w:t>
      </w:r>
    </w:p>
    <w:bookmarkEnd w:id="2996"/>
    <w:p>
      <w:pPr>
        <w:spacing w:after="0"/>
        <w:ind w:left="0"/>
        <w:jc w:val="both"/>
      </w:pPr>
      <w:r>
        <w:drawing>
          <wp:inline distT="0" distB="0" distL="0" distR="0">
            <wp:extent cx="78105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56" w:id="2997"/>
    <w:p>
      <w:pPr>
        <w:spacing w:after="0"/>
        <w:ind w:left="0"/>
        <w:jc w:val="both"/>
      </w:pPr>
      <w:r>
        <w:rPr>
          <w:rFonts w:ascii="Times New Roman"/>
          <w:b w:val="false"/>
          <w:i w:val="false"/>
          <w:color w:val="000000"/>
          <w:sz w:val="28"/>
        </w:rPr>
        <w:t>
      Бестерек ауылдық округі</w:t>
      </w:r>
    </w:p>
    <w:bookmarkEnd w:id="2997"/>
    <w:bookmarkStart w:name="z4357" w:id="2998"/>
    <w:p>
      <w:pPr>
        <w:spacing w:after="0"/>
        <w:ind w:left="0"/>
        <w:jc w:val="both"/>
      </w:pPr>
      <w:r>
        <w:rPr>
          <w:rFonts w:ascii="Times New Roman"/>
          <w:b w:val="false"/>
          <w:i w:val="false"/>
          <w:color w:val="000000"/>
          <w:sz w:val="28"/>
        </w:rPr>
        <w:t xml:space="preserve">
      </w:t>
      </w:r>
    </w:p>
    <w:bookmarkEnd w:id="2998"/>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8" w:id="2999"/>
    <w:p>
      <w:pPr>
        <w:spacing w:after="0"/>
        <w:ind w:left="0"/>
        <w:jc w:val="both"/>
      </w:pPr>
      <w:r>
        <w:rPr>
          <w:rFonts w:ascii="Times New Roman"/>
          <w:b w:val="false"/>
          <w:i w:val="false"/>
          <w:color w:val="000000"/>
          <w:sz w:val="28"/>
        </w:rPr>
        <w:t>
      Жоғарғы Егінсу ауылдық округі</w:t>
      </w:r>
    </w:p>
    <w:bookmarkEnd w:id="2999"/>
    <w:bookmarkStart w:name="z4359" w:id="3000"/>
    <w:p>
      <w:pPr>
        <w:spacing w:after="0"/>
        <w:ind w:left="0"/>
        <w:jc w:val="both"/>
      </w:pPr>
      <w:r>
        <w:rPr>
          <w:rFonts w:ascii="Times New Roman"/>
          <w:b w:val="false"/>
          <w:i w:val="false"/>
          <w:color w:val="000000"/>
          <w:sz w:val="28"/>
        </w:rPr>
        <w:t xml:space="preserve">
      </w:t>
      </w:r>
    </w:p>
    <w:bookmarkEnd w:id="3000"/>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60" w:id="3001"/>
    <w:p>
      <w:pPr>
        <w:spacing w:after="0"/>
        <w:ind w:left="0"/>
        <w:jc w:val="both"/>
      </w:pPr>
      <w:r>
        <w:rPr>
          <w:rFonts w:ascii="Times New Roman"/>
          <w:b w:val="false"/>
          <w:i w:val="false"/>
          <w:color w:val="000000"/>
          <w:sz w:val="28"/>
        </w:rPr>
        <w:t>
      Қарақол ауылдық округі</w:t>
      </w:r>
    </w:p>
    <w:bookmarkEnd w:id="3001"/>
    <w:bookmarkStart w:name="z4361" w:id="3002"/>
    <w:p>
      <w:pPr>
        <w:spacing w:after="0"/>
        <w:ind w:left="0"/>
        <w:jc w:val="both"/>
      </w:pPr>
      <w:r>
        <w:rPr>
          <w:rFonts w:ascii="Times New Roman"/>
          <w:b w:val="false"/>
          <w:i w:val="false"/>
          <w:color w:val="000000"/>
          <w:sz w:val="28"/>
        </w:rPr>
        <w:t xml:space="preserve">
      </w:t>
      </w:r>
    </w:p>
    <w:bookmarkEnd w:id="3002"/>
    <w:p>
      <w:pPr>
        <w:spacing w:after="0"/>
        <w:ind w:left="0"/>
        <w:jc w:val="both"/>
      </w:pPr>
      <w:r>
        <w:drawing>
          <wp:inline distT="0" distB="0" distL="0" distR="0">
            <wp:extent cx="78105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62" w:id="3003"/>
    <w:p>
      <w:pPr>
        <w:spacing w:after="0"/>
        <w:ind w:left="0"/>
        <w:jc w:val="both"/>
      </w:pPr>
      <w:r>
        <w:rPr>
          <w:rFonts w:ascii="Times New Roman"/>
          <w:b w:val="false"/>
          <w:i w:val="false"/>
          <w:color w:val="000000"/>
          <w:sz w:val="28"/>
        </w:rPr>
        <w:t>
      Көлденең ауылдық округі</w:t>
      </w:r>
    </w:p>
    <w:bookmarkEnd w:id="3003"/>
    <w:bookmarkStart w:name="z4363" w:id="3004"/>
    <w:p>
      <w:pPr>
        <w:spacing w:after="0"/>
        <w:ind w:left="0"/>
        <w:jc w:val="both"/>
      </w:pPr>
      <w:r>
        <w:rPr>
          <w:rFonts w:ascii="Times New Roman"/>
          <w:b w:val="false"/>
          <w:i w:val="false"/>
          <w:color w:val="000000"/>
          <w:sz w:val="28"/>
        </w:rPr>
        <w:t xml:space="preserve">
      </w:t>
      </w:r>
    </w:p>
    <w:bookmarkEnd w:id="3004"/>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64" w:id="3005"/>
    <w:p>
      <w:pPr>
        <w:spacing w:after="0"/>
        <w:ind w:left="0"/>
        <w:jc w:val="both"/>
      </w:pPr>
      <w:r>
        <w:rPr>
          <w:rFonts w:ascii="Times New Roman"/>
          <w:b w:val="false"/>
          <w:i w:val="false"/>
          <w:color w:val="000000"/>
          <w:sz w:val="28"/>
        </w:rPr>
        <w:t>
      Қоңыршәулі ауылдық округі</w:t>
      </w:r>
    </w:p>
    <w:bookmarkEnd w:id="3005"/>
    <w:bookmarkStart w:name="z4365" w:id="3006"/>
    <w:p>
      <w:pPr>
        <w:spacing w:after="0"/>
        <w:ind w:left="0"/>
        <w:jc w:val="both"/>
      </w:pPr>
      <w:r>
        <w:rPr>
          <w:rFonts w:ascii="Times New Roman"/>
          <w:b w:val="false"/>
          <w:i w:val="false"/>
          <w:color w:val="000000"/>
          <w:sz w:val="28"/>
        </w:rPr>
        <w:t xml:space="preserve">
      </w:t>
      </w:r>
    </w:p>
    <w:bookmarkEnd w:id="3006"/>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66" w:id="3007"/>
    <w:p>
      <w:pPr>
        <w:spacing w:after="0"/>
        <w:ind w:left="0"/>
        <w:jc w:val="both"/>
      </w:pPr>
      <w:r>
        <w:rPr>
          <w:rFonts w:ascii="Times New Roman"/>
          <w:b w:val="false"/>
          <w:i w:val="false"/>
          <w:color w:val="000000"/>
          <w:sz w:val="28"/>
        </w:rPr>
        <w:t>
      Қоңыршәулі ауылдық округі</w:t>
      </w:r>
    </w:p>
    <w:bookmarkEnd w:id="3007"/>
    <w:bookmarkStart w:name="z4367" w:id="3008"/>
    <w:p>
      <w:pPr>
        <w:spacing w:after="0"/>
        <w:ind w:left="0"/>
        <w:jc w:val="both"/>
      </w:pPr>
      <w:r>
        <w:rPr>
          <w:rFonts w:ascii="Times New Roman"/>
          <w:b w:val="false"/>
          <w:i w:val="false"/>
          <w:color w:val="000000"/>
          <w:sz w:val="28"/>
        </w:rPr>
        <w:t xml:space="preserve">
      </w:t>
      </w:r>
    </w:p>
    <w:bookmarkEnd w:id="3008"/>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68" w:id="3009"/>
    <w:p>
      <w:pPr>
        <w:spacing w:after="0"/>
        <w:ind w:left="0"/>
        <w:jc w:val="both"/>
      </w:pPr>
      <w:r>
        <w:rPr>
          <w:rFonts w:ascii="Times New Roman"/>
          <w:b w:val="false"/>
          <w:i w:val="false"/>
          <w:color w:val="000000"/>
          <w:sz w:val="28"/>
        </w:rPr>
        <w:t>
      Елтай ауылдық округі</w:t>
      </w:r>
    </w:p>
    <w:bookmarkEnd w:id="3009"/>
    <w:bookmarkStart w:name="z4369" w:id="3010"/>
    <w:p>
      <w:pPr>
        <w:spacing w:after="0"/>
        <w:ind w:left="0"/>
        <w:jc w:val="both"/>
      </w:pPr>
      <w:r>
        <w:rPr>
          <w:rFonts w:ascii="Times New Roman"/>
          <w:b w:val="false"/>
          <w:i w:val="false"/>
          <w:color w:val="000000"/>
          <w:sz w:val="28"/>
        </w:rPr>
        <w:t xml:space="preserve">
      </w:t>
      </w:r>
    </w:p>
    <w:bookmarkEnd w:id="3010"/>
    <w:p>
      <w:pPr>
        <w:spacing w:after="0"/>
        <w:ind w:left="0"/>
        <w:jc w:val="both"/>
      </w:pPr>
      <w:r>
        <w:drawing>
          <wp:inline distT="0" distB="0" distL="0" distR="0">
            <wp:extent cx="7810500" cy="133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33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70" w:id="3011"/>
    <w:p>
      <w:pPr>
        <w:spacing w:after="0"/>
        <w:ind w:left="0"/>
        <w:jc w:val="both"/>
      </w:pPr>
      <w:r>
        <w:rPr>
          <w:rFonts w:ascii="Times New Roman"/>
          <w:b w:val="false"/>
          <w:i w:val="false"/>
          <w:color w:val="000000"/>
          <w:sz w:val="28"/>
        </w:rPr>
        <w:t>
      Елтай ауылдық округі</w:t>
      </w:r>
    </w:p>
    <w:bookmarkEnd w:id="3011"/>
    <w:bookmarkStart w:name="z4371" w:id="3012"/>
    <w:p>
      <w:pPr>
        <w:spacing w:after="0"/>
        <w:ind w:left="0"/>
        <w:jc w:val="both"/>
      </w:pPr>
      <w:r>
        <w:rPr>
          <w:rFonts w:ascii="Times New Roman"/>
          <w:b w:val="false"/>
          <w:i w:val="false"/>
          <w:color w:val="000000"/>
          <w:sz w:val="28"/>
        </w:rPr>
        <w:t xml:space="preserve">
      </w:t>
      </w:r>
    </w:p>
    <w:bookmarkEnd w:id="3012"/>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72" w:id="3013"/>
    <w:p>
      <w:pPr>
        <w:spacing w:after="0"/>
        <w:ind w:left="0"/>
        <w:jc w:val="both"/>
      </w:pPr>
      <w:r>
        <w:rPr>
          <w:rFonts w:ascii="Times New Roman"/>
          <w:b w:val="false"/>
          <w:i w:val="false"/>
          <w:color w:val="000000"/>
          <w:sz w:val="28"/>
        </w:rPr>
        <w:t>
      Егінсу ауылдық округі</w:t>
      </w:r>
    </w:p>
    <w:bookmarkEnd w:id="3013"/>
    <w:bookmarkStart w:name="z4373" w:id="3014"/>
    <w:p>
      <w:pPr>
        <w:spacing w:after="0"/>
        <w:ind w:left="0"/>
        <w:jc w:val="both"/>
      </w:pPr>
      <w:r>
        <w:rPr>
          <w:rFonts w:ascii="Times New Roman"/>
          <w:b w:val="false"/>
          <w:i w:val="false"/>
          <w:color w:val="000000"/>
          <w:sz w:val="28"/>
        </w:rPr>
        <w:t xml:space="preserve">
      </w:t>
      </w:r>
    </w:p>
    <w:bookmarkEnd w:id="3014"/>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74" w:id="3015"/>
    <w:p>
      <w:pPr>
        <w:spacing w:after="0"/>
        <w:ind w:left="0"/>
        <w:jc w:val="both"/>
      </w:pPr>
      <w:r>
        <w:rPr>
          <w:rFonts w:ascii="Times New Roman"/>
          <w:b w:val="false"/>
          <w:i w:val="false"/>
          <w:color w:val="000000"/>
          <w:sz w:val="28"/>
        </w:rPr>
        <w:t>
      Науалы ауылдық округі</w:t>
      </w:r>
    </w:p>
    <w:bookmarkEnd w:id="3015"/>
    <w:bookmarkStart w:name="z4375" w:id="3016"/>
    <w:p>
      <w:pPr>
        <w:spacing w:after="0"/>
        <w:ind w:left="0"/>
        <w:jc w:val="both"/>
      </w:pPr>
      <w:r>
        <w:rPr>
          <w:rFonts w:ascii="Times New Roman"/>
          <w:b w:val="false"/>
          <w:i w:val="false"/>
          <w:color w:val="000000"/>
          <w:sz w:val="28"/>
        </w:rPr>
        <w:t xml:space="preserve">
      </w:t>
      </w:r>
    </w:p>
    <w:bookmarkEnd w:id="3016"/>
    <w:p>
      <w:pPr>
        <w:spacing w:after="0"/>
        <w:ind w:left="0"/>
        <w:jc w:val="both"/>
      </w:pPr>
      <w:r>
        <w:drawing>
          <wp:inline distT="0" distB="0" distL="0" distR="0">
            <wp:extent cx="7810500" cy="154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54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76" w:id="3017"/>
    <w:p>
      <w:pPr>
        <w:spacing w:after="0"/>
        <w:ind w:left="0"/>
        <w:jc w:val="both"/>
      </w:pPr>
      <w:r>
        <w:rPr>
          <w:rFonts w:ascii="Times New Roman"/>
          <w:b w:val="false"/>
          <w:i w:val="false"/>
          <w:color w:val="000000"/>
          <w:sz w:val="28"/>
        </w:rPr>
        <w:t>
      Шолпан ауылдық округі</w:t>
      </w:r>
    </w:p>
    <w:bookmarkEnd w:id="3017"/>
    <w:bookmarkStart w:name="z4377" w:id="3018"/>
    <w:p>
      <w:pPr>
        <w:spacing w:after="0"/>
        <w:ind w:left="0"/>
        <w:jc w:val="both"/>
      </w:pPr>
      <w:r>
        <w:rPr>
          <w:rFonts w:ascii="Times New Roman"/>
          <w:b w:val="false"/>
          <w:i w:val="false"/>
          <w:color w:val="000000"/>
          <w:sz w:val="28"/>
        </w:rPr>
        <w:t xml:space="preserve">
      </w:t>
      </w:r>
    </w:p>
    <w:bookmarkEnd w:id="3018"/>
    <w:p>
      <w:pPr>
        <w:spacing w:after="0"/>
        <w:ind w:left="0"/>
        <w:jc w:val="both"/>
      </w:pPr>
      <w:r>
        <w:drawing>
          <wp:inline distT="0" distB="0" distL="0" distR="0">
            <wp:extent cx="7810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78" w:id="3019"/>
    <w:p>
      <w:pPr>
        <w:spacing w:after="0"/>
        <w:ind w:left="0"/>
        <w:jc w:val="both"/>
      </w:pPr>
      <w:r>
        <w:rPr>
          <w:rFonts w:ascii="Times New Roman"/>
          <w:b w:val="false"/>
          <w:i w:val="false"/>
          <w:color w:val="000000"/>
          <w:sz w:val="28"/>
        </w:rPr>
        <w:t>
      Жаңа Тілек ауылдық округі</w:t>
      </w:r>
    </w:p>
    <w:bookmarkEnd w:id="3019"/>
    <w:bookmarkStart w:name="z4379" w:id="3020"/>
    <w:p>
      <w:pPr>
        <w:spacing w:after="0"/>
        <w:ind w:left="0"/>
        <w:jc w:val="both"/>
      </w:pPr>
      <w:r>
        <w:rPr>
          <w:rFonts w:ascii="Times New Roman"/>
          <w:b w:val="false"/>
          <w:i w:val="false"/>
          <w:color w:val="000000"/>
          <w:sz w:val="28"/>
        </w:rPr>
        <w:t xml:space="preserve">
      </w:t>
      </w:r>
    </w:p>
    <w:bookmarkEnd w:id="3020"/>
    <w:p>
      <w:pPr>
        <w:spacing w:after="0"/>
        <w:ind w:left="0"/>
        <w:jc w:val="both"/>
      </w:pPr>
      <w:r>
        <w:drawing>
          <wp:inline distT="0" distB="0" distL="0" distR="0">
            <wp:extent cx="78105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80" w:id="3021"/>
    <w:p>
      <w:pPr>
        <w:spacing w:after="0"/>
        <w:ind w:left="0"/>
        <w:jc w:val="both"/>
      </w:pPr>
      <w:r>
        <w:rPr>
          <w:rFonts w:ascii="Times New Roman"/>
          <w:b w:val="false"/>
          <w:i w:val="false"/>
          <w:color w:val="000000"/>
          <w:sz w:val="28"/>
        </w:rPr>
        <w:t>
      Салқынбел ауылдық округі</w:t>
      </w:r>
    </w:p>
    <w:bookmarkEnd w:id="3021"/>
    <w:bookmarkStart w:name="z4381" w:id="3022"/>
    <w:p>
      <w:pPr>
        <w:spacing w:after="0"/>
        <w:ind w:left="0"/>
        <w:jc w:val="both"/>
      </w:pPr>
      <w:r>
        <w:rPr>
          <w:rFonts w:ascii="Times New Roman"/>
          <w:b w:val="false"/>
          <w:i w:val="false"/>
          <w:color w:val="000000"/>
          <w:sz w:val="28"/>
        </w:rPr>
        <w:t xml:space="preserve">
      </w:t>
      </w:r>
    </w:p>
    <w:bookmarkEnd w:id="3022"/>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82" w:id="3023"/>
    <w:p>
      <w:pPr>
        <w:spacing w:after="0"/>
        <w:ind w:left="0"/>
        <w:jc w:val="both"/>
      </w:pPr>
      <w:r>
        <w:rPr>
          <w:rFonts w:ascii="Times New Roman"/>
          <w:b w:val="false"/>
          <w:i w:val="false"/>
          <w:color w:val="000000"/>
          <w:sz w:val="28"/>
        </w:rPr>
        <w:t>
      Алтыншоқы ауылдық округі</w:t>
      </w:r>
    </w:p>
    <w:bookmarkEnd w:id="3023"/>
    <w:bookmarkStart w:name="z4383" w:id="3024"/>
    <w:p>
      <w:pPr>
        <w:spacing w:after="0"/>
        <w:ind w:left="0"/>
        <w:jc w:val="both"/>
      </w:pPr>
      <w:r>
        <w:rPr>
          <w:rFonts w:ascii="Times New Roman"/>
          <w:b w:val="false"/>
          <w:i w:val="false"/>
          <w:color w:val="000000"/>
          <w:sz w:val="28"/>
        </w:rPr>
        <w:t xml:space="preserve">
      </w:t>
      </w:r>
    </w:p>
    <w:bookmarkEnd w:id="3024"/>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84" w:id="3025"/>
    <w:p>
      <w:pPr>
        <w:spacing w:after="0"/>
        <w:ind w:left="0"/>
        <w:jc w:val="both"/>
      </w:pPr>
      <w:r>
        <w:rPr>
          <w:rFonts w:ascii="Times New Roman"/>
          <w:b w:val="false"/>
          <w:i w:val="false"/>
          <w:color w:val="000000"/>
          <w:sz w:val="28"/>
        </w:rPr>
        <w:t>
      Үржар ауылдық округі</w:t>
      </w:r>
    </w:p>
    <w:bookmarkEnd w:id="3025"/>
    <w:bookmarkStart w:name="z4385" w:id="3026"/>
    <w:p>
      <w:pPr>
        <w:spacing w:after="0"/>
        <w:ind w:left="0"/>
        <w:jc w:val="both"/>
      </w:pPr>
      <w:r>
        <w:rPr>
          <w:rFonts w:ascii="Times New Roman"/>
          <w:b w:val="false"/>
          <w:i w:val="false"/>
          <w:color w:val="000000"/>
          <w:sz w:val="28"/>
        </w:rPr>
        <w:t xml:space="preserve">
      </w:t>
      </w:r>
    </w:p>
    <w:bookmarkEnd w:id="3026"/>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86" w:id="3027"/>
    <w:p>
      <w:pPr>
        <w:spacing w:after="0"/>
        <w:ind w:left="0"/>
        <w:jc w:val="both"/>
      </w:pPr>
      <w:r>
        <w:rPr>
          <w:rFonts w:ascii="Times New Roman"/>
          <w:b w:val="false"/>
          <w:i w:val="false"/>
          <w:color w:val="000000"/>
          <w:sz w:val="28"/>
        </w:rPr>
        <w:t>
      Көкөзек ауылдық округі</w:t>
      </w:r>
    </w:p>
    <w:bookmarkEnd w:id="3027"/>
    <w:bookmarkStart w:name="z4387" w:id="3028"/>
    <w:p>
      <w:pPr>
        <w:spacing w:after="0"/>
        <w:ind w:left="0"/>
        <w:jc w:val="both"/>
      </w:pPr>
      <w:r>
        <w:rPr>
          <w:rFonts w:ascii="Times New Roman"/>
          <w:b w:val="false"/>
          <w:i w:val="false"/>
          <w:color w:val="000000"/>
          <w:sz w:val="28"/>
        </w:rPr>
        <w:t>
      1) Шалғайдағы жайылымдар</w:t>
      </w:r>
    </w:p>
    <w:bookmarkEnd w:id="3028"/>
    <w:bookmarkStart w:name="z4388" w:id="3029"/>
    <w:p>
      <w:pPr>
        <w:spacing w:after="0"/>
        <w:ind w:left="0"/>
        <w:jc w:val="both"/>
      </w:pPr>
      <w:r>
        <w:rPr>
          <w:rFonts w:ascii="Times New Roman"/>
          <w:b w:val="false"/>
          <w:i w:val="false"/>
          <w:color w:val="000000"/>
          <w:sz w:val="28"/>
        </w:rPr>
        <w:t>
      2) Қоғамдық жайылымдар</w:t>
      </w:r>
    </w:p>
    <w:bookmarkEnd w:id="3029"/>
    <w:bookmarkStart w:name="z4389" w:id="3030"/>
    <w:p>
      <w:pPr>
        <w:spacing w:after="0"/>
        <w:ind w:left="0"/>
        <w:jc w:val="both"/>
      </w:pPr>
      <w:r>
        <w:rPr>
          <w:rFonts w:ascii="Times New Roman"/>
          <w:b w:val="false"/>
          <w:i w:val="false"/>
          <w:color w:val="000000"/>
          <w:sz w:val="28"/>
        </w:rPr>
        <w:t>
      3) Маусымдық жайылымдар</w:t>
      </w:r>
    </w:p>
    <w:bookmarkEnd w:id="3030"/>
    <w:bookmarkStart w:name="z4390" w:id="3031"/>
    <w:p>
      <w:pPr>
        <w:spacing w:after="0"/>
        <w:ind w:left="0"/>
        <w:jc w:val="both"/>
      </w:pPr>
      <w:r>
        <w:rPr>
          <w:rFonts w:ascii="Times New Roman"/>
          <w:b w:val="false"/>
          <w:i w:val="false"/>
          <w:color w:val="000000"/>
          <w:sz w:val="28"/>
        </w:rPr>
        <w:t>
      4) Мал айдайтын трассалар</w:t>
      </w:r>
    </w:p>
    <w:bookmarkEnd w:id="3031"/>
    <w:bookmarkStart w:name="z4391" w:id="3032"/>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w:t>
      </w:r>
    </w:p>
    <w:bookmarkEnd w:id="3032"/>
    <w:bookmarkStart w:name="z4392" w:id="3033"/>
    <w:p>
      <w:pPr>
        <w:spacing w:after="0"/>
        <w:ind w:left="0"/>
        <w:jc w:val="both"/>
      </w:pPr>
      <w:r>
        <w:rPr>
          <w:rFonts w:ascii="Times New Roman"/>
          <w:b w:val="false"/>
          <w:i w:val="false"/>
          <w:color w:val="000000"/>
          <w:sz w:val="28"/>
        </w:rPr>
        <w:t>
      6) Мал қорымы мен биометриялық шұңқырлар</w:t>
      </w:r>
    </w:p>
    <w:bookmarkEnd w:id="3033"/>
    <w:bookmarkStart w:name="z4393" w:id="3034"/>
    <w:p>
      <w:pPr>
        <w:spacing w:after="0"/>
        <w:ind w:left="0"/>
        <w:jc w:val="both"/>
      </w:pPr>
      <w:r>
        <w:rPr>
          <w:rFonts w:ascii="Times New Roman"/>
          <w:b w:val="false"/>
          <w:i w:val="false"/>
          <w:color w:val="000000"/>
          <w:sz w:val="28"/>
        </w:rPr>
        <w:t xml:space="preserve">
      </w:t>
      </w:r>
    </w:p>
    <w:bookmarkEnd w:id="3034"/>
    <w:p>
      <w:pPr>
        <w:spacing w:after="0"/>
        <w:ind w:left="0"/>
        <w:jc w:val="both"/>
      </w:pPr>
      <w:r>
        <w:drawing>
          <wp:inline distT="0" distB="0" distL="0" distR="0">
            <wp:extent cx="622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223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94" w:id="3035"/>
    <w:p>
      <w:pPr>
        <w:spacing w:after="0"/>
        <w:ind w:left="0"/>
        <w:jc w:val="both"/>
      </w:pPr>
      <w:r>
        <w:rPr>
          <w:rFonts w:ascii="Times New Roman"/>
          <w:b w:val="false"/>
          <w:i w:val="false"/>
          <w:color w:val="000000"/>
          <w:sz w:val="28"/>
        </w:rPr>
        <w:t>
      7) Су көздері</w:t>
      </w:r>
    </w:p>
    <w:bookmarkEnd w:id="3035"/>
    <w:bookmarkStart w:name="z4395" w:id="3036"/>
    <w:p>
      <w:pPr>
        <w:spacing w:after="0"/>
        <w:ind w:left="0"/>
        <w:jc w:val="both"/>
      </w:pPr>
      <w:r>
        <w:rPr>
          <w:rFonts w:ascii="Times New Roman"/>
          <w:b w:val="false"/>
          <w:i w:val="false"/>
          <w:color w:val="000000"/>
          <w:sz w:val="28"/>
        </w:rPr>
        <w:t xml:space="preserve">
      </w:t>
      </w:r>
    </w:p>
    <w:bookmarkEnd w:id="3036"/>
    <w:p>
      <w:pPr>
        <w:spacing w:after="0"/>
        <w:ind w:left="0"/>
        <w:jc w:val="both"/>
      </w:pPr>
      <w:r>
        <w:drawing>
          <wp:inline distT="0" distB="0" distL="0" distR="0">
            <wp:extent cx="546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61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ns11="http://schemas.openxmlformats.org/drawingml/2006/chartDrawing" xmlns:c="http://schemas.openxmlformats.org/drawingml/2006/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ns11="http://schemas.openxmlformats.org/drawingml/2006/chartDrawing" xmlns:c="http://schemas.openxmlformats.org/drawingml/2006/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