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7af66e" w14:textId="87af66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Алтынсарин ауданында 2025-2029 жылдарға арналған жайылымдарды басқару және пайдаланудың жоспарын бекіту туралы</w:t>
      </w:r>
    </w:p>
    <w:p>
      <w:pPr>
        <w:spacing w:after="0"/>
        <w:ind w:left="0"/>
        <w:jc w:val="both"/>
      </w:pPr>
      <w:r>
        <w:rPr>
          <w:rFonts w:ascii="Times New Roman"/>
          <w:b w:val="false"/>
          <w:i w:val="false"/>
          <w:color w:val="000000"/>
          <w:sz w:val="28"/>
        </w:rPr>
        <w:t>Қостанай облысы Алтынсарин ауданы мәслихатының 2025 жылғы 24 сәуірдегі № 141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Алтынсарин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Алтынсарин ауданында 2025-2029 жылдарға арналған жайылымдарды басқару және пайдаланудың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Алтынсарин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Мусапирова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24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141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2" w:id="3"/>
    <w:p>
      <w:pPr>
        <w:spacing w:after="0"/>
        <w:ind w:left="0"/>
        <w:jc w:val="left"/>
      </w:pPr>
      <w:r>
        <w:rPr>
          <w:rFonts w:ascii="Times New Roman"/>
          <w:b/>
          <w:i w:val="false"/>
          <w:color w:val="000000"/>
        </w:rPr>
        <w:t xml:space="preserve"> Жалпы ережелер</w:t>
      </w:r>
    </w:p>
    <w:bookmarkEnd w:id="3"/>
    <w:bookmarkStart w:name="z13" w:id="4"/>
    <w:p>
      <w:pPr>
        <w:spacing w:after="0"/>
        <w:ind w:left="0"/>
        <w:jc w:val="both"/>
      </w:pPr>
      <w:r>
        <w:rPr>
          <w:rFonts w:ascii="Times New Roman"/>
          <w:b w:val="false"/>
          <w:i w:val="false"/>
          <w:color w:val="000000"/>
          <w:sz w:val="28"/>
        </w:rPr>
        <w:t xml:space="preserve">
      1. Осы Алтынсарин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және "Мемлекеттік статистика туралы" Қазақстан Республикасы Заңының </w:t>
      </w:r>
      <w:r>
        <w:rPr>
          <w:rFonts w:ascii="Times New Roman"/>
          <w:b w:val="false"/>
          <w:i w:val="false"/>
          <w:color w:val="000000"/>
          <w:sz w:val="28"/>
        </w:rPr>
        <w:t>16-бабы</w:t>
      </w:r>
      <w:r>
        <w:rPr>
          <w:rFonts w:ascii="Times New Roman"/>
          <w:b w:val="false"/>
          <w:i w:val="false"/>
          <w:color w:val="000000"/>
          <w:sz w:val="28"/>
        </w:rPr>
        <w:t xml:space="preserve"> 3-тармағының 2) тармақшасына және министрдің "Жайылымдарды басқару және оларды пайдалану жөніндегі үлгілік жоспарды бекіту туралы" Қазақстан Республикасының Ауыл шаруашылығы министрінің 2024 жылғы 29 шілдедегі </w:t>
      </w:r>
      <w:r>
        <w:rPr>
          <w:rFonts w:ascii="Times New Roman"/>
          <w:b w:val="false"/>
          <w:i w:val="false"/>
          <w:color w:val="000000"/>
          <w:sz w:val="28"/>
        </w:rPr>
        <w:t>№ 263</w:t>
      </w:r>
      <w:r>
        <w:rPr>
          <w:rFonts w:ascii="Times New Roman"/>
          <w:b w:val="false"/>
          <w:i w:val="false"/>
          <w:color w:val="000000"/>
          <w:sz w:val="28"/>
        </w:rPr>
        <w:t xml:space="preserve"> (Қазақстан Республикасының Әділет министрлігінде 2024 жылғы 29 шілдеде № 34831 болып тіркелген) бұйрығына сәйкес әзірленді.</w:t>
      </w:r>
    </w:p>
    <w:bookmarkEnd w:id="4"/>
    <w:bookmarkStart w:name="z14" w:id="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5"/>
    <w:bookmarkStart w:name="z15" w:id="6"/>
    <w:p>
      <w:pPr>
        <w:spacing w:after="0"/>
        <w:ind w:left="0"/>
        <w:jc w:val="left"/>
      </w:pPr>
      <w:r>
        <w:rPr>
          <w:rFonts w:ascii="Times New Roman"/>
          <w:b/>
          <w:i w:val="false"/>
          <w:color w:val="000000"/>
        </w:rPr>
        <w:t xml:space="preserve"> Жайылымдарды басқару және пайдалану жоспары</w:t>
      </w:r>
    </w:p>
    <w:bookmarkEnd w:id="6"/>
    <w:bookmarkStart w:name="z16" w:id="7"/>
    <w:p>
      <w:pPr>
        <w:spacing w:after="0"/>
        <w:ind w:left="0"/>
        <w:jc w:val="both"/>
      </w:pPr>
      <w:r>
        <w:rPr>
          <w:rFonts w:ascii="Times New Roman"/>
          <w:b w:val="false"/>
          <w:i w:val="false"/>
          <w:color w:val="000000"/>
          <w:sz w:val="28"/>
        </w:rPr>
        <w:t>
      Жоспарды әзірлеген кезде мыналар ескеріледі:</w:t>
      </w:r>
    </w:p>
    <w:bookmarkEnd w:id="7"/>
    <w:bookmarkStart w:name="z17" w:id="8"/>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bookmarkEnd w:id="8"/>
    <w:bookmarkStart w:name="z18" w:id="9"/>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жердің болуы және оларды санаттар, жер учаскелерінің меншік иелері, жер пайдаланушылар мен алқаптар бойынша бөлу туралы ресми статистикалық ақпарат және мемлекеттік жер кадастрының ақпараттық жүйесіндегі мәліметтер пайдаланылды;</w:t>
      </w:r>
    </w:p>
    <w:bookmarkEnd w:id="9"/>
    <w:bookmarkStart w:name="z19" w:id="10"/>
    <w:p>
      <w:pPr>
        <w:spacing w:after="0"/>
        <w:ind w:left="0"/>
        <w:jc w:val="both"/>
      </w:pPr>
      <w:r>
        <w:rPr>
          <w:rFonts w:ascii="Times New Roman"/>
          <w:b w:val="false"/>
          <w:i w:val="false"/>
          <w:color w:val="000000"/>
          <w:sz w:val="28"/>
        </w:rPr>
        <w:t>
      2) осы Жоспарға 2-қосымшаға сәйкес нысан бойынша жайылымдарды геоботаникалық зерттеу мәліметтері. Осы тармақшаның бірінші бөлігінде көрсетілген мәліметтерді қалыптастыру кезінде Алтынсарин ауданы бойынша 2015-2016 жылдары жүргізілген жайылымдарды геоботаникалық зерттеу нәтижелері пайдаланылды.</w:t>
      </w:r>
    </w:p>
    <w:bookmarkEnd w:id="10"/>
    <w:bookmarkStart w:name="z20" w:id="11"/>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w:t>
      </w:r>
      <w:r>
        <w:rPr>
          <w:rFonts w:ascii="Times New Roman"/>
          <w:b w:val="false"/>
          <w:i w:val="false"/>
          <w:color w:val="000000"/>
          <w:sz w:val="28"/>
        </w:rPr>
        <w:t>№ 35</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 19987 болып тіркелген) мал қорымдарының (биотермиялық шұңқырлардың) тізілімін жүргізу қағидаларына сәйкес қалыптастырылатын мал қорымдары (биометриялық шұңқырлар) туралы мәліметтер;</w:t>
      </w:r>
    </w:p>
    <w:bookmarkEnd w:id="11"/>
    <w:bookmarkStart w:name="z21" w:id="12"/>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және ауыл шаруашылығы жануарларын айдауға арналған сервитуттар туралы мәліметтер.</w:t>
      </w:r>
    </w:p>
    <w:bookmarkEnd w:id="12"/>
    <w:bookmarkStart w:name="z22" w:id="13"/>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облыстың жергілікті атқарушы органы әзірлеген жайылымдық инфрақұрылым объектілерін дамыту және реконструкциялау жөніндегі жоспар негізінде Алтынсарин ауданының әкімдігі ауылдық округтердің әкімдіктерімен бірлесіп жүзеге асырды;</w:t>
      </w:r>
    </w:p>
    <w:bookmarkEnd w:id="13"/>
    <w:bookmarkStart w:name="z23" w:id="14"/>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олардың иелерін көрсете отырып, ауыл шаруашылығы жануарларын бірдейлендіру дерекқорынан алынған ауыл шаруашылығы жануарлары басының саны туралы деректер;</w:t>
      </w:r>
    </w:p>
    <w:bookmarkEnd w:id="14"/>
    <w:bookmarkStart w:name="z24" w:id="15"/>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жыныстық-жас топтары бойынша қалыптастырылған гурттардың, отарлардың, табындардың саны туралы деректер. Осы тармақшаның бірінші бөлігінде көрсетілген мәліметтерді қалыптастыруды Алтынсарин ауданының әкімдігі ауылдық округтердің әкімдіктерімен бірлесіп жүзеге асырды;</w:t>
      </w:r>
    </w:p>
    <w:bookmarkEnd w:id="15"/>
    <w:bookmarkStart w:name="z25" w:id="16"/>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жаюға арналған ауыл шаруашылығы жануарлары басының саны туралы мәліметтер. Осы тармақшаның бірінші бөлігінде көрсетілген мәліметтерді қалыптастыруды Алтынсарин ауданының әкімдігі ауылдық округтердің әкімдіктерімен бірлесіп жүзеге асырды;</w:t>
      </w:r>
    </w:p>
    <w:bookmarkEnd w:id="16"/>
    <w:bookmarkStart w:name="z26" w:id="17"/>
    <w:p>
      <w:pPr>
        <w:spacing w:after="0"/>
        <w:ind w:left="0"/>
        <w:jc w:val="both"/>
      </w:pPr>
      <w:r>
        <w:rPr>
          <w:rFonts w:ascii="Times New Roman"/>
          <w:b w:val="false"/>
          <w:i w:val="false"/>
          <w:color w:val="000000"/>
          <w:sz w:val="28"/>
        </w:rPr>
        <w:t>
      8) 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bookmarkEnd w:id="17"/>
    <w:bookmarkStart w:name="z27" w:id="18"/>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w:t>
      </w:r>
      <w:r>
        <w:rPr>
          <w:rFonts w:ascii="Times New Roman"/>
          <w:b w:val="false"/>
          <w:i w:val="false"/>
          <w:color w:val="000000"/>
          <w:sz w:val="28"/>
        </w:rPr>
        <w:t>№ 145</w:t>
      </w:r>
      <w:r>
        <w:rPr>
          <w:rFonts w:ascii="Times New Roman"/>
          <w:b w:val="false"/>
          <w:i w:val="false"/>
          <w:color w:val="000000"/>
          <w:sz w:val="28"/>
        </w:rPr>
        <w:t xml:space="preserve"> бұйрығымен (Нормативтік құқықтық актілерді мемлекеттік тіркеу тізілімінде № 20540 болып тіркелген) бекітілген Ауыл шаруашылығы жануарларын жаю үлгілік қағидалары негізінде "Агроөнеркәсіптік кешенді және ауылдық аумақтарды дамытуды мемлекеттік реттеу туралы" Қазақстан Республикасы Заңының </w:t>
      </w:r>
      <w:r>
        <w:rPr>
          <w:rFonts w:ascii="Times New Roman"/>
          <w:b w:val="false"/>
          <w:i w:val="false"/>
          <w:color w:val="000000"/>
          <w:sz w:val="28"/>
        </w:rPr>
        <w:t>7-бабы</w:t>
      </w:r>
      <w:r>
        <w:rPr>
          <w:rFonts w:ascii="Times New Roman"/>
          <w:b w:val="false"/>
          <w:i w:val="false"/>
          <w:color w:val="000000"/>
          <w:sz w:val="28"/>
        </w:rPr>
        <w:t xml:space="preserve"> 4-тармағының 5-1) тармақшасына сәйкес Алтынсарин ауданының әкімдігі бекітетін ауыл шаруашылығы жануарларын жаю қағидаларына сәйкес жүзеге асырылады.</w:t>
      </w:r>
    </w:p>
    <w:bookmarkEnd w:id="18"/>
    <w:bookmarkStart w:name="z28" w:id="19"/>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w:t>
      </w:r>
      <w:r>
        <w:rPr>
          <w:rFonts w:ascii="Times New Roman"/>
          <w:b w:val="false"/>
          <w:i w:val="false"/>
          <w:color w:val="000000"/>
          <w:sz w:val="28"/>
        </w:rPr>
        <w:t>№ 18-02/909</w:t>
      </w:r>
      <w:r>
        <w:rPr>
          <w:rFonts w:ascii="Times New Roman"/>
          <w:b w:val="false"/>
          <w:i w:val="false"/>
          <w:color w:val="000000"/>
          <w:sz w:val="28"/>
        </w:rPr>
        <w:t xml:space="preserve"> бұйрығымен (нормативтік құқықтық актілерді мемлекеттік тіркеу тізілімінде 12259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bookmarkEnd w:id="19"/>
    <w:bookmarkStart w:name="z29" w:id="20"/>
    <w:p>
      <w:pPr>
        <w:spacing w:after="0"/>
        <w:ind w:left="0"/>
        <w:jc w:val="both"/>
      </w:pPr>
      <w:r>
        <w:rPr>
          <w:rFonts w:ascii="Times New Roman"/>
          <w:b w:val="false"/>
          <w:i w:val="false"/>
          <w:color w:val="000000"/>
          <w:sz w:val="28"/>
        </w:rPr>
        <w:t>
      9) осы Жоспарға 5-қосымшаға сәйкес нысан бойынша жайылым айналымдарының ұсынылатын схемалары;</w:t>
      </w:r>
    </w:p>
    <w:bookmarkEnd w:id="20"/>
    <w:bookmarkStart w:name="z30" w:id="21"/>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1"/>
    <w:bookmarkStart w:name="z31" w:id="22"/>
    <w:p>
      <w:pPr>
        <w:spacing w:after="0"/>
        <w:ind w:left="0"/>
        <w:jc w:val="both"/>
      </w:pPr>
      <w:r>
        <w:rPr>
          <w:rFonts w:ascii="Times New Roman"/>
          <w:b w:val="false"/>
          <w:i w:val="false"/>
          <w:color w:val="000000"/>
          <w:sz w:val="28"/>
        </w:rPr>
        <w:t>
      4. Жоспарда келесі қосымшалар бар:</w:t>
      </w:r>
    </w:p>
    <w:bookmarkEnd w:id="22"/>
    <w:bookmarkStart w:name="z32" w:id="23"/>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 маусымдық, құрғақ және мәдени түрлері,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3"/>
    <w:bookmarkStart w:name="z33" w:id="24"/>
    <w:p>
      <w:pPr>
        <w:spacing w:after="0"/>
        <w:ind w:left="0"/>
        <w:jc w:val="both"/>
      </w:pPr>
      <w:r>
        <w:rPr>
          <w:rFonts w:ascii="Times New Roman"/>
          <w:b w:val="false"/>
          <w:i w:val="false"/>
          <w:color w:val="000000"/>
          <w:sz w:val="28"/>
        </w:rPr>
        <w:t>
      Ауданның климаты континенталды. Қаңтардың орташа температурасы − 17—18°С., шілденің орташа температурасы - 21°С — 22°С., жауын-шашынның орташа жылдық мөлшері-250-300 мм.</w:t>
      </w:r>
    </w:p>
    <w:bookmarkEnd w:id="24"/>
    <w:bookmarkStart w:name="z34" w:id="25"/>
    <w:p>
      <w:pPr>
        <w:spacing w:after="0"/>
        <w:ind w:left="0"/>
        <w:jc w:val="both"/>
      </w:pPr>
      <w:r>
        <w:rPr>
          <w:rFonts w:ascii="Times New Roman"/>
          <w:b w:val="false"/>
          <w:i w:val="false"/>
          <w:color w:val="000000"/>
          <w:sz w:val="28"/>
        </w:rPr>
        <w:t>
      Гидрографиялық желіге шығысында Обаған өзенінің орта ағысы, Құсмұрын көлінің солтүстік бөлігі, оңтүстік-шығысында көптеген үлкен және кіші көлдер кіреді.</w:t>
      </w:r>
    </w:p>
    <w:bookmarkEnd w:id="25"/>
    <w:bookmarkStart w:name="z35" w:id="26"/>
    <w:p>
      <w:pPr>
        <w:spacing w:after="0"/>
        <w:ind w:left="0"/>
        <w:jc w:val="both"/>
      </w:pPr>
      <w:r>
        <w:rPr>
          <w:rFonts w:ascii="Times New Roman"/>
          <w:b w:val="false"/>
          <w:i w:val="false"/>
          <w:color w:val="000000"/>
          <w:sz w:val="28"/>
        </w:rPr>
        <w:t>
      Жазықта оңтүстік қара топырақтар кең таралған.</w:t>
      </w:r>
    </w:p>
    <w:bookmarkEnd w:id="26"/>
    <w:bookmarkStart w:name="z36" w:id="27"/>
    <w:p>
      <w:pPr>
        <w:spacing w:after="0"/>
        <w:ind w:left="0"/>
        <w:jc w:val="both"/>
      </w:pPr>
      <w:r>
        <w:rPr>
          <w:rFonts w:ascii="Times New Roman"/>
          <w:b w:val="false"/>
          <w:i w:val="false"/>
          <w:color w:val="000000"/>
          <w:sz w:val="28"/>
        </w:rPr>
        <w:t>
      Өсімдік жамылғысы қауырсынды шөптермен араласады. Ауданның солтүстік-батысын Аракарағай қарағайлы орманы, солтүстік-шығысын Сарыкөл орман шаруашылығының қайың ормандары алып жатыр.</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үлгілік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1" w:id="28"/>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28"/>
    <w:bookmarkStart w:name="z42" w:id="29"/>
    <w:p>
      <w:pPr>
        <w:spacing w:after="0"/>
        <w:ind w:left="0"/>
        <w:jc w:val="both"/>
      </w:pPr>
      <w:r>
        <w:rPr>
          <w:rFonts w:ascii="Times New Roman"/>
          <w:b w:val="false"/>
          <w:i w:val="false"/>
          <w:color w:val="000000"/>
          <w:sz w:val="28"/>
        </w:rPr>
        <w:t>
      Кесте 1. Алтынсарин ауданының жер санаттары бойынша жайылымдарды бөлу, мың, га.</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шаруашылық мақсаттағы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байланыс және өзге де ауыл шаруашылығы мақсатындағы емес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3" w:id="30"/>
    <w:p>
      <w:pPr>
        <w:spacing w:after="0"/>
        <w:ind w:left="0"/>
        <w:jc w:val="both"/>
      </w:pPr>
      <w:r>
        <w:rPr>
          <w:rFonts w:ascii="Times New Roman"/>
          <w:b w:val="false"/>
          <w:i w:val="false"/>
          <w:color w:val="000000"/>
          <w:sz w:val="28"/>
        </w:rPr>
        <w:t>
      Кесте 2. Елді мекеннің жайылымдарын бөлу, мың гектар.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ауданы, мың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қажеттіліктерін қанағаттандыруға арналған ауыл шаруашылығы жануарларын жаю бойынша жеке аула,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Первомайское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Ільяс Омаров атынд.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Докучаевка а., Ілияс Омаров атынд.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Новоалексеевка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Танабай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Большечураков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Чураковка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Мәриям Хәкімжанова атынд.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Щербаково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1"/>
    <w:p>
      <w:pPr>
        <w:spacing w:after="0"/>
        <w:ind w:left="0"/>
        <w:jc w:val="both"/>
      </w:pPr>
      <w:r>
        <w:rPr>
          <w:rFonts w:ascii="Times New Roman"/>
          <w:b w:val="false"/>
          <w:i w:val="false"/>
          <w:color w:val="000000"/>
          <w:sz w:val="28"/>
        </w:rPr>
        <w:t>
      Кесте 3. Жер учаскесіне құқық белгілейтін және сәйкестендіру құжаттарының негізінде меншік иелері мен жер пайдаланушылар туралы мәліметтер.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Абдухалимов Кенжебек Ергазевич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660420301028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Ерлан Кабатаевич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Ерлан Кабатаевич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 Ерлан Кабатаевич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710718301248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Лаззат Ергазиевна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670208450262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Лаззат Ергазиевна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670208450262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 Батырбековмч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 Батырбековмч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 Батырбековмч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Серик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940703012420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Серик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940703012420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Серик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940703012420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Жакаев Ануарбек Абилгазимович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320905350072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Максут Галиханович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600826350449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Куанышбаева Гульнара Сагимбаевна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690325450448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Тойшибаев Аманжол Агайдарович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731231300497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Максут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560118350201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Максут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560118350201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Чаговцев Виктор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841004350481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Чаговцев Виктор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841004350481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Ястребова Надежда Викторовна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880508451054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Ватажко Андрей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740403301391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Ватажко Андрей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740403301391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Зейналов Рафик Рашидоглы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630401301940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Карабекова Гульжан Жуламановна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640114450322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Юрий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Космакова Нина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550202401670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Космакова Нина Павловна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550202401670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Сергей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730119300485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Кульмайра Бексултановна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520823450144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Кульмайра Бексултановна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520823450144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Кулинич Лидия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420116450196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Кулинич Лидия Степановна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420116450196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Николай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581008350208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Мущинский Сергей Эдвардович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560208401249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Насонова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500106400621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Насонова Любовь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500106400621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Дмитрий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131164021898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Сайфуллин Сергей Камильевич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Надежда Николаевна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590407400505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Бидайбаевна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180964013941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Бидайбаевна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180964013941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Бидайбаевна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180964013941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Айнагуль Бидайбаевна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180964013941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Лаззат Ергазиевна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670208450262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Лаззат Ергазиевна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670208450262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Гульзия Мырзатаевна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751003400358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Карлович Николай Миронович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5604270350519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Юрий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Юрий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Юрий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Кульмайра Бексултановна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520823450144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Кульмайра Бексултановна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520823450144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Кукаева Кульмайра Бексултановна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520823450144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Люзолин Виктор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600605350328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Нукеев Болатбак Турлыбекович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740808350250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Рябец Анатолий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580515300069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Валентина Виктровна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840610450023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Сергеева Ирина Петровна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600405450416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Ербол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750528301193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Есимхан Баймагамбетович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Есимхан Баймагамбетович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Шкоденко Владимир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820202350648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Василий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620703350601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Жакан Сейдагазиевич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710928300281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 Батырбековмч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Даулет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Даулет Каиржанович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Кажет Сагандыкович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760721350013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Буймистров Генадий Геннадьевич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650710350378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Елусизов Серимжан Сабыржанович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660206301004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Тохтар Саветович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670722300380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Сабирбаев Талгат Тлемисович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Семенова Гульнара Рамазановна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691113450160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Умутбаев Серик Селиханович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700419300807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Умутбаев Серик Селиханович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700419300807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Чаговцев Виктор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841004350481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Шамбулов Амангельды Акимжанович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440331350037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Серик Касымбекович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720811350075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Бекишова Айгуль Марденовна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510228301460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Сауле Кургамбековна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Сауле Кургамбековна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Сауле Кургамбековна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Сауле Кургамбековна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Бижанова Сауле Кургамбековна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700622401131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Достяров Молдабек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Достяров Молдабек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Достяров Молдабек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Достяров Молдабек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670101304119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"Ашим Агро"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Алпыспай 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490601302300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Крысин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Крысин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Крысин Сергей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650720301047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Оджахвердиева Эсмира Губат кзы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750824499020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Абдрахман Исмаилович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410715300191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Жанибек Кожахметович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680519350137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Байжан Дюсенович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380502300531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Байжан Дюсенович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380502300531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Байжан Дюсенович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380502300531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Ыбрай Кабдулович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661112350103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Сакен Буранбаевич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Сакен Буранбаевич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640809300902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Антоньянцев Валерий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880310351279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Каскырбай Мыхансалыкович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Байтекенов Багит Жумабекович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711223300449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Балабиев Эсимжан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Балабиев Эсимжан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Балабиев Эсимжан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Батталова Динара Сейткасимовна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831113450191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Биктаманов Берик Исенгалиевич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720501350086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770506301761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Горбенко Олег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810728300077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Горбенко Олег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810728300077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Есетаев Есинбай Мухамбеткалиевич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680116300843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Есетаев Есинбай Мухамбеткалиевич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680116300843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Есетаев Есинбай Мухамбеткалиевич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680116300843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Есетаева Тынсшиз Асылбековна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640213450102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Аманбай Ахмедьянович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690404350064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Аманбай Ахмедьянович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690404350064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Аманбай Ахмедьянович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690404350064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Марат Сабирович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591012350283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Марат Сабирович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591012350283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Абай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930611350458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Мукаш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510815350182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Мукаш 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510815350182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Капсултанов Серик Тулемисович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620106301102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Карсакбаев Темирхан Адельханович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660328300674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Наргожа Тенизбаевич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010564018835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Пархоменко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880623350134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Берык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650212350172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Берык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650212350172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Каскырбай Мыхансалыкович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12178020707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Каскырбай Мыхансалыкович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400202301050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Бакланов Сергей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770411350505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Владимир Павлович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520120301930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Лазуткина Наталья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010760004922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Лазуткина Наталья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010760004922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Лазуткина Наталья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010760004922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 Аяган Жакинович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411224300393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"MKAgro"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220540005102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"Кубековское" ЖШС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"Кубековское"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1217805105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041140003869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041140003869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041140003869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041140003869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"Шахар KST"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220340014005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"Best Harvest"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240240008972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"Best Harvest"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240240008972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"KazGreenery"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140540011635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"QUANTAR - 2023"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2,3014E+11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"QUANTAR - 2023"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230140038394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"QUANTAR - 2023"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230140038394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"QUANTAR-2023"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230140038394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"Гулькащима"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101400004196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"КазНурСтрой 10"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111040020504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"Коллекторское агентство "Олжа"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12178025070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12178019141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"Сатай-7"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"Сатай-7"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"Сатай-7"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Дукас-2020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110140005402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940540000101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"Балталы Ltd"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160240033503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"Балталы Ltd"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160240033503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"Балталы Ltd"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160240033503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"Костанайавтотранс"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540002995500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12178023164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"LAMERC AGRO"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080440008043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Жер-2012"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120640015162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Жер-2012"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120640015162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12178016185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"Auscan Agro Grop"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901131451021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"DS&amp;V"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50140000110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 Агро Сервис"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160840023405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 Агро Сервис"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160840023405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"Восток-1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440002083000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Турлыханов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Турлыханов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030240002612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230340012368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230340012368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230340012368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"Жантай 2050"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161040005535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"Темте"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"Жансу 2023"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230340012368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"Зерде-Плюс"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0 51040002780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"Костанайавтотранс"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540002995500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 Кам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190140038681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"Сафи Кам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190140038681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12178021034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980304000904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980304000904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980304000904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12178005175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АгроКомТрейд"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12178010062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bookmarkStart w:name="z45" w:id="32"/>
    <w:p>
      <w:pPr>
        <w:spacing w:after="0"/>
        <w:ind w:left="0"/>
        <w:jc w:val="both"/>
      </w:pPr>
      <w:r>
        <w:rPr>
          <w:rFonts w:ascii="Times New Roman"/>
          <w:b w:val="false"/>
          <w:i w:val="false"/>
          <w:color w:val="000000"/>
          <w:sz w:val="28"/>
        </w:rPr>
        <w:t>
      Кесте 4. Жайылымдарды бөлу</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3"/>
          <w:p>
            <w:pPr>
              <w:spacing w:after="20"/>
              <w:ind w:left="20"/>
              <w:jc w:val="both"/>
            </w:pPr>
            <w:r>
              <w:rPr>
                <w:rFonts w:ascii="Times New Roman"/>
                <w:b w:val="false"/>
                <w:i w:val="false"/>
                <w:color w:val="000000"/>
                <w:sz w:val="20"/>
              </w:rPr>
              <w:t>
№</w:t>
            </w:r>
          </w:p>
          <w:bookmarkEnd w:id="33"/>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жайылымдар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8127</w:t>
            </w:r>
          </w:p>
        </w:tc>
      </w:tr>
    </w:tbl>
    <w:bookmarkStart w:name="z47" w:id="34"/>
    <w:p>
      <w:pPr>
        <w:spacing w:after="0"/>
        <w:ind w:left="0"/>
        <w:jc w:val="both"/>
      </w:pPr>
      <w:r>
        <w:rPr>
          <w:rFonts w:ascii="Times New Roman"/>
          <w:b w:val="false"/>
          <w:i w:val="false"/>
          <w:color w:val="000000"/>
          <w:sz w:val="28"/>
        </w:rPr>
        <w:t>
      Кесте 5. Қажетті қосымша жайылымдар</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5"/>
          <w:p>
            <w:pPr>
              <w:spacing w:after="20"/>
              <w:ind w:left="20"/>
              <w:jc w:val="both"/>
            </w:pPr>
            <w:r>
              <w:rPr>
                <w:rFonts w:ascii="Times New Roman"/>
                <w:b w:val="false"/>
                <w:i w:val="false"/>
                <w:color w:val="000000"/>
                <w:sz w:val="20"/>
              </w:rPr>
              <w:t>
№</w:t>
            </w:r>
          </w:p>
          <w:bookmarkEnd w:id="35"/>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жерлерден талап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bl>
    <w:bookmarkStart w:name="z49" w:id="36"/>
    <w:p>
      <w:pPr>
        <w:spacing w:after="0"/>
        <w:ind w:left="0"/>
        <w:jc w:val="left"/>
      </w:pPr>
      <w:r>
        <w:rPr>
          <w:rFonts w:ascii="Times New Roman"/>
          <w:b/>
          <w:i w:val="false"/>
          <w:color w:val="000000"/>
        </w:rPr>
        <w:t xml:space="preserve"> Жайылымдарды геоботаникалық зерттеу мәліметтері</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7"/>
          <w:p>
            <w:pPr>
              <w:spacing w:after="20"/>
              <w:ind w:left="20"/>
              <w:jc w:val="both"/>
            </w:pPr>
            <w:r>
              <w:rPr>
                <w:rFonts w:ascii="Times New Roman"/>
                <w:b w:val="false"/>
                <w:i w:val="false"/>
                <w:color w:val="000000"/>
                <w:sz w:val="20"/>
              </w:rPr>
              <w:t>
Күні, шифрларполегендейжабиғи жем-шөп алқаптарының жіктелуі жыл</w:t>
            </w:r>
          </w:p>
          <w:bookmarkEnd w:id="37"/>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8"/>
          <w:p>
            <w:pPr>
              <w:spacing w:after="20"/>
              <w:ind w:left="20"/>
              <w:jc w:val="both"/>
            </w:pPr>
            <w:r>
              <w:rPr>
                <w:rFonts w:ascii="Times New Roman"/>
                <w:b w:val="false"/>
                <w:i w:val="false"/>
                <w:color w:val="000000"/>
                <w:sz w:val="20"/>
              </w:rPr>
              <w:t>
Контурлар мен сипаттамалардың нөмірлері (қосымша)</w:t>
            </w:r>
          </w:p>
          <w:bookmarkEnd w:id="38"/>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9"/>
          <w:p>
            <w:pPr>
              <w:spacing w:after="20"/>
              <w:ind w:left="20"/>
              <w:jc w:val="both"/>
            </w:pPr>
            <w:r>
              <w:rPr>
                <w:rFonts w:ascii="Times New Roman"/>
                <w:b w:val="false"/>
                <w:i w:val="false"/>
                <w:color w:val="000000"/>
                <w:sz w:val="20"/>
              </w:rPr>
              <w:t>
Табиғи жемшөп алқаптарының рельефке, топыраққа орайластырылуымен олардың типтерінің (айырмашылықтарының, модификацияларының) атауы. Жердің басқа жерлерінің атауы</w:t>
            </w:r>
          </w:p>
          <w:bookmarkEnd w:id="39"/>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0"/>
          <w:p>
            <w:pPr>
              <w:spacing w:after="20"/>
              <w:ind w:left="20"/>
              <w:jc w:val="both"/>
            </w:pPr>
            <w:r>
              <w:rPr>
                <w:rFonts w:ascii="Times New Roman"/>
                <w:b w:val="false"/>
                <w:i w:val="false"/>
                <w:color w:val="000000"/>
                <w:sz w:val="20"/>
              </w:rPr>
              <w:t>
Көрікті жерлер</w:t>
            </w:r>
          </w:p>
          <w:bookmarkEnd w:id="40"/>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1"/>
          <w:p>
            <w:pPr>
              <w:spacing w:after="20"/>
              <w:ind w:left="20"/>
              <w:jc w:val="both"/>
            </w:pPr>
            <w:r>
              <w:rPr>
                <w:rFonts w:ascii="Times New Roman"/>
                <w:b w:val="false"/>
                <w:i w:val="false"/>
                <w:color w:val="000000"/>
                <w:sz w:val="20"/>
              </w:rPr>
              <w:t>
Контурға қатысу пайызы</w:t>
            </w:r>
          </w:p>
          <w:bookmarkEnd w:id="41"/>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2"/>
          <w:p>
            <w:pPr>
              <w:spacing w:after="20"/>
              <w:ind w:left="20"/>
              <w:jc w:val="both"/>
            </w:pPr>
            <w:r>
              <w:rPr>
                <w:rFonts w:ascii="Times New Roman"/>
                <w:b w:val="false"/>
                <w:i w:val="false"/>
                <w:color w:val="000000"/>
                <w:sz w:val="20"/>
              </w:rPr>
              <w:t>
Ауданы, га</w:t>
            </w:r>
          </w:p>
          <w:bookmarkEnd w:id="42"/>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3"/>
          <w:p>
            <w:pPr>
              <w:spacing w:after="20"/>
              <w:ind w:left="20"/>
              <w:jc w:val="both"/>
            </w:pPr>
            <w:r>
              <w:rPr>
                <w:rFonts w:ascii="Times New Roman"/>
                <w:b w:val="false"/>
                <w:i w:val="false"/>
                <w:color w:val="000000"/>
                <w:sz w:val="20"/>
              </w:rPr>
              <w:t>
Қазіргі пайдалану</w:t>
            </w:r>
          </w:p>
          <w:bookmarkEnd w:id="43"/>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4"/>
          <w:p>
            <w:pPr>
              <w:spacing w:after="20"/>
              <w:ind w:left="20"/>
              <w:jc w:val="both"/>
            </w:pPr>
            <w:r>
              <w:rPr>
                <w:rFonts w:ascii="Times New Roman"/>
                <w:b w:val="false"/>
                <w:i w:val="false"/>
                <w:color w:val="000000"/>
                <w:sz w:val="20"/>
              </w:rPr>
              <w:t>
Жалпы өнімділік, ц/га (жылдық зерттеу)</w:t>
            </w:r>
          </w:p>
          <w:bookmarkEnd w:id="44"/>
          <w:p>
            <w:pPr>
              <w:spacing w:after="20"/>
              <w:ind w:left="20"/>
              <w:jc w:val="both"/>
            </w:pPr>
            <w:r>
              <w:rPr>
                <w:rFonts w:ascii="Times New Roman"/>
                <w:b w:val="false"/>
                <w:i w:val="false"/>
                <w:color w:val="000000"/>
                <w:sz w:val="20"/>
              </w:rPr>
              <w:t>
8</w:t>
            </w:r>
          </w:p>
        </w:tc>
      </w:tr>
    </w:tbl>
    <w:bookmarkStart w:name="z58" w:id="45"/>
    <w:p>
      <w:pPr>
        <w:spacing w:after="0"/>
        <w:ind w:left="0"/>
        <w:jc w:val="both"/>
      </w:pPr>
      <w:r>
        <w:rPr>
          <w:rFonts w:ascii="Times New Roman"/>
          <w:b w:val="false"/>
          <w:i w:val="false"/>
          <w:color w:val="000000"/>
          <w:sz w:val="28"/>
        </w:rPr>
        <w:t>
      кестенің жалғасы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Жейтін өсімдіктердің өнімділігі: ц/га құрғақ масса, Жембірліктерінің ц/га, сіңімді ақуыздыңкг/га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Есептелген өнімділік өсімдік: ц/га құрғақ массалар (алым), ц/га кормовых бірлік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жем қоры: ц құрғақ масса (алым), ц Жембірліктері (бөлгіш)</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жағдайы, дәрілік өсімдіктердің болуы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малтүрі. Ұсынылады әдебиеттер жақсарту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 жайылымдар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59" w:id="46"/>
    <w:p>
      <w:pPr>
        <w:spacing w:after="0"/>
        <w:ind w:left="0"/>
        <w:jc w:val="both"/>
      </w:pPr>
      <w:r>
        <w:rPr>
          <w:rFonts w:ascii="Times New Roman"/>
          <w:b w:val="false"/>
          <w:i w:val="false"/>
          <w:color w:val="000000"/>
          <w:sz w:val="28"/>
        </w:rPr>
        <w:t>
      Негізгі учаске</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24.04.2019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бөктеріндегі толқынды жазық.</w:t>
            </w:r>
          </w:p>
        </w:tc>
        <w:tc>
          <w:tcPr>
            <w:tcW w:w="0" w:type="auto"/>
            <w:gridSpan w:val="2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 түрлі шөпті-эфемерлі-кузиниев</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Жусанкөз (жоңышқа серпоид</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бітелген,</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одуванчика, крандар</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бәйшешек-</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жылқысы.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 блюграсс, қияқ</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қалың бағаналы, қоңыр-қалың-</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өсімдіктермен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зинияс Сырдария, жусан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серозема қарапайым Солтүстік толық</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дамымаған сазды, барлық жерде кездесетін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бедері</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Эфемерлік-күзгі жусан-түрлі шөптер</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(көкбауыр, қияқ, қопсытқыш</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құлатылған</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бурачок, шөл, жусан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 жоңышқа</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серпоид, кран, цикут,</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лента сүйегі, ұзын шашты, от жағу</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60" w:id="47"/>
    <w:p>
      <w:pPr>
        <w:spacing w:after="0"/>
        <w:ind w:left="0"/>
        <w:jc w:val="both"/>
      </w:pPr>
      <w:r>
        <w:rPr>
          <w:rFonts w:ascii="Times New Roman"/>
          <w:b w:val="false"/>
          <w:i w:val="false"/>
          <w:color w:val="000000"/>
          <w:sz w:val="28"/>
        </w:rPr>
        <w:t>
      сол топырақтағы шатыр жабыны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жайылы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bl>
    <w:bookmarkStart w:name="z61" w:id="48"/>
    <w:p>
      <w:pPr>
        <w:spacing w:after="0"/>
        <w:ind w:left="0"/>
        <w:jc w:val="both"/>
      </w:pPr>
      <w:r>
        <w:rPr>
          <w:rFonts w:ascii="Times New Roman"/>
          <w:b w:val="false"/>
          <w:i w:val="false"/>
          <w:color w:val="000000"/>
          <w:sz w:val="28"/>
        </w:rPr>
        <w:t>
      24.04.2019 2 Көлденең жазық</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Эфемерлі-түрлі шөпті-күзгі жусан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ленталар, жалбыз- ликлуковичный, қалың бағаналы қияқ,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құлатылған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Барлығына арналған жайылымдар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мыңжапырақ, жоңышқа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видовскота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тәрізді, кран тәрізді, ода-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одуванчик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ванчиковыковый, жусан қосулы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азайту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каштан толық дамымаған-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топырақтарда, Батыс</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беткейлерде</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Шымтезек-шөпті-эфемерлі</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 шөптер Лессинга,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тесілген,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Волосатик, феску, кәдімгі</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 цикут краны, кәдімгі</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одуванчик-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одуванчика, шөгінділер-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вая, блюграсс) Ашық каштан аз</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дамыған сазды топырақтар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Эфемерлік әр түрлі шөптер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 ұзын шашты, отты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құлатылған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шатыр,көкжидек, төсек-орын,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 шалфейі, даланы ұмытпа)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қосулы ашық каштан толық дамымаған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топырақтар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10532</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24.04.2019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Көлденең жазық.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Эфемерлі-түрлі шөпті-күзгі жусан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ленталар, жалбыз- ликлуковичный, қалың</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бағаналы қияқ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мыңжапырақ, жоңышқа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бітелген,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тәрізді, кран тәрізді, ода-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мыңжылдық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жүктемену азайту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ванчиковыковый, жусан қосулы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танси</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9"/>
          <w:p>
            <w:pPr>
              <w:spacing w:after="20"/>
              <w:ind w:left="20"/>
              <w:jc w:val="both"/>
            </w:pPr>
            <w:r>
              <w:rPr>
                <w:rFonts w:ascii="Times New Roman"/>
                <w:b w:val="false"/>
                <w:i w:val="false"/>
                <w:color w:val="000000"/>
                <w:sz w:val="20"/>
              </w:rPr>
              <w:t>
Ашық каштан толық дамымаған-</w:t>
            </w:r>
          </w:p>
          <w:bookmarkEnd w:id="49"/>
          <w:p>
            <w:pPr>
              <w:spacing w:after="20"/>
              <w:ind w:left="20"/>
              <w:jc w:val="both"/>
            </w:pPr>
            <w:r>
              <w:rPr>
                <w:rFonts w:ascii="Times New Roman"/>
                <w:b w:val="false"/>
                <w:i w:val="false"/>
                <w:color w:val="000000"/>
                <w:sz w:val="20"/>
              </w:rPr>
              <w:t>
сазды топырақтарда, Батыс беткейлерде</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63" w:id="50"/>
    <w:p>
      <w:pPr>
        <w:spacing w:after="0"/>
        <w:ind w:left="0"/>
        <w:jc w:val="both"/>
      </w:pPr>
      <w:r>
        <w:rPr>
          <w:rFonts w:ascii="Times New Roman"/>
          <w:b w:val="false"/>
          <w:i w:val="false"/>
          <w:color w:val="000000"/>
          <w:sz w:val="28"/>
        </w:rPr>
        <w:t>
      24.04.2019 4 Жазық бет</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Шымтезек-шөпті-эфемерлі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 шөптер Лессинга,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тесілген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түріне</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Волосатик, феску, кәдімгі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1"/>
          <w:p>
            <w:pPr>
              <w:spacing w:after="20"/>
              <w:ind w:left="20"/>
              <w:jc w:val="both"/>
            </w:pPr>
            <w:r>
              <w:rPr>
                <w:rFonts w:ascii="Times New Roman"/>
                <w:b w:val="false"/>
                <w:i w:val="false"/>
                <w:color w:val="000000"/>
                <w:sz w:val="20"/>
              </w:rPr>
              <w:t>
одуванчика, шөгінділер-</w:t>
            </w:r>
          </w:p>
          <w:bookmarkEnd w:id="51"/>
          <w:p>
            <w:pPr>
              <w:spacing w:after="20"/>
              <w:ind w:left="20"/>
              <w:jc w:val="both"/>
            </w:pPr>
            <w:r>
              <w:rPr>
                <w:rFonts w:ascii="Times New Roman"/>
                <w:b w:val="false"/>
                <w:i w:val="false"/>
                <w:color w:val="000000"/>
                <w:sz w:val="20"/>
              </w:rPr>
              <w:t>
вая, блюграсс) Ашық каштан аз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дамыған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Эфемерлік-түрлі шөптер (таспа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шашты, отты шатыр, жалбыз-</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құтылған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ликлуковичный, подмаренникцепкий,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шалфей шөлді, ұмытпаңызөңдеу) қосулы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каштан толық дамымаған-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топырақтар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Тамырсабақтары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5" w:id="52"/>
    <w:p>
      <w:pPr>
        <w:spacing w:after="0"/>
        <w:ind w:left="0"/>
        <w:jc w:val="both"/>
      </w:pPr>
      <w:r>
        <w:rPr>
          <w:rFonts w:ascii="Times New Roman"/>
          <w:b w:val="false"/>
          <w:i w:val="false"/>
          <w:color w:val="000000"/>
          <w:sz w:val="28"/>
        </w:rPr>
        <w:t>
      ############### #### ###### 2343</w:t>
      </w:r>
    </w:p>
    <w:bookmarkEnd w:id="52"/>
    <w:bookmarkStart w:name="z66" w:id="53"/>
    <w:p>
      <w:pPr>
        <w:spacing w:after="0"/>
        <w:ind w:left="0"/>
        <w:jc w:val="both"/>
      </w:pPr>
      <w:r>
        <w:rPr>
          <w:rFonts w:ascii="Times New Roman"/>
          <w:b w:val="false"/>
          <w:i w:val="false"/>
          <w:color w:val="000000"/>
          <w:sz w:val="28"/>
        </w:rPr>
        <w:t>
      24.04.2019 5 Жазық бет</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Типчаково-тирсово-эфемеровыеәртүрлі-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шөппен (бетегелі, қауырсынды-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тесілген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мал түріне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сатик, көкжидек, шөгінділер-</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арналған жайылым</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бағаналы, мыңжапырақ-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ный, краникикут) ашық-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каштан дамымаған саздақ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Шымтезек-шөпті-эфема-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ровые (ковылиЛессингаиволосатик, сұлы-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тесілген</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борозды Ницца, кәдімгі мыңжапырақ, краникикут, одуван-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4"/>
          <w:p>
            <w:pPr>
              <w:spacing w:after="20"/>
              <w:ind w:left="20"/>
              <w:jc w:val="both"/>
            </w:pPr>
            <w:r>
              <w:rPr>
                <w:rFonts w:ascii="Times New Roman"/>
                <w:b w:val="false"/>
                <w:i w:val="false"/>
                <w:color w:val="000000"/>
                <w:sz w:val="20"/>
              </w:rPr>
              <w:t>
мыңжапырақ, одуванчика-</w:t>
            </w:r>
          </w:p>
          <w:bookmarkEnd w:id="54"/>
          <w:p>
            <w:pPr>
              <w:spacing w:after="20"/>
              <w:ind w:left="20"/>
              <w:jc w:val="both"/>
            </w:pPr>
            <w:r>
              <w:rPr>
                <w:rFonts w:ascii="Times New Roman"/>
                <w:b w:val="false"/>
                <w:i w:val="false"/>
                <w:color w:val="000000"/>
                <w:sz w:val="20"/>
              </w:rPr>
              <w:t>
дәрілік</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чикобыковый, шөгінді бағаналы-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8" w:id="55"/>
    <w:p>
      <w:pPr>
        <w:spacing w:after="0"/>
        <w:ind w:left="0"/>
        <w:jc w:val="both"/>
      </w:pPr>
      <w:r>
        <w:rPr>
          <w:rFonts w:ascii="Times New Roman"/>
          <w:b w:val="false"/>
          <w:i w:val="false"/>
          <w:color w:val="000000"/>
          <w:sz w:val="28"/>
        </w:rPr>
        <w:t>
      ############### #### ###### 3058</w:t>
      </w:r>
    </w:p>
    <w:bookmarkEnd w:id="55"/>
    <w:bookmarkStart w:name="z69" w:id="56"/>
    <w:p>
      <w:pPr>
        <w:spacing w:after="0"/>
        <w:ind w:left="0"/>
        <w:jc w:val="both"/>
      </w:pPr>
      <w:r>
        <w:rPr>
          <w:rFonts w:ascii="Times New Roman"/>
          <w:b w:val="false"/>
          <w:i w:val="false"/>
          <w:color w:val="000000"/>
          <w:sz w:val="28"/>
        </w:rPr>
        <w:t>
      24.04.2019 6 Жазық бет</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5"/>
        <w:gridCol w:w="385"/>
        <w:gridCol w:w="385"/>
        <w:gridCol w:w="385"/>
        <w:gridCol w:w="385"/>
        <w:gridCol w:w="385"/>
        <w:gridCol w:w="385"/>
        <w:gridCol w:w="385"/>
        <w:gridCol w:w="385"/>
        <w:gridCol w:w="385"/>
        <w:gridCol w:w="385"/>
        <w:gridCol w:w="385"/>
      </w:tblGrid>
      <w:tr>
        <w:trPr>
          <w:trHeight w:val="30" w:hRule="atLeast"/>
        </w:trPr>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 Шымтезек-эфемер-жусан-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затырсованные</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пастбищадлявсех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ковылолосатик, лентоостник длиново-</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видовскота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лосистый, блюграсс, костеркро-</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вельный, бурачок, шөл, жусан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шыбық тәрізді, бұйра бұталар-</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ковая) Ашық-каштан, дамымаған</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топырақтар</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Типчаково-тирсово-эфемеровыеәртүрлі-</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Г-3б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шөппен (бетегелі, қауырсынды-</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затырсованные</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лосатик, көкжидек, шөгінділер-</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бағаналы, мыңжапырақ, краникикут)</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Тамыр сабақтары 5%</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0" w:id="57"/>
    <w:p>
      <w:pPr>
        <w:spacing w:after="0"/>
        <w:ind w:left="0"/>
        <w:jc w:val="both"/>
      </w:pPr>
      <w:r>
        <w:rPr>
          <w:rFonts w:ascii="Times New Roman"/>
          <w:b w:val="false"/>
          <w:i w:val="false"/>
          <w:color w:val="000000"/>
          <w:sz w:val="28"/>
        </w:rPr>
        <w:t>
      ############### #### ###### 1238</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96"/>
        <w:gridCol w:w="396"/>
        <w:gridCol w:w="396"/>
        <w:gridCol w:w="396"/>
        <w:gridCol w:w="396"/>
        <w:gridCol w:w="396"/>
        <w:gridCol w:w="396"/>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25.04.2019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w:t>
            </w:r>
          </w:p>
        </w:tc>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Шөпті-жусанды-эфемерлі</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ВЛО</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 одуванчика</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тысячелистник,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пастбищадля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кран, цикут,</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одуванчик-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овец,козилошадей</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мугворт, көкжидек-</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шөгінділер, боракс-</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чок шөл) кәдімгі сероземаларда солтүстік толық дамымаған саздауыт-</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38Б</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Күзгі жусанды-эфемерлі-әр түрлі шөптер-</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Ныескузиниямен (жусанкүздік,көкшөп</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пиязшықты,қия-қыбыр қалың бағаналы,сен-</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ақжидеккәдімгі, гераньлуго-</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кәдімгі бәйшешек, тырна-никцикутовый, Сырдария немере ағасы) арналған</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техтопырақтарда</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 w:id="58"/>
    <w:p>
      <w:pPr>
        <w:spacing w:after="0"/>
        <w:ind w:left="0"/>
        <w:jc w:val="both"/>
      </w:pPr>
      <w:r>
        <w:rPr>
          <w:rFonts w:ascii="Times New Roman"/>
          <w:b w:val="false"/>
          <w:i w:val="false"/>
          <w:color w:val="000000"/>
          <w:sz w:val="28"/>
        </w:rPr>
        <w:t>
      биша ############### #### 2501</w:t>
      </w:r>
    </w:p>
    <w:bookmarkEnd w:id="58"/>
    <w:bookmarkStart w:name="z72" w:id="59"/>
    <w:p>
      <w:pPr>
        <w:spacing w:after="0"/>
        <w:ind w:left="0"/>
        <w:jc w:val="both"/>
      </w:pPr>
      <w:r>
        <w:rPr>
          <w:rFonts w:ascii="Times New Roman"/>
          <w:b w:val="false"/>
          <w:i w:val="false"/>
          <w:color w:val="000000"/>
          <w:sz w:val="28"/>
        </w:rPr>
        <w:t>
      25.04.2019 8 Көлденең жазық.</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72"/>
        <w:gridCol w:w="372"/>
        <w:gridCol w:w="372"/>
        <w:gridCol w:w="372"/>
        <w:gridCol w:w="372"/>
        <w:gridCol w:w="372"/>
        <w:gridCol w:w="372"/>
        <w:gridCol w:w="372"/>
        <w:gridCol w:w="372"/>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gridCol w:w="373"/>
      </w:tblGrid>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38Бб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шөптесін-күзгі жыныстылар-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сынғандар,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(лентақұйрықұзын түкті, өрім-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Қалқанды көгалшапты, борак-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бәйшешек-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Шөлейтті шоқ, тік мүйізді мүйізтұмсық,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қысқарту-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 қарапайым,жоңышқа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тиеу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тәрізді, тырна тәріздіцикутты,оду-</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ванчиктәдеттен тыс, жусан төскен) арналған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солтүстік жыныстардағы сероземахтар-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бірлі-жарым игерілген сазды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25.04.2019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38Бб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шөптесін-күзгі жыныстылар-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сынғандар,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(лентақұйрық ұзын түкті,өрім-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қалқанды, көгалшапты,борак-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бәйшешек-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шөлейтті шоқ, тік мүйізді мүйізтұмсық,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қысқарту-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 қарапайым,жоңышқа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тиеу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тәрізді,тырна тәріздіцикутты,оду-</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ванчик кәдімгі, жусан күзгі) арналған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Серозем кәдімгі солтүстікжыныстықжыныс-бірлі-жарым игерілген сазды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38Бб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Эфемерлі-әр түрлі шөптесін-күзгі жыныстылар-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сынғандар,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Пр-2в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(лентақұйрықұзын түкті, өрім-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қалқанды,көгалшапты,борак-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бәйшешек-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шөлейтті шоқ,тік мүйізді мүйізтұмсық,</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 қысқарту-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мыңжапыраққарапайым,жоңышқа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тиеу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 тәрізді,тырна тәріздіцикутты,оду-</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ванчик кәдімгі,жусан күзгі) арналған</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солтүстік жыныстардағы сероземахтар-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бірлі-жарым игерілген сазды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25.04.2019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Әртүрлі шөптесін-эфемерлі-күзгі жыныстылар-</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Пр-4в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дық (жоңышқасүт тәріздес,құмайқұс</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бәйшешек-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үшін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лапландия, тырна тәріздіцикутты,</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ешкі, жылқы</w:t>
            </w:r>
          </w:p>
        </w:tc>
      </w:tr>
    </w:tbl>
    <w:bookmarkStart w:name="z73" w:id="60"/>
    <w:p>
      <w:pPr>
        <w:spacing w:after="0"/>
        <w:ind w:left="0"/>
        <w:jc w:val="both"/>
      </w:pPr>
      <w:r>
        <w:rPr>
          <w:rFonts w:ascii="Times New Roman"/>
          <w:b w:val="false"/>
          <w:i w:val="false"/>
          <w:color w:val="000000"/>
          <w:sz w:val="28"/>
        </w:rPr>
        <w:t>
      (21). бәйшешек кәдімгі, көксерке-әқұ</w:t>
      </w:r>
    </w:p>
    <w:bookmarkEnd w:id="60"/>
    <w:bookmarkStart w:name="z74" w:id="61"/>
    <w:p>
      <w:pPr>
        <w:spacing w:after="0"/>
        <w:ind w:left="0"/>
        <w:jc w:val="both"/>
      </w:pPr>
      <w:r>
        <w:rPr>
          <w:rFonts w:ascii="Times New Roman"/>
          <w:b w:val="false"/>
          <w:i w:val="false"/>
          <w:color w:val="000000"/>
          <w:sz w:val="28"/>
        </w:rPr>
        <w:t>
      биязы, қия-қия қалың бағаналы, бұрғы</w:t>
      </w:r>
    </w:p>
    <w:bookmarkEnd w:id="61"/>
    <w:bookmarkStart w:name="z75" w:id="62"/>
    <w:p>
      <w:pPr>
        <w:spacing w:after="0"/>
        <w:ind w:left="0"/>
        <w:jc w:val="both"/>
      </w:pPr>
      <w:r>
        <w:rPr>
          <w:rFonts w:ascii="Times New Roman"/>
          <w:b w:val="false"/>
          <w:i w:val="false"/>
          <w:color w:val="000000"/>
          <w:sz w:val="28"/>
        </w:rPr>
        <w:t>
      шөлейт, жусан күздік) налугово-се-</w:t>
      </w:r>
    </w:p>
    <w:bookmarkEnd w:id="62"/>
    <w:bookmarkStart w:name="z76" w:id="63"/>
    <w:p>
      <w:pPr>
        <w:spacing w:after="0"/>
        <w:ind w:left="0"/>
        <w:jc w:val="both"/>
      </w:pPr>
      <w:r>
        <w:rPr>
          <w:rFonts w:ascii="Times New Roman"/>
          <w:b w:val="false"/>
          <w:i w:val="false"/>
          <w:color w:val="000000"/>
          <w:sz w:val="28"/>
        </w:rPr>
        <w:t>
      кәдімгі солтүстік раушан гүлдері-</w:t>
      </w:r>
    </w:p>
    <w:bookmarkEnd w:id="63"/>
    <w:bookmarkStart w:name="z77" w:id="64"/>
    <w:p>
      <w:pPr>
        <w:spacing w:after="0"/>
        <w:ind w:left="0"/>
        <w:jc w:val="both"/>
      </w:pPr>
      <w:r>
        <w:rPr>
          <w:rFonts w:ascii="Times New Roman"/>
          <w:b w:val="false"/>
          <w:i w:val="false"/>
          <w:color w:val="000000"/>
          <w:sz w:val="28"/>
        </w:rPr>
        <w:t>
      сазды сазды топырақтарда</w:t>
      </w:r>
    </w:p>
    <w:bookmarkEnd w:id="64"/>
    <w:bookmarkStart w:name="z78" w:id="65"/>
    <w:p>
      <w:pPr>
        <w:spacing w:after="0"/>
        <w:ind w:left="0"/>
        <w:jc w:val="both"/>
      </w:pPr>
      <w:r>
        <w:rPr>
          <w:rFonts w:ascii="Times New Roman"/>
          <w:b w:val="false"/>
          <w:i w:val="false"/>
          <w:color w:val="000000"/>
          <w:sz w:val="28"/>
        </w:rPr>
        <w:t>
      25.04.2019 12 Көлденең жазық.</w:t>
      </w:r>
    </w:p>
    <w:bookmarkEnd w:id="65"/>
    <w:bookmarkStart w:name="z79" w:id="66"/>
    <w:p>
      <w:pPr>
        <w:spacing w:after="0"/>
        <w:ind w:left="0"/>
        <w:jc w:val="both"/>
      </w:pPr>
      <w:r>
        <w:rPr>
          <w:rFonts w:ascii="Times New Roman"/>
          <w:b w:val="false"/>
          <w:i w:val="false"/>
          <w:color w:val="000000"/>
          <w:sz w:val="28"/>
        </w:rPr>
        <w:t>
      38Бб 1.Эфемерлі-әр түрлі шөптесін-күзгі жыныстылар- паста 60 224 Жайылым 4,0 2.6 2.5 1.3 4,0 орташа сынғандар, ӘҚҰ</w:t>
      </w:r>
    </w:p>
    <w:bookmarkEnd w:id="66"/>
    <w:bookmarkStart w:name="z80" w:id="67"/>
    <w:p>
      <w:pPr>
        <w:spacing w:after="0"/>
        <w:ind w:left="0"/>
        <w:jc w:val="both"/>
      </w:pPr>
      <w:r>
        <w:rPr>
          <w:rFonts w:ascii="Times New Roman"/>
          <w:b w:val="false"/>
          <w:i w:val="false"/>
          <w:color w:val="000000"/>
          <w:sz w:val="28"/>
        </w:rPr>
        <w:t>
      Пр-2в дық (лента құйрық ұзын шашты,кос-биша жеке меншік 2,8 1.4 1.2 0.4 2,8 мыңжапырақ, жайылымдар үшін</w:t>
      </w:r>
    </w:p>
    <w:bookmarkEnd w:id="67"/>
    <w:bookmarkStart w:name="z81" w:id="68"/>
    <w:p>
      <w:pPr>
        <w:spacing w:after="0"/>
        <w:ind w:left="0"/>
        <w:jc w:val="both"/>
      </w:pPr>
      <w:r>
        <w:rPr>
          <w:rFonts w:ascii="Times New Roman"/>
          <w:b w:val="false"/>
          <w:i w:val="false"/>
          <w:color w:val="000000"/>
          <w:sz w:val="28"/>
        </w:rPr>
        <w:t>
      қалқанды, көгалшапты, борак-малдың 32,3 14.9 8.9 2.3 бәйшешек-қой, ешкі, жылқы</w:t>
      </w:r>
    </w:p>
    <w:bookmarkEnd w:id="68"/>
    <w:bookmarkStart w:name="z82" w:id="69"/>
    <w:p>
      <w:pPr>
        <w:spacing w:after="0"/>
        <w:ind w:left="0"/>
        <w:jc w:val="both"/>
      </w:pPr>
      <w:r>
        <w:rPr>
          <w:rFonts w:ascii="Times New Roman"/>
          <w:b w:val="false"/>
          <w:i w:val="false"/>
          <w:color w:val="000000"/>
          <w:sz w:val="28"/>
        </w:rPr>
        <w:t>
      шөлейтті шоқ,тік мүйізді мүйізтұмсық, әқұ дәрілік заттар Жайылымдарды қысқарту-</w:t>
      </w:r>
    </w:p>
    <w:bookmarkEnd w:id="69"/>
    <w:bookmarkStart w:name="z83" w:id="70"/>
    <w:p>
      <w:pPr>
        <w:spacing w:after="0"/>
        <w:ind w:left="0"/>
        <w:jc w:val="both"/>
      </w:pPr>
      <w:r>
        <w:rPr>
          <w:rFonts w:ascii="Times New Roman"/>
          <w:b w:val="false"/>
          <w:i w:val="false"/>
          <w:color w:val="000000"/>
          <w:sz w:val="28"/>
        </w:rPr>
        <w:t>
      мыңжапырақ қарапайым,жоңышқа жүкті тиеу</w:t>
      </w:r>
    </w:p>
    <w:bookmarkEnd w:id="70"/>
    <w:bookmarkStart w:name="z84" w:id="71"/>
    <w:p>
      <w:pPr>
        <w:spacing w:after="0"/>
        <w:ind w:left="0"/>
        <w:jc w:val="both"/>
      </w:pPr>
      <w:r>
        <w:rPr>
          <w:rFonts w:ascii="Times New Roman"/>
          <w:b w:val="false"/>
          <w:i w:val="false"/>
          <w:color w:val="000000"/>
          <w:sz w:val="28"/>
        </w:rPr>
        <w:t>
      орақ тәрізді,тырна тәріздіцикутты,оду-</w:t>
      </w:r>
    </w:p>
    <w:bookmarkEnd w:id="71"/>
    <w:bookmarkStart w:name="z85" w:id="72"/>
    <w:p>
      <w:pPr>
        <w:spacing w:after="0"/>
        <w:ind w:left="0"/>
        <w:jc w:val="both"/>
      </w:pPr>
      <w:r>
        <w:rPr>
          <w:rFonts w:ascii="Times New Roman"/>
          <w:b w:val="false"/>
          <w:i w:val="false"/>
          <w:color w:val="000000"/>
          <w:sz w:val="28"/>
        </w:rPr>
        <w:t>
      ванчиккәдімгі, жусанкүзгі) арналған</w:t>
      </w:r>
    </w:p>
    <w:bookmarkEnd w:id="72"/>
    <w:bookmarkStart w:name="z86" w:id="73"/>
    <w:p>
      <w:pPr>
        <w:spacing w:after="0"/>
        <w:ind w:left="0"/>
        <w:jc w:val="both"/>
      </w:pPr>
      <w:r>
        <w:rPr>
          <w:rFonts w:ascii="Times New Roman"/>
          <w:b w:val="false"/>
          <w:i w:val="false"/>
          <w:color w:val="000000"/>
          <w:sz w:val="28"/>
        </w:rPr>
        <w:t>
      кәдімгі солтүстік жыныстардағы сероземахтар-</w:t>
      </w:r>
    </w:p>
    <w:bookmarkEnd w:id="73"/>
    <w:bookmarkStart w:name="z87" w:id="74"/>
    <w:p>
      <w:pPr>
        <w:spacing w:after="0"/>
        <w:ind w:left="0"/>
        <w:jc w:val="both"/>
      </w:pPr>
      <w:r>
        <w:rPr>
          <w:rFonts w:ascii="Times New Roman"/>
          <w:b w:val="false"/>
          <w:i w:val="false"/>
          <w:color w:val="000000"/>
          <w:sz w:val="28"/>
        </w:rPr>
        <w:t>
      бірлі-жарым игерілген сазды</w:t>
      </w:r>
    </w:p>
    <w:bookmarkEnd w:id="74"/>
    <w:bookmarkStart w:name="z88" w:id="75"/>
    <w:p>
      <w:pPr>
        <w:spacing w:after="0"/>
        <w:ind w:left="0"/>
        <w:jc w:val="both"/>
      </w:pPr>
      <w:r>
        <w:rPr>
          <w:rFonts w:ascii="Times New Roman"/>
          <w:b w:val="false"/>
          <w:i w:val="false"/>
          <w:color w:val="000000"/>
          <w:sz w:val="28"/>
        </w:rPr>
        <w:t>
      38Бв 2.Эфемерлі-күзгі жусанды (көкшөпке- паста 40 149 4,3 2,0 2,6 1,6 5.1 орташақұлатылғандар</w:t>
      </w:r>
    </w:p>
    <w:bookmarkEnd w:id="75"/>
    <w:bookmarkStart w:name="z89" w:id="76"/>
    <w:p>
      <w:pPr>
        <w:spacing w:after="0"/>
        <w:ind w:left="0"/>
        <w:jc w:val="both"/>
      </w:pPr>
      <w:r>
        <w:rPr>
          <w:rFonts w:ascii="Times New Roman"/>
          <w:b w:val="false"/>
          <w:i w:val="false"/>
          <w:color w:val="000000"/>
          <w:sz w:val="28"/>
        </w:rPr>
        <w:t>
      Пр-2в жасанды,костеркровельный,шөгінділер- биша 3,1 1,0 1,4 0,6 3.3</w:t>
      </w:r>
    </w:p>
    <w:bookmarkEnd w:id="76"/>
    <w:bookmarkStart w:name="z90" w:id="77"/>
    <w:p>
      <w:pPr>
        <w:spacing w:after="0"/>
        <w:ind w:left="0"/>
        <w:jc w:val="both"/>
      </w:pPr>
      <w:r>
        <w:rPr>
          <w:rFonts w:ascii="Times New Roman"/>
          <w:b w:val="false"/>
          <w:i w:val="false"/>
          <w:color w:val="000000"/>
          <w:sz w:val="28"/>
        </w:rPr>
        <w:t>
      жүз бағаналы,тырна тәріздіцикутты,таспа аралықұзын түкті,жусан 30,7 6,4 8,7 3,5</w:t>
      </w:r>
    </w:p>
    <w:bookmarkEnd w:id="77"/>
    <w:bookmarkStart w:name="z91" w:id="78"/>
    <w:p>
      <w:pPr>
        <w:spacing w:after="0"/>
        <w:ind w:left="0"/>
        <w:jc w:val="both"/>
      </w:pPr>
      <w:r>
        <w:rPr>
          <w:rFonts w:ascii="Times New Roman"/>
          <w:b w:val="false"/>
          <w:i w:val="false"/>
          <w:color w:val="000000"/>
          <w:sz w:val="28"/>
        </w:rPr>
        <w:t>
      күзгі) сол үшін жапырақтарда</w:t>
      </w:r>
    </w:p>
    <w:bookmarkEnd w:id="78"/>
    <w:bookmarkStart w:name="z92" w:id="79"/>
    <w:p>
      <w:pPr>
        <w:spacing w:after="0"/>
        <w:ind w:left="0"/>
        <w:jc w:val="both"/>
      </w:pPr>
      <w:r>
        <w:rPr>
          <w:rFonts w:ascii="Times New Roman"/>
          <w:b w:val="false"/>
          <w:i w:val="false"/>
          <w:color w:val="000000"/>
          <w:sz w:val="28"/>
        </w:rPr>
        <w:t>
      Барлығы:</w:t>
      </w:r>
    </w:p>
    <w:bookmarkEnd w:id="79"/>
    <w:bookmarkStart w:name="z93" w:id="80"/>
    <w:p>
      <w:pPr>
        <w:spacing w:after="0"/>
        <w:ind w:left="0"/>
        <w:jc w:val="both"/>
      </w:pPr>
      <w:r>
        <w:rPr>
          <w:rFonts w:ascii="Times New Roman"/>
          <w:b w:val="false"/>
          <w:i w:val="false"/>
          <w:color w:val="000000"/>
          <w:sz w:val="28"/>
        </w:rPr>
        <w:t>
      100 373</w:t>
      </w:r>
    </w:p>
    <w:bookmarkEnd w:id="80"/>
    <w:bookmarkStart w:name="z94" w:id="81"/>
    <w:p>
      <w:pPr>
        <w:spacing w:after="0"/>
        <w:ind w:left="0"/>
        <w:jc w:val="both"/>
      </w:pPr>
      <w:r>
        <w:rPr>
          <w:rFonts w:ascii="Times New Roman"/>
          <w:b w:val="false"/>
          <w:i w:val="false"/>
          <w:color w:val="000000"/>
          <w:sz w:val="28"/>
        </w:rPr>
        <w:t>
      1641</w:t>
      </w:r>
    </w:p>
    <w:bookmarkEnd w:id="81"/>
    <w:bookmarkStart w:name="z95" w:id="82"/>
    <w:p>
      <w:pPr>
        <w:spacing w:after="0"/>
        <w:ind w:left="0"/>
        <w:jc w:val="both"/>
      </w:pPr>
      <w:r>
        <w:rPr>
          <w:rFonts w:ascii="Times New Roman"/>
          <w:b w:val="false"/>
          <w:i w:val="false"/>
          <w:color w:val="000000"/>
          <w:sz w:val="28"/>
        </w:rPr>
        <w:t>
      1119</w:t>
      </w:r>
    </w:p>
    <w:bookmarkEnd w:id="82"/>
    <w:bookmarkStart w:name="z96" w:id="83"/>
    <w:p>
      <w:pPr>
        <w:spacing w:after="0"/>
        <w:ind w:left="0"/>
        <w:jc w:val="both"/>
      </w:pPr>
      <w:r>
        <w:rPr>
          <w:rFonts w:ascii="Times New Roman"/>
          <w:b w:val="false"/>
          <w:i w:val="false"/>
          <w:color w:val="000000"/>
          <w:sz w:val="28"/>
        </w:rPr>
        <w:t>
      26.04.2019 13 Көлденең жазық</w:t>
      </w:r>
    </w:p>
    <w:bookmarkEnd w:id="83"/>
    <w:bookmarkStart w:name="z97" w:id="84"/>
    <w:p>
      <w:pPr>
        <w:spacing w:after="0"/>
        <w:ind w:left="0"/>
        <w:jc w:val="both"/>
      </w:pPr>
      <w:r>
        <w:rPr>
          <w:rFonts w:ascii="Times New Roman"/>
          <w:b w:val="false"/>
          <w:i w:val="false"/>
          <w:color w:val="000000"/>
          <w:sz w:val="28"/>
        </w:rPr>
        <w:t>
      48 1. Егістік жер егістік 100 5250</w:t>
      </w:r>
    </w:p>
    <w:bookmarkEnd w:id="84"/>
    <w:bookmarkStart w:name="z98" w:id="85"/>
    <w:p>
      <w:pPr>
        <w:spacing w:after="0"/>
        <w:ind w:left="0"/>
        <w:jc w:val="both"/>
      </w:pPr>
      <w:r>
        <w:rPr>
          <w:rFonts w:ascii="Times New Roman"/>
          <w:b w:val="false"/>
          <w:i w:val="false"/>
          <w:color w:val="000000"/>
          <w:sz w:val="28"/>
        </w:rPr>
        <w:t>
      26.04.2019 14 Көлденең жазық.</w:t>
      </w:r>
    </w:p>
    <w:bookmarkEnd w:id="85"/>
    <w:bookmarkStart w:name="z99" w:id="86"/>
    <w:p>
      <w:pPr>
        <w:spacing w:after="0"/>
        <w:ind w:left="0"/>
        <w:jc w:val="both"/>
      </w:pPr>
      <w:r>
        <w:rPr>
          <w:rFonts w:ascii="Times New Roman"/>
          <w:b w:val="false"/>
          <w:i w:val="false"/>
          <w:color w:val="000000"/>
          <w:sz w:val="28"/>
        </w:rPr>
        <w:t>
      38Бв (15) 1. Эфемерлі-күзгі жусанды (көкшөпке- паста 70 969 Жайылым 4.0 4,3 2,0 2,6 1,6 5.1 орташа құлатылғандар ӘҚҰ</w:t>
      </w:r>
    </w:p>
    <w:bookmarkEnd w:id="86"/>
    <w:bookmarkStart w:name="z100" w:id="87"/>
    <w:p>
      <w:pPr>
        <w:spacing w:after="0"/>
        <w:ind w:left="0"/>
        <w:jc w:val="both"/>
      </w:pPr>
      <w:r>
        <w:rPr>
          <w:rFonts w:ascii="Times New Roman"/>
          <w:b w:val="false"/>
          <w:i w:val="false"/>
          <w:color w:val="000000"/>
          <w:sz w:val="28"/>
        </w:rPr>
        <w:t>
      Пр-2в (10) қолдан жасалған,костер кровельный, шөгінділер- жайыл жеке меншік 3.6 3,1 1,0 1,4 0,6 3.3 жайылымдар үшін</w:t>
      </w:r>
    </w:p>
    <w:bookmarkEnd w:id="87"/>
    <w:bookmarkStart w:name="z101" w:id="88"/>
    <w:p>
      <w:pPr>
        <w:spacing w:after="0"/>
        <w:ind w:left="0"/>
        <w:jc w:val="both"/>
      </w:pPr>
      <w:r>
        <w:rPr>
          <w:rFonts w:ascii="Times New Roman"/>
          <w:b w:val="false"/>
          <w:i w:val="false"/>
          <w:color w:val="000000"/>
          <w:sz w:val="28"/>
        </w:rPr>
        <w:t>
      жүз бағаналы,тырна тәріздіцикутты, малдың 30,7 6,4 8,7 3,5 қой, ешкі, жылқы</w:t>
      </w:r>
    </w:p>
    <w:bookmarkEnd w:id="88"/>
    <w:bookmarkStart w:name="z102" w:id="89"/>
    <w:p>
      <w:pPr>
        <w:spacing w:after="0"/>
        <w:ind w:left="0"/>
        <w:jc w:val="both"/>
      </w:pPr>
      <w:r>
        <w:rPr>
          <w:rFonts w:ascii="Times New Roman"/>
          <w:b w:val="false"/>
          <w:i w:val="false"/>
          <w:color w:val="000000"/>
          <w:sz w:val="28"/>
        </w:rPr>
        <w:t>
      жусан күздік) на сероземах ерекше- әқұ Жайылымдарды қысқарту-</w:t>
      </w:r>
    </w:p>
    <w:bookmarkEnd w:id="89"/>
    <w:bookmarkStart w:name="z103" w:id="90"/>
    <w:p>
      <w:pPr>
        <w:spacing w:after="0"/>
        <w:ind w:left="0"/>
        <w:jc w:val="both"/>
      </w:pPr>
      <w:r>
        <w:rPr>
          <w:rFonts w:ascii="Times New Roman"/>
          <w:b w:val="false"/>
          <w:i w:val="false"/>
          <w:color w:val="000000"/>
          <w:sz w:val="28"/>
        </w:rPr>
        <w:t>
      солтүстік толық игерілмеген саздақтар-ның</w:t>
      </w:r>
    </w:p>
    <w:bookmarkEnd w:id="90"/>
    <w:bookmarkStart w:name="z104" w:id="91"/>
    <w:p>
      <w:pPr>
        <w:spacing w:after="0"/>
        <w:ind w:left="0"/>
        <w:jc w:val="both"/>
      </w:pPr>
      <w:r>
        <w:rPr>
          <w:rFonts w:ascii="Times New Roman"/>
          <w:b w:val="false"/>
          <w:i w:val="false"/>
          <w:color w:val="000000"/>
          <w:sz w:val="28"/>
        </w:rPr>
        <w:t>
      жүкті тиеу</w:t>
      </w:r>
    </w:p>
    <w:bookmarkEnd w:id="91"/>
    <w:bookmarkStart w:name="z105" w:id="92"/>
    <w:p>
      <w:pPr>
        <w:spacing w:after="0"/>
        <w:ind w:left="0"/>
        <w:jc w:val="both"/>
      </w:pPr>
      <w:r>
        <w:rPr>
          <w:rFonts w:ascii="Times New Roman"/>
          <w:b w:val="false"/>
          <w:i w:val="false"/>
          <w:color w:val="000000"/>
          <w:sz w:val="28"/>
        </w:rPr>
        <w:t>
      38Бг (17) 2. Арамшөпті-әр түрлі шөптесін-күзгі жусан- жайыл 30 416 5.6 0.6 1.0 1.3 0.6 1.3 қатты</w:t>
      </w:r>
    </w:p>
    <w:bookmarkEnd w:id="92"/>
    <w:bookmarkStart w:name="z106" w:id="93"/>
    <w:p>
      <w:pPr>
        <w:spacing w:after="0"/>
        <w:ind w:left="0"/>
        <w:jc w:val="both"/>
      </w:pPr>
      <w:r>
        <w:rPr>
          <w:rFonts w:ascii="Times New Roman"/>
          <w:b w:val="false"/>
          <w:i w:val="false"/>
          <w:color w:val="000000"/>
          <w:sz w:val="28"/>
        </w:rPr>
        <w:t>
      Пр-2в дық (танси ерекше,жүгері гүлі расто- 0.4 0.6 0.8 0.2 0.8 бітелген,</w:t>
      </w:r>
    </w:p>
    <w:bookmarkEnd w:id="93"/>
    <w:bookmarkStart w:name="z107" w:id="94"/>
    <w:p>
      <w:pPr>
        <w:spacing w:after="0"/>
        <w:ind w:left="0"/>
        <w:jc w:val="both"/>
      </w:pPr>
      <w:r>
        <w:rPr>
          <w:rFonts w:ascii="Times New Roman"/>
          <w:b w:val="false"/>
          <w:i w:val="false"/>
          <w:color w:val="000000"/>
          <w:sz w:val="28"/>
        </w:rPr>
        <w:t>
      бидай, катран котчиевский,одуванчика 7.3 8.5 7.7 1.6 тансы,</w:t>
      </w:r>
    </w:p>
    <w:bookmarkEnd w:id="94"/>
    <w:bookmarkStart w:name="z108" w:id="95"/>
    <w:p>
      <w:pPr>
        <w:spacing w:after="0"/>
        <w:ind w:left="0"/>
        <w:jc w:val="both"/>
      </w:pPr>
      <w:r>
        <w:rPr>
          <w:rFonts w:ascii="Times New Roman"/>
          <w:b w:val="false"/>
          <w:i w:val="false"/>
          <w:color w:val="000000"/>
          <w:sz w:val="28"/>
        </w:rPr>
        <w:t>
      кәдімгі, тырна цикуттық,ұмытпаңыз өрістік, күздік жусан) бәйшешек-</w:t>
      </w:r>
    </w:p>
    <w:bookmarkEnd w:id="95"/>
    <w:bookmarkStart w:name="z109" w:id="96"/>
    <w:p>
      <w:pPr>
        <w:spacing w:after="0"/>
        <w:ind w:left="0"/>
        <w:jc w:val="both"/>
      </w:pPr>
      <w:r>
        <w:rPr>
          <w:rFonts w:ascii="Times New Roman"/>
          <w:b w:val="false"/>
          <w:i w:val="false"/>
          <w:color w:val="000000"/>
          <w:sz w:val="28"/>
        </w:rPr>
        <w:t>
      дәрілік заттар</w:t>
      </w:r>
    </w:p>
    <w:bookmarkEnd w:id="96"/>
    <w:bookmarkStart w:name="z110" w:id="97"/>
    <w:p>
      <w:pPr>
        <w:spacing w:after="0"/>
        <w:ind w:left="0"/>
        <w:jc w:val="both"/>
      </w:pPr>
      <w:r>
        <w:rPr>
          <w:rFonts w:ascii="Times New Roman"/>
          <w:b w:val="false"/>
          <w:i w:val="false"/>
          <w:color w:val="000000"/>
          <w:sz w:val="28"/>
        </w:rPr>
        <w:t>
      бірдей топырақтар</w:t>
      </w:r>
    </w:p>
    <w:bookmarkEnd w:id="97"/>
    <w:bookmarkStart w:name="z111" w:id="98"/>
    <w:p>
      <w:pPr>
        <w:spacing w:after="0"/>
        <w:ind w:left="0"/>
        <w:jc w:val="both"/>
      </w:pPr>
      <w:r>
        <w:rPr>
          <w:rFonts w:ascii="Times New Roman"/>
          <w:b w:val="false"/>
          <w:i w:val="false"/>
          <w:color w:val="000000"/>
          <w:sz w:val="28"/>
        </w:rPr>
        <w:t>
      Барлығы : қою 100 1385 ################### 4.0 5540</w:t>
      </w:r>
    </w:p>
    <w:bookmarkEnd w:id="98"/>
    <w:bookmarkStart w:name="z112" w:id="99"/>
    <w:p>
      <w:pPr>
        <w:spacing w:after="0"/>
        <w:ind w:left="0"/>
        <w:jc w:val="both"/>
      </w:pPr>
      <w:r>
        <w:rPr>
          <w:rFonts w:ascii="Times New Roman"/>
          <w:b w:val="false"/>
          <w:i w:val="false"/>
          <w:color w:val="000000"/>
          <w:sz w:val="28"/>
        </w:rPr>
        <w:t>
      Биша ################### 2.6 3601</w:t>
      </w:r>
    </w:p>
    <w:bookmarkEnd w:id="99"/>
    <w:bookmarkStart w:name="z113" w:id="100"/>
    <w:p>
      <w:pPr>
        <w:spacing w:after="0"/>
        <w:ind w:left="0"/>
        <w:jc w:val="both"/>
      </w:pPr>
      <w:r>
        <w:rPr>
          <w:rFonts w:ascii="Times New Roman"/>
          <w:b w:val="false"/>
          <w:i w:val="false"/>
          <w:color w:val="000000"/>
          <w:sz w:val="28"/>
        </w:rPr>
        <w:t>
      26.04.2019 ж 15 Көлденең жазық.</w:t>
      </w:r>
    </w:p>
    <w:bookmarkEnd w:id="100"/>
    <w:bookmarkStart w:name="z114" w:id="101"/>
    <w:p>
      <w:pPr>
        <w:spacing w:after="0"/>
        <w:ind w:left="0"/>
        <w:jc w:val="both"/>
      </w:pPr>
      <w:r>
        <w:rPr>
          <w:rFonts w:ascii="Times New Roman"/>
          <w:b w:val="false"/>
          <w:i w:val="false"/>
          <w:color w:val="000000"/>
          <w:sz w:val="28"/>
        </w:rPr>
        <w:t>
      38Bv (6) 1. Эфемерлі көк шөп ( блюграс - қою 100 593 Жайылым 4.4 4.3 2.0 2.6 1.6 5.1 3024 Орташа бұзылған</w:t>
      </w:r>
    </w:p>
    <w:bookmarkEnd w:id="101"/>
    <w:bookmarkStart w:name="z115" w:id="102"/>
    <w:p>
      <w:pPr>
        <w:spacing w:after="0"/>
        <w:ind w:left="0"/>
        <w:jc w:val="both"/>
      </w:pPr>
      <w:r>
        <w:rPr>
          <w:rFonts w:ascii="Times New Roman"/>
          <w:b w:val="false"/>
          <w:i w:val="false"/>
          <w:color w:val="000000"/>
          <w:sz w:val="28"/>
        </w:rPr>
        <w:t>
      Pr-2v ковичный , костерровельный , осокатол - Биша жеке 3.1 1.0 1.4 0.6 3.3 1957 жайлым жайлым</w:t>
      </w:r>
    </w:p>
    <w:bookmarkEnd w:id="102"/>
    <w:bookmarkStart w:name="z116" w:id="103"/>
    <w:p>
      <w:pPr>
        <w:spacing w:after="0"/>
        <w:ind w:left="0"/>
        <w:jc w:val="both"/>
      </w:pPr>
      <w:r>
        <w:rPr>
          <w:rFonts w:ascii="Times New Roman"/>
          <w:b w:val="false"/>
          <w:i w:val="false"/>
          <w:color w:val="000000"/>
          <w:sz w:val="28"/>
        </w:rPr>
        <w:t>
      бағаналы , кран-цикут , мал 30.7 6.4 8.7 3.5 қой , ешкі жылқысы</w:t>
      </w:r>
    </w:p>
    <w:bookmarkEnd w:id="103"/>
    <w:bookmarkStart w:name="z117" w:id="104"/>
    <w:p>
      <w:pPr>
        <w:spacing w:after="0"/>
        <w:ind w:left="0"/>
        <w:jc w:val="both"/>
      </w:pPr>
      <w:r>
        <w:rPr>
          <w:rFonts w:ascii="Times New Roman"/>
          <w:b w:val="false"/>
          <w:i w:val="false"/>
          <w:color w:val="000000"/>
          <w:sz w:val="28"/>
        </w:rPr>
        <w:t>
      жусан) насерогемах- vlo Қысқарту жайлымдар -</w:t>
      </w:r>
    </w:p>
    <w:bookmarkEnd w:id="104"/>
    <w:bookmarkStart w:name="z118" w:id="105"/>
    <w:p>
      <w:pPr>
        <w:spacing w:after="0"/>
        <w:ind w:left="0"/>
        <w:jc w:val="both"/>
      </w:pPr>
      <w:r>
        <w:rPr>
          <w:rFonts w:ascii="Times New Roman"/>
          <w:b w:val="false"/>
          <w:i w:val="false"/>
          <w:color w:val="000000"/>
          <w:sz w:val="28"/>
        </w:rPr>
        <w:t>
      Солтустық</w:t>
      </w:r>
    </w:p>
    <w:bookmarkEnd w:id="105"/>
    <w:bookmarkStart w:name="z119" w:id="106"/>
    <w:p>
      <w:pPr>
        <w:spacing w:after="0"/>
        <w:ind w:left="0"/>
        <w:jc w:val="both"/>
      </w:pPr>
      <w:r>
        <w:rPr>
          <w:rFonts w:ascii="Times New Roman"/>
          <w:b w:val="false"/>
          <w:i w:val="false"/>
          <w:color w:val="000000"/>
          <w:sz w:val="28"/>
        </w:rPr>
        <w:t>
      жалпы ханымдар саздауыт - жаңа жүктеме</w:t>
      </w:r>
    </w:p>
    <w:bookmarkEnd w:id="106"/>
    <w:bookmarkStart w:name="z120" w:id="107"/>
    <w:p>
      <w:pPr>
        <w:spacing w:after="0"/>
        <w:ind w:left="0"/>
        <w:jc w:val="both"/>
      </w:pPr>
      <w:r>
        <w:rPr>
          <w:rFonts w:ascii="Times New Roman"/>
          <w:b w:val="false"/>
          <w:i w:val="false"/>
          <w:color w:val="000000"/>
          <w:sz w:val="28"/>
        </w:rPr>
        <w:t>
      Сіз</w:t>
      </w:r>
    </w:p>
    <w:bookmarkEnd w:id="107"/>
    <w:bookmarkStart w:name="z121" w:id="108"/>
    <w:p>
      <w:pPr>
        <w:spacing w:after="0"/>
        <w:ind w:left="0"/>
        <w:jc w:val="both"/>
      </w:pPr>
      <w:r>
        <w:rPr>
          <w:rFonts w:ascii="Times New Roman"/>
          <w:b w:val="false"/>
          <w:i w:val="false"/>
          <w:color w:val="000000"/>
          <w:sz w:val="28"/>
        </w:rPr>
        <w:t>
      26.04.2019 ж 16 Көлденең жазық.</w:t>
      </w:r>
    </w:p>
    <w:bookmarkEnd w:id="108"/>
    <w:bookmarkStart w:name="z122" w:id="109"/>
    <w:p>
      <w:pPr>
        <w:spacing w:after="0"/>
        <w:ind w:left="0"/>
        <w:jc w:val="both"/>
      </w:pPr>
      <w:r>
        <w:rPr>
          <w:rFonts w:ascii="Times New Roman"/>
          <w:b w:val="false"/>
          <w:i w:val="false"/>
          <w:color w:val="000000"/>
          <w:sz w:val="28"/>
        </w:rPr>
        <w:t>
      48 1. Егістік жер егістік жер 100 94</w:t>
      </w:r>
    </w:p>
    <w:bookmarkEnd w:id="109"/>
    <w:bookmarkStart w:name="z123" w:id="110"/>
    <w:p>
      <w:pPr>
        <w:spacing w:after="0"/>
        <w:ind w:left="0"/>
        <w:jc w:val="both"/>
      </w:pPr>
      <w:r>
        <w:rPr>
          <w:rFonts w:ascii="Times New Roman"/>
          <w:b w:val="false"/>
          <w:i w:val="false"/>
          <w:color w:val="000000"/>
          <w:sz w:val="28"/>
        </w:rPr>
        <w:t>
      26.04.2019 ж 17 Тау етегі жайлап толқынды жазық .</w:t>
      </w:r>
    </w:p>
    <w:bookmarkEnd w:id="110"/>
    <w:bookmarkStart w:name="z124" w:id="111"/>
    <w:p>
      <w:pPr>
        <w:spacing w:after="0"/>
        <w:ind w:left="0"/>
        <w:jc w:val="both"/>
      </w:pPr>
      <w:r>
        <w:rPr>
          <w:rFonts w:ascii="Times New Roman"/>
          <w:b w:val="false"/>
          <w:i w:val="false"/>
          <w:color w:val="000000"/>
          <w:sz w:val="28"/>
        </w:rPr>
        <w:t>
      38Аа (7) . 1. Эфемерлік-күздік жусан аралас шөптер- қою 60 1709 Жайылым . 3.6 2.7 2.6 1.5 3.6 Орташа Жайылымдар</w:t>
      </w:r>
    </w:p>
    <w:bookmarkEnd w:id="111"/>
    <w:bookmarkStart w:name="z125" w:id="112"/>
    <w:p>
      <w:pPr>
        <w:spacing w:after="0"/>
        <w:ind w:left="0"/>
        <w:jc w:val="both"/>
      </w:pPr>
      <w:r>
        <w:rPr>
          <w:rFonts w:ascii="Times New Roman"/>
          <w:b w:val="false"/>
          <w:i w:val="false"/>
          <w:color w:val="000000"/>
          <w:sz w:val="28"/>
        </w:rPr>
        <w:t>
      Pr-2a (8) ( Carex қалың стильді, көк шөп lu - Биша жеке 4.8 2.5 1.5 1.3 0,5 2.5 құлатылған барлық турлер үшін</w:t>
      </w:r>
    </w:p>
    <w:bookmarkEnd w:id="112"/>
    <w:bookmarkStart w:name="z126" w:id="113"/>
    <w:p>
      <w:pPr>
        <w:spacing w:after="0"/>
        <w:ind w:left="0"/>
        <w:jc w:val="both"/>
      </w:pPr>
      <w:r>
        <w:rPr>
          <w:rFonts w:ascii="Times New Roman"/>
          <w:b w:val="false"/>
          <w:i w:val="false"/>
          <w:color w:val="000000"/>
          <w:sz w:val="28"/>
        </w:rPr>
        <w:t>
      (59) . ковичный, бурачок шөлі, костеркро - мал . 30.2 13.0 8.9 3.4 кішкентай .</w:t>
      </w:r>
    </w:p>
    <w:bookmarkEnd w:id="113"/>
    <w:bookmarkStart w:name="z127" w:id="114"/>
    <w:p>
      <w:pPr>
        <w:spacing w:after="0"/>
        <w:ind w:left="0"/>
        <w:jc w:val="both"/>
      </w:pPr>
      <w:r>
        <w:rPr>
          <w:rFonts w:ascii="Times New Roman"/>
          <w:b w:val="false"/>
          <w:i w:val="false"/>
          <w:color w:val="000000"/>
          <w:sz w:val="28"/>
        </w:rPr>
        <w:t>
      (9) . велин, жусан, мыңжапырақ vlo . Қысқарту жайлымдар -</w:t>
      </w:r>
    </w:p>
    <w:bookmarkEnd w:id="114"/>
    <w:bookmarkStart w:name="z128" w:id="115"/>
    <w:p>
      <w:pPr>
        <w:spacing w:after="0"/>
        <w:ind w:left="0"/>
        <w:jc w:val="both"/>
      </w:pPr>
      <w:r>
        <w:rPr>
          <w:rFonts w:ascii="Times New Roman"/>
          <w:b w:val="false"/>
          <w:i w:val="false"/>
          <w:color w:val="000000"/>
          <w:sz w:val="28"/>
        </w:rPr>
        <w:t>
      (11) . кәдімгі, жоңышқа, . жаңа жүктеме</w:t>
      </w:r>
    </w:p>
    <w:bookmarkEnd w:id="115"/>
    <w:bookmarkStart w:name="z129" w:id="116"/>
    <w:p>
      <w:pPr>
        <w:spacing w:after="0"/>
        <w:ind w:left="0"/>
        <w:jc w:val="both"/>
      </w:pPr>
      <w:r>
        <w:rPr>
          <w:rFonts w:ascii="Times New Roman"/>
          <w:b w:val="false"/>
          <w:i w:val="false"/>
          <w:color w:val="000000"/>
          <w:sz w:val="28"/>
        </w:rPr>
        <w:t>
      (71) сиэроземдерде жиі кездеседі - 3.5</w:t>
      </w:r>
    </w:p>
    <w:bookmarkEnd w:id="116"/>
    <w:bookmarkStart w:name="z130" w:id="117"/>
    <w:p>
      <w:pPr>
        <w:spacing w:after="0"/>
        <w:ind w:left="0"/>
        <w:jc w:val="both"/>
      </w:pPr>
      <w:r>
        <w:rPr>
          <w:rFonts w:ascii="Times New Roman"/>
          <w:b w:val="false"/>
          <w:i w:val="false"/>
          <w:color w:val="000000"/>
          <w:sz w:val="28"/>
        </w:rPr>
        <w:t>
      (39) жаңа солтүстік кәдімгі сазды 3.8</w:t>
      </w:r>
    </w:p>
    <w:bookmarkEnd w:id="117"/>
    <w:bookmarkStart w:name="z131" w:id="118"/>
    <w:p>
      <w:pPr>
        <w:spacing w:after="0"/>
        <w:ind w:left="0"/>
        <w:jc w:val="both"/>
      </w:pPr>
      <w:r>
        <w:rPr>
          <w:rFonts w:ascii="Times New Roman"/>
          <w:b w:val="false"/>
          <w:i w:val="false"/>
          <w:color w:val="000000"/>
          <w:sz w:val="28"/>
        </w:rPr>
        <w:t>
      38Ва (68) 2. Эфемерлі-жусанды-тирсовые ( ленто - қою 40 1140 4.6 5.1 2.6 4.3 3.0 5.1 орташа</w:t>
      </w:r>
    </w:p>
    <w:bookmarkEnd w:id="118"/>
    <w:bookmarkStart w:name="z132" w:id="119"/>
    <w:p>
      <w:pPr>
        <w:spacing w:after="0"/>
        <w:ind w:left="0"/>
        <w:jc w:val="both"/>
      </w:pPr>
      <w:r>
        <w:rPr>
          <w:rFonts w:ascii="Times New Roman"/>
          <w:b w:val="false"/>
          <w:i w:val="false"/>
          <w:color w:val="000000"/>
          <w:sz w:val="28"/>
        </w:rPr>
        <w:t>
      Pr-3a (69) . ұзын шашты тент, көк шөп - Биша . 3.6 1.5 2.1 1,1 3.6 құлатты</w:t>
      </w:r>
    </w:p>
    <w:bookmarkEnd w:id="119"/>
    <w:bookmarkStart w:name="z133" w:id="120"/>
    <w:p>
      <w:pPr>
        <w:spacing w:after="0"/>
        <w:ind w:left="0"/>
        <w:jc w:val="both"/>
      </w:pPr>
      <w:r>
        <w:rPr>
          <w:rFonts w:ascii="Times New Roman"/>
          <w:b w:val="false"/>
          <w:i w:val="false"/>
          <w:color w:val="000000"/>
          <w:sz w:val="28"/>
        </w:rPr>
        <w:t>
      (70) . ны, жуан стильді қияқ, алиссум . 42.1 11.3 13.0 6.2</w:t>
      </w:r>
    </w:p>
    <w:bookmarkEnd w:id="120"/>
    <w:bookmarkStart w:name="z134" w:id="121"/>
    <w:p>
      <w:pPr>
        <w:spacing w:after="0"/>
        <w:ind w:left="0"/>
        <w:jc w:val="both"/>
      </w:pPr>
      <w:r>
        <w:rPr>
          <w:rFonts w:ascii="Times New Roman"/>
          <w:b w:val="false"/>
          <w:i w:val="false"/>
          <w:color w:val="000000"/>
          <w:sz w:val="28"/>
        </w:rPr>
        <w:t>
      (13) шөл, шатыр оты, жусан 4.9</w:t>
      </w:r>
    </w:p>
    <w:bookmarkEnd w:id="121"/>
    <w:bookmarkStart w:name="z135" w:id="122"/>
    <w:p>
      <w:pPr>
        <w:spacing w:after="0"/>
        <w:ind w:left="0"/>
        <w:jc w:val="both"/>
      </w:pPr>
      <w:r>
        <w:rPr>
          <w:rFonts w:ascii="Times New Roman"/>
          <w:b w:val="false"/>
          <w:i w:val="false"/>
          <w:color w:val="000000"/>
          <w:sz w:val="28"/>
        </w:rPr>
        <w:t>
      күзде, жусанда, қауырсынды шөпте -</w:t>
      </w:r>
    </w:p>
    <w:bookmarkEnd w:id="122"/>
    <w:bookmarkStart w:name="z136" w:id="123"/>
    <w:p>
      <w:pPr>
        <w:spacing w:after="0"/>
        <w:ind w:left="0"/>
        <w:jc w:val="both"/>
      </w:pPr>
      <w:r>
        <w:rPr>
          <w:rFonts w:ascii="Times New Roman"/>
          <w:b w:val="false"/>
          <w:i w:val="false"/>
          <w:color w:val="000000"/>
          <w:sz w:val="28"/>
        </w:rPr>
        <w:t>
      мозатик ) кәдімгі сұр топырақтарда</w:t>
      </w:r>
    </w:p>
    <w:bookmarkEnd w:id="123"/>
    <w:bookmarkStart w:name="z137" w:id="124"/>
    <w:p>
      <w:pPr>
        <w:spacing w:after="0"/>
        <w:ind w:left="0"/>
        <w:jc w:val="both"/>
      </w:pPr>
      <w:r>
        <w:rPr>
          <w:rFonts w:ascii="Times New Roman"/>
          <w:b w:val="false"/>
          <w:i w:val="false"/>
          <w:color w:val="000000"/>
          <w:sz w:val="28"/>
        </w:rPr>
        <w:t>
      нақты дамымаған саздылық</w:t>
      </w:r>
    </w:p>
    <w:bookmarkEnd w:id="124"/>
    <w:bookmarkStart w:name="z138" w:id="125"/>
    <w:p>
      <w:pPr>
        <w:spacing w:after="0"/>
        <w:ind w:left="0"/>
        <w:jc w:val="both"/>
      </w:pPr>
      <w:r>
        <w:rPr>
          <w:rFonts w:ascii="Times New Roman"/>
          <w:b w:val="false"/>
          <w:i w:val="false"/>
          <w:color w:val="000000"/>
          <w:sz w:val="28"/>
        </w:rPr>
        <w:t>
      3. Астық тұқымдастар-шөпті-эфемерлік арамшөптер-</w:t>
      </w:r>
    </w:p>
    <w:bookmarkEnd w:id="125"/>
    <w:bookmarkStart w:name="z139" w:id="126"/>
    <w:p>
      <w:pPr>
        <w:spacing w:after="0"/>
        <w:ind w:left="0"/>
        <w:jc w:val="both"/>
      </w:pPr>
      <w:r>
        <w:rPr>
          <w:rFonts w:ascii="Times New Roman"/>
          <w:b w:val="false"/>
          <w:i w:val="false"/>
          <w:color w:val="000000"/>
          <w:sz w:val="28"/>
        </w:rPr>
        <w:t>
      басқасына дейін 5%</w:t>
      </w:r>
    </w:p>
    <w:bookmarkEnd w:id="126"/>
    <w:bookmarkStart w:name="z140" w:id="127"/>
    <w:p>
      <w:pPr>
        <w:spacing w:after="0"/>
        <w:ind w:left="0"/>
        <w:jc w:val="both"/>
      </w:pPr>
      <w:r>
        <w:rPr>
          <w:rFonts w:ascii="Times New Roman"/>
          <w:b w:val="false"/>
          <w:i w:val="false"/>
          <w:color w:val="000000"/>
          <w:sz w:val="28"/>
        </w:rPr>
        <w:t>
      Барлығы : қою 100 2849 ##### ##### ##### #### ###### 11966</w:t>
      </w:r>
    </w:p>
    <w:bookmarkEnd w:id="127"/>
    <w:bookmarkStart w:name="z141" w:id="128"/>
    <w:p>
      <w:pPr>
        <w:spacing w:after="0"/>
        <w:ind w:left="0"/>
        <w:jc w:val="both"/>
      </w:pPr>
      <w:r>
        <w:rPr>
          <w:rFonts w:ascii="Times New Roman"/>
          <w:b w:val="false"/>
          <w:i w:val="false"/>
          <w:color w:val="000000"/>
          <w:sz w:val="28"/>
        </w:rPr>
        <w:t>
      8262</w:t>
      </w:r>
    </w:p>
    <w:bookmarkEnd w:id="1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46" w:id="12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айдауға арналған сервитуттар туралы мәліметтер</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айдау трассалары, мал тоқтату және суару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сатып алуға арналған сыйымдылықтар, қошарлар және қоршалған орындар, жайылымдарды қоршаулар, қоршаулар (оның ішінде электр қоршаулар), ауыл шаруашылығы жануарларын қора-порциялық жаюға арналған қаламдар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бөліністер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жөніндегі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151" w:id="130"/>
    <w:p>
      <w:pPr>
        <w:spacing w:after="0"/>
        <w:ind w:left="0"/>
        <w:jc w:val="both"/>
      </w:pPr>
      <w:r>
        <w:rPr>
          <w:rFonts w:ascii="Times New Roman"/>
          <w:b w:val="false"/>
          <w:i w:val="false"/>
          <w:color w:val="000000"/>
          <w:sz w:val="28"/>
        </w:rPr>
        <w:t xml:space="preserve">
      Әкімшілік деректерді жинауға арналған нысан. </w:t>
      </w:r>
    </w:p>
    <w:bookmarkEnd w:id="130"/>
    <w:bookmarkStart w:name="z152" w:id="131"/>
    <w:p>
      <w:pPr>
        <w:spacing w:after="0"/>
        <w:ind w:left="0"/>
        <w:jc w:val="both"/>
      </w:pPr>
      <w:r>
        <w:rPr>
          <w:rFonts w:ascii="Times New Roman"/>
          <w:b w:val="false"/>
          <w:i w:val="false"/>
          <w:color w:val="000000"/>
          <w:sz w:val="28"/>
        </w:rPr>
        <w:t xml:space="preserve">
      Ұсынылады: ауданның (қалалардағы аудандардан басқа), облыстық маңызы бар қаланың жергілікті атқарушы органына, аудандық маңызы бар қаланың, кенттің, ауылдың, ауылдық округтің әкіміне. </w:t>
      </w:r>
    </w:p>
    <w:bookmarkEnd w:id="131"/>
    <w:bookmarkStart w:name="z153" w:id="132"/>
    <w:p>
      <w:pPr>
        <w:spacing w:after="0"/>
        <w:ind w:left="0"/>
        <w:jc w:val="both"/>
      </w:pPr>
      <w:r>
        <w:rPr>
          <w:rFonts w:ascii="Times New Roman"/>
          <w:b w:val="false"/>
          <w:i w:val="false"/>
          <w:color w:val="000000"/>
          <w:sz w:val="28"/>
        </w:rPr>
        <w:t xml:space="preserve">
      Әкімшілік деректер нысаны интернет-ресурста орналастырылған: www.gov.kz </w:t>
      </w:r>
    </w:p>
    <w:bookmarkEnd w:id="132"/>
    <w:bookmarkStart w:name="z154" w:id="133"/>
    <w:p>
      <w:pPr>
        <w:spacing w:after="0"/>
        <w:ind w:left="0"/>
        <w:jc w:val="both"/>
      </w:pPr>
      <w:r>
        <w:rPr>
          <w:rFonts w:ascii="Times New Roman"/>
          <w:b w:val="false"/>
          <w:i w:val="false"/>
          <w:color w:val="000000"/>
          <w:sz w:val="28"/>
        </w:rPr>
        <w:t xml:space="preserve">
      Ауыл шаруашылығы жануарларын бірдейлендіру дерекқорынан ауыл шаруашылығы жануарлары басының саны </w:t>
      </w:r>
    </w:p>
    <w:bookmarkEnd w:id="133"/>
    <w:bookmarkStart w:name="z155" w:id="134"/>
    <w:p>
      <w:pPr>
        <w:spacing w:after="0"/>
        <w:ind w:left="0"/>
        <w:jc w:val="both"/>
      </w:pPr>
      <w:r>
        <w:rPr>
          <w:rFonts w:ascii="Times New Roman"/>
          <w:b w:val="false"/>
          <w:i w:val="false"/>
          <w:color w:val="000000"/>
          <w:sz w:val="28"/>
        </w:rPr>
        <w:t xml:space="preserve">
      Әкімшілік деректер нысанының индексі: БДИСЖ-1 нысаны Жиілігі: жылына бір рет </w:t>
      </w:r>
    </w:p>
    <w:bookmarkEnd w:id="134"/>
    <w:bookmarkStart w:name="z156" w:id="135"/>
    <w:p>
      <w:pPr>
        <w:spacing w:after="0"/>
        <w:ind w:left="0"/>
        <w:jc w:val="both"/>
      </w:pPr>
      <w:r>
        <w:rPr>
          <w:rFonts w:ascii="Times New Roman"/>
          <w:b w:val="false"/>
          <w:i w:val="false"/>
          <w:color w:val="000000"/>
          <w:sz w:val="28"/>
        </w:rPr>
        <w:t xml:space="preserve">
      Есепті кезең: 2024 жылғы 31 наурыздағы жағдай бойынша </w:t>
      </w:r>
    </w:p>
    <w:bookmarkEnd w:id="135"/>
    <w:bookmarkStart w:name="z157" w:id="136"/>
    <w:p>
      <w:pPr>
        <w:spacing w:after="0"/>
        <w:ind w:left="0"/>
        <w:jc w:val="both"/>
      </w:pPr>
      <w:r>
        <w:rPr>
          <w:rFonts w:ascii="Times New Roman"/>
          <w:b w:val="false"/>
          <w:i w:val="false"/>
          <w:color w:val="000000"/>
          <w:sz w:val="28"/>
        </w:rPr>
        <w:t xml:space="preserve">
      Ақпаратты ұсынатын тұлғалар тобы: жергілікті атқарушы органдар құрған ветеринариялық ұйымдар Әкімшілік деректер нысанын ұсыну мерзімі: жыл сайын есепті кезеңнен кейін 1 сәуірге дейін (қоса алғанда) </w:t>
      </w:r>
    </w:p>
    <w:bookmarkEnd w:id="136"/>
    <w:bookmarkStart w:name="z158" w:id="137"/>
    <w:p>
      <w:pPr>
        <w:spacing w:after="0"/>
        <w:ind w:left="0"/>
        <w:jc w:val="both"/>
      </w:pPr>
      <w:r>
        <w:rPr>
          <w:rFonts w:ascii="Times New Roman"/>
          <w:b w:val="false"/>
          <w:i w:val="false"/>
          <w:color w:val="000000"/>
          <w:sz w:val="28"/>
        </w:rPr>
        <w:t>
      Кесте 1. Ауыл шаруашылығы жануарларының иелерін көрсете отырып, олардың саны туралы деректер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түрі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 иесінің ЖСН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тегі, аты, әкесінің аты (бар болса)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841022351399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Шлатгаур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660420301028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Абдухалимов Кенжебек Ергазиевич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Абылгазимов Садык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690707350428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Абылгазимов Серик Сапабекович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611223401275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Аймагамбетова Балкия Сактагановна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760329400429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Акмурзина Жанат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420101313028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Турсун Бодихович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791027402461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Антоненко Анна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610119350655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Жолбарыс Мыкансалыкович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590220301818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Каскырбай Мыкансалыкович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570613350501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Роберт Абрарович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КайратМыкансалыкович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591108350186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Орал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701112300701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Баданов Турумтай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710730300790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Жумакелды Игиликович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701227350298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Баймолда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800114350172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Байтухин Жанибек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510404350108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Барамбаев Анатолий Касьянович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931015451198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 Бахыт Айгул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760815400331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Беллер Ольга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680308350198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Билаш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671211400996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Ближенская Татьяна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920319451324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Валентина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870606350635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900830351362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Евгений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881106450407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Ирина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830627451617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640830350567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Борисенко Юрий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650104300743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Бородулин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700509401038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Брыжко Елена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761119350569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Буракевич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671001301669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ВикторФедорович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860621451134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Велина Анастасия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800418300654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 Андрей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541110300469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Винк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821005350176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Гайдученко Дмитрий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731222350434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Гапич Александр Валерьвич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801126301905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Гапич Илья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730125450877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Гараева Замина Самедкызы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650705300720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Гладушко Олег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760919350119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Гневный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520501302553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Гневный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700120300564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Гордеев Александр Власович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Гордиенко Виталий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550625350494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Даткабаев Батырхан Байсултанович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670609400164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Дильман Любовь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660612300519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Дильман Рудольф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810519450370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Достанова Динара Танаткановна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640614350116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Дробков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701103350421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840524351395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Дуримхан Жайберген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750913450428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Дюсова Надежда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660206301004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Серимжан Сабыржанович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590910301244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Юрий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800415302535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Максат Бекбосынович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670915350722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Жайкок Силамхан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700311350579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Жайкок Тилейхан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890206450741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Животовская Оксана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710331401386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Жих Людмила Иосифовна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800718350146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Жовнер Юрий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710827300986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Адиль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780306301290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Загородний Валентин Афанасьевич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810206350322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Денис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691217401099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700322300057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670705350512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Кайыржан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651025300519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Амирбек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721024300449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Марат Шарипович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320905350072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Жакаев Ануарбек Абылгазимович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Адиль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990501350906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Кабатаев Даурен Ерланович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980508350675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Кабжелел Бекарыс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760716350264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Багдат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701027301103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Кайрат Жолдыбаевич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750920303319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Ерлан Надырбаевич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670915350524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Капиятов Кабжалел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580801402294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 Вера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870707350931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Картоев Дмитрий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631011301287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Картоев Муса Аюпович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780331301871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Кельн Евгений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770107301415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Кибяра Евгений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710101353078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Кисыков Сайлау 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581007350600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Клейм Андрей Адамович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550224350187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Колиниченко Виктор Ильич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920820351103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Колядов Геннадий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940103350458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Никита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630710300108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Николай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240664023268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"ДИД"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710718301248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"Дармен"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010726551214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Қайсаров Равиль Сағындықұлы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771115300473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Лесин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700115450044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Линник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700409350125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930105350556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Лопатик Дмитрий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660428300484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Лопатик Константин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860223350710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Лукин.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580305300463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Лупач Николай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830717350919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721208301399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Исмаил Ибрагимович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941122351551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Аскарбек Кайратулы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790819302894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Марков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730506301655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770412450294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Масалим Дина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751004300406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Мауль Владимир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891015350064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Микитин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780613302634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Миндеев Сагандык Кайсарович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610928401989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Мироненко Валентина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751111401026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Ольга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871209351053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791031350153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Петр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700706350427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Мурадов Ариф Гудрат-оглы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811023351219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Тилеубек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710906350317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Султанбек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670307300304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Марат Абдибекович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690116300518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 Абдыбекович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Нуржан Абдибекович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770429301614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Мухаметзянов Виктор Гамильевич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760816301557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Мүсілім Өзбек Серікбайұлы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850422451081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Нагашбай Бахыт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700912350457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 Берик Маликович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590905401779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Найманова Рауза Жомартовна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580725350582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Нурбай Семейхан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710317350236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Оленберг Сергей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730308450841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Оленберг Надежда Алексеевна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760625350091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Оленберг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490810302010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Олжабаев Талгат Шайзадинович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710225399020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Охас Жулдызбай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830107450969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Падалкина Анна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580712350105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Передириев Василий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601107300684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Прилипко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750916401892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Раскевич Евгенья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751022300860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Рахаткалиев Аманжол Мурзахметович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890907451818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Рыгина Анастасия Вячеславовна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670505350436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900421450278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Салаватулина Юлия Рамиловна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470807350228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Самоловов Владимир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650423350338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Саргожин Ерлан Кабжалелович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820412351293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Саргожин. Кабжалел.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631007300943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Саргожин. Нурбай. Габжалелович.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801106350042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770917300512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930414350645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Сериктай Дархан Толыбаевич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810912451107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Серова Заряна Генадьевна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720304450203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Соловьева Лариса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780615301270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Стрелков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580829300501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Бахытжан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691127300144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Клышбек Шинтемирович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610308301753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Тайкотов Сансызбай Бахытжанович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641002300412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Тастанов. Жумагали. Бажикенович.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760304450568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Татумбетов Курмангали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660723300087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Титенков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790429301380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Асет Акынбекович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850409350948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Тюря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Мырзабек Молдашевич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640803301224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Усмаев Ханпаша Заудинович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661104301329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Хряков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951027350688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Хряков Иван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880304350803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Хуанбай Жадгер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841004350481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Чаговцев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670517300603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Черкасов Игорь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571002350136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Шахмурзаев Ваха Махмудович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870904350536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960613450768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Шкабара Мария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650630300634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Шмаков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720731300946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Большечураков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880508451054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Ястребова Надежда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Абражей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041240010330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"Парасат"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880307350354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Акст Николай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760113350622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Аманбай Габит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680917301370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Андрющенко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670303350507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Артемьев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430228350114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Асубай Уйсивхан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770630402334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Берманова Жанбупе Рахымбергеновна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820822351222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Болатхан Жалгасбек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753356666666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Болатхан Жуай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590101353070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Болгердт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870727350811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Ватажко анатолий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540918300944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Ватажко Георгий Трифонович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811222350302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 Александр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790302301348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 Владимир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570221350104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Воротков Сергей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690721300795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Дияров Сахиб Рузман-оглы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820210351057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Долженко Алексей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690528300904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630401301940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Зейналов Рафик Рашид 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500721901181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Михаил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530820400649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021006651141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Татьяна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800630300776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710901350875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Хажбан Муратбек"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940510401072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Исенова Асия Мирамовна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880825350608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Эмин Джалал-Оглы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131164021898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600824400864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Аскярова Гюльнара Асрадовна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710608350179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КиселҰв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800103300849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680526450324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Курпелянская Светлана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731120301124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Кутюков Василий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740403301391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Ватажко Андрей Георгиевич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Лысенко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581219400485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Мукужанова Любовь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710625350558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Найпак Виталий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720828350404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Найпак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750415350503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 Батаа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560701350072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Танаткан Сагатулы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740601350364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Потапенко Михаил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561124300984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Приказюк Виктор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550905350505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Разуванов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821229350520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Разуванов Денис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650420350565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 Геннадий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781004301241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Серпиков Виктор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810821350415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Сергей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810425450756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Тахтымурат Серитгуль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840205351390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Толеубай 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041140003869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800904350157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Тургаев Бахтяр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711001350647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Хавдолда Сеймурат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730925450618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Худабай Нарша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860111351036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Швайко Александр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590918400404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Швайко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950623450285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Шевчук Гульмира Маратовна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670618400946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Шило Светлана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620113450521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Шпаковская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810426450385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Эрмандраут Олеся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650523301343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Сабирбаев Талгат Тимурович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520704300610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Захир Русланович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940706301319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Абдуахит Артур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691001450568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Абжанова Тогжан Галымова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630130300583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Бакенов Данияр Кайсарович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850922350124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Руслан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610121301152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Мадияр 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760721350013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Кажет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621019300838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Жумаш Смалович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470303450254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Бессалова Валентина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540901301444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Броншвайч Петр Генадевич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871215350068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Глушин Василий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840116350666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Глущук Идрис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390118300477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Гордеев Петр Макарович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820308351476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Должанский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630910350582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Дороженко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841113350976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Ауесхан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591011350179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Еркенов Бисенбай 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570420301049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Ерменов Самат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620328350089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Есентемиров Ерлан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610411350503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Житчаев Алмат Биржанович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720609400842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Гаухар Канатовна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680102400794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Раушан Канатовна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580326401472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Сауле Молдагалиевна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610607350033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Тулеген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930107351169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Андрей Жанайдарович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721220350134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Урустам Боранбаевич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781214350192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Какимов Руслан Токтагулович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780320450291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Каменева Наталья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870505351037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Кандыба Алексей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900226399016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Капистерницкий Василий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791219401259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Карагожина Анаара Даулетовна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910501351810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Аигул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820729351336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Кивелев Сергей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800617301654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Кивилев Алексей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470426350237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Кивилев Сергей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000540002995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Костанайавтотранс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690325450448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Куанышбаева Гульнара Сагимбаевна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740423301656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Криуля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920127351067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Канат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560611350281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Александр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510613300178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Кульдинов Орал Алиханович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630502399039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Роибов Амруло Саймахмадович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Ладыженский Виктор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671206300457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Липарин Василий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920711351180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Липарин Сергей Васильевич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741031400418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Липарина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581120300956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Лукин Виктор Тимурович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751008350068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Лукин Кирилл Тимурович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790526350237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Лукин Тимофей Тимофеевич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951105350832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Маурер Виктор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670721300721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Маурер Виталий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Маурер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590408301007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Мензарипов Жомарт Мирасович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Назар Темирланович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650809300687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Муругин Александр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750107301184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Мушта Иван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660901301012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Мытько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Антон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800826350292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Николаенко Сергей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670722300380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Талгат Сапарович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970504450211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Нуржанова Мейрамкуль Жумабековна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620720450551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Орманбекова Акбота Ермухановна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751003303257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Парастатиди Дмитрий Олегович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710228301105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Передерий Владимир Алекссевич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630111350665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Владимир Алекссевич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660807350397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Геннадий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661024400765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Пономарева Евгений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640106401251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Прокопович Галина Евгеньева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710704300739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Прокопович Юрий Евгеньевич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910405000360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Роибов Фазлиддин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750812450052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Рубанова Любовь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590427300974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Дамир Мерханович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701121401448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Синтковская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570329450316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Солокова Галина Степановна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830221350704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640727401268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Султангазина Роза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Василий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800705450200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Мария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590731350021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Канат Рауанович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650703301103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 Эмир Рауанович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751014301002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Тогусаев Ринат Саматович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640220301334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Тогусаев Султан Саматович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041140002940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"АгроКомТрейд"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010540000128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"Мельагропром"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750220350028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Мурат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650604350480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Султан Сейфоллович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561127300554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Туркеев Абылайхан Батырбекович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631218300920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Умутбаев Мендыгалым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990227350608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Утетлеуов Досбол Сандыбекулы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860117350724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710830400806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Виталий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890318350910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Чижевич Евгений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600915350717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Жанайдар Химаденоувич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620902400633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Шаймерденова Замира Мухтаровна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440331350037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Шамбулов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701216300380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Шмаков Петр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Новоалекссевка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761019301091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Шпак Сергей Витальевич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8"/>
          <w:p>
            <w:pPr>
              <w:spacing w:after="20"/>
              <w:ind w:left="20"/>
              <w:jc w:val="both"/>
            </w:pPr>
            <w:r>
              <w:rPr>
                <w:rFonts w:ascii="Times New Roman"/>
                <w:b w:val="false"/>
                <w:i w:val="false"/>
                <w:color w:val="000000"/>
                <w:sz w:val="20"/>
              </w:rPr>
              <w:t>
Мариям Хәкімжанова</w:t>
            </w:r>
          </w:p>
          <w:bookmarkEnd w:id="13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710310350258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Даурен Кадирбаевич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39"/>
          <w:p>
            <w:pPr>
              <w:spacing w:after="20"/>
              <w:ind w:left="20"/>
              <w:jc w:val="both"/>
            </w:pPr>
            <w:r>
              <w:rPr>
                <w:rFonts w:ascii="Times New Roman"/>
                <w:b w:val="false"/>
                <w:i w:val="false"/>
                <w:color w:val="000000"/>
                <w:sz w:val="20"/>
              </w:rPr>
              <w:t xml:space="preserve">
Мариям Хәкімжанова </w:t>
            </w:r>
          </w:p>
          <w:bookmarkEnd w:id="13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680228450637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Райкаш Катаевна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0"/>
          <w:p>
            <w:pPr>
              <w:spacing w:after="20"/>
              <w:ind w:left="20"/>
              <w:jc w:val="both"/>
            </w:pPr>
            <w:r>
              <w:rPr>
                <w:rFonts w:ascii="Times New Roman"/>
                <w:b w:val="false"/>
                <w:i w:val="false"/>
                <w:color w:val="000000"/>
                <w:sz w:val="20"/>
              </w:rPr>
              <w:t xml:space="preserve">
Мариям Хәкімжанова </w:t>
            </w:r>
          </w:p>
          <w:bookmarkEnd w:id="14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980530350566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Адушкин Денис Геннадьевич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41"/>
          <w:p>
            <w:pPr>
              <w:spacing w:after="20"/>
              <w:ind w:left="20"/>
              <w:jc w:val="both"/>
            </w:pPr>
            <w:r>
              <w:rPr>
                <w:rFonts w:ascii="Times New Roman"/>
                <w:b w:val="false"/>
                <w:i w:val="false"/>
                <w:color w:val="000000"/>
                <w:sz w:val="20"/>
              </w:rPr>
              <w:t xml:space="preserve">
Мариям Хәкімжанова </w:t>
            </w:r>
          </w:p>
          <w:bookmarkEnd w:id="14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790924301440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Аисин Каират Габитович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2"/>
          <w:p>
            <w:pPr>
              <w:spacing w:after="20"/>
              <w:ind w:left="20"/>
              <w:jc w:val="both"/>
            </w:pPr>
            <w:r>
              <w:rPr>
                <w:rFonts w:ascii="Times New Roman"/>
                <w:b w:val="false"/>
                <w:i w:val="false"/>
                <w:color w:val="000000"/>
                <w:sz w:val="20"/>
              </w:rPr>
              <w:t xml:space="preserve">
Мариям Хәкімжанова </w:t>
            </w:r>
          </w:p>
          <w:bookmarkEnd w:id="14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630520302490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Мажит Едрисович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43"/>
          <w:p>
            <w:pPr>
              <w:spacing w:after="20"/>
              <w:ind w:left="20"/>
              <w:jc w:val="both"/>
            </w:pPr>
            <w:r>
              <w:rPr>
                <w:rFonts w:ascii="Times New Roman"/>
                <w:b w:val="false"/>
                <w:i w:val="false"/>
                <w:color w:val="000000"/>
                <w:sz w:val="20"/>
              </w:rPr>
              <w:t xml:space="preserve">
Мариям Хәкімжанова </w:t>
            </w:r>
          </w:p>
          <w:bookmarkEnd w:id="14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561229401147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Алланбаева Зияда Доскалиевна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Григорий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44"/>
          <w:p>
            <w:pPr>
              <w:spacing w:after="20"/>
              <w:ind w:left="20"/>
              <w:jc w:val="both"/>
            </w:pPr>
            <w:r>
              <w:rPr>
                <w:rFonts w:ascii="Times New Roman"/>
                <w:b w:val="false"/>
                <w:i w:val="false"/>
                <w:color w:val="000000"/>
                <w:sz w:val="20"/>
              </w:rPr>
              <w:t xml:space="preserve">
Мариям Хәкімжанова </w:t>
            </w:r>
          </w:p>
          <w:bookmarkEnd w:id="14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730820350105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Тимур Аманбаевич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680310450622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Асенова Елена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45"/>
          <w:p>
            <w:pPr>
              <w:spacing w:after="20"/>
              <w:ind w:left="20"/>
              <w:jc w:val="both"/>
            </w:pPr>
            <w:r>
              <w:rPr>
                <w:rFonts w:ascii="Times New Roman"/>
                <w:b w:val="false"/>
                <w:i w:val="false"/>
                <w:color w:val="000000"/>
                <w:sz w:val="20"/>
              </w:rPr>
              <w:t xml:space="preserve">
Мариям Хәкімжанова </w:t>
            </w:r>
          </w:p>
          <w:bookmarkEnd w:id="14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600210301075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Бакыткали Рахымжанович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46"/>
          <w:p>
            <w:pPr>
              <w:spacing w:after="20"/>
              <w:ind w:left="20"/>
              <w:jc w:val="both"/>
            </w:pPr>
            <w:r>
              <w:rPr>
                <w:rFonts w:ascii="Times New Roman"/>
                <w:b w:val="false"/>
                <w:i w:val="false"/>
                <w:color w:val="000000"/>
                <w:sz w:val="20"/>
              </w:rPr>
              <w:t xml:space="preserve">
Мариям Хәкімжанова </w:t>
            </w:r>
          </w:p>
          <w:bookmarkEnd w:id="14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670208450262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Аубакирова Лаззат Ергазиевна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47"/>
          <w:p>
            <w:pPr>
              <w:spacing w:after="20"/>
              <w:ind w:left="20"/>
              <w:jc w:val="both"/>
            </w:pPr>
            <w:r>
              <w:rPr>
                <w:rFonts w:ascii="Times New Roman"/>
                <w:b w:val="false"/>
                <w:i w:val="false"/>
                <w:color w:val="000000"/>
                <w:sz w:val="20"/>
              </w:rPr>
              <w:t xml:space="preserve">
Мариям Хәкімжанова </w:t>
            </w:r>
          </w:p>
          <w:bookmarkEnd w:id="14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650702300962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Багнюк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620406350667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Малик Дуйсенбекович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48"/>
          <w:p>
            <w:pPr>
              <w:spacing w:after="20"/>
              <w:ind w:left="20"/>
              <w:jc w:val="both"/>
            </w:pPr>
            <w:r>
              <w:rPr>
                <w:rFonts w:ascii="Times New Roman"/>
                <w:b w:val="false"/>
                <w:i w:val="false"/>
                <w:color w:val="000000"/>
                <w:sz w:val="20"/>
              </w:rPr>
              <w:t xml:space="preserve">
Мариям Хәкімжанова </w:t>
            </w:r>
          </w:p>
          <w:bookmarkEnd w:id="14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710730300790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Жумакелды Игиликович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730920301110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Баисалбеков Бакыт Утешович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49"/>
          <w:p>
            <w:pPr>
              <w:spacing w:after="20"/>
              <w:ind w:left="20"/>
              <w:jc w:val="both"/>
            </w:pPr>
            <w:r>
              <w:rPr>
                <w:rFonts w:ascii="Times New Roman"/>
                <w:b w:val="false"/>
                <w:i w:val="false"/>
                <w:color w:val="000000"/>
                <w:sz w:val="20"/>
              </w:rPr>
              <w:t xml:space="preserve">
Мариям Хәкімжанова </w:t>
            </w:r>
          </w:p>
          <w:bookmarkEnd w:id="14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Байсмаков Дамир Капашевич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0"/>
          <w:p>
            <w:pPr>
              <w:spacing w:after="20"/>
              <w:ind w:left="20"/>
              <w:jc w:val="both"/>
            </w:pPr>
            <w:r>
              <w:rPr>
                <w:rFonts w:ascii="Times New Roman"/>
                <w:b w:val="false"/>
                <w:i w:val="false"/>
                <w:color w:val="000000"/>
                <w:sz w:val="20"/>
              </w:rPr>
              <w:t xml:space="preserve">
Мариям Хәкімжанова </w:t>
            </w:r>
          </w:p>
          <w:bookmarkEnd w:id="15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630414400167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Бактыгереева Галина Нургазыевна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1"/>
          <w:p>
            <w:pPr>
              <w:spacing w:after="20"/>
              <w:ind w:left="20"/>
              <w:jc w:val="both"/>
            </w:pPr>
            <w:r>
              <w:rPr>
                <w:rFonts w:ascii="Times New Roman"/>
                <w:b w:val="false"/>
                <w:i w:val="false"/>
                <w:color w:val="000000"/>
                <w:sz w:val="20"/>
              </w:rPr>
              <w:t xml:space="preserve">
Мариям Хәкімжанова </w:t>
            </w:r>
          </w:p>
          <w:bookmarkEnd w:id="15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980325350274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Кеншілік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2"/>
          <w:p>
            <w:pPr>
              <w:spacing w:after="20"/>
              <w:ind w:left="20"/>
              <w:jc w:val="both"/>
            </w:pPr>
            <w:r>
              <w:rPr>
                <w:rFonts w:ascii="Times New Roman"/>
                <w:b w:val="false"/>
                <w:i w:val="false"/>
                <w:color w:val="000000"/>
                <w:sz w:val="20"/>
              </w:rPr>
              <w:t xml:space="preserve">
Мариям Хәкімжанова </w:t>
            </w:r>
          </w:p>
          <w:bookmarkEnd w:id="15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880707350071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 Талгат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53"/>
          <w:p>
            <w:pPr>
              <w:spacing w:after="20"/>
              <w:ind w:left="20"/>
              <w:jc w:val="both"/>
            </w:pPr>
            <w:r>
              <w:rPr>
                <w:rFonts w:ascii="Times New Roman"/>
                <w:b w:val="false"/>
                <w:i w:val="false"/>
                <w:color w:val="000000"/>
                <w:sz w:val="20"/>
              </w:rPr>
              <w:t xml:space="preserve">
Мариям Хәкімжанова </w:t>
            </w:r>
          </w:p>
          <w:bookmarkEnd w:id="15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870817450371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Гульнур Мейрамовна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54"/>
          <w:p>
            <w:pPr>
              <w:spacing w:after="20"/>
              <w:ind w:left="20"/>
              <w:jc w:val="both"/>
            </w:pPr>
            <w:r>
              <w:rPr>
                <w:rFonts w:ascii="Times New Roman"/>
                <w:b w:val="false"/>
                <w:i w:val="false"/>
                <w:color w:val="000000"/>
                <w:sz w:val="20"/>
              </w:rPr>
              <w:t xml:space="preserve">
Мариям Хәкімжанова </w:t>
            </w:r>
          </w:p>
          <w:bookmarkEnd w:id="15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800630350277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Буваханов Умид Хасанович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540727350388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Бурбаев Туйах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55"/>
          <w:p>
            <w:pPr>
              <w:spacing w:after="20"/>
              <w:ind w:left="20"/>
              <w:jc w:val="both"/>
            </w:pPr>
            <w:r>
              <w:rPr>
                <w:rFonts w:ascii="Times New Roman"/>
                <w:b w:val="false"/>
                <w:i w:val="false"/>
                <w:color w:val="000000"/>
                <w:sz w:val="20"/>
              </w:rPr>
              <w:t xml:space="preserve">
Мариям Хәкімжанова </w:t>
            </w:r>
          </w:p>
          <w:bookmarkEnd w:id="15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780812350081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Куандык Таймаганбетович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751203301367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Гелетин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56"/>
          <w:p>
            <w:pPr>
              <w:spacing w:after="20"/>
              <w:ind w:left="20"/>
              <w:jc w:val="both"/>
            </w:pPr>
            <w:r>
              <w:rPr>
                <w:rFonts w:ascii="Times New Roman"/>
                <w:b w:val="false"/>
                <w:i w:val="false"/>
                <w:color w:val="000000"/>
                <w:sz w:val="20"/>
              </w:rPr>
              <w:t xml:space="preserve">
Мариям Хәкімжанова </w:t>
            </w:r>
          </w:p>
          <w:bookmarkEnd w:id="15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810307300761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Гелетин Максим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640602300362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Александр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57"/>
          <w:p>
            <w:pPr>
              <w:spacing w:after="20"/>
              <w:ind w:left="20"/>
              <w:jc w:val="both"/>
            </w:pPr>
            <w:r>
              <w:rPr>
                <w:rFonts w:ascii="Times New Roman"/>
                <w:b w:val="false"/>
                <w:i w:val="false"/>
                <w:color w:val="000000"/>
                <w:sz w:val="20"/>
              </w:rPr>
              <w:t xml:space="preserve">
Мариям Хәкімжанова </w:t>
            </w:r>
          </w:p>
          <w:bookmarkEnd w:id="15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700405300464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Гросс Владимир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781012350421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Гулян Мовсес Аркадеич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8"/>
          <w:p>
            <w:pPr>
              <w:spacing w:after="20"/>
              <w:ind w:left="20"/>
              <w:jc w:val="both"/>
            </w:pPr>
            <w:r>
              <w:rPr>
                <w:rFonts w:ascii="Times New Roman"/>
                <w:b w:val="false"/>
                <w:i w:val="false"/>
                <w:color w:val="000000"/>
                <w:sz w:val="20"/>
              </w:rPr>
              <w:t xml:space="preserve">
Мариям Хәкімжанова </w:t>
            </w:r>
          </w:p>
          <w:bookmarkEnd w:id="15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770519350562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Низами Алиоглы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790921300783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Данилов Сергей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59"/>
          <w:p>
            <w:pPr>
              <w:spacing w:after="20"/>
              <w:ind w:left="20"/>
              <w:jc w:val="both"/>
            </w:pPr>
            <w:r>
              <w:rPr>
                <w:rFonts w:ascii="Times New Roman"/>
                <w:b w:val="false"/>
                <w:i w:val="false"/>
                <w:color w:val="000000"/>
                <w:sz w:val="20"/>
              </w:rPr>
              <w:t xml:space="preserve">
Мариям Хәкімжанова </w:t>
            </w:r>
          </w:p>
          <w:bookmarkEnd w:id="15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720918300020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Данилюк Алексей Михайлович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651219300692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Дельдибеков Сайлаубек Тургумбаевич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0"/>
          <w:p>
            <w:pPr>
              <w:spacing w:after="20"/>
              <w:ind w:left="20"/>
              <w:jc w:val="both"/>
            </w:pPr>
            <w:r>
              <w:rPr>
                <w:rFonts w:ascii="Times New Roman"/>
                <w:b w:val="false"/>
                <w:i w:val="false"/>
                <w:color w:val="000000"/>
                <w:sz w:val="20"/>
              </w:rPr>
              <w:t xml:space="preserve">
Мариям Хәкімжанова </w:t>
            </w:r>
          </w:p>
          <w:bookmarkEnd w:id="16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900219350263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Олжас Амангельдиевич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610707450413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Епифанова Наталья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61"/>
          <w:p>
            <w:pPr>
              <w:spacing w:after="20"/>
              <w:ind w:left="20"/>
              <w:jc w:val="both"/>
            </w:pPr>
            <w:r>
              <w:rPr>
                <w:rFonts w:ascii="Times New Roman"/>
                <w:b w:val="false"/>
                <w:i w:val="false"/>
                <w:color w:val="000000"/>
                <w:sz w:val="20"/>
              </w:rPr>
              <w:t xml:space="preserve">
Мариям Хәкімжанова </w:t>
            </w:r>
          </w:p>
          <w:bookmarkEnd w:id="16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Айтмурза Алматович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Алкат Алматович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62"/>
          <w:p>
            <w:pPr>
              <w:spacing w:after="20"/>
              <w:ind w:left="20"/>
              <w:jc w:val="both"/>
            </w:pPr>
            <w:r>
              <w:rPr>
                <w:rFonts w:ascii="Times New Roman"/>
                <w:b w:val="false"/>
                <w:i w:val="false"/>
                <w:color w:val="000000"/>
                <w:sz w:val="20"/>
              </w:rPr>
              <w:t xml:space="preserve">
Мариям Хәкімжанова </w:t>
            </w:r>
          </w:p>
          <w:bookmarkEnd w:id="16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630717300910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Ералин Болат Алматович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640720301651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Дуйсенбай Омарович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3"/>
          <w:p>
            <w:pPr>
              <w:spacing w:after="20"/>
              <w:ind w:left="20"/>
              <w:jc w:val="both"/>
            </w:pPr>
            <w:r>
              <w:rPr>
                <w:rFonts w:ascii="Times New Roman"/>
                <w:b w:val="false"/>
                <w:i w:val="false"/>
                <w:color w:val="000000"/>
                <w:sz w:val="20"/>
              </w:rPr>
              <w:t xml:space="preserve">
Мариям Хәкімжанова </w:t>
            </w:r>
          </w:p>
          <w:bookmarkEnd w:id="16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571006450698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Бахытгуль Баеновна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511223300874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Ермагамбетов Альтай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64"/>
          <w:p>
            <w:pPr>
              <w:spacing w:after="20"/>
              <w:ind w:left="20"/>
              <w:jc w:val="both"/>
            </w:pPr>
            <w:r>
              <w:rPr>
                <w:rFonts w:ascii="Times New Roman"/>
                <w:b w:val="false"/>
                <w:i w:val="false"/>
                <w:color w:val="000000"/>
                <w:sz w:val="20"/>
              </w:rPr>
              <w:t xml:space="preserve">
Мариям Хәкімжанова </w:t>
            </w:r>
          </w:p>
          <w:bookmarkEnd w:id="16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780707301974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Канат Альтаевич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690811301386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Нурлан Бегайдарович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65"/>
          <w:p>
            <w:pPr>
              <w:spacing w:after="20"/>
              <w:ind w:left="20"/>
              <w:jc w:val="both"/>
            </w:pPr>
            <w:r>
              <w:rPr>
                <w:rFonts w:ascii="Times New Roman"/>
                <w:b w:val="false"/>
                <w:i w:val="false"/>
                <w:color w:val="000000"/>
                <w:sz w:val="20"/>
              </w:rPr>
              <w:t xml:space="preserve">
Мариям Хәкімжанова </w:t>
            </w:r>
          </w:p>
          <w:bookmarkEnd w:id="16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781201350042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Ермеков Ерлан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520829350110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Ермухамбетов Мурат Нурсалинович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66"/>
          <w:p>
            <w:pPr>
              <w:spacing w:after="20"/>
              <w:ind w:left="20"/>
              <w:jc w:val="both"/>
            </w:pPr>
            <w:r>
              <w:rPr>
                <w:rFonts w:ascii="Times New Roman"/>
                <w:b w:val="false"/>
                <w:i w:val="false"/>
                <w:color w:val="000000"/>
                <w:sz w:val="20"/>
              </w:rPr>
              <w:t xml:space="preserve">
Мариям Хәкімжанова </w:t>
            </w:r>
          </w:p>
          <w:bookmarkEnd w:id="16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651109300872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Есполов Нагашыбай Айтболсынович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511018300314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Жайлаубаев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67"/>
          <w:p>
            <w:pPr>
              <w:spacing w:after="20"/>
              <w:ind w:left="20"/>
              <w:jc w:val="both"/>
            </w:pPr>
            <w:r>
              <w:rPr>
                <w:rFonts w:ascii="Times New Roman"/>
                <w:b w:val="false"/>
                <w:i w:val="false"/>
                <w:color w:val="000000"/>
                <w:sz w:val="20"/>
              </w:rPr>
              <w:t xml:space="preserve">
Мариям Хәкімжанова </w:t>
            </w:r>
          </w:p>
          <w:bookmarkEnd w:id="16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730415350163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Жамбеков Марат Амантаевич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711210401394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Жамбекова Бахытгуль Амантаевна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68"/>
          <w:p>
            <w:pPr>
              <w:spacing w:after="20"/>
              <w:ind w:left="20"/>
              <w:jc w:val="both"/>
            </w:pPr>
            <w:r>
              <w:rPr>
                <w:rFonts w:ascii="Times New Roman"/>
                <w:b w:val="false"/>
                <w:i w:val="false"/>
                <w:color w:val="000000"/>
                <w:sz w:val="20"/>
              </w:rPr>
              <w:t xml:space="preserve">
Мариям Хәкімжанова </w:t>
            </w:r>
          </w:p>
          <w:bookmarkEnd w:id="16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720310450216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Жамбекова Гульдар Саруаровна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Жарасбаев Каиржан Есенгалиевич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69"/>
          <w:p>
            <w:pPr>
              <w:spacing w:after="20"/>
              <w:ind w:left="20"/>
              <w:jc w:val="both"/>
            </w:pPr>
            <w:r>
              <w:rPr>
                <w:rFonts w:ascii="Times New Roman"/>
                <w:b w:val="false"/>
                <w:i w:val="false"/>
                <w:color w:val="000000"/>
                <w:sz w:val="20"/>
              </w:rPr>
              <w:t xml:space="preserve">
Мариям Хәкімжанова </w:t>
            </w:r>
          </w:p>
          <w:bookmarkEnd w:id="16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890910351907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Жильцов Антон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660614800738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Жуковский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70"/>
          <w:p>
            <w:pPr>
              <w:spacing w:after="20"/>
              <w:ind w:left="20"/>
              <w:jc w:val="both"/>
            </w:pPr>
            <w:r>
              <w:rPr>
                <w:rFonts w:ascii="Times New Roman"/>
                <w:b w:val="false"/>
                <w:i w:val="false"/>
                <w:color w:val="000000"/>
                <w:sz w:val="20"/>
              </w:rPr>
              <w:t xml:space="preserve">
Мариям Хәкімжанова </w:t>
            </w:r>
          </w:p>
          <w:bookmarkEnd w:id="17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850714350916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480202301361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Тохтар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1"/>
          <w:p>
            <w:pPr>
              <w:spacing w:after="20"/>
              <w:ind w:left="20"/>
              <w:jc w:val="both"/>
            </w:pPr>
            <w:r>
              <w:rPr>
                <w:rFonts w:ascii="Times New Roman"/>
                <w:b w:val="false"/>
                <w:i w:val="false"/>
                <w:color w:val="000000"/>
                <w:sz w:val="20"/>
              </w:rPr>
              <w:t xml:space="preserve">
Мариям Хәкімжанова </w:t>
            </w:r>
          </w:p>
          <w:bookmarkEnd w:id="17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671130300028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Анатолий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780730450260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Зайнутдинова Жумагуль Жумабековна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72"/>
          <w:p>
            <w:pPr>
              <w:spacing w:after="20"/>
              <w:ind w:left="20"/>
              <w:jc w:val="both"/>
            </w:pPr>
            <w:r>
              <w:rPr>
                <w:rFonts w:ascii="Times New Roman"/>
                <w:b w:val="false"/>
                <w:i w:val="false"/>
                <w:color w:val="000000"/>
                <w:sz w:val="20"/>
              </w:rPr>
              <w:t xml:space="preserve">
Мариям Хәкімжанова </w:t>
            </w:r>
          </w:p>
          <w:bookmarkEnd w:id="17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790417302195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Закалюжный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911217350168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Тлектес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3"/>
          <w:p>
            <w:pPr>
              <w:spacing w:after="20"/>
              <w:ind w:left="20"/>
              <w:jc w:val="both"/>
            </w:pPr>
            <w:r>
              <w:rPr>
                <w:rFonts w:ascii="Times New Roman"/>
                <w:b w:val="false"/>
                <w:i w:val="false"/>
                <w:color w:val="000000"/>
                <w:sz w:val="20"/>
              </w:rPr>
              <w:t xml:space="preserve">
Мариям Хәкімжанова </w:t>
            </w:r>
          </w:p>
          <w:bookmarkEnd w:id="17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740623350097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Алмат Дюсюмбаевич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700523300773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Мурат Егизбаевич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4"/>
          <w:p>
            <w:pPr>
              <w:spacing w:after="20"/>
              <w:ind w:left="20"/>
              <w:jc w:val="both"/>
            </w:pPr>
            <w:r>
              <w:rPr>
                <w:rFonts w:ascii="Times New Roman"/>
                <w:b w:val="false"/>
                <w:i w:val="false"/>
                <w:color w:val="000000"/>
                <w:sz w:val="20"/>
              </w:rPr>
              <w:t xml:space="preserve">
Мариям Хәкімжанова </w:t>
            </w:r>
          </w:p>
          <w:bookmarkEnd w:id="17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840515450473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Гелетина Елена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631124350084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Ниязбеков К.А." Ниязбеков Кельдебай Айткужинович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5"/>
          <w:p>
            <w:pPr>
              <w:spacing w:after="20"/>
              <w:ind w:left="20"/>
              <w:jc w:val="both"/>
            </w:pPr>
            <w:r>
              <w:rPr>
                <w:rFonts w:ascii="Times New Roman"/>
                <w:b w:val="false"/>
                <w:i w:val="false"/>
                <w:color w:val="000000"/>
                <w:sz w:val="20"/>
              </w:rPr>
              <w:t xml:space="preserve">
Мариям Хәкімжанова </w:t>
            </w:r>
          </w:p>
          <w:bookmarkEnd w:id="17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580503401117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Ишмуратова Зайтуна Магфуровна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580216350565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Богобай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76"/>
          <w:p>
            <w:pPr>
              <w:spacing w:after="20"/>
              <w:ind w:left="20"/>
              <w:jc w:val="both"/>
            </w:pPr>
            <w:r>
              <w:rPr>
                <w:rFonts w:ascii="Times New Roman"/>
                <w:b w:val="false"/>
                <w:i w:val="false"/>
                <w:color w:val="000000"/>
                <w:sz w:val="20"/>
              </w:rPr>
              <w:t xml:space="preserve">
Мариям Хәкімжанова </w:t>
            </w:r>
          </w:p>
          <w:bookmarkEnd w:id="17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640509300129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Каламбаев Султан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77"/>
          <w:p>
            <w:pPr>
              <w:spacing w:after="20"/>
              <w:ind w:left="20"/>
              <w:jc w:val="both"/>
            </w:pPr>
            <w:r>
              <w:rPr>
                <w:rFonts w:ascii="Times New Roman"/>
                <w:b w:val="false"/>
                <w:i w:val="false"/>
                <w:color w:val="000000"/>
                <w:sz w:val="20"/>
              </w:rPr>
              <w:t xml:space="preserve">
Мариям Хәкімжанова </w:t>
            </w:r>
          </w:p>
          <w:bookmarkEnd w:id="17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640509300129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Каламбаев Султан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791104302126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8"/>
          <w:p>
            <w:pPr>
              <w:spacing w:after="20"/>
              <w:ind w:left="20"/>
              <w:jc w:val="both"/>
            </w:pPr>
            <w:r>
              <w:rPr>
                <w:rFonts w:ascii="Times New Roman"/>
                <w:b w:val="false"/>
                <w:i w:val="false"/>
                <w:color w:val="000000"/>
                <w:sz w:val="20"/>
              </w:rPr>
              <w:t xml:space="preserve">
Мариям Хәкімжанова </w:t>
            </w:r>
          </w:p>
          <w:bookmarkEnd w:id="17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591208300788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Каптюг Николай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860101351319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Карабаленов Дамир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9"/>
          <w:p>
            <w:pPr>
              <w:spacing w:after="20"/>
              <w:ind w:left="20"/>
              <w:jc w:val="both"/>
            </w:pPr>
            <w:r>
              <w:rPr>
                <w:rFonts w:ascii="Times New Roman"/>
                <w:b w:val="false"/>
                <w:i w:val="false"/>
                <w:color w:val="000000"/>
                <w:sz w:val="20"/>
              </w:rPr>
              <w:t xml:space="preserve">
Мариям Хәкімжанова </w:t>
            </w:r>
          </w:p>
          <w:bookmarkEnd w:id="17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610306350275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Картабаев Мухаметжан Капасович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850707351004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Дулат Кайратович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80"/>
          <w:p>
            <w:pPr>
              <w:spacing w:after="20"/>
              <w:ind w:left="20"/>
              <w:jc w:val="both"/>
            </w:pPr>
            <w:r>
              <w:rPr>
                <w:rFonts w:ascii="Times New Roman"/>
                <w:b w:val="false"/>
                <w:i w:val="false"/>
                <w:color w:val="000000"/>
                <w:sz w:val="20"/>
              </w:rPr>
              <w:t xml:space="preserve">
Мариям Хәкімжанова </w:t>
            </w:r>
          </w:p>
          <w:bookmarkEnd w:id="18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651212301414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Ербол Мухамедказиевич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710713400932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Алтыншаш Такатовна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1"/>
          <w:p>
            <w:pPr>
              <w:spacing w:after="20"/>
              <w:ind w:left="20"/>
              <w:jc w:val="both"/>
            </w:pPr>
            <w:r>
              <w:rPr>
                <w:rFonts w:ascii="Times New Roman"/>
                <w:b w:val="false"/>
                <w:i w:val="false"/>
                <w:color w:val="000000"/>
                <w:sz w:val="20"/>
              </w:rPr>
              <w:t xml:space="preserve">
Мариям Хәкімжанова </w:t>
            </w:r>
          </w:p>
          <w:bookmarkEnd w:id="18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780816301302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Катаманов Валерий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530810401098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Кауменова Жанылсын Жумашовна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2"/>
          <w:p>
            <w:pPr>
              <w:spacing w:after="20"/>
              <w:ind w:left="20"/>
              <w:jc w:val="both"/>
            </w:pPr>
            <w:r>
              <w:rPr>
                <w:rFonts w:ascii="Times New Roman"/>
                <w:b w:val="false"/>
                <w:i w:val="false"/>
                <w:color w:val="000000"/>
                <w:sz w:val="20"/>
              </w:rPr>
              <w:t xml:space="preserve">
Мариям Хәкімжанова </w:t>
            </w:r>
          </w:p>
          <w:bookmarkEnd w:id="18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770109401591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Кашапова Алена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470901301312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Кежекеев Ауезхан Сыздыкович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83"/>
          <w:p>
            <w:pPr>
              <w:spacing w:after="20"/>
              <w:ind w:left="20"/>
              <w:jc w:val="both"/>
            </w:pPr>
            <w:r>
              <w:rPr>
                <w:rFonts w:ascii="Times New Roman"/>
                <w:b w:val="false"/>
                <w:i w:val="false"/>
                <w:color w:val="000000"/>
                <w:sz w:val="20"/>
              </w:rPr>
              <w:t xml:space="preserve">
Мариям Хәкімжанова </w:t>
            </w:r>
          </w:p>
          <w:bookmarkEnd w:id="18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760103301769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Кенжекеев Адилхан Бакитович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770315400593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Кинешева Гульшат Альтаевна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84"/>
          <w:p>
            <w:pPr>
              <w:spacing w:after="20"/>
              <w:ind w:left="20"/>
              <w:jc w:val="both"/>
            </w:pPr>
            <w:r>
              <w:rPr>
                <w:rFonts w:ascii="Times New Roman"/>
                <w:b w:val="false"/>
                <w:i w:val="false"/>
                <w:color w:val="000000"/>
                <w:sz w:val="20"/>
              </w:rPr>
              <w:t xml:space="preserve">
Мариям Хәкімжанова </w:t>
            </w:r>
          </w:p>
          <w:bookmarkEnd w:id="18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580118350473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630925350096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Ковальков СемҰн СемҰнович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85"/>
          <w:p>
            <w:pPr>
              <w:spacing w:after="20"/>
              <w:ind w:left="20"/>
              <w:jc w:val="both"/>
            </w:pPr>
            <w:r>
              <w:rPr>
                <w:rFonts w:ascii="Times New Roman"/>
                <w:b w:val="false"/>
                <w:i w:val="false"/>
                <w:color w:val="000000"/>
                <w:sz w:val="20"/>
              </w:rPr>
              <w:t xml:space="preserve">
Мариям Хәкімжанова </w:t>
            </w:r>
          </w:p>
          <w:bookmarkEnd w:id="18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550407350409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Конгратбаев Мухтарбай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180964013941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глава Абдрахманова Айнагуль Бидайбаевна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86"/>
          <w:p>
            <w:pPr>
              <w:spacing w:after="20"/>
              <w:ind w:left="20"/>
              <w:jc w:val="both"/>
            </w:pPr>
            <w:r>
              <w:rPr>
                <w:rFonts w:ascii="Times New Roman"/>
                <w:b w:val="false"/>
                <w:i w:val="false"/>
                <w:color w:val="000000"/>
                <w:sz w:val="20"/>
              </w:rPr>
              <w:t xml:space="preserve">
Мариям Хәкімжанова </w:t>
            </w:r>
          </w:p>
          <w:bookmarkEnd w:id="18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670307350192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 Магаз Магзумулы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700531300965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Ерсин Умутанович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7"/>
          <w:p>
            <w:pPr>
              <w:spacing w:after="20"/>
              <w:ind w:left="20"/>
              <w:jc w:val="both"/>
            </w:pPr>
            <w:r>
              <w:rPr>
                <w:rFonts w:ascii="Times New Roman"/>
                <w:b w:val="false"/>
                <w:i w:val="false"/>
                <w:color w:val="000000"/>
                <w:sz w:val="20"/>
              </w:rPr>
              <w:t xml:space="preserve">
Мариям Хәкімжанова </w:t>
            </w:r>
          </w:p>
          <w:bookmarkEnd w:id="18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650922301174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Сапаргали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721107450582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Курмангалиева Мираш Калиолловна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8"/>
          <w:p>
            <w:pPr>
              <w:spacing w:after="20"/>
              <w:ind w:left="20"/>
              <w:jc w:val="both"/>
            </w:pPr>
            <w:r>
              <w:rPr>
                <w:rFonts w:ascii="Times New Roman"/>
                <w:b w:val="false"/>
                <w:i w:val="false"/>
                <w:color w:val="000000"/>
                <w:sz w:val="20"/>
              </w:rPr>
              <w:t xml:space="preserve">
Мариям Хәкімжанова </w:t>
            </w:r>
          </w:p>
          <w:bookmarkEnd w:id="18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760101303030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Серикжан Бурунбаевич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700725300038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Нургазинов Асан Курганбекович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9"/>
          <w:p>
            <w:pPr>
              <w:spacing w:after="20"/>
              <w:ind w:left="20"/>
              <w:jc w:val="both"/>
            </w:pPr>
            <w:r>
              <w:rPr>
                <w:rFonts w:ascii="Times New Roman"/>
                <w:b w:val="false"/>
                <w:i w:val="false"/>
                <w:color w:val="000000"/>
                <w:sz w:val="20"/>
              </w:rPr>
              <w:t xml:space="preserve">
Мариям Хәкімжанова </w:t>
            </w:r>
          </w:p>
          <w:bookmarkEnd w:id="18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560123350447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Леконцев Анатолий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720905350274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Лещинский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90"/>
          <w:p>
            <w:pPr>
              <w:spacing w:after="20"/>
              <w:ind w:left="20"/>
              <w:jc w:val="both"/>
            </w:pPr>
            <w:r>
              <w:rPr>
                <w:rFonts w:ascii="Times New Roman"/>
                <w:b w:val="false"/>
                <w:i w:val="false"/>
                <w:color w:val="000000"/>
                <w:sz w:val="20"/>
              </w:rPr>
              <w:t xml:space="preserve">
Мариям Хәкімжанова </w:t>
            </w:r>
          </w:p>
          <w:bookmarkEnd w:id="19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590114350651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Мактыбаев Жансултан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790705302081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Малюженко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91"/>
          <w:p>
            <w:pPr>
              <w:spacing w:after="20"/>
              <w:ind w:left="20"/>
              <w:jc w:val="both"/>
            </w:pPr>
            <w:r>
              <w:rPr>
                <w:rFonts w:ascii="Times New Roman"/>
                <w:b w:val="false"/>
                <w:i w:val="false"/>
                <w:color w:val="000000"/>
                <w:sz w:val="20"/>
              </w:rPr>
              <w:t xml:space="preserve">
Мариям Хәкімжанова </w:t>
            </w:r>
          </w:p>
          <w:bookmarkEnd w:id="19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700412350598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эрик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670721401429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Мацкан Зинаида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92"/>
          <w:p>
            <w:pPr>
              <w:spacing w:after="20"/>
              <w:ind w:left="20"/>
              <w:jc w:val="both"/>
            </w:pPr>
            <w:r>
              <w:rPr>
                <w:rFonts w:ascii="Times New Roman"/>
                <w:b w:val="false"/>
                <w:i w:val="false"/>
                <w:color w:val="000000"/>
                <w:sz w:val="20"/>
              </w:rPr>
              <w:t xml:space="preserve">
Мариям Хәкімжанова </w:t>
            </w:r>
          </w:p>
          <w:bookmarkEnd w:id="19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800223303857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Михайловский Юрий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641216300654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Нурлан Магзунович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3"/>
          <w:p>
            <w:pPr>
              <w:spacing w:after="20"/>
              <w:ind w:left="20"/>
              <w:jc w:val="both"/>
            </w:pPr>
            <w:r>
              <w:rPr>
                <w:rFonts w:ascii="Times New Roman"/>
                <w:b w:val="false"/>
                <w:i w:val="false"/>
                <w:color w:val="000000"/>
                <w:sz w:val="20"/>
              </w:rPr>
              <w:t xml:space="preserve">
Мариям Хәкімжанова </w:t>
            </w:r>
          </w:p>
          <w:bookmarkEnd w:id="19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750713301367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Мурсалин Тлек Булатович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660415301794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Тулеген Кенжетаевич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4"/>
          <w:p>
            <w:pPr>
              <w:spacing w:after="20"/>
              <w:ind w:left="20"/>
              <w:jc w:val="both"/>
            </w:pPr>
            <w:r>
              <w:rPr>
                <w:rFonts w:ascii="Times New Roman"/>
                <w:b w:val="false"/>
                <w:i w:val="false"/>
                <w:color w:val="000000"/>
                <w:sz w:val="20"/>
              </w:rPr>
              <w:t xml:space="preserve">
Мариям Хәкімжанова </w:t>
            </w:r>
          </w:p>
          <w:bookmarkEnd w:id="19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530820350381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Айткожа Шиткибаевич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851027350240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Мухамедьяров Бакыт Айткожанович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5"/>
          <w:p>
            <w:pPr>
              <w:spacing w:after="20"/>
              <w:ind w:left="20"/>
              <w:jc w:val="both"/>
            </w:pPr>
            <w:r>
              <w:rPr>
                <w:rFonts w:ascii="Times New Roman"/>
                <w:b w:val="false"/>
                <w:i w:val="false"/>
                <w:color w:val="000000"/>
                <w:sz w:val="20"/>
              </w:rPr>
              <w:t xml:space="preserve">
Мариям Хәкімжанова </w:t>
            </w:r>
          </w:p>
          <w:bookmarkEnd w:id="19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851015451130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Никитина Светлана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680219300249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Нугуманов Ермек Имамбаевич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6"/>
          <w:p>
            <w:pPr>
              <w:spacing w:after="20"/>
              <w:ind w:left="20"/>
              <w:jc w:val="both"/>
            </w:pPr>
            <w:r>
              <w:rPr>
                <w:rFonts w:ascii="Times New Roman"/>
                <w:b w:val="false"/>
                <w:i w:val="false"/>
                <w:color w:val="000000"/>
                <w:sz w:val="20"/>
              </w:rPr>
              <w:t xml:space="preserve">
Мариям Хәкімжанова </w:t>
            </w:r>
          </w:p>
          <w:bookmarkEnd w:id="19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740808350250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Нукеев Болатбек Турлыбекович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611112301661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Нукеев Нурлан Турлыбекович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7"/>
          <w:p>
            <w:pPr>
              <w:spacing w:after="20"/>
              <w:ind w:left="20"/>
              <w:jc w:val="both"/>
            </w:pPr>
            <w:r>
              <w:rPr>
                <w:rFonts w:ascii="Times New Roman"/>
                <w:b w:val="false"/>
                <w:i w:val="false"/>
                <w:color w:val="000000"/>
                <w:sz w:val="20"/>
              </w:rPr>
              <w:t xml:space="preserve">
Мариям Хәкімжанова </w:t>
            </w:r>
          </w:p>
          <w:bookmarkEnd w:id="19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671203300817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Нукеев Эрлан Турлыбекович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Мариям Хәкімжанова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770912301312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Куат Есенжолович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741226300540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Талгат Есенжолович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730128300781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Нурлубаев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8"/>
          <w:p>
            <w:pPr>
              <w:spacing w:after="20"/>
              <w:ind w:left="20"/>
              <w:jc w:val="both"/>
            </w:pPr>
            <w:r>
              <w:rPr>
                <w:rFonts w:ascii="Times New Roman"/>
                <w:b w:val="false"/>
                <w:i w:val="false"/>
                <w:color w:val="000000"/>
                <w:sz w:val="20"/>
              </w:rPr>
              <w:t xml:space="preserve">
Мариям Хәкімжанова </w:t>
            </w:r>
          </w:p>
          <w:bookmarkEnd w:id="19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610907300870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Сайтыган Турлубекович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620114301116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Сакен Мурсалович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9"/>
          <w:p>
            <w:pPr>
              <w:spacing w:after="20"/>
              <w:ind w:left="20"/>
              <w:jc w:val="both"/>
            </w:pPr>
            <w:r>
              <w:rPr>
                <w:rFonts w:ascii="Times New Roman"/>
                <w:b w:val="false"/>
                <w:i w:val="false"/>
                <w:color w:val="000000"/>
                <w:sz w:val="20"/>
              </w:rPr>
              <w:t xml:space="preserve">
Мариям Хәкімжанова </w:t>
            </w:r>
          </w:p>
          <w:bookmarkEnd w:id="19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590803301272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Батыр Сапаржанович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561212301089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Досымхан Силданович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200"/>
          <w:p>
            <w:pPr>
              <w:spacing w:after="20"/>
              <w:ind w:left="20"/>
              <w:jc w:val="both"/>
            </w:pPr>
            <w:r>
              <w:rPr>
                <w:rFonts w:ascii="Times New Roman"/>
                <w:b w:val="false"/>
                <w:i w:val="false"/>
                <w:color w:val="000000"/>
                <w:sz w:val="20"/>
              </w:rPr>
              <w:t xml:space="preserve">
Мариям Хәкімжанова </w:t>
            </w:r>
          </w:p>
          <w:bookmarkEnd w:id="20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841216350771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Дулат Досымханович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881224450530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Ольховская Айгуль Николаевна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201"/>
          <w:p>
            <w:pPr>
              <w:spacing w:after="20"/>
              <w:ind w:left="20"/>
              <w:jc w:val="both"/>
            </w:pPr>
            <w:r>
              <w:rPr>
                <w:rFonts w:ascii="Times New Roman"/>
                <w:b w:val="false"/>
                <w:i w:val="false"/>
                <w:color w:val="000000"/>
                <w:sz w:val="20"/>
              </w:rPr>
              <w:t xml:space="preserve">
Мариям Хәкімжанова </w:t>
            </w:r>
          </w:p>
          <w:bookmarkEnd w:id="20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700509350258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Ортнер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860619351414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Палахов Александр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202"/>
          <w:p>
            <w:pPr>
              <w:spacing w:after="20"/>
              <w:ind w:left="20"/>
              <w:jc w:val="both"/>
            </w:pPr>
            <w:r>
              <w:rPr>
                <w:rFonts w:ascii="Times New Roman"/>
                <w:b w:val="false"/>
                <w:i w:val="false"/>
                <w:color w:val="000000"/>
                <w:sz w:val="20"/>
              </w:rPr>
              <w:t xml:space="preserve">
Мариям Хәкімжанова </w:t>
            </w:r>
          </w:p>
          <w:bookmarkEnd w:id="20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800607302172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Паненко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790924350171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Примак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203"/>
          <w:p>
            <w:pPr>
              <w:spacing w:after="20"/>
              <w:ind w:left="20"/>
              <w:jc w:val="both"/>
            </w:pPr>
            <w:r>
              <w:rPr>
                <w:rFonts w:ascii="Times New Roman"/>
                <w:b w:val="false"/>
                <w:i w:val="false"/>
                <w:color w:val="000000"/>
                <w:sz w:val="20"/>
              </w:rPr>
              <w:t xml:space="preserve">
Мариям Хәкімжанова </w:t>
            </w:r>
          </w:p>
          <w:bookmarkEnd w:id="20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840612351581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Примак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930424350590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Рау Владимир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204"/>
          <w:p>
            <w:pPr>
              <w:spacing w:after="20"/>
              <w:ind w:left="20"/>
              <w:jc w:val="both"/>
            </w:pPr>
            <w:r>
              <w:rPr>
                <w:rFonts w:ascii="Times New Roman"/>
                <w:b w:val="false"/>
                <w:i w:val="false"/>
                <w:color w:val="000000"/>
                <w:sz w:val="20"/>
              </w:rPr>
              <w:t xml:space="preserve">
Мариям Хәкімжанова </w:t>
            </w:r>
          </w:p>
          <w:bookmarkEnd w:id="20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850727451199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Рахменова Самал Каируловна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570223302046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Жумабек Баяхметович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05"/>
          <w:p>
            <w:pPr>
              <w:spacing w:after="20"/>
              <w:ind w:left="20"/>
              <w:jc w:val="both"/>
            </w:pPr>
            <w:r>
              <w:rPr>
                <w:rFonts w:ascii="Times New Roman"/>
                <w:b w:val="false"/>
                <w:i w:val="false"/>
                <w:color w:val="000000"/>
                <w:sz w:val="20"/>
              </w:rPr>
              <w:t xml:space="preserve">
Мариям Хәкімжанова </w:t>
            </w:r>
          </w:p>
          <w:bookmarkEnd w:id="20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840909350111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Кайрат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820717350858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Руслан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6"/>
          <w:p>
            <w:pPr>
              <w:spacing w:after="20"/>
              <w:ind w:left="20"/>
              <w:jc w:val="both"/>
            </w:pPr>
            <w:r>
              <w:rPr>
                <w:rFonts w:ascii="Times New Roman"/>
                <w:b w:val="false"/>
                <w:i w:val="false"/>
                <w:color w:val="000000"/>
                <w:sz w:val="20"/>
              </w:rPr>
              <w:t xml:space="preserve">
Мариям Хәкімжанова </w:t>
            </w:r>
          </w:p>
          <w:bookmarkEnd w:id="20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951204351310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Ращупкин Антон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630305400947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Ращупкина Надежда Кириловна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7"/>
          <w:p>
            <w:pPr>
              <w:spacing w:after="20"/>
              <w:ind w:left="20"/>
              <w:jc w:val="both"/>
            </w:pPr>
            <w:r>
              <w:rPr>
                <w:rFonts w:ascii="Times New Roman"/>
                <w:b w:val="false"/>
                <w:i w:val="false"/>
                <w:color w:val="000000"/>
                <w:sz w:val="20"/>
              </w:rPr>
              <w:t xml:space="preserve">
Мариям Хәкімжанова </w:t>
            </w:r>
          </w:p>
          <w:bookmarkEnd w:id="20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600314450719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Редькина Татьяна Кузьминична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850708451076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Репецкая Екатерина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8"/>
          <w:p>
            <w:pPr>
              <w:spacing w:after="20"/>
              <w:ind w:left="20"/>
              <w:jc w:val="both"/>
            </w:pPr>
            <w:r>
              <w:rPr>
                <w:rFonts w:ascii="Times New Roman"/>
                <w:b w:val="false"/>
                <w:i w:val="false"/>
                <w:color w:val="000000"/>
                <w:sz w:val="20"/>
              </w:rPr>
              <w:t xml:space="preserve">
Мариям Хәкімжанова </w:t>
            </w:r>
          </w:p>
          <w:bookmarkEnd w:id="20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580515300069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Рябец Анатолий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641217300690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Серик Сейдалович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9"/>
          <w:p>
            <w:pPr>
              <w:spacing w:after="20"/>
              <w:ind w:left="20"/>
              <w:jc w:val="both"/>
            </w:pPr>
            <w:r>
              <w:rPr>
                <w:rFonts w:ascii="Times New Roman"/>
                <w:b w:val="false"/>
                <w:i w:val="false"/>
                <w:color w:val="000000"/>
                <w:sz w:val="20"/>
              </w:rPr>
              <w:t xml:space="preserve">
Мариям Хәкімжанова </w:t>
            </w:r>
          </w:p>
          <w:bookmarkEnd w:id="20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670912350022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Ануарбек Ахмедкалиевич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921124350302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Мадьяр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10"/>
          <w:p>
            <w:pPr>
              <w:spacing w:after="20"/>
              <w:ind w:left="20"/>
              <w:jc w:val="both"/>
            </w:pPr>
            <w:r>
              <w:rPr>
                <w:rFonts w:ascii="Times New Roman"/>
                <w:b w:val="false"/>
                <w:i w:val="false"/>
                <w:color w:val="000000"/>
                <w:sz w:val="20"/>
              </w:rPr>
              <w:t xml:space="preserve">
Мариям Хәкімжанова </w:t>
            </w:r>
          </w:p>
          <w:bookmarkEnd w:id="21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990617450389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Сандыбаева Вероника Александровна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690920350446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Казбек Казакбаевич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651126300726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Саутбаев Ерсин Шайеамалович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581103301011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750330301395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Нурлан Ануарбекович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680203301408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Сеитказин Жомарт Тулеуович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750528301193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Сериков Ербол Жумагалиевич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740401400872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Сивицкая Наталья Викторовна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890915451554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Силкина Марина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790226402867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Гульмира Инкарбековна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820131450096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Смеречинская Елена Романовна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951117450148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Смольянинова Анеля Сериковна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510320300889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Владимир Алесандрович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630826401600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Степанова Татьяна Иокубасовна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770917350060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Стешенко Владимир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830525451127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Строикова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550217300330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Суиесинов Ерман Тулеуханович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830531350727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Суиесинов Жандос Тулеуханович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880704451032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Суиесинова Гульшат Оразалыновна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Суиналин Балтабай Булатович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850907350519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Султангиреев Кайрат Нурланович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881025350106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Тапаев Талгат Бахытжанович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Ташетов Есимхан Баймугомбетович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690109300728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Тлиулинов Томин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210340033307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"ЕР-ШАЙХ"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010840002723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"Темте"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540919450080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Толстушка Вера Емельяновна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010140004196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"Оскар 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640109301485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Уакбаев Кайсар 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661018400668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Утебасова Алла Есеновна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681016350244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Мурзахмет Саруарович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800710300245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Уханов Вячеслав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020806551111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Фролов Анатолий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11"/>
          <w:p>
            <w:pPr>
              <w:spacing w:after="20"/>
              <w:ind w:left="20"/>
              <w:jc w:val="both"/>
            </w:pPr>
            <w:r>
              <w:rPr>
                <w:rFonts w:ascii="Times New Roman"/>
                <w:b w:val="false"/>
                <w:i w:val="false"/>
                <w:color w:val="000000"/>
                <w:sz w:val="20"/>
              </w:rPr>
              <w:t xml:space="preserve">
Мариям Хәкімжанова </w:t>
            </w:r>
          </w:p>
          <w:bookmarkEnd w:id="21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921110350346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670824301234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Есен Бакытжанович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12"/>
          <w:p>
            <w:pPr>
              <w:spacing w:after="20"/>
              <w:ind w:left="20"/>
              <w:jc w:val="both"/>
            </w:pPr>
            <w:r>
              <w:rPr>
                <w:rFonts w:ascii="Times New Roman"/>
                <w:b w:val="false"/>
                <w:i w:val="false"/>
                <w:color w:val="000000"/>
                <w:sz w:val="20"/>
              </w:rPr>
              <w:t xml:space="preserve">
Мариям Хәкімжанова </w:t>
            </w:r>
          </w:p>
          <w:bookmarkEnd w:id="21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820523350566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740709450457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 Жанар Багитжановна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13"/>
          <w:p>
            <w:pPr>
              <w:spacing w:after="20"/>
              <w:ind w:left="20"/>
              <w:jc w:val="both"/>
            </w:pPr>
            <w:r>
              <w:rPr>
                <w:rFonts w:ascii="Times New Roman"/>
                <w:b w:val="false"/>
                <w:i w:val="false"/>
                <w:color w:val="000000"/>
                <w:sz w:val="20"/>
              </w:rPr>
              <w:t xml:space="preserve">
Мариям Хәкімжанова </w:t>
            </w:r>
          </w:p>
          <w:bookmarkEnd w:id="213"/>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570502350304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Хиналхан Сабак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Ильгис Назипович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14"/>
          <w:p>
            <w:pPr>
              <w:spacing w:after="20"/>
              <w:ind w:left="20"/>
              <w:jc w:val="both"/>
            </w:pPr>
            <w:r>
              <w:rPr>
                <w:rFonts w:ascii="Times New Roman"/>
                <w:b w:val="false"/>
                <w:i w:val="false"/>
                <w:color w:val="000000"/>
                <w:sz w:val="20"/>
              </w:rPr>
              <w:t xml:space="preserve">
Мариям Хәкімжанова </w:t>
            </w:r>
          </w:p>
          <w:bookmarkEnd w:id="214"/>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951121401538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Шахаб Әйгерім Архабайқызы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800717450028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Шаяхметова Динара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5"/>
          <w:p>
            <w:pPr>
              <w:spacing w:after="20"/>
              <w:ind w:left="20"/>
              <w:jc w:val="both"/>
            </w:pPr>
            <w:r>
              <w:rPr>
                <w:rFonts w:ascii="Times New Roman"/>
                <w:b w:val="false"/>
                <w:i w:val="false"/>
                <w:color w:val="000000"/>
                <w:sz w:val="20"/>
              </w:rPr>
              <w:t xml:space="preserve">
Мариям Хәкімжанова </w:t>
            </w:r>
          </w:p>
          <w:bookmarkEnd w:id="215"/>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820202350648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Шкоденко Вламидир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Мариям Хәкімжанова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880811350760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шкоденко юрий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6"/>
          <w:p>
            <w:pPr>
              <w:spacing w:after="20"/>
              <w:ind w:left="20"/>
              <w:jc w:val="both"/>
            </w:pPr>
            <w:r>
              <w:rPr>
                <w:rFonts w:ascii="Times New Roman"/>
                <w:b w:val="false"/>
                <w:i w:val="false"/>
                <w:color w:val="000000"/>
                <w:sz w:val="20"/>
              </w:rPr>
              <w:t xml:space="preserve">
Мариям Хәкімжанова </w:t>
            </w:r>
          </w:p>
          <w:bookmarkEnd w:id="216"/>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740318301744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Шоть Павел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7"/>
          <w:p>
            <w:pPr>
              <w:spacing w:after="20"/>
              <w:ind w:left="20"/>
              <w:jc w:val="both"/>
            </w:pPr>
            <w:r>
              <w:rPr>
                <w:rFonts w:ascii="Times New Roman"/>
                <w:b w:val="false"/>
                <w:i w:val="false"/>
                <w:color w:val="000000"/>
                <w:sz w:val="20"/>
              </w:rPr>
              <w:t xml:space="preserve">
Мариям Хәкімжанова </w:t>
            </w:r>
          </w:p>
          <w:bookmarkEnd w:id="217"/>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550526300985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Ягодин Виктор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8"/>
          <w:p>
            <w:pPr>
              <w:spacing w:after="20"/>
              <w:ind w:left="20"/>
              <w:jc w:val="both"/>
            </w:pPr>
            <w:r>
              <w:rPr>
                <w:rFonts w:ascii="Times New Roman"/>
                <w:b w:val="false"/>
                <w:i w:val="false"/>
                <w:color w:val="000000"/>
                <w:sz w:val="20"/>
              </w:rPr>
              <w:t>
Мариям Хәкімжанова</w:t>
            </w:r>
          </w:p>
          <w:bookmarkEnd w:id="218"/>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610511350468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Ягодин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9"/>
          <w:p>
            <w:pPr>
              <w:spacing w:after="20"/>
              <w:ind w:left="20"/>
              <w:jc w:val="both"/>
            </w:pPr>
            <w:r>
              <w:rPr>
                <w:rFonts w:ascii="Times New Roman"/>
                <w:b w:val="false"/>
                <w:i w:val="false"/>
                <w:color w:val="000000"/>
                <w:sz w:val="20"/>
              </w:rPr>
              <w:t>
Мариям Хәкімжанова</w:t>
            </w:r>
          </w:p>
          <w:bookmarkEnd w:id="219"/>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621010401833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Ягодина Тамара 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20"/>
          <w:p>
            <w:pPr>
              <w:spacing w:after="20"/>
              <w:ind w:left="20"/>
              <w:jc w:val="both"/>
            </w:pPr>
            <w:r>
              <w:rPr>
                <w:rFonts w:ascii="Times New Roman"/>
                <w:b w:val="false"/>
                <w:i w:val="false"/>
                <w:color w:val="000000"/>
                <w:sz w:val="20"/>
              </w:rPr>
              <w:t>
Мариям Хәкімжанова</w:t>
            </w:r>
          </w:p>
          <w:bookmarkEnd w:id="220"/>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760327400309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Янсон Ольга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221"/>
          <w:p>
            <w:pPr>
              <w:spacing w:after="20"/>
              <w:ind w:left="20"/>
              <w:jc w:val="both"/>
            </w:pPr>
            <w:r>
              <w:rPr>
                <w:rFonts w:ascii="Times New Roman"/>
                <w:b w:val="false"/>
                <w:i w:val="false"/>
                <w:color w:val="000000"/>
                <w:sz w:val="20"/>
              </w:rPr>
              <w:t>
Мариям Хәкімжанов а</w:t>
            </w:r>
          </w:p>
          <w:bookmarkEnd w:id="221"/>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620703350601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222"/>
          <w:p>
            <w:pPr>
              <w:spacing w:after="20"/>
              <w:ind w:left="20"/>
              <w:jc w:val="both"/>
            </w:pPr>
            <w:r>
              <w:rPr>
                <w:rFonts w:ascii="Times New Roman"/>
                <w:b w:val="false"/>
                <w:i w:val="false"/>
                <w:color w:val="000000"/>
                <w:sz w:val="20"/>
              </w:rPr>
              <w:t>
Мариям Хәкімжанова</w:t>
            </w:r>
          </w:p>
          <w:bookmarkEnd w:id="222"/>
          <w:p>
            <w:pPr>
              <w:spacing w:after="20"/>
              <w:ind w:left="20"/>
              <w:jc w:val="both"/>
            </w:pPr>
            <w:r>
              <w:rPr>
                <w:rFonts w:ascii="Times New Roman"/>
                <w:b w:val="false"/>
                <w:i w:val="false"/>
                <w:color w:val="000000"/>
                <w:sz w:val="20"/>
              </w:rPr>
              <w:t>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680201350534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Яценко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991228350192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Айрат Абатович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681114450134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Бахыт Дильдибековна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790121301346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Абдеев Асылхан Аканович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651019350512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Ермек Есенгазиевич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780901350134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Кайрат Бахытгиреевич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720811350075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Серик Касымбекович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711112350452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Аносинцев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940806351160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Ахматгалин Руслан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581028300282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 Талгат Камбарович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580907301454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Бауыржан Жумасейтович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830629350465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Руслан Бауыржанович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751205400415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Фарида Есимовна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730123300695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Баимбетов Манас Сактаганович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570531300699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Байкасынов Киыкбай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591202301238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Байсаматов Мурзахмет 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671225300440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Бараков Оразалы Тулеович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820703351334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Берген Тобылович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870215450973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Бермагамбетова Гульнар Тулеухановна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590225350239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Гусев Владимир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740422400916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Достьярова Алинур Амангельдиновна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661214300518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Булат Керейбаевич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900118350551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Валихан Курмангалиевич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740410300835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Ерден Керейбаевич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580624301199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Курмангали Керейбаевич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Ануарбек Ашимбекович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620125300435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 Журабек Ашимбекович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720808450471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Дустьярова Зибагуль Ашимбековна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Аблай Жакыпович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690214300302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Есетов Булатбек Жакыпович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721127300539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Есиргепов Жанарбек Алкаубаевич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721030301547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Ескатов Болат Жаукенович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660805301010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Жаксалыков Болат Балдырганович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710610400883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Жакслыкова Бибигуль Оразгалиевна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761102401049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Жакслыкова Гульшат Балдыргановна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660713300363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Жармухамбетов Амангельды Базылканович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700325301814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Бирлик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831017351270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Зигунов Анатолий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711129301338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Култанов Фазылжан Куанышбаевич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760107350134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Есмагул Сулейменович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650220300744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Касенбеков Балта Каршигаулы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720819300578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Адильбек Абуталинович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820208450094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Бибигуль Муратовна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771028400893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Мирамкуль Абуталиновна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640107350318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Карбашов Сергей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490601302300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Алпыспай Касымович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510113300209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Конкабаев Темиртай Абилгазинович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030164019456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"Крысин Владимир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800124450252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Кусмагамбетова Баянгуль Куановна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850719351248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Кусмаганбетов Беймурат Есиммагзамович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681215300297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Мальгин Игорь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631002300679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Мирам Алтай Абишулы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510126400236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Мулина Екатерина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730815300726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Кайрат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640522301702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Нурлан Касымбекович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720327350153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Булат Сулейменович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930118350587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Назаров Еркин Кайратович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650727350340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Кайрат Файзоллович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740820400315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Назарова Шайзада Садвакасовна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620117450474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Назирова Булбул Илясовна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710702401772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Нугиманова Сымбат Башировна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801206301226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Болат Ислямбекович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670820300274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Нуркеев Дулат Самитович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690603350185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680726400456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Анар Калихановна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711006350545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Кайрат Шаймерденович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580922401660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Потанина Галина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540514450435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Сабирова София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640610350065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Садирбаев Нагашбай Ерманович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721105300241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Асет Абдрахманович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850624450254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Саклакова Олеся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601024300455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Салапонов Николай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471213300196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Жарр Байсалович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751021350108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Аманжол Кожахметович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760402301506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Сеилбеков Калабай Кенебаевич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641005300032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Сейдахметов Серик Еркинович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790328401813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Сералина Данагуль Бакиджановна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Ермек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811012350569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Ерлан Жалгасбаевич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700720350344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Терентьев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951204351340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Тлеукенов Аблайхан Маратович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661106301424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Тлеукенов Марат Бактиярович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170840017185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Глобал Агро"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620909300813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Тукебаев Берик Жетписбаевич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600716301294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Тулубаев Амангельды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630620350593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Тургунов Айтжан Сейфуллинич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380502300531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Байжан Дюсембаевич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650501350450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Болатбек Ментаевич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600815400627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Чугунова Татьяна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910317401988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Шаимердина Гульжакан Сеитжанқызы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Шипин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630418402066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Шальгибаева Ельсия Садвуакасовна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510815350182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Мукаш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Сакен Бурамбаевич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700812350087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Мурат Ауезулы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560818350039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Ермик Темиржанович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510401350489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Абдулин Рашит Кайролинович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710617350247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Абилов Серик Жумаканович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730722350033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Агибаев Туркен Кайыржанович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590816350477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Адильбеков Жауда Смагулович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770705350474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Азимов Руслан Ибрагимжанович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820723350325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Асет Кызырович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781022303553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Алентаевич Батирбек Елбекович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870519350286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Дидар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490107300804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Альмагамбетов Айтжан Рамазанович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880310351279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Антоньянцев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560301302454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Атоманенко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700501350531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Аубакиров Мирам Жумадилович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590220301818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Каскырбай Мыкансалыкович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580304350206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Бадыров Мухтар Даудович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620219350056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Баймухаметов Ашим Кайсарович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710211350211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Байтемиров Азамат Ансаганович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711223300449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Байтикенов Багит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690226350057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Баитикенов Ниазбек Сапарович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751003400358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Бакирова Гульзия Мырзатаевна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720826300754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Балабиев Александр Эсимжанович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700101452331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Балабиева Галина Эсимжановна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630908350390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Баланчук Сергей Адамович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780404300542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Артур Жаманбаевич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700524350200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Балгужин Тулеген Тулемисович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620813450339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Балгужина Кульзираш Тулемисовна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680201400613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Безганс Марина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000140001596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Беляевка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900607450170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Березовская Марина Михайыловна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770610450553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Булачкина Елена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770724350051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Булочкин Василий Вячеславович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770506301761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Евгений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751129450240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Ващенко Людмила Дмитреевна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671208450252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 Ирина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770513402030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Гартвиг Марина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530812450314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Гартвиг Татьяна Борисовна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760909350045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Гаус Андрей Христьянович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900128450780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Гирш Надежда Аликовна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830707450950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Горбенко Ольга Петровна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710614450663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Грамма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690118350327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Гредасов Владимир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940307451570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Гусеинова МАрия Ахмедхан 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510508400619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Дарменова Рискен Досказыевна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750202301349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Денсембеев Берген Торсунбаевич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891219400132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Джакипова Салтанат Сейдехановна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421029450060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Джамбулова Зиза Сундетовна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740315450702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Дорошок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861228300724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Берекет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780421350303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Досполов Рустем Исмарзович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820726350024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Досполов Серик Исмарзаевич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590420300748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Думин николай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781230350010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Дуспаев Азамат Уралович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840708351276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Ельдебаев Арман Султанович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710821300785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Ерденов Сагит Дюсенбекович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701230300476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Ермагомбетов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710203301525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Есенжолов Еркен Кабиевич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841108350645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Есин Александр Александорович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811012350589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Жалмагамбетов Нурлан Серикжанович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520420300864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Ерден Амренович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841120450697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Жансеитова Рената Расимовна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720713350022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Жуанышев Марат Сапаргалиевич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700624350035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Жуванышев Кайрат Сапаргалиевич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690404350064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Аманбай Ахмедьянович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540831350076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Махадис Ахмедьянович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630227350448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Мукаш Ахмедьянович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610111350146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Мухтар Ахмедьевич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690102301193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Мейрам Атымтаевич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Мейрам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821208351059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Закиров Булат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591012350283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Мурат Сабирович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790620302298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Мурат Батржанович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730509301443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Зартдинов Айрат Ильясович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850830351053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Ибишев Нурлан Ризаевич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751228350242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Болат 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650310350016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Жанакия Турсунович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831117351056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Казахстан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531014400481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Ибраева Карлыгаш Хамитовна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750203300633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Идрисов Алимжан Курмангалиевич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720223350039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Аскар Нуртасович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890623350730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Есет Оразович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821015350110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Нурлан Мырзахметович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700902350046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Серик Мурзахметович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020718550739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Издунис Никита Радионович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670215300621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Издунис Радион Борисович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690403400683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Издунис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Ильин Александр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740712350318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Ильин Константин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831113450191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Айсин Айбек Мухтарович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840226350703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 Коблан Султанбекович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500227450389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Исмухаметова Алтыншаш Кульшиновна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881117350818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Кабжанов Алтыбай Мукашевич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610514350543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Дюсунбе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750608350196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Исхак Сейткалиевич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510815350182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Мукаш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860317351501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Кабжанов Серик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920218301213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Канибеков Нуржан Амангельдыулы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850424350938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Капсултанов Алибек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620106301102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Капсултанов Серик Тулемисович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801123450517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Капсултанова Анара Рахимжановна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630719300377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Карасартов Валерий Касенович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781118400963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Карасартова Валентина Касеновна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660328300674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Карсакбаев Темирхан Адильханович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590402301361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Каколенко Иван Иванович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700108350139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Сергей Семенович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770412350639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Кисаев Сергей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610511301102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Кисилев михаил Викторович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850506450634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Коверина Марина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910802350715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Кокушев Канат Кайдарович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920820351103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Колядов Геннадий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830805350957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Конуспаев Амир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640601300961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Корка Генадий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570731300329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Николай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840402451209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 Юлия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740719300489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Кульпейсов Хасым Сейтказымович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820728350035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Касымбек Купеевич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710819300724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Берык Нуркеевич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930611350458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Абай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591218350411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Леготин Николай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901107351631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Леготин Николай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640829350383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Леонов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881129350964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Леонов Георгий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651010400454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Лоргина Надежда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650519350022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Маилибаев Марат Силимжанович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690708350087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Манжелеев Иван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690124400518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Марданова Ирина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901103350865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Маркварт Артур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900218351068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Мирзаев Иззат Юрьевич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700315350075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751216350405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Муканов Кенжебек Мурзагазиевич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730530350020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Мукужанов Алмас Сеитмуратович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670206300494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 Берик Сеитмуратович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550813450353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Нурсултанова Кулбану Галимжановна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640518300772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Нуртасов Жайлыбай Амангельдинович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620101350212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Нуртасов Кошкарбай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850214450994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Осетрова Светлана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841002351429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491011350267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Папроцкий Леонтий ФҰдорович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770126350407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 Василий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740719301417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ПлетнҰв Павел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691206350487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Продиус Анатолий Григорьевич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660517300929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Есымхан Нуркеевич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610621350486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Каблыкан Нуркеевич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390813300821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Садовый Виктор Степанович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760726402245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Салимгереева Лилия Тагировна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660802350220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Кайрат Калмантаевич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690521302102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Сейтбеков Жанибек Маденбекович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820325451267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Семенченя Любовь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680430300573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Сергалиев Арман Даулеткельдинович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860811451266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Сердцева Александра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880422451473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Сердцева Елена Сергеевна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570212350016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Алим Жумашевич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890503451059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Солодкова Галина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690303350243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Бекболсын Кабытаевич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850810402667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Сухорева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620213300780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Таишиков Кайырбек Куанышбаевич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780204300654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Таишиков Муратбек Куанышбаевич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680801302427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Касымкан Сетказыевич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630213350759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Халел Сейтказович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560519450076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Тасмагамбетова Гульсум Тараловна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881207451080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Тимеева Надежда Рашидовна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620625301302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 Сураган Кушербаевич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750829350049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Мурат Мырзагалиевич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940207351025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Алишер Рахатович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530525350060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Тлеуов Куанышбай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740131450128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Жанылсын Казтаевна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"DS&amp;V"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931022351109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Тогжанов Азат Мейрамович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660223350749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 Мейрам Дильдибекович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150240031402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Агролидер-К"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160840023405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 Агро Сервис"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030240002612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"Д.Турлыханов и 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710413350248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Тюлюбаев Сагандык Жанситович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461011400688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Тюлюбаева Сакупжемал Кайдпровна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790213302087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Берик Какимжанович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751221350105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Серик Какимжанович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750207300704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Утетлеуов Назар Куанышевич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750218300704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Утетлеуов Назар Куанышович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730808350566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Утетлеуов Тимур Толендинович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610827450698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Нагима Болатовна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850122350303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Царук Анатолий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591004300898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Царук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680128350210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Цвигун ПҰтр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750602301442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Шайкамалов Кубжарас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730302350228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Шайкамалов Нурлан Каиржанович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Шамганов Бекмурат Бекенович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821226351057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Шамганов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860227350574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Шамганов Жаслан Асылханович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670225300686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Шарафиденов Тойкен Аманкельдинович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770814402641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Шарафиденова Айна Аманкельдиновна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490622400741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Кульзия Ануевна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840403350894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Шаяметов Тимур Тимурович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740403350893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Шаяхметов Тимур Айтынович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630409301314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Шека Александр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870516350705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Шимин Евгений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820106351369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Шутов Максим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570101405797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Элпидина Зинаида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Ілияс Омаров атындағы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700101302814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ПҰтр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690611350218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Багрий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950829351396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Баймаканов Жасаган Рымжанович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700410301529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Бибик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660319300645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Васьковский Игорь Васильевич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851210350235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Владыкин Николай Сергеевич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810110300949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Мурат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830914350731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Салават 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531017400250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Гапочко Надежда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880504451101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Юлия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761213350559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Даулет Куатович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690417350322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Забелин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580901300700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Завьялов Юрий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660428450620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Зацепина Галина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870907450460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Зырянова Валентина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870509350717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Зюбин Вениамин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791027402174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Ольга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710114450407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Иванова Ольга Викторовна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880905450391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Ивлева Вера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710412301204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Канюка Сергей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620622350324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Клат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760908301021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Комаров Иван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990240000030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Костанайский сельскохозяйственый колледж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851124350575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Лютиков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841126450656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нина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631225450436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Осокина Елена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450807400135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Паномаренко Валентина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620410301452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Пономаренко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840901350970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Прудников Дмитрий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600116450594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Прудникова Светлана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761001350130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Сергалиев Нурлан Акбарович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651126350376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Татарский сергей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561016350299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Трипельгорн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720713350306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Урбанович Валерий Иванович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750924300217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Фотлер Дмитрий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481021350256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Сергей Исмурзович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801108350310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Ховалкин Алексей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851121350856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Ховалкин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640329300804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Чуев Сергей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920626351842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Чуев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670207350169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Винер Рашитович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820704350282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Шляк Александр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950609350837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Шпехт Николай Борисович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850424350963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Денис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Кордон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700830400302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Юрк Ирина Серафимовна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680521301487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Аббасов Вахид Агамалыоглы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690916400959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Ырыс Зулфихаровна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740718450575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Агибаева Гульнара Калиевна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810530350582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Алексеенко Иван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770601400439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Кымбат Кадиржановна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870519350286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Дидар Садыкович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780830350139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Альмагамбетов Серик Баймолдинович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790918301498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Апаев Олег Давлатянович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820419351152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Астахов Павел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641113401054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Атаманова Татьяна Расуловна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631128301692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Баимбаев Булат Жандарович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560602350400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Ермек Мухамедьрович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800308301624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Ерсен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860608450244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Байтикенова Альмагуль Бахитовна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770411350505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Бакланов Сергей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550421350029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Балгужин Сергей 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761004350563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Балтоканов Даулет Бердибекович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Банный Сергей Алеексеевич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550305301357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Бекишев Бейбит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910311351332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Бекишев Медет Бейбитович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910119350460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Браздецкий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670914300522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Браздецкий Валерий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880712351067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Братушка Вячеслав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620116301246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Братушко Василий Константинович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591116350060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Бухаленко Павел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730119400907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Гадиева Людмила Магомедовна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560629400923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Гончарова Алла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890821450644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Григоренко Виктория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740707350444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Грицык Дмитрий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790621450278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Гусеинова Альмаз Али қызы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861104350766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Демиденко Михаил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650104301721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Демиденко Николай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790611301439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Андрей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510603350239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Леонид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840106350304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Деркач Леонид Леонидович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011121551036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Владислав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890309350535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Жердев Андрей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661029400925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Жердева Наталья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771031301257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Булат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760105350639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Жимбаев Адылбек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550825350233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Журумбаев Аксерке Темешевич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811109351108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Журумбаев Амир Аксеркенович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800816302149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Журумбаев Косылбай Аксеркенович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860716351560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Журумбаев Талгат Аксеркенович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Зинченко Николай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811122350190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Зыков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700119301227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Зюбан Владимр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960422450591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Зюбан Лидия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Зюбан Николай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670719350251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Талгат Абдулеевич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540813350474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Хайролла Абдулаевич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750119301209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Искабулов Жаксалык Сагидуллович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620806300843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Калаков Балга 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561231350040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Мурат Мукасулы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510817300147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Картоев Баметгерий Есеналиевич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651208350252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Кащенко Александр Дмитриевич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760309350707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Кивилев Андрей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870804450589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Клевцова Лилия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730409300997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Кобзенко Сергей Анатольевич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650519300353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Кожакарь Валерий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920125351125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Сергей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830204351125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Козюра Валерий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700607350449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Кравцов Александр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870610351447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Рустам Какимбекович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570410350578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Кундубаев Куандык Утепаевич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680205401445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Лукомская Светлана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630207350578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Лукомский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570125350221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Магаметов Руслан Вахович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630828450085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Майер Сергей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540320400692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Малыхина Людмила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941124350495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 Василий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760415450561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Малюгина Наталья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750426350543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Манат Буркутбаевич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760911350511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 Марат Буркутбаевич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730707450692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Мозговенко Любовь Валентиновна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660913350422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Мушкудиани Андрия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630201350406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Нуркинов Тойбазар Хасенович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770313301594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 Игорь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840119351343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Отмаханов Анатолий Викторович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800714301869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Отмахов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760918301333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Павлюк Виктор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481215401410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Патрашкан Зейнеш Армантаевна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701230450342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Петрова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640313450374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Проценко Светлана Егоровна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710328450371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Рахматулина Жанат Абдоллаевна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550515350208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Рахметов Дильдабек Онаибекович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780301301372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Родионов Виктор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750815301669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 Ануар Абдолович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Сагумбаева Карлыгаш Абдоллаевна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520217300434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Салько Виктор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571023350488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Сарыков Сарсембай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730502450717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Сарыкова Айгуль Махметовна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560406450302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Сарыкова Раиса Султановна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820628450890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Сарыкова Светлана Куанышбаевна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570502350230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Сеиткалиев Оразбай Коишыгаринович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651217301293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 Игорь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820509350252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 Петр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730515450527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Людмила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840630350521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Марлен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630614450557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Айгуль Альжановна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900608350892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Таравский Алексей Игоревич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930418350835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Таравский Сергей Игорович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660205301247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 Анатолий Дмитриевич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750823350254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Ткачук Александр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990440001889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720530300963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Орал Тобулович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880609451291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Утетлеуова Наргиз Амангельдыновна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810522401498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Утетлеуова Сабира Сапкеновна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760117350614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Фаткулин Марат Хамитович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660812300982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Холодняк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850812351095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Цюпик Валерий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640712350288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Чичулин Валерий Вениаминович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780308403086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Шаломанова Татьяна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640506350466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Шнайд Владимир Андреевич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880122351179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670523301387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Шонов Алдияр Куйшибаевич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751031350033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Шонов Кенжегали Койшибаевич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860207351404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Шумуров Амангельды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790717350324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Шумуров Ринат Уразбаевич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810328450917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Шумурова Айгуль Уразбековна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910202451495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Шумурова Марина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890825450775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Шумурова Роза Сарсенбаевна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711028350585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 Илдар Габидович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670421450555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Якупова Ирина Габидовна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Свердловка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981022450197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Якупова Танзиля Илдаровна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900327351179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Бауржан Галимжанович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660728350229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Манат Жандарбекович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010760004922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Лазуткина Наталия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Тойшыбаев Рашит 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711003350152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Абдикаликов Ниазбек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741109450369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Абдикова Акмарал Зарлыковна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820329450042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Абдрашова Наталья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710928300281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Жакан Сейдагазиевич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550420300087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Тастан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780124301965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Азанов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790925301575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Азанов Виктор Сергеевич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520806400670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Азанова Людмила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740101408430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Аккуженова Айгул Боранбаевна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920505351091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 Абдрахман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691007400712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Лариса Семеновна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890605350257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 Арман Ануарбекович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860501350474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Анискин Василий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620910350439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Анискин Виктор Кузьмич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661121350271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Анискин Петр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650326400539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Аниськина Людмила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810705300547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Ануфриев Генадий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561001402056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Аугантаева Кульжан Кастаевна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960705351373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Ахметқали Ернар Ерсұлтанұлы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640304300749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Тулеш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Мухтар Мукансаликович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680802350462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Канат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670304350483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Мирамбек Турсунович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680105300299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Кайрат Мыкансалыкович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890925451360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Ахметова Динара Жандарбековна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821206350288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Бабиков Алексей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650812450517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Бабкина Татьяна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730807350362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Баданов Жуматай Иргебаевич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860116351073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Жантимир Уразканович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721004350080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Тимур Базарбаевич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680410301611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Баизаков Канат Тыкышовичч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920713451485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Байтурганова Акбота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870505350606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Бакун Нурлан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710616350241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Игорь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480419350171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Баранов Николай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770914450417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Баранова Галина Петровна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710919450047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Басалбаева Лидия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700308451110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Бевз Нина Павловна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660611450437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Бекенбай Жайна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840612351373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Бекенбай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730124350489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Бекенбай Жаркын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901213450458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Бекишова Айгуль Марденовна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610610350199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Бекқожа Амантай Сәкенұлы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820124450612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Белоус Татьяна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620505350308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Бензик Константин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730524401669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Бензикова Инна Родионовна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910610450287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Берестовая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570126350514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Берестовой Виктор Григорьевич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801219350502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Берестовой Виталий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850322451187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Бибер Тамара Валерьевна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680907300447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Бидаулетов Нурлан Шылымович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681001450754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Бидаулетова Ботакоз Ангаровна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630801450296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Бильская Валентина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731017450406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Бирмагамбетова Гульжанат Зарлыковна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681221400191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Босак Татьяна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901129450828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Булатаева Динара Асылбекована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731125400209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Буняк Вера Васильевна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880429399023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Иван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890708450104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Васильева Оксана Владимировна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841021350444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Власов Станислав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700118301462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Войтенко Александр Александроич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981009350348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Войтенко Егор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560313400419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Волохова Ольга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660414450426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Гаврищук Светлана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630825450504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Галымкулова Кулаим Мирамбекова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831212350361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Кайсарбек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741023301094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Галымов Сарсенбай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930109351318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Гацембилер Дмитрий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490824300327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Валерий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971114350238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Владислав Юрьевич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254657676744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Гладких Юрий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510903450226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Грицай Любовь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611130300463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Александр Данилович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840824350127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Дмитриеев Евгений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780123350115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Дордий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571109300489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Дорошев Виталий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940526350804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Доскалиев Мадияр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600212350515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Досмагамбетова Марал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700121450265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Драпчук Марина Николаевна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800617300468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Дроздов Денис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730818350312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Евстегнеев Валерий Михайлович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781218301532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Евстегнеев Владимир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590123300149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Абай Тулеевич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870922350168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Габит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610101306421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Жаканов Сагынай Кайдарович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571219401005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Жандаулетова Нагима Газизовна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750116450079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Жарылгапова Жанара Мирамбековна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820615451194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Жеравова Наталья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720107350602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Жобаев Хазбек Мамбаевич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560510402050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Жуков Василий Сергеевич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710205350613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Жуков Сергей Витальевич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620710300099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Юрий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780619350392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Юрий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731212400955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Жукова Екатерина Валериановна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600928301574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Жомарт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720410350263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Мурат Кужабаевич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840324451304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Карашаш Касымхановна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970115350449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Жұмәділ ұлы Ораз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860116351093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Зюбан Борис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871202350780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Артем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810816350686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Иванов Михаил Валерьевич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710924401521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Евгений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610227450183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Елена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540320401412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Иванченко Надежда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420113350147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560112401198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Именалинова Балкия Бектурсуновна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691007350237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Тиштикбаев Токтамыс Жаркеевич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950922350908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Доскали Мерей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930601350999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Айтбай Маратұлы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750608301069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Ыкылас Байман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581008350120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 Қойшыбай Сапиұлы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640930300188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Иралин Жандарбек Угланович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690305350105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Иркебаев Аманжол 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790515403422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Ищук Ольга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411224300393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Мусафиров Аяган Жакинович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160564009330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Манат Жандарбекович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010564018835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Бидалы Майраш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600804350022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Кабиев Кадир Мухтарович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920511451199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Кабиева Азиза Амантайқызы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860116351053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Каиркенов Сайрам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860815351003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Какенов Жаслан Газизович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910401351054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Наурызбай Дуйсенбайулы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580910450693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Калымова Аниза Бакишовна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580101305376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 Евгений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710728300889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Каминский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750920303319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 Ерлан Надырбаевич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721001401390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Кантлер Светлана Геннадьевна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820821350982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Капестерницкий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651118350184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Мурат Жанабильевич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700817350272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Карипбеков Береке Садауович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740115350540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Картоев Расул Халтович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570320301967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Балгабай Бирмагамбетович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871129350040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Кашаков Амангельды Ирназарович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650706350178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Кикимов Жоламан Ыскакович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560128300498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Киколенко Виктор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650820301437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Жумабек Есмагамбетович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760717301231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610812450163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Кожахметова Клара Есмагамбетовна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710320300167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 Виктор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900706351269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 Виктор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920315351217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 Дмитрий Федорович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630727350476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Козел Федр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750702300913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Король Сергей Афанасьевич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680224400400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Криуля Наталья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Кубенов Берик Жанбирбаевич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630818350311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Берик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781020301665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Кудрин Руслан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800731450381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Кузьмина Ольга Дмитриевна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700115450341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Кульдинова Майя Ауезхановна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840323350641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Қоеке Ернұр Қобдығалық 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600101353580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Лаба Николай Владимирович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830724450616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Ларина Дианна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780924450275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Ларина Татьяна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890628451118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Латышова Надежда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640111350479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Лосминский Владимир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800108300639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Лосминский Сергей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670530301008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Мазауов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920219351344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Мағауов Азат Ербол ұлы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550907401386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Маймакова Мария Асильбековна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530628401752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Наталья Георгиевна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580702450197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Малдыбаева Маржанкуль Мендыбаевна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581015350218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 Аман Амирович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630324300459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Мартыненко Юрий Борисович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680714450103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Мауль Светлана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640814350282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Мауэр Алексей Альбертович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690926350479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Мерханов Адильхан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670701350570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Мерханов Алимхан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741017399058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Мерханов Кайрат Сансызбаевич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890617350450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Минеев Владимир Дмитриевич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940119450431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Мисевич Анжелика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740105300897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Мисевич Валерий Станиславович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760705301602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Мнайдаров Галымжан Мурзабаевич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700601450383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Светлана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810620450964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Мукужанова Айзада Касымхановна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641216300654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Мурзагалиев Нурлан Магзунович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720531350083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Мусафиров Ахмеджан Аяганович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630527300026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Мухамбетов Темиржан Карибжанович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991126350287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Мухтаров Нурбулат Ержанович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840129450752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Нагар Наталья Васильевна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851105350175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Наин Александр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741025350118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Нелин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810327300780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Галимжан Омирзакович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750206450197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Оныщак Татьяна Юрьевна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811027350580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Кайрат Лиясович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730629450242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Ортнер Светлана Яковлевна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641213400921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Османова Тамам Курбановна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700406300727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Павлов Петр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641203350431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Петри Анатолий Яковлевич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740111300631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Вячеслав Валерьевич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671105350078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Петухов Владимир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881223351150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Пожарский Сергей Васильевич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620225300349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Поздняков Василий Павлович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970602350496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Полонский Александр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620227300806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Потлатый Степан Васильевич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540126301233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Райкин Куат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640910301711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Ратушный Сергеи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861222350986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Ратушный Сергей Сергеевич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860906450323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Ргебаева Ольга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591114300747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Рева Александр Николаевич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710322450389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Рогалевич Валентина Ивановна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841123450920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Романовская Юлия Андреевна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850715350941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Сабах Толепберген Жомартович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651120450230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Савальчук Елена Евгеньевна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760806401390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Савальчук Сергей Иванович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580701350204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Жолдыбек Исмагулович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770611350552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Бакыт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901123350948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Садуакасов Еркебулан Саиранович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781114301973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Самидосов Ербулат Мухтарович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680703450103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Самидосова Ырыспеке Хамитовна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650423350338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Саргожин Ерлан Кабжалелович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661014350236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Жаксалык Кожахметович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520131350156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Саутов Есимжан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790419301118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Сейдазимов Руслан Доскалиевич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710101351973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Сейдазымов Талгат Доскалиевич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550829300196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Мереке Жумабаевич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111214503660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Сеитенов Эмиль Маратович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700510350124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Сейткалиев Дуйсенбай Койшыгараевич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750623400485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Семеннюкова Лиана Степановна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770626350207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Семенюков Петр Степанович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550627450075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Серова Зоя Ивановна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468764354968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Сидельникова Татьяна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970306450433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Сидирякова Ольга Сергеевна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750811450443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Сильченкова Татьяна Владимировна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640117350342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Алимхан Сыздыкович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741113400453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Михаил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800723301706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Степунин Дмитрий Владимирович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620707350495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Столбенко Анатолий Михайлович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611127300368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Строиков Анатолий Иванович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601114301135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Мукыш Сыздыкович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590103301485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Таран Василий Максимович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760720301081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Ташанов Асылбек Адильбекович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570722300290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Ткачук Николай Геннадьевич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890625350088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Тлеубергенов Альмурат Конырбаевич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731231300497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Тойшибаев Алмас Агайдарович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740320350486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Токарев Валерий Васильевич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180340003822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Беляевка"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600330301355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Тумембаев Айтмухамед Мурзагазинович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900704351347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Турсынов Бауыржан Максатович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731105350527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Тусов Каблан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730101353120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Ульченко Андрей Игорьевич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640625300447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Есенгельды Байжанович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720809350064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Бердыбек Селеуович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700707300802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Серик Бауыржанович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640515401136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Утепбаева Майгуль Ашимбековна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760806400550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Фадеева Оксана Михайловна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730312301135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Фадиев Николай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761125350333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Фищук Вячеслав Александрович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650310400412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Фоменко Мария Федоровна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581113301094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Фриц Анатолий Яковлевич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830407350021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Фриц Евгений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810522350370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Фриц Олег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550108400493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Хайдарова Умут Асхатовна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730511450617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Хваль Елена Андреевна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800809350011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Холод Олег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730321300493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Худолий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630114400582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Цаан Мария Владимировна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Цебер Олег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Цебер Сергей Викторович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660115350246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Черенев Валерий Анатольевич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520216300191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Чиченков Алексей Иванович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550906450205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Чумак Ольга Ильинична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590429300261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Чуриков Александр Николаевич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611117300165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 Орыкпай Хамзиевич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961101350384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Шайхығали Жанат Алпысұлы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521108350222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Шарапов Валерий Дмитриевич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740407350111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Шибельгут Александр Егорович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810808350583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Шигамбаев Мурат Байболатович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446776749964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Шлейкина Ольга Викторовна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660713300375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Шнайдер Александр Федорович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420913400146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Шнайдер Ксения Петровна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Обаған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591212450544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Ястребова Татьяна Яковлевна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бойынша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4" w:id="223"/>
    <w:p>
      <w:pPr>
        <w:spacing w:after="0"/>
        <w:ind w:left="0"/>
        <w:jc w:val="both"/>
      </w:pPr>
      <w:r>
        <w:rPr>
          <w:rFonts w:ascii="Times New Roman"/>
          <w:b w:val="false"/>
          <w:i w:val="false"/>
          <w:color w:val="000000"/>
          <w:sz w:val="28"/>
        </w:rPr>
        <w:t>
      Кесте 2. Ауыл шаруашылығы жануарларының түрлері мен жыныстық - жас топтары бойынша қалыптастырылған гурттардың, отарлардың, табындардың саны туралы деректер</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 бойынша кент, ауыл, ауылдық округ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Гурттардың,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бұзаулар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(тоқтылар, текелер)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 (қозылар, лақтар)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5" w:id="224"/>
    <w:p>
      <w:pPr>
        <w:spacing w:after="0"/>
        <w:ind w:left="0"/>
        <w:jc w:val="both"/>
      </w:pPr>
      <w:r>
        <w:rPr>
          <w:rFonts w:ascii="Times New Roman"/>
          <w:b w:val="false"/>
          <w:i w:val="false"/>
          <w:color w:val="000000"/>
          <w:sz w:val="28"/>
        </w:rPr>
        <w:t>
      Кесте 3. Шалғайдағы жайылымдарда жаюға арналған ауыл шаруашылығы жануарлары басының саны туралы мәліметтер</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 бойынша кент, ауыл, ауылдық округ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2025-2029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251" w:id="225"/>
    <w:p>
      <w:pPr>
        <w:spacing w:after="0"/>
        <w:ind w:left="0"/>
        <w:jc w:val="both"/>
      </w:pPr>
      <w:r>
        <w:rPr>
          <w:rFonts w:ascii="Times New Roman"/>
          <w:b w:val="false"/>
          <w:i w:val="false"/>
          <w:color w:val="000000"/>
          <w:sz w:val="28"/>
        </w:rPr>
        <w:t>
      Әкімшілік-аумақтық бірлік аумағында жер санаттары, жер учаскелерінің меншік иелері және жер пайдаланушылар бөлінісінде жайылымдардың орналасу схемасы (картасы) құқық белгілейтін құжаттар негізінде</w:t>
      </w:r>
    </w:p>
    <w:bookmarkEnd w:id="225"/>
    <w:bookmarkStart w:name="z252"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2025-2029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258" w:id="227"/>
    <w:p>
      <w:pPr>
        <w:spacing w:after="0"/>
        <w:ind w:left="0"/>
        <w:jc w:val="left"/>
      </w:pPr>
      <w:r>
        <w:rPr>
          <w:rFonts w:ascii="Times New Roman"/>
          <w:b/>
          <w:i w:val="false"/>
          <w:color w:val="000000"/>
        </w:rPr>
        <w:t xml:space="preserve"> Жайылым айналымының қолайлы схемалары</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bl>
    <w:bookmarkStart w:name="z259" w:id="228"/>
    <w:p>
      <w:pPr>
        <w:spacing w:after="0"/>
        <w:ind w:left="0"/>
        <w:jc w:val="both"/>
      </w:pPr>
      <w:r>
        <w:rPr>
          <w:rFonts w:ascii="Times New Roman"/>
          <w:b w:val="false"/>
          <w:i w:val="false"/>
          <w:color w:val="000000"/>
          <w:sz w:val="28"/>
        </w:rPr>
        <w:t>
      Ескертпе: 1, 2, 3, 4-қаламдарды бір жылда пайдалану кезектілігі.</w:t>
      </w:r>
    </w:p>
    <w:bookmarkEnd w:id="228"/>
    <w:bookmarkStart w:name="z260"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267"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w:t>
            </w:r>
          </w:p>
        </w:tc>
      </w:tr>
    </w:tbl>
    <w:bookmarkStart w:name="z274" w:id="231"/>
    <w:p>
      <w:pPr>
        <w:spacing w:after="0"/>
        <w:ind w:left="0"/>
        <w:jc w:val="both"/>
      </w:pPr>
      <w:r>
        <w:rPr>
          <w:rFonts w:ascii="Times New Roman"/>
          <w:b w:val="false"/>
          <w:i w:val="false"/>
          <w:color w:val="000000"/>
          <w:sz w:val="28"/>
        </w:rPr>
        <w:t>
      Большая Чураковка ауылы</w:t>
      </w:r>
    </w:p>
    <w:bookmarkEnd w:id="231"/>
    <w:bookmarkStart w:name="z275"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6299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2992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33"/>
    <w:p>
      <w:pPr>
        <w:spacing w:after="0"/>
        <w:ind w:left="0"/>
        <w:jc w:val="both"/>
      </w:pPr>
      <w:r>
        <w:rPr>
          <w:rFonts w:ascii="Times New Roman"/>
          <w:b w:val="false"/>
          <w:i w:val="false"/>
          <w:color w:val="000000"/>
          <w:sz w:val="28"/>
        </w:rPr>
        <w:t>
      Докучаевка ауылы</w:t>
      </w:r>
    </w:p>
    <w:bookmarkEnd w:id="233"/>
    <w:bookmarkStart w:name="z277"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6921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21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Новоалексеевка ауылы</w:t>
      </w:r>
    </w:p>
    <w:bookmarkStart w:name="z279"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36"/>
    <w:p>
      <w:pPr>
        <w:spacing w:after="0"/>
        <w:ind w:left="0"/>
        <w:jc w:val="both"/>
      </w:pPr>
      <w:r>
        <w:rPr>
          <w:rFonts w:ascii="Times New Roman"/>
          <w:b w:val="false"/>
          <w:i w:val="false"/>
          <w:color w:val="000000"/>
          <w:sz w:val="28"/>
        </w:rPr>
        <w:t>
      Ілияс Омаров ауылы</w:t>
      </w:r>
    </w:p>
    <w:bookmarkEnd w:id="236"/>
    <w:bookmarkStart w:name="z281"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69977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977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38"/>
    <w:p>
      <w:pPr>
        <w:spacing w:after="0"/>
        <w:ind w:left="0"/>
        <w:jc w:val="both"/>
      </w:pPr>
      <w:r>
        <w:rPr>
          <w:rFonts w:ascii="Times New Roman"/>
          <w:b w:val="false"/>
          <w:i w:val="false"/>
          <w:color w:val="000000"/>
          <w:sz w:val="28"/>
        </w:rPr>
        <w:t xml:space="preserve">
      ПриозҰрное ауылы </w:t>
      </w:r>
    </w:p>
    <w:bookmarkEnd w:id="238"/>
    <w:bookmarkStart w:name="z283"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53213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3213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40"/>
    <w:p>
      <w:pPr>
        <w:spacing w:after="0"/>
        <w:ind w:left="0"/>
        <w:jc w:val="both"/>
      </w:pPr>
      <w:r>
        <w:rPr>
          <w:rFonts w:ascii="Times New Roman"/>
          <w:b w:val="false"/>
          <w:i w:val="false"/>
          <w:color w:val="000000"/>
          <w:sz w:val="28"/>
        </w:rPr>
        <w:t>
      Первомайское ауылы</w:t>
      </w:r>
    </w:p>
    <w:bookmarkEnd w:id="240"/>
    <w:bookmarkStart w:name="z28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50292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0292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Силантьев ауылы</w:t>
      </w:r>
    </w:p>
    <w:bookmarkStart w:name="z287"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5016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016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43"/>
    <w:p>
      <w:pPr>
        <w:spacing w:after="0"/>
        <w:ind w:left="0"/>
        <w:jc w:val="both"/>
      </w:pPr>
      <w:r>
        <w:rPr>
          <w:rFonts w:ascii="Times New Roman"/>
          <w:b w:val="false"/>
          <w:i w:val="false"/>
          <w:color w:val="000000"/>
          <w:sz w:val="28"/>
        </w:rPr>
        <w:t>
      Танабай ауылы</w:t>
      </w:r>
    </w:p>
    <w:bookmarkEnd w:id="243"/>
    <w:bookmarkStart w:name="z289"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61214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214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45"/>
    <w:p>
      <w:pPr>
        <w:spacing w:after="0"/>
        <w:ind w:left="0"/>
        <w:jc w:val="both"/>
      </w:pPr>
      <w:r>
        <w:rPr>
          <w:rFonts w:ascii="Times New Roman"/>
          <w:b w:val="false"/>
          <w:i w:val="false"/>
          <w:color w:val="000000"/>
          <w:sz w:val="28"/>
        </w:rPr>
        <w:t xml:space="preserve">
      Щербаково ауылы </w:t>
      </w:r>
    </w:p>
    <w:bookmarkEnd w:id="245"/>
    <w:bookmarkStart w:name="z291"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5257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257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47"/>
    <w:p>
      <w:pPr>
        <w:spacing w:after="0"/>
        <w:ind w:left="0"/>
        <w:jc w:val="both"/>
      </w:pPr>
      <w:r>
        <w:rPr>
          <w:rFonts w:ascii="Times New Roman"/>
          <w:b w:val="false"/>
          <w:i w:val="false"/>
          <w:color w:val="000000"/>
          <w:sz w:val="28"/>
        </w:rPr>
        <w:t>
      Шоқай ауылы</w:t>
      </w:r>
    </w:p>
    <w:bookmarkEnd w:id="247"/>
    <w:bookmarkStart w:name="z293"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2136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136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49"/>
    <w:p>
      <w:pPr>
        <w:spacing w:after="0"/>
        <w:ind w:left="0"/>
        <w:jc w:val="both"/>
      </w:pPr>
      <w:r>
        <w:rPr>
          <w:rFonts w:ascii="Times New Roman"/>
          <w:b w:val="false"/>
          <w:i w:val="false"/>
          <w:color w:val="000000"/>
          <w:sz w:val="28"/>
        </w:rPr>
        <w:t>
      Шартты белгілер:</w:t>
      </w:r>
    </w:p>
    <w:bookmarkEnd w:id="249"/>
    <w:bookmarkStart w:name="z295"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 2025-2029</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10-қосымша</w:t>
            </w:r>
          </w:p>
        </w:tc>
      </w:tr>
    </w:tbl>
    <w:bookmarkStart w:name="z301"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0452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452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Алтынсарин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2025-2029 жылдарға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арналған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bl>
    <w:bookmarkStart w:name="z311"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5245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2451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