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38d659" w14:textId="c38d65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Аққулы ауданы бойынша 2025 - 2029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Павлодар облысы Аққулы аудандық мәслихатының 2025 жылғы 14 мамырдағы № 147/32 шешімі</w:t>
      </w:r>
    </w:p>
    <w:p>
      <w:pPr>
        <w:spacing w:after="0"/>
        <w:ind w:left="0"/>
        <w:jc w:val="both"/>
      </w:pPr>
      <w:bookmarkStart w:name="z1" w:id="0"/>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w:t>
      </w:r>
      <w:r>
        <w:rPr>
          <w:rFonts w:ascii="Times New Roman"/>
          <w:b w:val="false"/>
          <w:i w:val="false"/>
          <w:color w:val="000000"/>
          <w:sz w:val="28"/>
        </w:rPr>
        <w:t xml:space="preserve"> 1-тармағының 13) тармақшасына, Қазақстан Республикасының "Жайылымдар туралы"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w:t>
      </w:r>
      <w:r>
        <w:rPr>
          <w:rFonts w:ascii="Times New Roman"/>
          <w:b w:val="false"/>
          <w:i w:val="false"/>
          <w:color w:val="000000"/>
          <w:sz w:val="28"/>
        </w:rPr>
        <w:t>13-бабына</w:t>
      </w:r>
      <w:r>
        <w:rPr>
          <w:rFonts w:ascii="Times New Roman"/>
          <w:b w:val="false"/>
          <w:i w:val="false"/>
          <w:color w:val="000000"/>
          <w:sz w:val="28"/>
        </w:rPr>
        <w:t xml:space="preserve"> сәйкес, Аққулы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Қоса берілген Аққулы ауданы бойынша 2025 - 2029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Аққулы аудандық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Касымова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аудандық</w:t>
            </w:r>
            <w:r>
              <w:br/>
            </w:r>
            <w:r>
              <w:rPr>
                <w:rFonts w:ascii="Times New Roman"/>
                <w:b w:val="false"/>
                <w:i w:val="false"/>
                <w:color w:val="000000"/>
                <w:sz w:val="20"/>
              </w:rPr>
              <w:t>мәслихатының 2025</w:t>
            </w:r>
            <w:r>
              <w:br/>
            </w:r>
            <w:r>
              <w:rPr>
                <w:rFonts w:ascii="Times New Roman"/>
                <w:b w:val="false"/>
                <w:i w:val="false"/>
                <w:color w:val="000000"/>
                <w:sz w:val="20"/>
              </w:rPr>
              <w:t>жылғы 14 мамырдағы</w:t>
            </w:r>
            <w:r>
              <w:br/>
            </w:r>
            <w:r>
              <w:rPr>
                <w:rFonts w:ascii="Times New Roman"/>
                <w:b w:val="false"/>
                <w:i w:val="false"/>
                <w:color w:val="000000"/>
                <w:sz w:val="20"/>
              </w:rPr>
              <w:t>№ 147/32 шешімімен</w:t>
            </w:r>
            <w:r>
              <w:br/>
            </w:r>
            <w:r>
              <w:rPr>
                <w:rFonts w:ascii="Times New Roman"/>
                <w:b w:val="false"/>
                <w:i w:val="false"/>
                <w:color w:val="000000"/>
                <w:sz w:val="20"/>
              </w:rPr>
              <w:t>бекітілді</w:t>
            </w:r>
          </w:p>
        </w:tc>
      </w:tr>
    </w:tbl>
    <w:bookmarkStart w:name="z5" w:id="3"/>
    <w:p>
      <w:pPr>
        <w:spacing w:after="0"/>
        <w:ind w:left="0"/>
        <w:jc w:val="left"/>
      </w:pPr>
      <w:r>
        <w:rPr>
          <w:rFonts w:ascii="Times New Roman"/>
          <w:b/>
          <w:i w:val="false"/>
          <w:color w:val="000000"/>
        </w:rPr>
        <w:t xml:space="preserve"> Аққулы ауданы бойынша 2025 - 2029 жылдарға арналған</w:t>
      </w:r>
      <w:r>
        <w:br/>
      </w:r>
      <w:r>
        <w:rPr>
          <w:rFonts w:ascii="Times New Roman"/>
          <w:b/>
          <w:i w:val="false"/>
          <w:color w:val="000000"/>
        </w:rPr>
        <w:t>жайылымдарды басқару және оларды пайдалану жөніндегі жоспар</w:t>
      </w:r>
    </w:p>
    <w:bookmarkEnd w:id="3"/>
    <w:bookmarkStart w:name="z6" w:id="4"/>
    <w:p>
      <w:pPr>
        <w:spacing w:after="0"/>
        <w:ind w:left="0"/>
        <w:jc w:val="left"/>
      </w:pPr>
      <w:r>
        <w:rPr>
          <w:rFonts w:ascii="Times New Roman"/>
          <w:b/>
          <w:i w:val="false"/>
          <w:color w:val="000000"/>
        </w:rPr>
        <w:t xml:space="preserve"> 1-тарау. Жалпы ережелер</w:t>
      </w:r>
    </w:p>
    <w:bookmarkEnd w:id="4"/>
    <w:p>
      <w:pPr>
        <w:spacing w:after="0"/>
        <w:ind w:left="0"/>
        <w:jc w:val="both"/>
      </w:pPr>
      <w:r>
        <w:rPr>
          <w:rFonts w:ascii="Times New Roman"/>
          <w:b w:val="false"/>
          <w:i w:val="false"/>
          <w:color w:val="000000"/>
          <w:sz w:val="28"/>
        </w:rPr>
        <w:t xml:space="preserve">
      1. Осы Аққулы ауданы бойынша 2025 - 2029 жылдарға арналған Жайылымдарды басқару және оларды пайдалану жөніндегі жоспар (бұдан әрі – Жоспар) "Жайылымдар туралы" Қазақстан Республикасы Заңының (бұдан әрі – Заң) </w:t>
      </w:r>
      <w:r>
        <w:rPr>
          <w:rFonts w:ascii="Times New Roman"/>
          <w:b w:val="false"/>
          <w:i w:val="false"/>
          <w:color w:val="000000"/>
          <w:sz w:val="28"/>
        </w:rPr>
        <w:t>6-бабының</w:t>
      </w:r>
      <w:r>
        <w:rPr>
          <w:rFonts w:ascii="Times New Roman"/>
          <w:b w:val="false"/>
          <w:i w:val="false"/>
          <w:color w:val="000000"/>
          <w:sz w:val="28"/>
        </w:rPr>
        <w:t xml:space="preserve"> 4-1) тармақшасына және "Мемлекеттік статистика туралы" Қазақстан Республикасы Заңының 16-бабы </w:t>
      </w:r>
      <w:r>
        <w:rPr>
          <w:rFonts w:ascii="Times New Roman"/>
          <w:b w:val="false"/>
          <w:i w:val="false"/>
          <w:color w:val="000000"/>
          <w:sz w:val="28"/>
        </w:rPr>
        <w:t>3-тармағының</w:t>
      </w:r>
      <w:r>
        <w:rPr>
          <w:rFonts w:ascii="Times New Roman"/>
          <w:b w:val="false"/>
          <w:i w:val="false"/>
          <w:color w:val="000000"/>
          <w:sz w:val="28"/>
        </w:rPr>
        <w:t xml:space="preserve"> 2) тармақшасына сәйкес әзірленді.</w:t>
      </w:r>
    </w:p>
    <w:p>
      <w:pPr>
        <w:spacing w:after="0"/>
        <w:ind w:left="0"/>
        <w:jc w:val="both"/>
      </w:pPr>
      <w:r>
        <w:rPr>
          <w:rFonts w:ascii="Times New Roman"/>
          <w:b w:val="false"/>
          <w:i w:val="false"/>
          <w:color w:val="000000"/>
          <w:sz w:val="28"/>
        </w:rPr>
        <w:t>
      2.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Start w:name="z7" w:id="5"/>
    <w:p>
      <w:pPr>
        <w:spacing w:after="0"/>
        <w:ind w:left="0"/>
        <w:jc w:val="left"/>
      </w:pPr>
      <w:r>
        <w:rPr>
          <w:rFonts w:ascii="Times New Roman"/>
          <w:b/>
          <w:i w:val="false"/>
          <w:color w:val="000000"/>
        </w:rPr>
        <w:t xml:space="preserve"> 2 тарау. Аққулы ауданы бойынша 2025 - 2029 жылдарға арналған</w:t>
      </w:r>
      <w:r>
        <w:br/>
      </w:r>
      <w:r>
        <w:rPr>
          <w:rFonts w:ascii="Times New Roman"/>
          <w:b/>
          <w:i w:val="false"/>
          <w:color w:val="000000"/>
        </w:rPr>
        <w:t>жайылымдарды басқару және оларды пайдалану жөніндегі жоспары</w:t>
      </w:r>
    </w:p>
    <w:bookmarkEnd w:id="5"/>
    <w:p>
      <w:pPr>
        <w:spacing w:after="0"/>
        <w:ind w:left="0"/>
        <w:jc w:val="both"/>
      </w:pPr>
      <w:r>
        <w:rPr>
          <w:rFonts w:ascii="Times New Roman"/>
          <w:b w:val="false"/>
          <w:i w:val="false"/>
          <w:color w:val="000000"/>
          <w:sz w:val="28"/>
        </w:rPr>
        <w:t>
      3.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Аққулы ауданының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қағидаларына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4-қосымшаның</w:t>
      </w:r>
      <w:r>
        <w:rPr>
          <w:rFonts w:ascii="Times New Roman"/>
          <w:b w:val="false"/>
          <w:i w:val="false"/>
          <w:color w:val="000000"/>
          <w:sz w:val="28"/>
        </w:rPr>
        <w:t xml:space="preserve"> 1-кестесіне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4-қосымшаның</w:t>
      </w:r>
      <w:r>
        <w:rPr>
          <w:rFonts w:ascii="Times New Roman"/>
          <w:b w:val="false"/>
          <w:i w:val="false"/>
          <w:color w:val="000000"/>
          <w:sz w:val="28"/>
        </w:rPr>
        <w:t xml:space="preserve"> 2-кестесіне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4-қосымшаның</w:t>
      </w:r>
      <w:r>
        <w:rPr>
          <w:rFonts w:ascii="Times New Roman"/>
          <w:b w:val="false"/>
          <w:i w:val="false"/>
          <w:color w:val="000000"/>
          <w:sz w:val="28"/>
        </w:rPr>
        <w:t xml:space="preserve">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4. Жоспарда мынадай қосымшалар қамтылған:</w:t>
      </w:r>
    </w:p>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3)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5) жайылымды пайдаланушыларға жер пайдалануға берілуі мүмкін жайылымдар белгіленген схема (карта);</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8)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 бойынша</w:t>
            </w:r>
            <w:r>
              <w:br/>
            </w:r>
            <w:r>
              <w:rPr>
                <w:rFonts w:ascii="Times New Roman"/>
                <w:b w:val="false"/>
                <w:i w:val="false"/>
                <w:color w:val="000000"/>
                <w:sz w:val="20"/>
              </w:rPr>
              <w:t>2025 - 2029 жыдарға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9" w:id="6"/>
    <w:p>
      <w:pPr>
        <w:spacing w:after="0"/>
        <w:ind w:left="0"/>
        <w:jc w:val="left"/>
      </w:pPr>
      <w:r>
        <w:rPr>
          <w:rFonts w:ascii="Times New Roman"/>
          <w:b/>
          <w:i w:val="false"/>
          <w:color w:val="000000"/>
        </w:rPr>
        <w:t xml:space="preserve"> Аққулы ауданының жер балансы және мемлекеттік</w:t>
      </w:r>
      <w:r>
        <w:br/>
      </w:r>
      <w:r>
        <w:rPr>
          <w:rFonts w:ascii="Times New Roman"/>
          <w:b/>
          <w:i w:val="false"/>
          <w:color w:val="000000"/>
        </w:rPr>
        <w:t>жер кадастрының ақпараттық жүйесінің деректері</w:t>
      </w:r>
    </w:p>
    <w:bookmarkEnd w:id="6"/>
    <w:p>
      <w:pPr>
        <w:spacing w:after="0"/>
        <w:ind w:left="0"/>
        <w:jc w:val="both"/>
      </w:pPr>
      <w:r>
        <w:rPr>
          <w:rFonts w:ascii="Times New Roman"/>
          <w:b w:val="false"/>
          <w:i w:val="false"/>
          <w:color w:val="000000"/>
          <w:sz w:val="28"/>
        </w:rPr>
        <w:t>
      Кесте 1. Аққулы ауданы бойынша жайылымдардың жерлердің санаттары бойынша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w:t>
            </w:r>
          </w:p>
          <w:p>
            <w:pPr>
              <w:spacing w:after="20"/>
              <w:ind w:left="20"/>
              <w:jc w:val="both"/>
            </w:pPr>
            <w:r>
              <w:rPr>
                <w:rFonts w:ascii="Times New Roman"/>
                <w:b w:val="false"/>
                <w:i w:val="false"/>
                <w:color w:val="000000"/>
                <w:sz w:val="20"/>
              </w:rPr>
              <w:t>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Баймолдин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142,975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808,217</w:t>
            </w:r>
          </w:p>
        </w:tc>
      </w:tr>
    </w:tbl>
    <w:p>
      <w:pPr>
        <w:spacing w:after="0"/>
        <w:ind w:left="0"/>
        <w:jc w:val="both"/>
      </w:pPr>
      <w:r>
        <w:rPr>
          <w:rFonts w:ascii="Times New Roman"/>
          <w:b w:val="false"/>
          <w:i w:val="false"/>
          <w:color w:val="000000"/>
          <w:sz w:val="28"/>
        </w:rPr>
        <w:t>
      Кесте 2. Елді мекеннің жайылымдарын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w:t>
            </w:r>
          </w:p>
          <w:p>
            <w:pPr>
              <w:spacing w:after="20"/>
              <w:ind w:left="20"/>
              <w:jc w:val="both"/>
            </w:pPr>
            <w:r>
              <w:rPr>
                <w:rFonts w:ascii="Times New Roman"/>
                <w:b w:val="false"/>
                <w:i w:val="false"/>
                <w:color w:val="000000"/>
                <w:sz w:val="20"/>
              </w:rPr>
              <w:t>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Баймолдин ауылдық округі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p>
            <w:pPr>
              <w:spacing w:after="20"/>
              <w:ind w:left="20"/>
              <w:jc w:val="both"/>
            </w:pPr>
            <w:r>
              <w:rPr>
                <w:rFonts w:ascii="Times New Roman"/>
                <w:b w:val="false"/>
                <w:i w:val="false"/>
                <w:color w:val="000000"/>
                <w:sz w:val="20"/>
              </w:rPr>
              <w:t>
555235200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Әбілқайыр Баймолдин атындағы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555239300</w:t>
            </w:r>
          </w:p>
          <w:p>
            <w:pPr>
              <w:spacing w:after="20"/>
              <w:ind w:left="20"/>
              <w:jc w:val="both"/>
            </w:pPr>
            <w:r>
              <w:rPr>
                <w:rFonts w:ascii="Times New Roman"/>
                <w:b w:val="false"/>
                <w:i w:val="false"/>
                <w:color w:val="000000"/>
                <w:sz w:val="20"/>
              </w:rPr>
              <w:t>
555239100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ауылдық округі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555253100</w:t>
            </w:r>
          </w:p>
          <w:p>
            <w:pPr>
              <w:spacing w:after="20"/>
              <w:ind w:left="20"/>
              <w:jc w:val="both"/>
            </w:pPr>
            <w:r>
              <w:rPr>
                <w:rFonts w:ascii="Times New Roman"/>
                <w:b w:val="false"/>
                <w:i w:val="false"/>
                <w:color w:val="000000"/>
                <w:sz w:val="20"/>
              </w:rPr>
              <w:t>
555253400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ауылдық округі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p>
            <w:pPr>
              <w:spacing w:after="20"/>
              <w:ind w:left="20"/>
              <w:jc w:val="both"/>
            </w:pPr>
            <w:r>
              <w:rPr>
                <w:rFonts w:ascii="Times New Roman"/>
                <w:b w:val="false"/>
                <w:i w:val="false"/>
                <w:color w:val="000000"/>
                <w:sz w:val="20"/>
              </w:rPr>
              <w:t>
555255300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Қарақала ауылдық округі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p>
            <w:pPr>
              <w:spacing w:after="20"/>
              <w:ind w:left="20"/>
              <w:jc w:val="both"/>
            </w:pPr>
            <w:r>
              <w:rPr>
                <w:rFonts w:ascii="Times New Roman"/>
                <w:b w:val="false"/>
                <w:i w:val="false"/>
                <w:color w:val="000000"/>
                <w:sz w:val="20"/>
              </w:rPr>
              <w:t>
555247400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Шәмші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ауылдық округі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p>
            <w:pPr>
              <w:spacing w:after="20"/>
              <w:ind w:left="20"/>
              <w:jc w:val="both"/>
            </w:pPr>
            <w:r>
              <w:rPr>
                <w:rFonts w:ascii="Times New Roman"/>
                <w:b w:val="false"/>
                <w:i w:val="false"/>
                <w:color w:val="000000"/>
                <w:sz w:val="20"/>
              </w:rPr>
              <w:t>
555257500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Шоктал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ауылдық округі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555259200</w:t>
            </w:r>
          </w:p>
          <w:p>
            <w:pPr>
              <w:spacing w:after="20"/>
              <w:ind w:left="20"/>
              <w:jc w:val="both"/>
            </w:pPr>
            <w:r>
              <w:rPr>
                <w:rFonts w:ascii="Times New Roman"/>
                <w:b w:val="false"/>
                <w:i w:val="false"/>
                <w:color w:val="000000"/>
                <w:sz w:val="20"/>
              </w:rPr>
              <w:t>
555259100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ауылдық округі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p>
            <w:pPr>
              <w:spacing w:after="20"/>
              <w:ind w:left="20"/>
              <w:jc w:val="both"/>
            </w:pPr>
            <w:r>
              <w:rPr>
                <w:rFonts w:ascii="Times New Roman"/>
                <w:b w:val="false"/>
                <w:i w:val="false"/>
                <w:color w:val="000000"/>
                <w:sz w:val="20"/>
              </w:rPr>
              <w:t>
555263400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Тлектес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аланы,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Копбаева Вера Магесутзяновна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14209004085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Кабдрахман Зейнуллаевич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14209004085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Асхат Сеялханович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14209005002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Кураисов Токтар Маулиевич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14209006001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Кабдрахман Зейнуллаевич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14209006008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Кабдрахман Зейнуллаевич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14209006016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Ахмаров Мухтар Даньялович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14209007011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Теренколь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14209007012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Бисмельдинов Бауржан Зейнуллаевич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14209007013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Какишев Кыдырбай Аюбаевич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14209007014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Асхат Сеялханович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14209007015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Асхат Сеялханович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14209007016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Қайрамхан Дауренбек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14209007017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Сагумбаев Серик Аманжолович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14209007018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Елсінхан Өжетхан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14209007019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Лувсан Багдат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14209007020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Исина Диана Канаткызы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14209007021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Халым Ерболат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14209007022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Халым Ерболат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14209007023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Алексахин Александр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14209008008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Ержан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14209008011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 Ержан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14209008012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Копбаев Ескендр Кинаятович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14209008016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Нуржан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14209008018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Кураисов Мурат Токтарович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14209008019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Останин Сергей Станиславович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14209008020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Корчан Владимир Анатольевич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14209008021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Бисмельдинов Жасталап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14209008022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Әшімхан Ынғайбек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14209008023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Бисмельдинов Бауржан Зейнуллаевич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14209009005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Теренколь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14209009006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Копбаев Ескендр Кинаятович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14209009007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Женис Акранович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14209009009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Исина Гулайна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14209009010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Алинов Айдос Берыкович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14209009011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Бисмельдинов Бауржан Зейнуллаевич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ШЖҚ РМҚ ". С. Торайгыров а. ПМУ"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Бисмельдинов Бауржан Зейнуллаевич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14209010006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Далабаев Ербол Кайроллинович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14209010007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Есимова Айжан Берыковна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14209010008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Кайпиден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14209010009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Бауржан Кайруллинович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Нияров Марат Ерланович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14209010011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Бисмельдинов Бауржан Зейнуллаевич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Теренколь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14209011006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Бисмельдинов Бауржан Зейнуллаевич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14209011007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Даурен Еренбекович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14209103004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Қумаров Серік Адамұлы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14209103022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Айдаргазин Жанболат Есимханович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14209103203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Моменжанов Байбулат Батербаевич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14209104004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Моменжанов Владимир Атаевич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14209104007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Моменжанов Владимир Атаевич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14209104008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Ризабек Аделия Ерланкызы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14209104009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Теребецкий Николай Геннадьевич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14209104010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Бексултанов Маулет Райханович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14209105011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Казиханов Ильшат Хамзинович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14209105012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Мухамеджан Жумабекович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14209105013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Есхожина Роза Мейрамбековна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14209105014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 Ербулат Егеубаевич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14209105015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Есимова Рымкеш Султановна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14209105016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Канат Кинаятович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14209105017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Айтуганов Гизат Шапиевич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14209105018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Жумаш Сарсенович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14209105019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Мадине Болатхан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14209105020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Казиханов Ильшат Хамзинович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14209108006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Касымжанов Серик Егинбаевич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14209108007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Казиханов Ильшат Хамзинович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14209109005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Казиханов Ильшат Хамзинович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14209109009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Желдыбаев Солтан Жаныбекович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14209109010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Қумаров Серік Адамұлы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14209109011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Мухамеджан Жумабекович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14209110004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Мухамеджан Жумабекович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14209110005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Курманова Айдана Болатбековна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14209110006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"ШҚ"РАССВЕТ"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14209111003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Асет Валиханович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14209111004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Серик Болатович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14209111005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Ибрай Досымжан Сансызбайұлы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14209111006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Асет Валиханович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14209111007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Серик Болатович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14209112002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"ШҚ"РАССВЕТ"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14209114008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Бакустар Кайроллинович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14209114009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Кенжегалиев Токтамыс Жаныбекович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14209114010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Дудник Светлана Владимировна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14209115003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Нурлан Жантенович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14209115005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 Виктор Иванович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14209115009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"ШҚ"РАССВЕТ"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14209115011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Нурлан Жантенович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14209115013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Бакустар Кайроллинович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14209115016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Жантен Ерден Бауржанұлы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14209115018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Моменжанов Досым Владимирович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Момынов Мырзатай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Сабитденов Серик Жолдасбекович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Ботаханов Канат Сайлаубайович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Омарханов Мурат Бактыбаевич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Бекболат Еренбекович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Курмангазы Нашенович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Есимханов Рустем Еркебуланович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Наскенов Бейбут Сайленович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Шахмарданов Рустам Саттарович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Жантемирова Асель Серикбаевна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Сейсембаева Несипжан Ермекбаевна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Аманова Гаухар Мазановна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Ережепов Ерик Бектурсунович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Каирбеков Ерик Аблайханович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Сабитденов Серик Жолдасбекович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Есымханов Асылбек Еркебуланович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Жазкенов Даулет Тлектесович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Дәулетбекұлы Досбол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Асаинов Женисбек Кабдуллович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Байгузинов Мурат Шакуович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Кабдиев Тлектес Толегенович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14209036046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Сабитденов Серик Жолдасбекович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14209042010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Жолмагамбетов Бауржан Токсанбаевич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14209043004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Наскенов Ерлан Сержанович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14209043006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Дәулетбекұлы Досбол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14209043007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Даурен Еренбекович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14209044005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Бегимов Ерлан Газизович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14209045012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Даурен Еренбекович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14209045014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Омарханов Мурат Бактыбаевич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14209045017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Омарханов Ергали Бахтыбаевич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14209045018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Нургазина Бибигуль Жаскеновна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14209046014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Базарбаева Жансулу Турарбековна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14209046016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Сабитденов Серик Жолдасбекович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14209046017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Есимханов Казбек Еркебуланович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14209046021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Омарханов Канат Бактыбаевич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14209046022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Шакарим Яковлевич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14209046023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Асаинов Женисбек Кабдуллович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14209046024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Хамитова Лазат Нашеновна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14209046025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Омарханов Канат Бактыбаевич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14209046026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Аян Жумажанович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14209046027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Тиштенов Танат Амантаевич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14209047006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Наскенов Муратбек Сержанович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14209047007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Бахытжан Талғат Маратұлы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14209047008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Рустам Канатбекович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14209047009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Рустам Канатбекович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14209047010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Рустам Канатбекович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14209047011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Моменжанов Байбулат Батербаевич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14209052002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Самат Толеутаевич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14209052004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Кабасов Мрза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14209124072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Дархан Дюсембаевич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14209125008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Увакова Назымгуль Казбековна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14209125023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Момынғазы Әділғазы Маратұлы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14209125024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Асылханов Канат Бейсенбаевич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14209125026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Сеитова Гульзия Дайкеновна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14209125028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Ержан Жантенович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14209125030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Баттал Айсұлу Қанатқызы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14209125031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Шапуов Кайрат Каирбекович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14209126007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Касымова Карлыгаш Каирбековна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14209126010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Шапуов Кайрат Каирбекович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14209126012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Рустам Канатбекович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14209126013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Шапуова Айнагуль Кайратовна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14209126014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Ризабек Аделия Ерланкызы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14209126015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Карипжанов Дулат Жумагазыевич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14209126016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Даулет Ерболатович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14209126017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Тунгат Уапович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14209127002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"Бескарагай-Алькей"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14209128004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"Бескарагай-Алькей"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14209128005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Сабрденова Гульзат Кайратовна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14209128007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Дархан Дюсембаевич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14209128008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"ШҚ "Данекер"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14209128009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Азат Елеубаевич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14209128011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Бауржан Сабитович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14209128012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Куат Съездович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14209128015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"Бескарагай-Алькей"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14209129001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"ШҚ "Данекер"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14209129002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Абай Нуркайдарович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14209129003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"ШҚ "Данекер"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14209130004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"ШҚ "Данекер"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Карипжанов Дулат Жумагазыевич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14209130006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Увакова Назымгуль Казбековна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14209130007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Женисбек Толеубекович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14209130009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 Орал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14209131007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"ШҚ "Данекер"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14209132001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"ШҚ "Данекер"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14209132005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 Орал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14209132006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Карипжанов Дулат Жумагазыевич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14209132007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Карбаев Каиргельды Айдарханович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14209132008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Каскирбаев Биржан Муратбекович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14209133002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Шолпан Имангалиевна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14209133004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Шолпан Имангалиевна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14209133005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Какауов Бауыржан Асылбекович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14209133006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Айбек Серикович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14209133007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Далей Ілескен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14209133008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Кабдрахманова Айгерим Нурлановна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14209133011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Каскирбаев Биржан Муратбекович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14209134001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Иманханов Нурсултан Каиргалиевич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14209134003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Коспаков Сунгат Магауинович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14209134004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 Оралбек Токболатович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14209134005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Карбаев Каиргельды Айдарханович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14209134006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Иманханов Сымагул Каиргельдинович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14209134008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Есжанов Болатбек Какиевич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14209134009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 Оралбек Токболатович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14209134010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Абулхаиров Медет Даулетханович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14209134011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Асылханов Канат Бейсенбаевич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14209134012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Тюлюмбаев Нургали Сагындыкович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14209134013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Дудина Клара Кабиденовна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14209134014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Асет Валиханович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14209134015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Нурлан Сагдатович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14209067015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Кайргельды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14209067017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Бауржан Сагымбекович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14209067021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Күншуақ Нұржанат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14209067024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Незбаев Сайпула Гендулович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14209071007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Ермурат Нургалымович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14209071013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Нурумов Кайрат Зейноллинович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14209071014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Махат Ертаевич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14209071015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Биболат Ербол Бүркітбайұлы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14209071016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Каратаева Санипа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14209071017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"Agro Akbas"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14209071018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Капсаттаров Адилет Сабыржанович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14209071019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Абденбаев Максат Бауыржанович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14209071021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Бакытбек Серикбаевич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14209071022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Байдуйсенова Раушан Темергалиевна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14209071023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Алимханов Муса Сансызбаевич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14209072003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Кайржан Сагдатович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14209072004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Ермурат Нургалымович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14209072005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Алимханов Муса Сансызбаевич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14209072006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Махат Ертаевич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14209072007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Махат Ертаевич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14209072008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Нурлан Сагдатович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14209072009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Қабиден Абзал Дауылбайұлы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14209072011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Каратаева Санипа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Кайрат Мазанович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Тусупханов Ержан Жумажанович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Каратаева Санипа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Ануар Аскарович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Бакытбек Кусманович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Кайрат Мазанович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Кайрат Мазанович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Кайрат Мазанович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Кайрат Мазанович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Бакытбек Кусманович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Буркитбай Биболатович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Кайрат Мадашович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Ерлан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Ануар Аскарович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Махат Ертаевич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Кайрат Мадашович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Бакытбек Кусманович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Санатханова Галия Суиндыковна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Амирханов Рауан Байзоллович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Тусупханов Ержан Жумажанович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Махат Ертаевич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14209073066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Кайржан Сагдатович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14209074013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Айгожин Тулькибай Агыбаевич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14209074015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Мусалимов Нурбулат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14209074017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Кайржан Сагдатович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14209074018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Алимканов Жамбулат Васильевич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14209074020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Асет Сакенович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14209074021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Оралсын Ерсинович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14209074022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Алиева Динара Жаксылыковна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14209074023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Оралсын Ерсинович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14209074024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Казенов Тлеугабыл Серикович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14209074025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Данияр Сагдатович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14209074026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Махат Ертаевич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14209074027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Галлямов Асет Сапарбекович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14209074028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0,4989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Таймаков Багдаулет Кабдрашитович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14209055017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Закерхан Дариға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14209055024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Кажатович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14209056002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Кажатович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14209056003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"Восток-Аквакультура"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14209056004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Сунгат Бауенович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14209056005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Садук Ертай Семенович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14209056006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Есимова Айжан Берыковна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14209056007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 Марат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14209056008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Амангельды Канатович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14209056009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Бурибаев Марат Бакытжанович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14209057010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Кажатович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14209057011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 Токболат Ниязович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14209057012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Кажатович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14209057014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Бурибаев Марат Бакытжанович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14209057015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Кажатович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14209057016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Бурибаев Марат Бакытжанович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14209057017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Бурибаев Марат Бакытжанович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14209057018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Бурибаев Марат Бакытжанович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14209057019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Акказенова Альмира Канатовна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14209057020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Асылханов Жаныбек Кабиденович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14209057021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Садук Ертай Семенович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14209058007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Садук Ертай Семенович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14209058008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Асылханов Жаныбек Кабиденович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14209058010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Батрачин Ербулат Атеньевич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14209058013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Кажатович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14209058016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Асылханов Жаныбек Кабиденович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14209058017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Асылханов Жаныбек Кабиденович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14209058018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Байболова Орик Александровна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14209058019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Садук Ертай Семенович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14209058021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Ельтай Аркенович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14209058022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Касымканов Ныгметолла Тулегенович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14209058023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Акказенов Рыспек Еслямханович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14209058025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Мукин Сатпек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14209058026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Мукин Сатпек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14209058027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Садук Ертай Семенович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14209058028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Садук Ертай Семенович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14209058029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Садук Ертай Семенович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14209058030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Кажатович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14209059009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Кажатович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14209059012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Кажатович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14209059013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Кажатович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14209059015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Айнагуль Уахитовна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14209059022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Батрачина Алтынай Алпысбаевна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14209059027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Батрачина Алтынай Алпысбаевна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14209059028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Кажатович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14209059029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Батрачин Валерий Михайлович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14209059030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"Восток-Аквакультура"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14209059031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"Восток-Аквакультура"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14209059032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Кусаинова Шолпан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14209059033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Кажатович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14209059034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Батрачин Талгат Валерьевич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14209059035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Батрачина Алтынай Алпысбаевна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14209059036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Асылханов Жаныбек Кабиденович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14209059037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Асылханов Жаныбек Кабиденович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14209059038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Кажатович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14209059039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Асыгат Даулетович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14209059040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Таймаков Багдаулет Кабдрашитович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14209061006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Батрачин Ербулат Атеньевич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14209061011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Батрачин Ербулат Атеньевич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14209061012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Кажатович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14209061013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"Восток-Аквакультура"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14209061015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Мукин Сатпек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14209061016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0,2789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Мукин Сатпек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14209061017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Мукин Сатпек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14209061018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Асылханов Жаныбек Кабиденович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14209061022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Кажатович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14209062002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Батрачин Ербулат Атеньевич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14209062003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Батрачин Ербулат Атеньевич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14209062005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Кажатович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14209062006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Батрачин Ербулат Атеньевич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14209062007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Таймаков Багдаулет Кабдрашитович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14209062008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Кажатович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14209062009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Нурумбекова Асель Канатбековна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14209062010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Кажатович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14209062011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Мукин Сатпек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Мукин Сатпек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14209062013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Мукин Сатпек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14209062014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Асылханов Жаныбек Кабиденович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14209062015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Набиуллин Раян Ринатович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14209091006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Байгушкаров Токтар Булатович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14209091008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Кушмитов Мереке Бекенович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14209091010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Бакыт Капура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14209091011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Дукенбаев Сапар Амангельдинович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14209091014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Канаев Кабыл Казбекович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14209092013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Кусман Матаевич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14209092014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Кушмитов Мереке Бекенович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14209092015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Темирбаева Жаныл Казбековна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14209092017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Сакенова Шолпан Балташевна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14209092018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Алимханов Муса Сансызбаевич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14209092019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Достык Женисбекович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14209092020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Нурпейсов Нурлыбек Жуматаевич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Айбек Серикович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14209092022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Берик Ермухамбетович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14209092023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Кайыржан Динкенович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14209092024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Уатаев Самат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14209092025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Мамаржанова Жанна Викторовна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14209092026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 Марат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14209092027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Мусатаев Серик Александрович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14209092028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Садук Ертай Семенович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14209092029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Закерхан Дариға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14209092030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Мұқай Айша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14209092031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Алимханов Муса Сансызбаевич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14209092032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Уатаев Самат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14209093001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Уатаев Самат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14209093004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Аугалжанов Кайрат Мубаракович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14209093005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Адылханов Балатбек Какимович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14209093006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Сейфулла Шукирович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14209093008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Достык Женисбекович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14209093009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Қабиден Абзал Дауылбайұлы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14209093010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Мукин Сатпек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14209093011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Уатаев Самат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14209093012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Кисамиев Аян Нурмагамбетович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14209093013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Ерболатов Толеубек Ерболатович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14209093014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Мубараков Даян Кайратович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14209093015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Кайржан Сагдатович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14209094008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Мусалимов Нурбулат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14209094009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Махат Ертаевич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14209094010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Набиуллин Раян Ринатович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14209094011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Бакыт Капура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14209094012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Тәнірберген Сержан Балтабекұлы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14209094013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Алимгожин Азамат Абылайханович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14209094014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Кусман Матаевич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14209095009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Мураткан Мухтарханович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14209095012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Сагадиева Нуршакар Елемесовна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14209095014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Жанабыл Әлішер Аллабергенұлы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14209095015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Мухамаденов Нурлыбек Мухамедович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14209095016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Нариман Бауржанович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14209095017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Мураткан Мухтарханович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14209095019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Уаисов Медет Бейбытович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14209095020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Рахмет Тілеубек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14209095021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Атыгаев Молдагали Дюсенбекович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14209095022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Жаксылык Танирбергенович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14209095023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Мухамаденов Нурлыбек Мухамедович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14209095024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Темирбаева Жаныл Казбековна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14209095025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Байсалов Баймурат Тасыбекович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14209096001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Камбаров Аман Айткалыулы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14209096004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Бакытбек Кусманович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14209096005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Кисанов Кайрат Балгабаевич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14209096006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Бельгибаев Дидар Амангелдинович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14209096007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Алимов Нариман Бауржанович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14209096008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Руслан Маратович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14209096009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Руслан Маратович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14209096010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Манап Салиевич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14209097004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Жагпаров Кайрат Ерхамалович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14209097011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Мурат Кайроллинович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14209097013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Ергаип Патыхович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14209097014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Жанабыл Әлішер Аллабергенұлы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14209097015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Ризабек Аделия Ерланкызы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14209097016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Турсынханов Адлет Агзамович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14209097017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Сейтнаби Инсалам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14209097018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Каскырбаев Орал Кыстаубаевич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14209067012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Шакарманов Кайрат Пшенбаевич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14209067016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Ержан Магзамович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14209067018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Шакарманов Марат Пшенбаевич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14209067023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Ибрагимов Бейбит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14209083006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Каскырбаев Орал Кыстаубаевич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14209083009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Шакарманов Кайрат Пшенбаевич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14209083010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Ибрагимов Мейрам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14209083011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Ибрагимов Мейрам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14209083013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Диас Ержанович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14209083014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Кунаков Алтынбек Кайратулы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14209083015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Жаслан Танирбергенович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14209083016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Толеген Каратаевич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14209077006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Бильгибаев Мейрам Михайлович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14209077008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Бильгибаев Мейрам Михайлович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14209077009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Мурсалимова Елемес Кабдулловна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14209077010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Абулхаиров Медет Даулетханович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14209077011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Турсынханов Турлыбек Агзамович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14209077014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Бильгибаев Мейрам Михайлович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14209077015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Амангельды Бекпергенович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14209077017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Аян Нурланович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14209085003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Исатай Мукатаевич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14209085004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Турсынханов Агзам Жоламанович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14209086006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Исатай Мукатаевич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14209086009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Балагазинова Гулнар Лазаровна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14209086010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Суханова Саягуль Болатовна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14209086012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Бильгибаев Мейрам Михайлович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14209086015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Кишкентаев Ерлан Бекенович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14209086017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Суханова Саягуль Болатовна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14209086018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Мурсалимова Елемес Кабдулловна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14209086019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Суханова Саягуль Болатовна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14209086020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Ергазинов Канатбек Аманжолович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14209086021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Еслямов Дугар Ерсаинович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14209086022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Турсынханов Турлыбек Агзамович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14209086023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Молдахмет Нуртаевич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14209086024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Амангельды Бекпергенович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14209086025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 Саят Ризабекұлы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14209086026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 Кусаингазы Мухтарханович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14209137001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Тауыргалин Берик Ерсаинович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14209138023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Нурумбекова Асель Канатбековна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14209138026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Нурумбеков Бакытбек Амангельдыевич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14209138027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Иманханов Каиржан Святович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Кусайнов Казбек Оралович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Жасулан Арыстанович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Иманханов Каиржан Святович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Сабрденова Гульзат Кайратовна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Иманханов Сымагул Каиргельдинович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Иманханов Сымагул Каиргельдинович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Ерганат Болатович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Базылгазин Сабыржан Мырзабекович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Арынов Ержан Балзаевич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Шапуова Айнагуль Кайратовна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Базилгазинов Акимбек Алтынбекович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Кабдолла Кажымуканович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Максат Аржил-гайпович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Исатаев Бегалы Ербалаевич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Жасталап Нариман Қуанышханұлы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Кисамиев Аян Нурмагамбетович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Манарбеков Зелимхан Манарбекович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Кабдуллин Серикболат Темирболатович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Ермек Сарсенбекович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Муликбаев Дулат Мухтарханович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Муликбаев Дулат Мухтарханович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Тасимова Айман Нуртаевна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Максат Аржил-гайпович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14209139093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Каримов Орынбай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Тохтар Сланбекович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Тохтар Сланбекович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 Кусаингазы Мухтарханович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 Кусаингазы Мухтарханович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Жасулан Арыстанович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Шапуова Айнагуль Кайратовна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Серикбай Дуисенбинович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Иманханов Сымагул Каиргельдинович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Азамат Шалабаевич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Каримов Орынбай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Азамат Шалабаевич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Тохтар Сланбекович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Иманханов Нурсултан Каиргалиевич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 Нурлан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Кисамиденова Кымбат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Базилгазинов Акимбек Алтынбекович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Иманханов Сымагул Каиргельдинович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Камбарова Сания Башеновна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Асет Орынбаевич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Серикбай Дуисенбинович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Когобаев Азат Михаилович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Желдыбаев Толеген Муканович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Желдыбаев Толеген Муканович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Каримов Орынбай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Тюлеев Ринат Дюсенбаевич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Желдыбаев Толеген Муканович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14209141010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Никульча Эльмира Михайловна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14209141012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Құмар Сағындық Қайдарұлы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14209141013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Алимгожин Азамат Темирболатович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14209141014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Кисамиденов Ерлан Тылешович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14209141015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Нурумбекова Асель Канатбековна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14209141016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Карім Берік Садықұлы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14209141017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Нурумбекова Асель Канатбековна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14209141018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Арсен Тохтарович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14209141019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Шапуов Бекзат Каирбекович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14209141020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Рахмжанова Заура Зейноллаевна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14209141021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 Берік Төлегенұлы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14209142004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Шолпан Кажимуратовна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14209142005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Ерганат Толеуович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14209142006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Тембегов Владимир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14209142009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Тусупов Кабдолла Кусаинович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14209142011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Жомарт Куанышбаевич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14209142012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Ертаев Адильбек Асемгалиулы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14209142016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Шапуова Айнагуль Кайратовна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14209142017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Шапуова Айнагуль Кайратовна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14209142019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Шапуова Каирбану Таужановна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14209142020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Шапуова Каирбану Таужановна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14209142021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Арсен Тохтарович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14209142022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Базилгазинов Акимбек Алтынбекович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14209142023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Арынов Ержан Балзаевич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14209142024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Сабрденова Гульзат Кайратовна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14209142025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Сакен Ганиевич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14209142026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 Серик Жамбылулы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14209142027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Жагпаров Кайрат Ерхамалович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Шолпан Кажимуратовна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Тусупов Кабдолла Кусаинович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Шапуова Каирбану Таужановна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Ерганат Болатович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Жомарт Куанышбаевич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Арман Аржил-гайыевич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Исатаев Бегалы Ербалаевич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Сакен Ганиевич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0,3487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Тусупов Куанышбек Кошербаевич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Какауов Акылбек Каскырбаевич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0,6084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Берик Шотович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Арман Аржил-гайыевич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Серикбол Бекетович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Нурумбекова Асель Канатбековна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Кусайынов Маркс Нурланович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Кусайынов Маркс Нурланович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Максат Аржил-гайпович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Исатаев Бегалы Ербалаевич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Бедельбеков Медет Суиндикович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Ерболат Толеубекович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Кабышев Махмут Балтабаевич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Кусайынов Маркс Нурланович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Баймагамбетов Олжас Алдебекович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Базилгазинов Алтынбек Мырзабаевич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Тауыргалин Берик Ерсаинович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Бахытбек Сейдахметович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Қыйрбек Аршат Бекзатулы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14209143070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Аскаров Болат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14209145009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Жагпаров Кайрат Ерхамалович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14209145016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Жагпаров Кайрат Ерхамалович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14209145018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Мухаметханов Ахметгали Арынгазинович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14209145019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Тусупов Куанышбек Кошербаевич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14209145020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Абулова Канипа Султановна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14209145021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Ерболат Толеубекович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14209145022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Ерболат Толеубекович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14209145023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Мухаметханов Ернур Ахметгалиевич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14209145024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Ардак Бекетович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14209145025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Бедельбеков Медет Суиндикович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14209145027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Жумадилова Айбикеш Какимовна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14209146002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Кабдуллин Серикболат Темирболатович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14209146011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Жагпаров Кайрат Ерхамалович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14209146018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Жагпаров Кайрат Ерхамалович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14209146019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Жагпаров Кайрат Ерхамалович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14209146020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 Берік Төлегенұлы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14209146022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Жомарт Куанышбаевич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14209146023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Ермек Сарсенбекович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14209146024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Сакен Ганиевич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14209146025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Камбаров Айтбулат Бошенович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14209146026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Сальменова Айгуль Жаскайратовна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14209146027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Максат Аржил-гайпович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14209146029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 Серик Жамбылулы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14209146030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Карипжанов Дулат Жумагазыевич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14209146033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Карипжанов Дулат Жумагазыевич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14209146034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 Серик Жамбылулы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14209146035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Карипжанов Дулат Жумагазыевич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14209146036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Төлеген Берік Төлегенұлы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14209146037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Берик Шотович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14209146038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Чамигов Расул Русланович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14209017013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Албаков Хальберт Хамитович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14209017015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Мукина Гульжанат Сергеевна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14209017016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Магмурова Бакыт Балтабаевна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14209017017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Есимова Рымкеш Султановна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14209017071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Корабаев Жастлек Избасарович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14209017076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Уахап Кеменгер Галиевич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14209017082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Уахап Кеменгер Галиевич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14209017085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Бершадская Марина Васильевна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14209018013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Темеркаев Заур Валерьевич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14209018018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0,4554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Галия Мадениетовна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14209018034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0,1346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Албаков Хальберт Хамитович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14209018035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Трибус Дидар Васильевич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14209018036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Бершадская Марина Васильевна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14209019003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Штанг Екатерина Васильевна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14209019010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 Владимир Валентинович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14209019011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Кисанова Асемгуль Асетовна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14209019012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Кисанова Асемгуль Асетовна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14209019013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Темеркаев Заур Валерьевич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14209019015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Сагындыкова Айганым Сеиловна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14209019016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"У. Сыздықов атындағы агрофирма"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Альхов Александр Николаевич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14209020008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Айгуль Аскаровна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14209020009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Айгуль Аскаровна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Алибек Каныбекович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14209020011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Прищепа Светлана Владимировна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14209023001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Аян Бегендыкович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14209023016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Рахметова Рымгуль Дуйсеновна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14209023017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Турсумбаева Меруерт Нуржановна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14209023018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Гульмандай Мукарамовна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14209023019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Албаков Хальберт Хамитович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14209024005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ЖШС "У. Сыздықов атындағы агрофирма"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14209024008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Рахметова Рымгуль Дуйсеновна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14209024013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Гульмандай Мукарамовна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14209024015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Албаков Хальберт Хамитович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14209024016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Темеркаев Заур Валерьевич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14209024017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"У. Сыздықов атындағы агрофирма"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14209025001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 Рахмет Кабышевич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14209028001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"У. Сыздықов атындағы агрофирма"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14209028009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Аукенов Муратбек Кенешевич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14209028010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Байжекин Канатбек Сансызбаевич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14209028011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Болат Баширович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14209028012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Есимова Рымкеш Султановна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14209028013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Карабаев Айтжан Жаскайратович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14209028014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Болат Баширович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14209028015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Болат Баширович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14209028016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Ренат Айтмуханбетович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14209028017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Есимова Рымкеш Султановна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14209028018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Турсумбаева Меруерт Нуржановна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14209028019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0,1689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Талгат Ермекович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14209028020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Гульмандай Мукарамовна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14209028021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Байжекин Канатбек Сансызбаевич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14209029007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Кунсулу Кайраковна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14209029008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Болат Баширович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14209029009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Адильбек Алибекович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14209029011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Иманов Абдрахман Амангельдинович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14209029013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 Олжас Сергеевич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14209029014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Гарипова Райхан Оспановна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14209029015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Байсагурова Гульнара Муратбековна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14209029016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0,0857</w:t>
            </w:r>
          </w:p>
        </w:tc>
      </w:tr>
    </w:tbl>
    <w:p>
      <w:pPr>
        <w:spacing w:after="0"/>
        <w:ind w:left="0"/>
        <w:jc w:val="both"/>
      </w:pPr>
      <w:r>
        <w:rPr>
          <w:rFonts w:ascii="Times New Roman"/>
          <w:b w:val="false"/>
          <w:i w:val="false"/>
          <w:color w:val="000000"/>
          <w:sz w:val="28"/>
        </w:rPr>
        <w:t xml:space="preserve">
      4-кесте. Жайылымдарды бөлу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Баймолдин ауылдық округі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p>
            <w:pPr>
              <w:spacing w:after="20"/>
              <w:ind w:left="20"/>
              <w:jc w:val="both"/>
            </w:pPr>
            <w:r>
              <w:rPr>
                <w:rFonts w:ascii="Times New Roman"/>
                <w:b w:val="false"/>
                <w:i w:val="false"/>
                <w:color w:val="000000"/>
                <w:sz w:val="20"/>
              </w:rPr>
              <w:t>
555235200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Әбілқайыр Баймолдин атындағы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Қызылағаш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555230100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Шәмші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555259300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Тлектес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 үшін 162,54 мың гектар жайылым қажет.</w:t>
      </w:r>
    </w:p>
    <w:p>
      <w:pPr>
        <w:spacing w:after="0"/>
        <w:ind w:left="0"/>
        <w:jc w:val="both"/>
      </w:pPr>
      <w:r>
        <w:rPr>
          <w:rFonts w:ascii="Times New Roman"/>
          <w:b w:val="false"/>
          <w:i w:val="false"/>
          <w:color w:val="000000"/>
          <w:sz w:val="28"/>
        </w:rPr>
        <w:t>
      113,71 мың гектар алаңды алып жатқан көпшілік пайдаланатын жайылымдарда 51224 мал басы жайылады.</w:t>
      </w:r>
    </w:p>
    <w:p>
      <w:pPr>
        <w:spacing w:after="0"/>
        <w:ind w:left="0"/>
        <w:jc w:val="both"/>
      </w:pPr>
      <w:r>
        <w:rPr>
          <w:rFonts w:ascii="Times New Roman"/>
          <w:b w:val="false"/>
          <w:i w:val="false"/>
          <w:color w:val="000000"/>
          <w:sz w:val="28"/>
        </w:rPr>
        <w:t>
      5-кесте. Қосымша қажет етілетін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 бойынша</w:t>
            </w:r>
            <w:r>
              <w:br/>
            </w:r>
            <w:r>
              <w:rPr>
                <w:rFonts w:ascii="Times New Roman"/>
                <w:b w:val="false"/>
                <w:i w:val="false"/>
                <w:color w:val="000000"/>
                <w:sz w:val="20"/>
              </w:rPr>
              <w:t>2025 - 2029 жыдарға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1" w:id="7"/>
    <w:p>
      <w:pPr>
        <w:spacing w:after="0"/>
        <w:ind w:left="0"/>
        <w:jc w:val="left"/>
      </w:pPr>
      <w:r>
        <w:rPr>
          <w:rFonts w:ascii="Times New Roman"/>
          <w:b/>
          <w:i w:val="false"/>
          <w:color w:val="000000"/>
        </w:rPr>
        <w:t xml:space="preserve"> Жайылымдарды геоботаникалық зерттеп-қарау мәліметтері</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w:t>
            </w:r>
          </w:p>
          <w:p>
            <w:pPr>
              <w:spacing w:after="20"/>
              <w:ind w:left="20"/>
              <w:jc w:val="both"/>
            </w:pPr>
            <w:r>
              <w:rPr>
                <w:rFonts w:ascii="Times New Roman"/>
                <w:b w:val="false"/>
                <w:i w:val="false"/>
                <w:color w:val="000000"/>
                <w:sz w:val="20"/>
              </w:rPr>
              <w:t>
жіктемесі бойынша және түсініксөз бойынша шифрлар, күні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w:t>
            </w:r>
          </w:p>
          <w:p>
            <w:pPr>
              <w:spacing w:after="20"/>
              <w:ind w:left="20"/>
              <w:jc w:val="both"/>
            </w:pPr>
            <w:r>
              <w:rPr>
                <w:rFonts w:ascii="Times New Roman"/>
                <w:b w:val="false"/>
                <w:i w:val="false"/>
                <w:color w:val="000000"/>
                <w:sz w:val="20"/>
              </w:rPr>
              <w:t>
құрғақ массаның гектарына центнерден,</w:t>
            </w:r>
          </w:p>
          <w:p>
            <w:pPr>
              <w:spacing w:after="20"/>
              <w:ind w:left="20"/>
              <w:jc w:val="both"/>
            </w:pPr>
            <w:r>
              <w:rPr>
                <w:rFonts w:ascii="Times New Roman"/>
                <w:b w:val="false"/>
                <w:i w:val="false"/>
                <w:color w:val="000000"/>
                <w:sz w:val="20"/>
              </w:rPr>
              <w:t>
азық бірлігінің гектарына центнерден, қорытылатын</w:t>
            </w:r>
          </w:p>
          <w:p>
            <w:pPr>
              <w:spacing w:after="20"/>
              <w:ind w:left="20"/>
              <w:jc w:val="both"/>
            </w:pPr>
            <w:r>
              <w:rPr>
                <w:rFonts w:ascii="Times New Roman"/>
                <w:b w:val="false"/>
                <w:i w:val="false"/>
                <w:color w:val="000000"/>
                <w:sz w:val="20"/>
              </w:rPr>
              <w:t>
протеиннің гектарына килограмм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12.05.2020</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С-2д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толқынды жазық</w:t>
            </w:r>
          </w:p>
          <w:p>
            <w:pPr>
              <w:spacing w:after="20"/>
              <w:ind w:left="20"/>
              <w:jc w:val="both"/>
            </w:pPr>
            <w:r>
              <w:rPr>
                <w:rFonts w:ascii="Times New Roman"/>
                <w:b w:val="false"/>
                <w:i w:val="false"/>
                <w:color w:val="000000"/>
                <w:sz w:val="20"/>
              </w:rPr>
              <w:t>
1. Жусанды-Дәнді Дақылдар қызғылт сортаңдарда (Шренков жусанs, суық жусан ,жауынгерлік бетеге, сусымалы бидай шөбі)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С-2д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Каштан сортаңдақтарында шөгіндісі бар әртүрлі шөптесін-дәнді-понтикалық жусандар (арқасы ашық, қалақшасы тік, жер үсті қамысы, ойықты бетеге, понт жусаны, еңкейген қияқ)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12.05.2020</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толқынды жазық</w:t>
            </w:r>
          </w:p>
          <w:p>
            <w:pPr>
              <w:spacing w:after="20"/>
              <w:ind w:left="20"/>
              <w:jc w:val="both"/>
            </w:pPr>
            <w:r>
              <w:rPr>
                <w:rFonts w:ascii="Times New Roman"/>
                <w:b w:val="false"/>
                <w:i w:val="false"/>
                <w:color w:val="000000"/>
                <w:sz w:val="20"/>
              </w:rPr>
              <w:t>
1. Қара-қызғылт ашық сазды топырақтардағы сазды-дәнді-жусанды-әр түрлі шөптесін өсімдіктер</w:t>
            </w:r>
          </w:p>
          <w:p>
            <w:pPr>
              <w:spacing w:after="20"/>
              <w:ind w:left="20"/>
              <w:jc w:val="both"/>
            </w:pPr>
            <w:r>
              <w:rPr>
                <w:rFonts w:ascii="Times New Roman"/>
                <w:b w:val="false"/>
                <w:i w:val="false"/>
                <w:color w:val="000000"/>
                <w:sz w:val="20"/>
              </w:rPr>
              <w:t>
(борозды бетеге, түкті бетеге, сұр жусан, суық жусан, күміс қанқұйрық, сары жоңышқа)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Дәнді-австриялық жусанды-әр түрлі шөптесін, қара-қоңыр, жеңіл сазды топырақтарда қияқтары бар (ойықты бетеге, шалғынды тімоте, австриялық жусан, тік қырықбуын, емдік одуванчика, еңкейген қияқ)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8а</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жеңіл сазды топырақтардағы оск-австриялық жусан-бидай шөптері (еңкейген қияқ, австриялық жусан, сусымалы бидай шөбі)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8,6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12.05.2020</w:t>
            </w:r>
          </w:p>
          <w:p>
            <w:pPr>
              <w:spacing w:after="20"/>
              <w:ind w:left="20"/>
              <w:jc w:val="both"/>
            </w:pPr>
            <w:r>
              <w:rPr>
                <w:rFonts w:ascii="Times New Roman"/>
                <w:b w:val="false"/>
                <w:i w:val="false"/>
                <w:color w:val="000000"/>
                <w:sz w:val="20"/>
              </w:rPr>
              <w:t>
6б</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Аздап толқынды жазық</w:t>
            </w:r>
          </w:p>
          <w:p>
            <w:pPr>
              <w:spacing w:after="20"/>
              <w:ind w:left="20"/>
              <w:jc w:val="both"/>
            </w:pPr>
            <w:r>
              <w:rPr>
                <w:rFonts w:ascii="Times New Roman"/>
                <w:b w:val="false"/>
                <w:i w:val="false"/>
                <w:color w:val="000000"/>
                <w:sz w:val="20"/>
              </w:rPr>
              <w:t>
1. Австриялық жусан-қара-қоңыр түсті орташа сазды топырақтардағы бидай шөптері (австриялық жусан, сусымалы бидай шөбі)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Дәнді-австриялық жусанды-әр түрлі шөптесін өсімдіктер, қара-қоңыр, жеңіл сазды топырақтарда шөгінділері бар</w:t>
            </w:r>
          </w:p>
          <w:p>
            <w:pPr>
              <w:spacing w:after="20"/>
              <w:ind w:left="20"/>
              <w:jc w:val="both"/>
            </w:pPr>
            <w:r>
              <w:rPr>
                <w:rFonts w:ascii="Times New Roman"/>
                <w:b w:val="false"/>
                <w:i w:val="false"/>
                <w:color w:val="000000"/>
                <w:sz w:val="20"/>
              </w:rPr>
              <w:t>
(ойықты бетеге, шалғынды тімоте, австриялық жусан, тік қан тамыры, емдік бақбақ, еңкейген қияқ)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12.05.2020</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Аздап толқынды жазық</w:t>
            </w:r>
          </w:p>
          <w:p>
            <w:pPr>
              <w:spacing w:after="20"/>
              <w:ind w:left="20"/>
              <w:jc w:val="both"/>
            </w:pPr>
            <w:r>
              <w:rPr>
                <w:rFonts w:ascii="Times New Roman"/>
                <w:b w:val="false"/>
                <w:i w:val="false"/>
                <w:color w:val="000000"/>
                <w:sz w:val="20"/>
              </w:rPr>
              <w:t>
1. Оңтүстіктегі орташа сазды топырақтардағы қара топырақтардағы сазды-сазды-суық жусанды (ойықты бетеге, жіңішке аяқты жіңішке, суық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Тырс-әр түрлі шөптесін-жусанды қара топырақтарда оңтүстіктегі орташа сазды топырақтарда (түкті қауырсынды шөп, күміс вероника, ұсақ жүгері гүлі, сұр жусан,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12.05.2020</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Аздап толқынды жазық</w:t>
            </w:r>
          </w:p>
          <w:p>
            <w:pPr>
              <w:spacing w:after="20"/>
              <w:ind w:left="20"/>
              <w:jc w:val="both"/>
            </w:pPr>
            <w:r>
              <w:rPr>
                <w:rFonts w:ascii="Times New Roman"/>
                <w:b w:val="false"/>
                <w:i w:val="false"/>
                <w:color w:val="000000"/>
                <w:sz w:val="20"/>
              </w:rPr>
              <w:t>
1. Шалғынды-қара топырақты сортаңдарда сазды-дәнді-суық жусанды-күмістей-қызғылт түсті (ойықты бетеге, жіңішке табан жіңішке, қызыл қауырсынды шөп, суық жусан, күміс түсті вероника)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Шалғынды-қара топырақты сортаңдардағы Шренковск жусан-бидай шөптері (Шренковская жусаны, сусымалы бидай шөбі)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Шалғынды-қара топырақты сортаңдардағы бидайық-шренковск-жусан-кермек (сусымалы бидай шөбі, Шренковская жусаны, кермек Гмелина)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Шалғынды-черноземді сортаңды жерлердегі сазды-сазды-шенковсугөлеңдер (жіңішке табан жіңішке, бетегелі борозда, жусан Шренковская)</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Әлсіз толқынды жазық</w:t>
            </w:r>
          </w:p>
          <w:p>
            <w:pPr>
              <w:spacing w:after="20"/>
              <w:ind w:left="20"/>
              <w:jc w:val="both"/>
            </w:pPr>
            <w:r>
              <w:rPr>
                <w:rFonts w:ascii="Times New Roman"/>
                <w:b w:val="false"/>
                <w:i w:val="false"/>
                <w:color w:val="000000"/>
                <w:sz w:val="20"/>
              </w:rPr>
              <w:t>
Оңтүстіктегі қара топырақты орташа сазды топырақтардағы тырс-әр түрлі шөпті-жусанды (түкті қауырсынды шөп, күміс вероника, ұсақ жүгері гүлі, сұр жусан,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12.05.2020</w:t>
            </w:r>
          </w:p>
          <w:p>
            <w:pPr>
              <w:spacing w:after="20"/>
              <w:ind w:left="20"/>
              <w:jc w:val="both"/>
            </w:pPr>
            <w:r>
              <w:rPr>
                <w:rFonts w:ascii="Times New Roman"/>
                <w:b w:val="false"/>
                <w:i w:val="false"/>
                <w:color w:val="000000"/>
                <w:sz w:val="20"/>
              </w:rPr>
              <w:t>
15Аа</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Аздап толқынды жазық</w:t>
            </w:r>
          </w:p>
          <w:p>
            <w:pPr>
              <w:spacing w:after="20"/>
              <w:ind w:left="20"/>
              <w:jc w:val="both"/>
            </w:pPr>
            <w:r>
              <w:rPr>
                <w:rFonts w:ascii="Times New Roman"/>
                <w:b w:val="false"/>
                <w:i w:val="false"/>
                <w:color w:val="000000"/>
                <w:sz w:val="20"/>
              </w:rPr>
              <w:t>
Шалғынды-понтикалық жусанды-қамысты орташа сазды шымды уыттарда</w:t>
            </w:r>
          </w:p>
          <w:p>
            <w:pPr>
              <w:spacing w:after="20"/>
              <w:ind w:left="20"/>
              <w:jc w:val="both"/>
            </w:pPr>
            <w:r>
              <w:rPr>
                <w:rFonts w:ascii="Times New Roman"/>
                <w:b w:val="false"/>
                <w:i w:val="false"/>
                <w:color w:val="000000"/>
                <w:sz w:val="20"/>
              </w:rPr>
              <w:t>
(жіңішке қияқ, понтикалық жусан, қамыс жер үсті)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12.05.2020</w:t>
            </w:r>
          </w:p>
          <w:p>
            <w:pPr>
              <w:spacing w:after="20"/>
              <w:ind w:left="20"/>
              <w:jc w:val="both"/>
            </w:pPr>
            <w:r>
              <w:rPr>
                <w:rFonts w:ascii="Times New Roman"/>
                <w:b w:val="false"/>
                <w:i w:val="false"/>
                <w:color w:val="000000"/>
                <w:sz w:val="20"/>
              </w:rPr>
              <w:t>
4а</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Аздап толқынды жазық</w:t>
            </w:r>
          </w:p>
          <w:p>
            <w:pPr>
              <w:spacing w:after="20"/>
              <w:ind w:left="20"/>
              <w:jc w:val="both"/>
            </w:pPr>
            <w:r>
              <w:rPr>
                <w:rFonts w:ascii="Times New Roman"/>
                <w:b w:val="false"/>
                <w:i w:val="false"/>
                <w:color w:val="000000"/>
                <w:sz w:val="20"/>
              </w:rPr>
              <w:t>
1. Оңтүстіктегі жеңіл сазды топырақтардағы қара топырақтардағы сазды-дәнді-жусанды-әр түрлі шөптесін өсімдіктер (қызғылт қауырсынды шөп, ойықты бетеге, понтикалық жусан, австриялық жусан, ашық арқа, нағыз төсеніш)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Тырс-түрлі шөптесін-жусанды жерлерде оңтүстіктегі орташа сазды топырақтардың қара топырақтарында (түкті қауырсынды шөп, күміс вероника, ұсақ жүгері гүлі, сұр жусан,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13.05.2020</w:t>
            </w:r>
          </w:p>
          <w:p>
            <w:pPr>
              <w:spacing w:after="20"/>
              <w:ind w:left="20"/>
              <w:jc w:val="both"/>
            </w:pPr>
            <w:r>
              <w:rPr>
                <w:rFonts w:ascii="Times New Roman"/>
                <w:b w:val="false"/>
                <w:i w:val="false"/>
                <w:color w:val="000000"/>
                <w:sz w:val="20"/>
              </w:rPr>
              <w:t>
12а</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Аздап толқынды жазық</w:t>
            </w:r>
          </w:p>
          <w:p>
            <w:pPr>
              <w:spacing w:after="20"/>
              <w:ind w:left="20"/>
              <w:jc w:val="both"/>
            </w:pPr>
            <w:r>
              <w:rPr>
                <w:rFonts w:ascii="Times New Roman"/>
                <w:b w:val="false"/>
                <w:i w:val="false"/>
                <w:color w:val="000000"/>
                <w:sz w:val="20"/>
              </w:rPr>
              <w:t>
Шалғынды-қара топырақты сортаңдарда шымды-дәнді-жусанды-түрлі шөптесін өсімдіктер (ойықты бетеге, жіңішке жіңішке, қызыл қауырсынды шөп, сұр жусан, тік қан тамыры, күміс вероника)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13.05.2020</w:t>
            </w:r>
          </w:p>
          <w:p>
            <w:pPr>
              <w:spacing w:after="20"/>
              <w:ind w:left="20"/>
              <w:jc w:val="both"/>
            </w:pPr>
            <w:r>
              <w:rPr>
                <w:rFonts w:ascii="Times New Roman"/>
                <w:b w:val="false"/>
                <w:i w:val="false"/>
                <w:color w:val="000000"/>
                <w:sz w:val="20"/>
              </w:rPr>
              <w:t>
12а</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Әлсіз толқынды жазық</w:t>
            </w:r>
          </w:p>
          <w:p>
            <w:pPr>
              <w:spacing w:after="20"/>
              <w:ind w:left="20"/>
              <w:jc w:val="both"/>
            </w:pPr>
            <w:r>
              <w:rPr>
                <w:rFonts w:ascii="Times New Roman"/>
                <w:b w:val="false"/>
                <w:i w:val="false"/>
                <w:color w:val="000000"/>
                <w:sz w:val="20"/>
              </w:rPr>
              <w:t>
1. Шалғынды-қара топырақты сортаңдарда шымды-дәнді-жусанды-түрлі шөптесін өсімдіктер (ойықты бетеге, жіңішке табан, қызыл қауырсын шөп, сұр жусан, австриялық жусан, нүктелі сортаң, тік табан, күміс вероника)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20Б</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Шалғынды-қара топырақты сортаңдарда әр түрлі шөптесін-дәнді-жусанды (белі ашық, қан тамыры тік, қызыл қауырсынды шөп, жіңішке табан жіңішке, бетегелі бетеге, жер қамысы, көкшіл жусан,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13.05.2020</w:t>
            </w:r>
          </w:p>
          <w:p>
            <w:pPr>
              <w:spacing w:after="20"/>
              <w:ind w:left="20"/>
              <w:jc w:val="both"/>
            </w:pPr>
            <w:r>
              <w:rPr>
                <w:rFonts w:ascii="Times New Roman"/>
                <w:b w:val="false"/>
                <w:i w:val="false"/>
                <w:color w:val="000000"/>
                <w:sz w:val="20"/>
              </w:rPr>
              <w:t>
15Ба</w:t>
            </w:r>
          </w:p>
          <w:p>
            <w:pPr>
              <w:spacing w:after="20"/>
              <w:ind w:left="20"/>
              <w:jc w:val="both"/>
            </w:pPr>
            <w:r>
              <w:rPr>
                <w:rFonts w:ascii="Times New Roman"/>
                <w:b w:val="false"/>
                <w:i w:val="false"/>
                <w:color w:val="000000"/>
                <w:sz w:val="20"/>
              </w:rPr>
              <w:t>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Аздап толқынды жазық</w:t>
            </w:r>
          </w:p>
          <w:p>
            <w:pPr>
              <w:spacing w:after="20"/>
              <w:ind w:left="20"/>
              <w:jc w:val="both"/>
            </w:pPr>
            <w:r>
              <w:rPr>
                <w:rFonts w:ascii="Times New Roman"/>
                <w:b w:val="false"/>
                <w:i w:val="false"/>
                <w:color w:val="000000"/>
                <w:sz w:val="20"/>
              </w:rPr>
              <w:t>
Шалғынды-қара топырақты орташа саздақтағы Осково-понтикалық жусан-қамыс тұқымдастары (жіңішке қияқ, понтикалық жусан, қамыс жер үсті)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35,9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Әлсіз толқынды жазық</w:t>
            </w:r>
          </w:p>
          <w:p>
            <w:pPr>
              <w:spacing w:after="20"/>
              <w:ind w:left="20"/>
              <w:jc w:val="both"/>
            </w:pPr>
            <w:r>
              <w:rPr>
                <w:rFonts w:ascii="Times New Roman"/>
                <w:b w:val="false"/>
                <w:i w:val="false"/>
                <w:color w:val="000000"/>
                <w:sz w:val="20"/>
              </w:rPr>
              <w:t>
1. Сортаңды жерлерде шалғынды-қара топырақты сазды-дәнді-суық жусанды-күмістей қара топырақты (ойықты бетеге, жіңішке табан жіңішке, қауырсынды шөпқызғылт, суық жусан, күміс вероника)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12а</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Шалғынды-қара топырақты сортаңдарда шымды-дәнді-жусанды-түрлі шөптесін өсімдіктер (ойықты бетеге, жіңішке аяқты жіңішке, қызыл қауырсынды шөп, сұр жусан, австриялық жусан, нүктелі сортаң, тік қан тамыры, күміс вероника)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15Аа</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Әлсіз толқынды жазық</w:t>
            </w:r>
          </w:p>
          <w:p>
            <w:pPr>
              <w:spacing w:after="20"/>
              <w:ind w:left="20"/>
              <w:jc w:val="both"/>
            </w:pPr>
            <w:r>
              <w:rPr>
                <w:rFonts w:ascii="Times New Roman"/>
                <w:b w:val="false"/>
                <w:i w:val="false"/>
                <w:color w:val="000000"/>
                <w:sz w:val="20"/>
              </w:rPr>
              <w:t>
Шалғынды-понтикалық жусанды-қамысты орташа сазды шымды уыттарда</w:t>
            </w:r>
          </w:p>
          <w:p>
            <w:pPr>
              <w:spacing w:after="20"/>
              <w:ind w:left="20"/>
              <w:jc w:val="both"/>
            </w:pPr>
            <w:r>
              <w:rPr>
                <w:rFonts w:ascii="Times New Roman"/>
                <w:b w:val="false"/>
                <w:i w:val="false"/>
                <w:color w:val="000000"/>
                <w:sz w:val="20"/>
              </w:rPr>
              <w:t>
(жіңішке қияқ, понтикалық жусан, қамыс жер үсті)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15Аа</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Әлсіз толқынды жазық</w:t>
            </w:r>
          </w:p>
          <w:p>
            <w:pPr>
              <w:spacing w:after="20"/>
              <w:ind w:left="20"/>
              <w:jc w:val="both"/>
            </w:pPr>
            <w:r>
              <w:rPr>
                <w:rFonts w:ascii="Times New Roman"/>
                <w:b w:val="false"/>
                <w:i w:val="false"/>
                <w:color w:val="000000"/>
                <w:sz w:val="20"/>
              </w:rPr>
              <w:t>
Шалғынды-понтикалық жусанды-қамысты орташа сазды шымды уыттарда</w:t>
            </w:r>
          </w:p>
          <w:p>
            <w:pPr>
              <w:spacing w:after="20"/>
              <w:ind w:left="20"/>
              <w:jc w:val="both"/>
            </w:pPr>
            <w:r>
              <w:rPr>
                <w:rFonts w:ascii="Times New Roman"/>
                <w:b w:val="false"/>
                <w:i w:val="false"/>
                <w:color w:val="000000"/>
                <w:sz w:val="20"/>
              </w:rPr>
              <w:t>
(жіңішке қияқ, понтикалық жусан, қамыс жер үсті)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15Ба</w:t>
            </w:r>
          </w:p>
          <w:p>
            <w:pPr>
              <w:spacing w:after="20"/>
              <w:ind w:left="20"/>
              <w:jc w:val="both"/>
            </w:pPr>
            <w:r>
              <w:rPr>
                <w:rFonts w:ascii="Times New Roman"/>
                <w:b w:val="false"/>
                <w:i w:val="false"/>
                <w:color w:val="000000"/>
                <w:sz w:val="20"/>
              </w:rPr>
              <w:t>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Әлсіз толқынды жазық</w:t>
            </w:r>
          </w:p>
          <w:p>
            <w:pPr>
              <w:spacing w:after="20"/>
              <w:ind w:left="20"/>
              <w:jc w:val="both"/>
            </w:pPr>
            <w:r>
              <w:rPr>
                <w:rFonts w:ascii="Times New Roman"/>
                <w:b w:val="false"/>
                <w:i w:val="false"/>
                <w:color w:val="000000"/>
                <w:sz w:val="20"/>
              </w:rPr>
              <w:t>
Шалғынды-қара топырақты орташа саздақтағы шөгінді-понтикалық жусанды-қамысты (жіңішке қияқ, понтикалық жусан, қамыс жер үсті)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35,9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Оңтүстіктегі жеңіл сазды топырақтардағы қара топырақтардағы сазды-дәнді-жусанды-әр түрлі шөптесін өсімдіктер (алқызыл бетеге, бетеге, жусан, жусан австриялық, белі ашық, нағыз төсеніш)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Оңтүстіктегі қара топырақты орташа сазды топырақтардағы тырс-әр түрлі шөпті-жусанды (түкті қауырсынды шөп, күміс вероника, ұсақ насыбайгүл, сұр жусан,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13.05.2020</w:t>
            </w:r>
          </w:p>
          <w:p>
            <w:pPr>
              <w:spacing w:after="20"/>
              <w:ind w:left="20"/>
              <w:jc w:val="both"/>
            </w:pPr>
            <w:r>
              <w:rPr>
                <w:rFonts w:ascii="Times New Roman"/>
                <w:b w:val="false"/>
                <w:i w:val="false"/>
                <w:color w:val="000000"/>
                <w:sz w:val="20"/>
              </w:rPr>
              <w:t>
4а</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Аздап толқынды жазық</w:t>
            </w:r>
          </w:p>
          <w:p>
            <w:pPr>
              <w:spacing w:after="20"/>
              <w:ind w:left="20"/>
              <w:jc w:val="both"/>
            </w:pPr>
            <w:r>
              <w:rPr>
                <w:rFonts w:ascii="Times New Roman"/>
                <w:b w:val="false"/>
                <w:i w:val="false"/>
                <w:color w:val="000000"/>
                <w:sz w:val="20"/>
              </w:rPr>
              <w:t>
1. Оңтүстіктегі жеңіл сазды топырақтардағы қара топырақтардағы сазды-дәнді-жусанды-әр түрлі шөптесін өсімдіктер (ойықты бетеге, жіңішке табан жіңішке, қауырсынды қызылбас, сұр жусан, австриялық жусан, тік қан тамыры, күміс вероника)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Оңтүстіктегі қара топырақты орташа сазды топырақтардағы тырс-әр түрлі шөпті-жусанды (түкті қауырсынды шөп, күміс вероника, ұсақ насыбайгүл, сұр жусан,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Оңтүстіктегі орташа сазды топырақтардағы қара топырақтардағы сазды-дәнді-шөпті-жусанды</w:t>
            </w:r>
          </w:p>
          <w:p>
            <w:pPr>
              <w:spacing w:after="20"/>
              <w:ind w:left="20"/>
              <w:jc w:val="both"/>
            </w:pPr>
            <w:r>
              <w:rPr>
                <w:rFonts w:ascii="Times New Roman"/>
                <w:b w:val="false"/>
                <w:i w:val="false"/>
                <w:color w:val="000000"/>
                <w:sz w:val="20"/>
              </w:rPr>
              <w:t>
(ойықты сұлы жармасы, түкті қауырсын шөбі, түкті төл, австриялық жусан, Шренков жусаны)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Оңтүстіктегі орташа сазды қара топырақтардағы сазды-сазды-суық жусанды (ойықты бетеге, жіңішке аяқты жіңішке, суық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3,5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13.05.2020</w:t>
            </w:r>
          </w:p>
          <w:p>
            <w:pPr>
              <w:spacing w:after="20"/>
              <w:ind w:left="20"/>
              <w:jc w:val="both"/>
            </w:pPr>
            <w:r>
              <w:rPr>
                <w:rFonts w:ascii="Times New Roman"/>
                <w:b w:val="false"/>
                <w:i w:val="false"/>
                <w:color w:val="000000"/>
                <w:sz w:val="20"/>
              </w:rPr>
              <w:t>
5Б</w:t>
            </w:r>
          </w:p>
          <w:p>
            <w:pPr>
              <w:spacing w:after="20"/>
              <w:ind w:left="20"/>
              <w:jc w:val="both"/>
            </w:pPr>
            <w:r>
              <w:rPr>
                <w:rFonts w:ascii="Times New Roman"/>
                <w:b w:val="false"/>
                <w:i w:val="false"/>
                <w:color w:val="000000"/>
                <w:sz w:val="20"/>
              </w:rPr>
              <w:t>
С-2г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Аздап толқынды жазық</w:t>
            </w:r>
          </w:p>
          <w:p>
            <w:pPr>
              <w:spacing w:after="20"/>
              <w:ind w:left="20"/>
              <w:jc w:val="both"/>
            </w:pPr>
            <w:r>
              <w:rPr>
                <w:rFonts w:ascii="Times New Roman"/>
                <w:b w:val="false"/>
                <w:i w:val="false"/>
                <w:color w:val="000000"/>
                <w:sz w:val="20"/>
              </w:rPr>
              <w:t>
Қара топырақты сортаңдарда шымды-дәнді-жусанды (ойықты бетеге, түкті бетеге, жіңішке табан, сұр жусан, Шренков жусаны)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35,3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13.05.2020</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Әлсіз толқынды жазық</w:t>
            </w:r>
          </w:p>
          <w:p>
            <w:pPr>
              <w:spacing w:after="20"/>
              <w:ind w:left="20"/>
              <w:jc w:val="both"/>
            </w:pPr>
            <w:r>
              <w:rPr>
                <w:rFonts w:ascii="Times New Roman"/>
                <w:b w:val="false"/>
                <w:i w:val="false"/>
                <w:color w:val="000000"/>
                <w:sz w:val="20"/>
              </w:rPr>
              <w:t>
Оңтүстіктегі орташа сазды топырақтардағы қара топырақтардағы сазды-дәнді-шөпті-жусанды (ойықты сұлы жармасы, түкті қауырсын шөбі, түкті төл, австриялық жусан, Шренков жусаны)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19,1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13.05.2020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Әлсіз толқынды жазық</w:t>
            </w:r>
          </w:p>
          <w:p>
            <w:pPr>
              <w:spacing w:after="20"/>
              <w:ind w:left="20"/>
              <w:jc w:val="both"/>
            </w:pPr>
            <w:r>
              <w:rPr>
                <w:rFonts w:ascii="Times New Roman"/>
                <w:b w:val="false"/>
                <w:i w:val="false"/>
                <w:color w:val="000000"/>
                <w:sz w:val="20"/>
              </w:rPr>
              <w:t>
1. Шалғынды-қара топырақты сортаңды жерлерде сазды-дәнді-шренковск жусанды-әр түрлі шөптесін өсімдіктер</w:t>
            </w:r>
          </w:p>
          <w:p>
            <w:pPr>
              <w:spacing w:after="20"/>
              <w:ind w:left="20"/>
              <w:jc w:val="both"/>
            </w:pPr>
            <w:r>
              <w:rPr>
                <w:rFonts w:ascii="Times New Roman"/>
                <w:b w:val="false"/>
                <w:i w:val="false"/>
                <w:color w:val="000000"/>
                <w:sz w:val="20"/>
              </w:rPr>
              <w:t>
(ойықты бетеге, жіңішке табан, Шренков жусаны, нүктелі сортаң, түкті төл)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Сортаңды жерлерде шалғынды-қара топырақты сазды-дәнді-суық жусанды-күмістей қара топырақты (ойықты бетеге, жіңішке табан жіңішке, қызыл қауырсынды шөп, суық жусан, күміс түсті вероника)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20Б</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Шалғынды-қара топырақты сортаңдарда әр түрлі шөптесін-дәнді-жусанды (белі ашық, қан тамыры тік, қызыл қауырсынды шөп, жіңішке табан жіңішке, бетегелі бетеге, жер қамысы, көкшіл жусан,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13.05.2020</w:t>
            </w:r>
          </w:p>
          <w:p>
            <w:pPr>
              <w:spacing w:after="20"/>
              <w:ind w:left="20"/>
              <w:jc w:val="both"/>
            </w:pPr>
            <w:r>
              <w:rPr>
                <w:rFonts w:ascii="Times New Roman"/>
                <w:b w:val="false"/>
                <w:i w:val="false"/>
                <w:color w:val="000000"/>
                <w:sz w:val="20"/>
              </w:rPr>
              <w:t>
5А</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Аздап толқынды жазық</w:t>
            </w:r>
          </w:p>
          <w:p>
            <w:pPr>
              <w:spacing w:after="20"/>
              <w:ind w:left="20"/>
              <w:jc w:val="both"/>
            </w:pPr>
            <w:r>
              <w:rPr>
                <w:rFonts w:ascii="Times New Roman"/>
                <w:b w:val="false"/>
                <w:i w:val="false"/>
                <w:color w:val="000000"/>
                <w:sz w:val="20"/>
              </w:rPr>
              <w:t>
1. Оңтүстіктегі орташа сазды топырақтардағы қара топырақтардағы сазды-сазды-жусанды (ойықты бетеге, түкті бетеге, жіңішке табан, Шренков жусан, суық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Оңтүстік ортасұзды сазды сазды-жусанды-әр түрлі шөптесінді топырақтарда топырақта(ойықты бетеге, жіңішке аяқты жіңішке, қызыл қауырсынды шөп, сұр жусан, австриялық жусан, тік қан тамыры, күміс вероника)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5Аа</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Жусанды-дәнді дақылдар оңтүстіктегі орташа сазды топырақтардың қара топырақтарында (Шренковская жусаны, австриялық жусан, ойықты бетеге, сусымалы бидай шөбі)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14.05.2020</w:t>
            </w:r>
          </w:p>
          <w:p>
            <w:pPr>
              <w:spacing w:after="20"/>
              <w:ind w:left="20"/>
              <w:jc w:val="both"/>
            </w:pPr>
            <w:r>
              <w:rPr>
                <w:rFonts w:ascii="Times New Roman"/>
                <w:b w:val="false"/>
                <w:i w:val="false"/>
                <w:color w:val="000000"/>
                <w:sz w:val="20"/>
              </w:rPr>
              <w:t>
13а</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Аздап толқынды жазық</w:t>
            </w:r>
          </w:p>
          <w:p>
            <w:pPr>
              <w:spacing w:after="20"/>
              <w:ind w:left="20"/>
              <w:jc w:val="both"/>
            </w:pPr>
            <w:r>
              <w:rPr>
                <w:rFonts w:ascii="Times New Roman"/>
                <w:b w:val="false"/>
                <w:i w:val="false"/>
                <w:color w:val="000000"/>
                <w:sz w:val="20"/>
              </w:rPr>
              <w:t>
Шалғынды-қара топырақты сортаңдардағы австриялық жусан-дәнді дақылдар (австриялық жусан, борозды бетеге, сусымалы бидай шөбі)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14.05.2020</w:t>
            </w:r>
          </w:p>
          <w:p>
            <w:pPr>
              <w:spacing w:after="20"/>
              <w:ind w:left="20"/>
              <w:jc w:val="both"/>
            </w:pPr>
            <w:r>
              <w:rPr>
                <w:rFonts w:ascii="Times New Roman"/>
                <w:b w:val="false"/>
                <w:i w:val="false"/>
                <w:color w:val="000000"/>
                <w:sz w:val="20"/>
              </w:rPr>
              <w:t>
5Ба</w:t>
            </w:r>
          </w:p>
          <w:p>
            <w:pPr>
              <w:spacing w:after="20"/>
              <w:ind w:left="20"/>
              <w:jc w:val="both"/>
            </w:pPr>
            <w:r>
              <w:rPr>
                <w:rFonts w:ascii="Times New Roman"/>
                <w:b w:val="false"/>
                <w:i w:val="false"/>
                <w:color w:val="000000"/>
                <w:sz w:val="20"/>
              </w:rPr>
              <w:t>
С-2г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Аздап толқынды жазық</w:t>
            </w:r>
          </w:p>
          <w:p>
            <w:pPr>
              <w:spacing w:after="20"/>
              <w:ind w:left="20"/>
              <w:jc w:val="both"/>
            </w:pPr>
            <w:r>
              <w:rPr>
                <w:rFonts w:ascii="Times New Roman"/>
                <w:b w:val="false"/>
                <w:i w:val="false"/>
                <w:color w:val="000000"/>
                <w:sz w:val="20"/>
              </w:rPr>
              <w:t>
Дәнді-жусанды қара топырақты сортаңдарда (борозды бетеге, сусымалы бидай шөбі, австриялық жусан, Шренков жусаны)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14.05.2020</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Аздап толқынды жазық</w:t>
            </w:r>
          </w:p>
          <w:p>
            <w:pPr>
              <w:spacing w:after="20"/>
              <w:ind w:left="20"/>
              <w:jc w:val="both"/>
            </w:pPr>
            <w:r>
              <w:rPr>
                <w:rFonts w:ascii="Times New Roman"/>
                <w:b w:val="false"/>
                <w:i w:val="false"/>
                <w:color w:val="000000"/>
                <w:sz w:val="20"/>
              </w:rPr>
              <w:t>
Шалғынды-қара топырақты сортаңдарда дәнді-шренковск жусандары (ең жұқа кильница, пирье сусымалы, Шренков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14.05.2020</w:t>
            </w:r>
          </w:p>
          <w:p>
            <w:pPr>
              <w:spacing w:after="20"/>
              <w:ind w:left="20"/>
              <w:jc w:val="both"/>
            </w:pPr>
            <w:r>
              <w:rPr>
                <w:rFonts w:ascii="Times New Roman"/>
                <w:b w:val="false"/>
                <w:i w:val="false"/>
                <w:color w:val="000000"/>
                <w:sz w:val="20"/>
              </w:rPr>
              <w:t>
12б</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Аздап толқынды жазық</w:t>
            </w:r>
          </w:p>
          <w:p>
            <w:pPr>
              <w:spacing w:after="20"/>
              <w:ind w:left="20"/>
              <w:jc w:val="both"/>
            </w:pPr>
            <w:r>
              <w:rPr>
                <w:rFonts w:ascii="Times New Roman"/>
                <w:b w:val="false"/>
                <w:i w:val="false"/>
                <w:color w:val="000000"/>
                <w:sz w:val="20"/>
              </w:rPr>
              <w:t>
1. Дәнді-жусанды шалғынды қара топырақты сортаңдарда (ойықты бетеге, бетеге тармақты, жіңішке аяқты жіңішке, Шренковская жусан, австриялық жусан, сұр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Шалғынды-қара топырақты сортаңдарда шымды-дәнді-жусанды-түрлі шөптесін өсімдіктер (ойықты бетеге, жіңішке табан, қызыл қауырсынды шөп, сұр жусан, австриялық жусан, нүктелі сортаң, тік қан тамыры, күміс вероника)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Шалғынды-қара топырақты сортаңды жерлерде сазды-дәнді-шренковск жусанды-әр түрлі шөптесін өсімдіктер</w:t>
            </w:r>
          </w:p>
          <w:p>
            <w:pPr>
              <w:spacing w:after="20"/>
              <w:ind w:left="20"/>
              <w:jc w:val="both"/>
            </w:pPr>
            <w:r>
              <w:rPr>
                <w:rFonts w:ascii="Times New Roman"/>
                <w:b w:val="false"/>
                <w:i w:val="false"/>
                <w:color w:val="000000"/>
                <w:sz w:val="20"/>
              </w:rPr>
              <w:t>
(ойықты бетеге, жіңішке табан, Шренков жусаны, нүктелі сортаң, түкті төл)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31,7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20Б</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Шалғынды-қара топырақты сортаңдарда әр түрлі шөптесін-дәнді-жусанды (лумбаго ашық, қан тамырлары тік, қауырсынды қызыл, жіңішке аяқты жіңішке, беткей ойықты, жер үсті қамысы, сұр жусан,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15Ба</w:t>
            </w:r>
          </w:p>
          <w:p>
            <w:pPr>
              <w:spacing w:after="20"/>
              <w:ind w:left="20"/>
              <w:jc w:val="both"/>
            </w:pPr>
            <w:r>
              <w:rPr>
                <w:rFonts w:ascii="Times New Roman"/>
                <w:b w:val="false"/>
                <w:i w:val="false"/>
                <w:color w:val="000000"/>
                <w:sz w:val="20"/>
              </w:rPr>
              <w:t>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Аздап толқынды жазық</w:t>
            </w:r>
          </w:p>
          <w:p>
            <w:pPr>
              <w:spacing w:after="20"/>
              <w:ind w:left="20"/>
              <w:jc w:val="both"/>
            </w:pPr>
            <w:r>
              <w:rPr>
                <w:rFonts w:ascii="Times New Roman"/>
                <w:b w:val="false"/>
                <w:i w:val="false"/>
                <w:color w:val="000000"/>
                <w:sz w:val="20"/>
              </w:rPr>
              <w:t>
Шалғынды-қара топырақты орташа сазды топырақтардағы Осково-понтикалық жусан-қамыс тұқымдастары (жіңішке қияқ, понтикалық жусан, қамыс шөбі жер үсті)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35,9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32,6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14.05.2020</w:t>
            </w:r>
          </w:p>
          <w:p>
            <w:pPr>
              <w:spacing w:after="20"/>
              <w:ind w:left="20"/>
              <w:jc w:val="both"/>
            </w:pPr>
            <w:r>
              <w:rPr>
                <w:rFonts w:ascii="Times New Roman"/>
                <w:b w:val="false"/>
                <w:i w:val="false"/>
                <w:color w:val="000000"/>
                <w:sz w:val="20"/>
              </w:rPr>
              <w:t>
12б</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Әлсіз толқынды жазық</w:t>
            </w:r>
          </w:p>
          <w:p>
            <w:pPr>
              <w:spacing w:after="20"/>
              <w:ind w:left="20"/>
              <w:jc w:val="both"/>
            </w:pPr>
            <w:r>
              <w:rPr>
                <w:rFonts w:ascii="Times New Roman"/>
                <w:b w:val="false"/>
                <w:i w:val="false"/>
                <w:color w:val="000000"/>
                <w:sz w:val="20"/>
              </w:rPr>
              <w:t>
1. Шалғынды-қара топырақты сортаңдарда дәнді дақылдар (ойықты бетеге, бұтақтанған бетеге, жіңішке табан, Шренков жусан, австриялық жусан, сұр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p>
            <w:pPr>
              <w:spacing w:after="20"/>
              <w:ind w:left="20"/>
              <w:jc w:val="both"/>
            </w:pPr>
            <w:r>
              <w:rPr>
                <w:rFonts w:ascii="Times New Roman"/>
                <w:b w:val="false"/>
                <w:i w:val="false"/>
                <w:color w:val="000000"/>
                <w:sz w:val="20"/>
              </w:rPr>
              <w:t>
(65)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Шалғынды-қара топырақты сортаңды жерлерде сазды-дәнді-шөпті-австриялық жусан (қызыл қауырсынды шөп, ойықты бетеге, Бессер сәбізі, нағыз төсеніш, нүктелі сортаң,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12а</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Шалғынды-қара топырақты сортаңдарда шымды-дәнді-жусанды-түрлі шөптесін өсімдіктер (ойықты бетеге, жіңішке табан, қызыл қауырсынды шөп, сұр жусан, австриялық жусан, нүктелі сортаң, тік қан тамыры, күміс вероника)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12б</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Әлсіз толқынды жазық</w:t>
            </w:r>
          </w:p>
          <w:p>
            <w:pPr>
              <w:spacing w:after="20"/>
              <w:ind w:left="20"/>
              <w:jc w:val="both"/>
            </w:pPr>
            <w:r>
              <w:rPr>
                <w:rFonts w:ascii="Times New Roman"/>
                <w:b w:val="false"/>
                <w:i w:val="false"/>
                <w:color w:val="000000"/>
                <w:sz w:val="20"/>
              </w:rPr>
              <w:t>
1. Шалғынды-қара топырақты сортаңдарда дәнді дақылдар (ойықты бетеге, бетеге тармақты, жіңішке жіңішке, Шренков жусан, австриялық жусан, сұр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Шалғынды-қара топырақты сортаңды жерлерде сазды-дәнді-әр түрлі шөптесін-австриялық жусандар (қызыл қауырсынды шөп, ойықты бетеге, Бессер сәбізі, нағыз төсеніш, нүктелі сортаң,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12а</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Шалғынды-қара топырақты сортаңдарда шымды-дәнді-жусанды-түрлі шөптесін өсімдіктер (ойықты бетеге, жіңішке табан жіңішке, қызыл қауырсынды шөп, көкшіл жусан, австриялық жусан, нүктелі сортаң, тік қан тамыры, күміс вероника)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14.05.2020</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Аздап толқынды жазық</w:t>
            </w:r>
          </w:p>
          <w:p>
            <w:pPr>
              <w:spacing w:after="20"/>
              <w:ind w:left="20"/>
              <w:jc w:val="both"/>
            </w:pPr>
            <w:r>
              <w:rPr>
                <w:rFonts w:ascii="Times New Roman"/>
                <w:b w:val="false"/>
                <w:i w:val="false"/>
                <w:color w:val="000000"/>
                <w:sz w:val="20"/>
              </w:rPr>
              <w:t>
Батпақтанған ауыр саздақтардың уыттарындағы қамыс-қияқ-понтикалық жусан (қамыс жер үсті, ерте қияқ, понт жусаны)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14.05.2020</w:t>
            </w:r>
          </w:p>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С-4г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Әлсіз толқынды жазық</w:t>
            </w:r>
          </w:p>
          <w:p>
            <w:pPr>
              <w:spacing w:after="20"/>
              <w:ind w:left="20"/>
              <w:jc w:val="both"/>
            </w:pPr>
            <w:r>
              <w:rPr>
                <w:rFonts w:ascii="Times New Roman"/>
                <w:b w:val="false"/>
                <w:i w:val="false"/>
                <w:color w:val="000000"/>
                <w:sz w:val="20"/>
              </w:rPr>
              <w:t>
Шалғынды сортаңдардағы Лебедово-бескильницево-шренковск жусандары</w:t>
            </w:r>
          </w:p>
          <w:p>
            <w:pPr>
              <w:spacing w:after="20"/>
              <w:ind w:left="20"/>
              <w:jc w:val="both"/>
            </w:pPr>
            <w:r>
              <w:rPr>
                <w:rFonts w:ascii="Times New Roman"/>
                <w:b w:val="false"/>
                <w:i w:val="false"/>
                <w:color w:val="000000"/>
                <w:sz w:val="20"/>
              </w:rPr>
              <w:t>
(сүйелді квиноа, ең жақсы жүзбе жүз, Шренков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12б</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Әлсіз толқынды жазық</w:t>
            </w:r>
          </w:p>
          <w:p>
            <w:pPr>
              <w:spacing w:after="20"/>
              <w:ind w:left="20"/>
              <w:jc w:val="both"/>
            </w:pPr>
            <w:r>
              <w:rPr>
                <w:rFonts w:ascii="Times New Roman"/>
                <w:b w:val="false"/>
                <w:i w:val="false"/>
                <w:color w:val="000000"/>
                <w:sz w:val="20"/>
              </w:rPr>
              <w:t>
1. Шалғынды-қара топырақты сортаңдарда дәнді дақылдар</w:t>
            </w:r>
          </w:p>
          <w:p>
            <w:pPr>
              <w:spacing w:after="20"/>
              <w:ind w:left="20"/>
              <w:jc w:val="both"/>
            </w:pPr>
            <w:r>
              <w:rPr>
                <w:rFonts w:ascii="Times New Roman"/>
                <w:b w:val="false"/>
                <w:i w:val="false"/>
                <w:color w:val="000000"/>
                <w:sz w:val="20"/>
              </w:rPr>
              <w:t>
(ойықты бетеге, бұтақшалы бетеге, жіңішке табан, Шренковская жусан, австриялық жусан, сұр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.Шалғынды-қара топырақты сортаңдарда дәнді-шренковск жусандары</w:t>
            </w:r>
          </w:p>
          <w:p>
            <w:pPr>
              <w:spacing w:after="20"/>
              <w:ind w:left="20"/>
              <w:jc w:val="both"/>
            </w:pPr>
            <w:r>
              <w:rPr>
                <w:rFonts w:ascii="Times New Roman"/>
                <w:b w:val="false"/>
                <w:i w:val="false"/>
                <w:color w:val="000000"/>
                <w:sz w:val="20"/>
              </w:rPr>
              <w:t>
(ең жұқа кильница, пирье сусымалы, Шренков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12б</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Әлсіз толқынды жазық</w:t>
            </w:r>
          </w:p>
          <w:p>
            <w:pPr>
              <w:spacing w:after="20"/>
              <w:ind w:left="20"/>
              <w:jc w:val="both"/>
            </w:pPr>
            <w:r>
              <w:rPr>
                <w:rFonts w:ascii="Times New Roman"/>
                <w:b w:val="false"/>
                <w:i w:val="false"/>
                <w:color w:val="000000"/>
                <w:sz w:val="20"/>
              </w:rPr>
              <w:t>
1. Шалғынды-қара топырақты сортаңдарда дәнді дақылдар</w:t>
            </w:r>
          </w:p>
          <w:p>
            <w:pPr>
              <w:spacing w:after="20"/>
              <w:ind w:left="20"/>
              <w:jc w:val="both"/>
            </w:pPr>
            <w:r>
              <w:rPr>
                <w:rFonts w:ascii="Times New Roman"/>
                <w:b w:val="false"/>
                <w:i w:val="false"/>
                <w:color w:val="000000"/>
                <w:sz w:val="20"/>
              </w:rPr>
              <w:t>
(ойықты бетеге, бұтақшалы бетеге, жіңішке табан, Шренков жусан, австриялық жусан, сұр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Шымды-дәнді-әр түрлі шөптесіндер-шалғынды-қара топырақты сортаңдардағы австриялық жусандар (қызыл қауырсынды шөп, ойықты бетеге, Бессер сәбізі, нағыз төсеніш, нүктелі сортаң,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16.05.2020</w:t>
            </w:r>
          </w:p>
          <w:p>
            <w:pPr>
              <w:spacing w:after="20"/>
              <w:ind w:left="20"/>
              <w:jc w:val="both"/>
            </w:pPr>
            <w:r>
              <w:rPr>
                <w:rFonts w:ascii="Times New Roman"/>
                <w:b w:val="false"/>
                <w:i w:val="false"/>
                <w:color w:val="000000"/>
                <w:sz w:val="20"/>
              </w:rPr>
              <w:t>
7</w:t>
            </w:r>
          </w:p>
          <w:p>
            <w:pPr>
              <w:spacing w:after="20"/>
              <w:ind w:left="20"/>
              <w:jc w:val="both"/>
            </w:pPr>
            <w:r>
              <w:rPr>
                <w:rFonts w:ascii="Times New Roman"/>
                <w:b w:val="false"/>
                <w:i w:val="false"/>
                <w:color w:val="000000"/>
                <w:sz w:val="20"/>
              </w:rPr>
              <w:t>
С-2д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Аздап толқынды жазық</w:t>
            </w:r>
          </w:p>
          <w:p>
            <w:pPr>
              <w:spacing w:after="20"/>
              <w:ind w:left="20"/>
              <w:jc w:val="both"/>
            </w:pPr>
            <w:r>
              <w:rPr>
                <w:rFonts w:ascii="Times New Roman"/>
                <w:b w:val="false"/>
                <w:i w:val="false"/>
                <w:color w:val="000000"/>
                <w:sz w:val="20"/>
              </w:rPr>
              <w:t>
1. Талшынды сортаңдарда дәнді-салқын толымды (ойықты бетеге, жіңішке табан, сусымалы бидай шөбі, суық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32,9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С-2д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Сортаңға арналған шөгіндісі бар әр түрлі шөптесін-дәнді-понтикалық жусандар қызғылт қоңыр (белі ашық, қан тамыры тік, жер үсті қамысы, ойықты бетеге, понт жусаны, еңкейген қияқ)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С-2д</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Жусанды-дәнді дақылдар қызғылт сортаңдарда (Шренков жусаны, суық жусан, ойықты бетеге, сусымалы бидай шөбі)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Әлсіз толқынды жазық</w:t>
            </w:r>
          </w:p>
          <w:p>
            <w:pPr>
              <w:spacing w:after="20"/>
              <w:ind w:left="20"/>
              <w:jc w:val="both"/>
            </w:pPr>
            <w:r>
              <w:rPr>
                <w:rFonts w:ascii="Times New Roman"/>
                <w:b w:val="false"/>
                <w:i w:val="false"/>
                <w:color w:val="000000"/>
                <w:sz w:val="20"/>
              </w:rPr>
              <w:t>
1. Оңтүстіктегі қара топырақты орташа сазды топырақтардағы сазды-дәнді-жусанды-әр түрлі шөптесін өсімдіктер</w:t>
            </w:r>
          </w:p>
          <w:p>
            <w:pPr>
              <w:spacing w:after="20"/>
              <w:ind w:left="20"/>
              <w:jc w:val="both"/>
            </w:pPr>
            <w:r>
              <w:rPr>
                <w:rFonts w:ascii="Times New Roman"/>
                <w:b w:val="false"/>
                <w:i w:val="false"/>
                <w:color w:val="000000"/>
                <w:sz w:val="20"/>
              </w:rPr>
              <w:t>
(ойықты бетеге, жіңішке табан, қызыл қауырсынды шөп, сұр жусан, австриялық жусан, нүктелі сортаң, тік қан тамыры, күміс вероника)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Оңтүстіктегі қара топырақты орташа сазды топырақтардағы тырс-әр түрлі шөпті-жусанды (түкті қауырсынды шөп, күміс вероника, ұсақ насыбайгүл, сұр жусан,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Әлсіз толқынды жазық</w:t>
            </w:r>
          </w:p>
          <w:p>
            <w:pPr>
              <w:spacing w:after="20"/>
              <w:ind w:left="20"/>
              <w:jc w:val="both"/>
            </w:pPr>
            <w:r>
              <w:rPr>
                <w:rFonts w:ascii="Times New Roman"/>
                <w:b w:val="false"/>
                <w:i w:val="false"/>
                <w:color w:val="000000"/>
                <w:sz w:val="20"/>
              </w:rPr>
              <w:t>
Оңтүстіктің қара топырақтарындағы сазды-дәнді-суық жусанды орташа сазды топырақтарда (ойықты бетеге, жіңішке табан, суық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Әлсіз толқынды жазық</w:t>
            </w:r>
          </w:p>
          <w:p>
            <w:pPr>
              <w:spacing w:after="20"/>
              <w:ind w:left="20"/>
              <w:jc w:val="both"/>
            </w:pPr>
            <w:r>
              <w:rPr>
                <w:rFonts w:ascii="Times New Roman"/>
                <w:b w:val="false"/>
                <w:i w:val="false"/>
                <w:color w:val="000000"/>
                <w:sz w:val="20"/>
              </w:rPr>
              <w:t>
1. Шалғынды-қара топырақты сортаңдарда сазды-дәнді-суық жусанды-күмістей-қызғылт түсті (ойықты бетеге, жіңішке табан, қызыл қауырсынды шөп, суық жусан, күміс вероника)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12б</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Шалғынды-қара топырақты сортаңдарда дәнді дақылдар</w:t>
            </w:r>
          </w:p>
          <w:p>
            <w:pPr>
              <w:spacing w:after="20"/>
              <w:ind w:left="20"/>
              <w:jc w:val="both"/>
            </w:pPr>
            <w:r>
              <w:rPr>
                <w:rFonts w:ascii="Times New Roman"/>
                <w:b w:val="false"/>
                <w:i w:val="false"/>
                <w:color w:val="000000"/>
                <w:sz w:val="20"/>
              </w:rPr>
              <w:t>
(ойықты бетеге, бұтақшалы бетеге, жіңішке табан, Шренков жусан, австриялық жусан, сұр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Шалғынды-қара топырақты сортаңды жерлерде сазды-дәнді-әр түрлі шөптесін-австриялық жусандар (қызыл қауырсынды шөп, ойықты бетеге, Бессер сәбізі, нағыз төсеніш, нүктелі сортаң,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Жусанды-дәнді дақылдар қызғылт сортаңдарда (Шренков жусаны, суық жусан, ойықты бетеге, сусымалы бидай шөбі)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w:t>
            </w:r>
          </w:p>
          <w:p>
            <w:pPr>
              <w:spacing w:after="20"/>
              <w:ind w:left="20"/>
              <w:jc w:val="both"/>
            </w:pPr>
            <w:r>
              <w:rPr>
                <w:rFonts w:ascii="Times New Roman"/>
                <w:b w:val="false"/>
                <w:i w:val="false"/>
                <w:color w:val="000000"/>
                <w:sz w:val="20"/>
              </w:rPr>
              <w:t>
С-2г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Әлсіз толқынды жазық</w:t>
            </w:r>
          </w:p>
          <w:p>
            <w:pPr>
              <w:spacing w:after="20"/>
              <w:ind w:left="20"/>
              <w:jc w:val="both"/>
            </w:pPr>
            <w:r>
              <w:rPr>
                <w:rFonts w:ascii="Times New Roman"/>
                <w:b w:val="false"/>
                <w:i w:val="false"/>
                <w:color w:val="000000"/>
                <w:sz w:val="20"/>
              </w:rPr>
              <w:t>
Сортаң жерлерде дәнді дақылдар қара топырақты (ойықты бетеге, сусымалы бидай шөбі, Шренков жусаны)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 малдың</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16.05.2020</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Аздап толқынды жазық</w:t>
            </w:r>
          </w:p>
          <w:p>
            <w:pPr>
              <w:spacing w:after="20"/>
              <w:ind w:left="20"/>
              <w:jc w:val="both"/>
            </w:pPr>
            <w:r>
              <w:rPr>
                <w:rFonts w:ascii="Times New Roman"/>
                <w:b w:val="false"/>
                <w:i w:val="false"/>
                <w:color w:val="000000"/>
                <w:sz w:val="20"/>
              </w:rPr>
              <w:t>
Әр түрлі шөптесін-қамысты-қияқты, бұталы жусанмен, орташа сазды шымды уыттарда (тұтқыр шалғындық, алты жапырақты шалғындық, ұзын жапырақты вероника, жер үсті қамысы, жіңішке қияқ, бұталы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15Аа</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Әлсіз толқынды жазық</w:t>
            </w:r>
          </w:p>
          <w:p>
            <w:pPr>
              <w:spacing w:after="20"/>
              <w:ind w:left="20"/>
              <w:jc w:val="both"/>
            </w:pPr>
            <w:r>
              <w:rPr>
                <w:rFonts w:ascii="Times New Roman"/>
                <w:b w:val="false"/>
                <w:i w:val="false"/>
                <w:color w:val="000000"/>
                <w:sz w:val="20"/>
              </w:rPr>
              <w:t>
Шалғынды-понтикалық жусанды-қамысты орташа сазды шымды уыттарда</w:t>
            </w:r>
          </w:p>
          <w:p>
            <w:pPr>
              <w:spacing w:after="20"/>
              <w:ind w:left="20"/>
              <w:jc w:val="both"/>
            </w:pPr>
            <w:r>
              <w:rPr>
                <w:rFonts w:ascii="Times New Roman"/>
                <w:b w:val="false"/>
                <w:i w:val="false"/>
                <w:color w:val="000000"/>
                <w:sz w:val="20"/>
              </w:rPr>
              <w:t>
(жіңішке қияқ, понтикалық жусан, қамыс шөбі жер үсті)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16,2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16.05.2020</w:t>
            </w:r>
          </w:p>
          <w:p>
            <w:pPr>
              <w:spacing w:after="20"/>
              <w:ind w:left="20"/>
              <w:jc w:val="both"/>
            </w:pPr>
            <w:r>
              <w:rPr>
                <w:rFonts w:ascii="Times New Roman"/>
                <w:b w:val="false"/>
                <w:i w:val="false"/>
                <w:color w:val="000000"/>
                <w:sz w:val="20"/>
              </w:rPr>
              <w:t>
5Ба</w:t>
            </w:r>
          </w:p>
          <w:p>
            <w:pPr>
              <w:spacing w:after="20"/>
              <w:ind w:left="20"/>
              <w:jc w:val="both"/>
            </w:pPr>
            <w:r>
              <w:rPr>
                <w:rFonts w:ascii="Times New Roman"/>
                <w:b w:val="false"/>
                <w:i w:val="false"/>
                <w:color w:val="000000"/>
                <w:sz w:val="20"/>
              </w:rPr>
              <w:t>
С-2г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Әлсіз толқынды жазық</w:t>
            </w:r>
          </w:p>
          <w:p>
            <w:pPr>
              <w:spacing w:after="20"/>
              <w:ind w:left="20"/>
              <w:jc w:val="both"/>
            </w:pPr>
            <w:r>
              <w:rPr>
                <w:rFonts w:ascii="Times New Roman"/>
                <w:b w:val="false"/>
                <w:i w:val="false"/>
                <w:color w:val="000000"/>
                <w:sz w:val="20"/>
              </w:rPr>
              <w:t>
1. Қара топырақты сортаңдарда дәнді дақылдар (борозды бетеге, сусымалы бидай шөбі, австриялық жусан, Шренков жусаны)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0,3</w:t>
            </w:r>
          </w:p>
          <w:p>
            <w:pPr>
              <w:spacing w:after="20"/>
              <w:ind w:left="20"/>
              <w:jc w:val="both"/>
            </w:pPr>
            <w:r>
              <w:rPr>
                <w:rFonts w:ascii="Times New Roman"/>
                <w:b w:val="false"/>
                <w:i w:val="false"/>
                <w:color w:val="000000"/>
                <w:sz w:val="20"/>
              </w:rPr>
              <w:t>
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С-2г</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Дәнді-әр түрлі шөптесін-австриялық жусан қара топырақты сортаңдарда</w:t>
            </w:r>
          </w:p>
          <w:p>
            <w:pPr>
              <w:spacing w:after="20"/>
              <w:ind w:left="20"/>
              <w:jc w:val="both"/>
            </w:pPr>
            <w:r>
              <w:rPr>
                <w:rFonts w:ascii="Times New Roman"/>
                <w:b w:val="false"/>
                <w:i w:val="false"/>
                <w:color w:val="000000"/>
                <w:sz w:val="20"/>
              </w:rPr>
              <w:t>
(қызыл қауырсынды шөп, жер үсті қамысы, ұсақ насыбайгүл, тік қан тамыры,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9,7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12б</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Әлсіз толқынды жазық</w:t>
            </w:r>
          </w:p>
          <w:p>
            <w:pPr>
              <w:spacing w:after="20"/>
              <w:ind w:left="20"/>
              <w:jc w:val="both"/>
            </w:pPr>
            <w:r>
              <w:rPr>
                <w:rFonts w:ascii="Times New Roman"/>
                <w:b w:val="false"/>
                <w:i w:val="false"/>
                <w:color w:val="000000"/>
                <w:sz w:val="20"/>
              </w:rPr>
              <w:t>
1. Шалғынды-қара топырақты сортаңдарда дәнді дақылдар</w:t>
            </w:r>
          </w:p>
          <w:p>
            <w:pPr>
              <w:spacing w:after="20"/>
              <w:ind w:left="20"/>
              <w:jc w:val="both"/>
            </w:pPr>
            <w:r>
              <w:rPr>
                <w:rFonts w:ascii="Times New Roman"/>
                <w:b w:val="false"/>
                <w:i w:val="false"/>
                <w:color w:val="000000"/>
                <w:sz w:val="20"/>
              </w:rPr>
              <w:t>
(борозды бетеге, сусымалы бидай шөбі, австриялық жусан, Шренков жусаны)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Шалғынды-қара топырақты сортаңды жерлерде сазды-дәнді-әр түрлі шөптесін-австриялық жусандар (қызыл қауырсынды шөп, ойықты бетеге, Бессер сәбізі, нағыз төсеніш, нүктелі сортаң,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Шалғынды-қара топырақты сортаңдарда Шренков-жусанды-перейндер (Шренков жусаны, сусымалы бидай шөбі)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4а</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Әлсіз толқынды жазық</w:t>
            </w:r>
          </w:p>
          <w:p>
            <w:pPr>
              <w:spacing w:after="20"/>
              <w:ind w:left="20"/>
              <w:jc w:val="both"/>
            </w:pPr>
            <w:r>
              <w:rPr>
                <w:rFonts w:ascii="Times New Roman"/>
                <w:b w:val="false"/>
                <w:i w:val="false"/>
                <w:color w:val="000000"/>
                <w:sz w:val="20"/>
              </w:rPr>
              <w:t>
1. Оңтүстіктегі қара топырақты орташа сазды топырақтардағы сазды-дәнді-жусанды-әр түрлі шөптесін өсімдіктер</w:t>
            </w:r>
          </w:p>
          <w:p>
            <w:pPr>
              <w:spacing w:after="20"/>
              <w:ind w:left="20"/>
              <w:jc w:val="both"/>
            </w:pPr>
            <w:r>
              <w:rPr>
                <w:rFonts w:ascii="Times New Roman"/>
                <w:b w:val="false"/>
                <w:i w:val="false"/>
                <w:color w:val="000000"/>
                <w:sz w:val="20"/>
              </w:rPr>
              <w:t>
(ойықты бетеге, жіңішке табан, қызыл қауырсынды шөп, сұр жусан, австриялық жусан, нүктелі сортаң, тік қан тамыры, күміс вероника)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44,5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С-2а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Оңтүстіктегі қара топырақты орташа сазды топырақтардағы тырс-әр түрлі шөпті-жусанды (түкті қауырсынды шөп, күміс вероника, ұсақ насыбайгүл, сұр жусан,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23,1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12а</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Әлсіз толқынды жазық</w:t>
            </w:r>
          </w:p>
          <w:p>
            <w:pPr>
              <w:spacing w:after="20"/>
              <w:ind w:left="20"/>
              <w:jc w:val="both"/>
            </w:pPr>
            <w:r>
              <w:rPr>
                <w:rFonts w:ascii="Times New Roman"/>
                <w:b w:val="false"/>
                <w:i w:val="false"/>
                <w:color w:val="000000"/>
                <w:sz w:val="20"/>
              </w:rPr>
              <w:t>
1. Шалғынды-қара топырақты сортаңдарда шымды-дәнді-жусанды-түрлі шөптесін өсімдіктер (ойықты бетеге, жіңішке жіңішке, қызыл қауырсынды шөп, сұр жусан, австриялық жусан, нүктелі сортаң, тік қан тамыры, күміс вероника)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Шалғынды-қара топырақты сортаңды жерлерде сазды-дәнді-әр түрлі шөптесін-австриялық жусандар (қызыл қауырсынды шөп, ойықты бетеге, Бессер сәбізі, нағыз төсеніш, нүктелі сортаң,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12б</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Шалғынды-қара топырақты сортаңдарда дәнді дақылдар</w:t>
            </w:r>
          </w:p>
          <w:p>
            <w:pPr>
              <w:spacing w:after="20"/>
              <w:ind w:left="20"/>
              <w:jc w:val="both"/>
            </w:pPr>
            <w:r>
              <w:rPr>
                <w:rFonts w:ascii="Times New Roman"/>
                <w:b w:val="false"/>
                <w:i w:val="false"/>
                <w:color w:val="000000"/>
                <w:sz w:val="20"/>
              </w:rPr>
              <w:t>
(ойықты бетеге, бетеге тармақты, жіңішке жіңішке, Шренков жусан, австриялық жусан, сұр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20Б</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Шалғынды-қара топырақты сортаңдарда әр түрлі шөптесін-дәнді-жусанды (белі ашық, қан тамыры тік, қызыл қауырсынды шөп, жіңішке табан, ойықты бетеге, жер қамысы, сұр жусан,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Әлсіз толқынды жазық</w:t>
            </w:r>
          </w:p>
          <w:p>
            <w:pPr>
              <w:spacing w:after="20"/>
              <w:ind w:left="20"/>
              <w:jc w:val="both"/>
            </w:pPr>
            <w:r>
              <w:rPr>
                <w:rFonts w:ascii="Times New Roman"/>
                <w:b w:val="false"/>
                <w:i w:val="false"/>
                <w:color w:val="000000"/>
                <w:sz w:val="20"/>
              </w:rPr>
              <w:t>
Шалғынды-қара топырақты сортаңды жерлерде сазды-дәнді-әр түрлі шөптесін-австриялық жусандар (қызыл қауырсынды шөп, ойықты бетеге, Бессер сәбізі, нағыз төсеніш, нүктелі сортаң,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16.05.2020</w:t>
            </w:r>
          </w:p>
          <w:p>
            <w:pPr>
              <w:spacing w:after="20"/>
              <w:ind w:left="20"/>
              <w:jc w:val="both"/>
            </w:pPr>
            <w:r>
              <w:rPr>
                <w:rFonts w:ascii="Times New Roman"/>
                <w:b w:val="false"/>
                <w:i w:val="false"/>
                <w:color w:val="000000"/>
                <w:sz w:val="20"/>
              </w:rPr>
              <w:t>
12б</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Әлсіз толқынды жазық</w:t>
            </w:r>
          </w:p>
          <w:p>
            <w:pPr>
              <w:spacing w:after="20"/>
              <w:ind w:left="20"/>
              <w:jc w:val="both"/>
            </w:pPr>
            <w:r>
              <w:rPr>
                <w:rFonts w:ascii="Times New Roman"/>
                <w:b w:val="false"/>
                <w:i w:val="false"/>
                <w:color w:val="000000"/>
                <w:sz w:val="20"/>
              </w:rPr>
              <w:t>
1. Шалғынды-қара топырақты сортаңдарда дәнді дақылдар (ойықты бетеге, бетеге тармақты, жіңішке жіңішке, Шренков жусан, австриялық жусан, сұр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13,6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12а</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 шымды-дәнді-жусанды-әр түрлі шөптесін өсімдіктер-қара топырақты (ойықты бетеге, жіңішке жіңішке, қызыл қауырсынды шөп, сұр жусан, австриялық жусан, нүктелі сортаң, тік қан тамыры, күміс вероника)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27,1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 Шалғынды-қара топырақты сортаңды жерлерде сазды-дәнді-әр түрлі шөптесін-австриялық жусандар (қызыл қауырсынды шөп, ойықты бетеге, Бессер сәбізі, нағыз төсеніш, нүктелі сортаң, австриялық жусан)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32,3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13б</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Шалғынды-қара топырақты сортаңдарда жусанды-дәнді-кермек тұқымдас (Шренковская жусаны, австриялық жусан, ең жақсы жүзімдік, сусымалы бидай шөбі, кермек Гмелина)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p>
            <w:pPr>
              <w:spacing w:after="20"/>
              <w:ind w:left="20"/>
              <w:jc w:val="both"/>
            </w:pPr>
            <w:r>
              <w:rPr>
                <w:rFonts w:ascii="Times New Roman"/>
                <w:b w:val="false"/>
                <w:i w:val="false"/>
                <w:color w:val="000000"/>
                <w:sz w:val="20"/>
              </w:rPr>
              <w:t>
0,5</w:t>
            </w:r>
          </w:p>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0,6</w:t>
            </w:r>
          </w:p>
          <w:p>
            <w:pPr>
              <w:spacing w:after="20"/>
              <w:ind w:left="20"/>
              <w:jc w:val="both"/>
            </w:pPr>
            <w:r>
              <w:rPr>
                <w:rFonts w:ascii="Times New Roman"/>
                <w:b w:val="false"/>
                <w:i w:val="false"/>
                <w:color w:val="000000"/>
                <w:sz w:val="20"/>
              </w:rPr>
              <w:t>
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Жусанды-дәнді дақылдар сортаңда шалғынды-қара топырақты (суық жусан, Шренков жусан, ойықты бетеге, жіңішке аяқты жіңішке, сусымалы бидай шөбі)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0,4</w:t>
            </w:r>
          </w:p>
          <w:p>
            <w:pPr>
              <w:spacing w:after="20"/>
              <w:ind w:left="20"/>
              <w:jc w:val="both"/>
            </w:pPr>
            <w:r>
              <w:rPr>
                <w:rFonts w:ascii="Times New Roman"/>
                <w:b w:val="false"/>
                <w:i w:val="false"/>
                <w:color w:val="000000"/>
                <w:sz w:val="20"/>
              </w:rPr>
              <w:t>
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13в</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Әлсіз толқынды жазық</w:t>
            </w:r>
          </w:p>
          <w:p>
            <w:pPr>
              <w:spacing w:after="20"/>
              <w:ind w:left="20"/>
              <w:jc w:val="both"/>
            </w:pPr>
            <w:r>
              <w:rPr>
                <w:rFonts w:ascii="Times New Roman"/>
                <w:b w:val="false"/>
                <w:i w:val="false"/>
                <w:color w:val="000000"/>
                <w:sz w:val="20"/>
              </w:rPr>
              <w:t>
Шалғынды-қара топырақты сортаңдарда жусанды-шымды-дәнді-сортаңды (сұр жусан, австриялық жусан, ойықты бетеге, жіңішке табан, түкті қауырсын шөп, нүктелі сортаң)</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30,2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2,6</w:t>
            </w:r>
          </w:p>
          <w:p>
            <w:pPr>
              <w:spacing w:after="20"/>
              <w:ind w:left="20"/>
              <w:jc w:val="both"/>
            </w:pPr>
            <w:r>
              <w:rPr>
                <w:rFonts w:ascii="Times New Roman"/>
                <w:b w:val="false"/>
                <w:i w:val="false"/>
                <w:color w:val="000000"/>
                <w:sz w:val="20"/>
              </w:rPr>
              <w:t>
25,7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С-4в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Әлсіз толқынды жазық</w:t>
            </w:r>
          </w:p>
          <w:p>
            <w:pPr>
              <w:spacing w:after="20"/>
              <w:ind w:left="20"/>
              <w:jc w:val="both"/>
            </w:pPr>
            <w:r>
              <w:rPr>
                <w:rFonts w:ascii="Times New Roman"/>
                <w:b w:val="false"/>
                <w:i w:val="false"/>
                <w:color w:val="000000"/>
                <w:sz w:val="20"/>
              </w:rPr>
              <w:t>
Сүйір сүйір-жиексіз сортаңда-қара топырақты (тармақты үшкір, желсіз ең жұқа)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120,6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77,2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20Аа</w:t>
            </w:r>
          </w:p>
          <w:p>
            <w:pPr>
              <w:spacing w:after="20"/>
              <w:ind w:left="20"/>
              <w:jc w:val="both"/>
            </w:pPr>
            <w:r>
              <w:rPr>
                <w:rFonts w:ascii="Times New Roman"/>
                <w:b w:val="false"/>
                <w:i w:val="false"/>
                <w:color w:val="000000"/>
                <w:sz w:val="20"/>
              </w:rPr>
              <w:t>
С-4а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Әлсіз толқынды жазық</w:t>
            </w:r>
          </w:p>
          <w:p>
            <w:pPr>
              <w:spacing w:after="20"/>
              <w:ind w:left="20"/>
              <w:jc w:val="both"/>
            </w:pPr>
            <w:r>
              <w:rPr>
                <w:rFonts w:ascii="Times New Roman"/>
                <w:b w:val="false"/>
                <w:i w:val="false"/>
                <w:color w:val="000000"/>
                <w:sz w:val="20"/>
              </w:rPr>
              <w:t>
Шалғынды-қара топырақты сортаңдалған әр түрлі шөптесін-жусанды-шымды-қожды (алты жапырақты шалғындық, Бессер сәбізі, армян жусаны, понтикалық жусан, қауырсынды қауырсын шөп, шөлді сұлы)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21,7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Елді мекен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Елді мекен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Елді мекен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Елді мекен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Зираттар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Зираттар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Зираттар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Зираттар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Зираттар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Зираттар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Зираттар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Зираттар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Зираттар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Қоқыс үйіндісі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Қоқыс үйіндісі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Қоқыс үйіндісі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Қоқыс үйіндісі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Қоқыс үйіндісі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Қоқыс үйіндісі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Қоқыс үйіндісі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Қамыс батпақтар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 батпақ-тар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Қамыс батпақтар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тростникобатпақ-тар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Елді мекен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Елді мекен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Елді мекен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Елді мекен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Егістік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Егістік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Егістік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Егістік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Егістік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Егістік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Егістік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Егістік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Кестенің жалғасы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 азық бірлігінің гектарына центнерден (бөлгіш)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w:t>
            </w:r>
          </w:p>
          <w:p>
            <w:pPr>
              <w:spacing w:after="20"/>
              <w:ind w:left="20"/>
              <w:jc w:val="both"/>
            </w:pPr>
            <w:r>
              <w:rPr>
                <w:rFonts w:ascii="Times New Roman"/>
                <w:b w:val="false"/>
                <w:i w:val="false"/>
                <w:color w:val="000000"/>
                <w:sz w:val="20"/>
              </w:rPr>
              <w:t>
Жақсарту жөнінде ұсынылған шаралар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тырсылданғандар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Мал жаюды ретке келтіру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p>
            <w:pPr>
              <w:spacing w:after="20"/>
              <w:ind w:left="20"/>
              <w:jc w:val="both"/>
            </w:pPr>
            <w:r>
              <w:rPr>
                <w:rFonts w:ascii="Times New Roman"/>
                <w:b w:val="false"/>
                <w:i w:val="false"/>
                <w:color w:val="000000"/>
                <w:sz w:val="20"/>
              </w:rPr>
              <w:t>
581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p>
            <w:pPr>
              <w:spacing w:after="20"/>
              <w:ind w:left="20"/>
              <w:jc w:val="both"/>
            </w:pPr>
            <w:r>
              <w:rPr>
                <w:rFonts w:ascii="Times New Roman"/>
                <w:b w:val="false"/>
                <w:i w:val="false"/>
                <w:color w:val="000000"/>
                <w:sz w:val="20"/>
              </w:rPr>
              <w:t>
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тырсылданғандар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p>
            <w:pPr>
              <w:spacing w:after="20"/>
              <w:ind w:left="20"/>
              <w:jc w:val="both"/>
            </w:pPr>
            <w:r>
              <w:rPr>
                <w:rFonts w:ascii="Times New Roman"/>
                <w:b w:val="false"/>
                <w:i w:val="false"/>
                <w:color w:val="000000"/>
                <w:sz w:val="20"/>
              </w:rPr>
              <w:t>
1442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p>
            <w:pPr>
              <w:spacing w:after="20"/>
              <w:ind w:left="20"/>
              <w:jc w:val="both"/>
            </w:pPr>
            <w:r>
              <w:rPr>
                <w:rFonts w:ascii="Times New Roman"/>
                <w:b w:val="false"/>
                <w:i w:val="false"/>
                <w:color w:val="000000"/>
                <w:sz w:val="20"/>
              </w:rPr>
              <w:t>
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тырсылданғандар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жерлер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p>
            <w:pPr>
              <w:spacing w:after="20"/>
              <w:ind w:left="20"/>
              <w:jc w:val="both"/>
            </w:pPr>
            <w:r>
              <w:rPr>
                <w:rFonts w:ascii="Times New Roman"/>
                <w:b w:val="false"/>
                <w:i w:val="false"/>
                <w:color w:val="000000"/>
                <w:sz w:val="20"/>
              </w:rPr>
              <w:t>
нағыз төсеніш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тырсылданғандар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p>
            <w:pPr>
              <w:spacing w:after="20"/>
              <w:ind w:left="20"/>
              <w:jc w:val="both"/>
            </w:pPr>
            <w:r>
              <w:rPr>
                <w:rFonts w:ascii="Times New Roman"/>
                <w:b w:val="false"/>
                <w:i w:val="false"/>
                <w:color w:val="000000"/>
                <w:sz w:val="20"/>
              </w:rPr>
              <w:t>
552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p>
            <w:pPr>
              <w:spacing w:after="20"/>
              <w:ind w:left="20"/>
              <w:jc w:val="both"/>
            </w:pPr>
            <w:r>
              <w:rPr>
                <w:rFonts w:ascii="Times New Roman"/>
                <w:b w:val="false"/>
                <w:i w:val="false"/>
                <w:color w:val="000000"/>
                <w:sz w:val="20"/>
              </w:rPr>
              <w:t>
913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p>
            <w:pPr>
              <w:spacing w:after="20"/>
              <w:ind w:left="20"/>
              <w:jc w:val="both"/>
            </w:pPr>
            <w:r>
              <w:rPr>
                <w:rFonts w:ascii="Times New Roman"/>
                <w:b w:val="false"/>
                <w:i w:val="false"/>
                <w:color w:val="000000"/>
                <w:sz w:val="20"/>
              </w:rPr>
              <w:t>
1677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p>
            <w:pPr>
              <w:spacing w:after="20"/>
              <w:ind w:left="20"/>
              <w:jc w:val="both"/>
            </w:pPr>
            <w:r>
              <w:rPr>
                <w:rFonts w:ascii="Times New Roman"/>
                <w:b w:val="false"/>
                <w:i w:val="false"/>
                <w:color w:val="000000"/>
                <w:sz w:val="20"/>
              </w:rPr>
              <w:t>
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p>
            <w:pPr>
              <w:spacing w:after="20"/>
              <w:ind w:left="20"/>
              <w:jc w:val="both"/>
            </w:pPr>
            <w:r>
              <w:rPr>
                <w:rFonts w:ascii="Times New Roman"/>
                <w:b w:val="false"/>
                <w:i w:val="false"/>
                <w:color w:val="000000"/>
                <w:sz w:val="20"/>
              </w:rPr>
              <w:t>
298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p>
            <w:pPr>
              <w:spacing w:after="20"/>
              <w:ind w:left="20"/>
              <w:jc w:val="both"/>
            </w:pPr>
            <w:r>
              <w:rPr>
                <w:rFonts w:ascii="Times New Roman"/>
                <w:b w:val="false"/>
                <w:i w:val="false"/>
                <w:color w:val="000000"/>
                <w:sz w:val="20"/>
              </w:rPr>
              <w:t>
102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p>
            <w:pPr>
              <w:spacing w:after="20"/>
              <w:ind w:left="20"/>
              <w:jc w:val="both"/>
            </w:pPr>
            <w:r>
              <w:rPr>
                <w:rFonts w:ascii="Times New Roman"/>
                <w:b w:val="false"/>
                <w:i w:val="false"/>
                <w:color w:val="000000"/>
                <w:sz w:val="20"/>
              </w:rPr>
              <w:t>
нағыз төсеніш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тырсылданғандар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p>
            <w:pPr>
              <w:spacing w:after="20"/>
              <w:ind w:left="20"/>
              <w:jc w:val="both"/>
            </w:pPr>
            <w:r>
              <w:rPr>
                <w:rFonts w:ascii="Times New Roman"/>
                <w:b w:val="false"/>
                <w:i w:val="false"/>
                <w:color w:val="000000"/>
                <w:sz w:val="20"/>
              </w:rPr>
              <w:t>
873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Мал жаюды ретке келтіру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тырсылданғандар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тырсылданғандар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7229</w:t>
            </w:r>
          </w:p>
          <w:p>
            <w:pPr>
              <w:spacing w:after="20"/>
              <w:ind w:left="20"/>
              <w:jc w:val="both"/>
            </w:pPr>
            <w:r>
              <w:rPr>
                <w:rFonts w:ascii="Times New Roman"/>
                <w:b w:val="false"/>
                <w:i w:val="false"/>
                <w:color w:val="000000"/>
                <w:sz w:val="20"/>
              </w:rPr>
              <w:t>
4081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w:t>
            </w:r>
          </w:p>
          <w:p>
            <w:pPr>
              <w:spacing w:after="20"/>
              <w:ind w:left="20"/>
              <w:jc w:val="both"/>
            </w:pPr>
            <w:r>
              <w:rPr>
                <w:rFonts w:ascii="Times New Roman"/>
                <w:b w:val="false"/>
                <w:i w:val="false"/>
                <w:color w:val="000000"/>
                <w:sz w:val="20"/>
              </w:rPr>
              <w:t>
1232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тырсылданғандар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p>
            <w:pPr>
              <w:spacing w:after="20"/>
              <w:ind w:left="20"/>
              <w:jc w:val="both"/>
            </w:pPr>
            <w:r>
              <w:rPr>
                <w:rFonts w:ascii="Times New Roman"/>
                <w:b w:val="false"/>
                <w:i w:val="false"/>
                <w:color w:val="000000"/>
                <w:sz w:val="20"/>
              </w:rPr>
              <w:t>
225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тырсылданғандар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жерлер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2484</w:t>
            </w:r>
          </w:p>
          <w:p>
            <w:pPr>
              <w:spacing w:after="20"/>
              <w:ind w:left="20"/>
              <w:jc w:val="both"/>
            </w:pPr>
            <w:r>
              <w:rPr>
                <w:rFonts w:ascii="Times New Roman"/>
                <w:b w:val="false"/>
                <w:i w:val="false"/>
                <w:color w:val="000000"/>
                <w:sz w:val="20"/>
              </w:rPr>
              <w:t>
1426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тырсылданғандар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жерлер</w:t>
            </w:r>
          </w:p>
          <w:p>
            <w:pPr>
              <w:spacing w:after="20"/>
              <w:ind w:left="20"/>
              <w:jc w:val="both"/>
            </w:pPr>
            <w:r>
              <w:rPr>
                <w:rFonts w:ascii="Times New Roman"/>
                <w:b w:val="false"/>
                <w:i w:val="false"/>
                <w:color w:val="000000"/>
                <w:sz w:val="20"/>
              </w:rPr>
              <w:t>
Мал жаюды ретке келтіру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p>
            <w:pPr>
              <w:spacing w:after="20"/>
              <w:ind w:left="20"/>
              <w:jc w:val="both"/>
            </w:pPr>
            <w:r>
              <w:rPr>
                <w:rFonts w:ascii="Times New Roman"/>
                <w:b w:val="false"/>
                <w:i w:val="false"/>
                <w:color w:val="000000"/>
                <w:sz w:val="20"/>
              </w:rPr>
              <w:t>
962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p>
            <w:pPr>
              <w:spacing w:after="20"/>
              <w:ind w:left="20"/>
              <w:jc w:val="both"/>
            </w:pPr>
            <w:r>
              <w:rPr>
                <w:rFonts w:ascii="Times New Roman"/>
                <w:b w:val="false"/>
                <w:i w:val="false"/>
                <w:color w:val="000000"/>
                <w:sz w:val="20"/>
              </w:rPr>
              <w:t>
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p>
            <w:pPr>
              <w:spacing w:after="20"/>
              <w:ind w:left="20"/>
              <w:jc w:val="both"/>
            </w:pPr>
            <w:r>
              <w:rPr>
                <w:rFonts w:ascii="Times New Roman"/>
                <w:b w:val="false"/>
                <w:i w:val="false"/>
                <w:color w:val="000000"/>
                <w:sz w:val="20"/>
              </w:rPr>
              <w:t>
171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p>
            <w:pPr>
              <w:spacing w:after="20"/>
              <w:ind w:left="20"/>
              <w:jc w:val="both"/>
            </w:pPr>
            <w:r>
              <w:rPr>
                <w:rFonts w:ascii="Times New Roman"/>
                <w:b w:val="false"/>
                <w:i w:val="false"/>
                <w:color w:val="000000"/>
                <w:sz w:val="20"/>
              </w:rPr>
              <w:t>
401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5488</w:t>
            </w:r>
          </w:p>
          <w:p>
            <w:pPr>
              <w:spacing w:after="20"/>
              <w:ind w:left="20"/>
              <w:jc w:val="both"/>
            </w:pPr>
            <w:r>
              <w:rPr>
                <w:rFonts w:ascii="Times New Roman"/>
                <w:b w:val="false"/>
                <w:i w:val="false"/>
                <w:color w:val="000000"/>
                <w:sz w:val="20"/>
              </w:rPr>
              <w:t>
2912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p>
            <w:pPr>
              <w:spacing w:after="20"/>
              <w:ind w:left="20"/>
              <w:jc w:val="both"/>
            </w:pPr>
            <w:r>
              <w:rPr>
                <w:rFonts w:ascii="Times New Roman"/>
                <w:b w:val="false"/>
                <w:i w:val="false"/>
                <w:color w:val="000000"/>
                <w:sz w:val="20"/>
              </w:rPr>
              <w:t>
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p>
            <w:pPr>
              <w:spacing w:after="20"/>
              <w:ind w:left="20"/>
              <w:jc w:val="both"/>
            </w:pPr>
            <w:r>
              <w:rPr>
                <w:rFonts w:ascii="Times New Roman"/>
                <w:b w:val="false"/>
                <w:i w:val="false"/>
                <w:color w:val="000000"/>
                <w:sz w:val="20"/>
              </w:rPr>
              <w:t>
нағыз төсеніш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7952</w:t>
            </w:r>
          </w:p>
          <w:p>
            <w:pPr>
              <w:spacing w:after="20"/>
              <w:ind w:left="20"/>
              <w:jc w:val="both"/>
            </w:pPr>
            <w:r>
              <w:rPr>
                <w:rFonts w:ascii="Times New Roman"/>
                <w:b w:val="false"/>
                <w:i w:val="false"/>
                <w:color w:val="000000"/>
                <w:sz w:val="20"/>
              </w:rPr>
              <w:t>
4260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6832</w:t>
            </w:r>
          </w:p>
          <w:p>
            <w:pPr>
              <w:spacing w:after="20"/>
              <w:ind w:left="20"/>
              <w:jc w:val="both"/>
            </w:pPr>
            <w:r>
              <w:rPr>
                <w:rFonts w:ascii="Times New Roman"/>
                <w:b w:val="false"/>
                <w:i w:val="false"/>
                <w:color w:val="000000"/>
                <w:sz w:val="20"/>
              </w:rPr>
              <w:t>
3660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p>
            <w:pPr>
              <w:spacing w:after="20"/>
              <w:ind w:left="20"/>
              <w:jc w:val="both"/>
            </w:pPr>
            <w:r>
              <w:rPr>
                <w:rFonts w:ascii="Times New Roman"/>
                <w:b w:val="false"/>
                <w:i w:val="false"/>
                <w:color w:val="000000"/>
                <w:sz w:val="20"/>
              </w:rPr>
              <w:t>
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p>
            <w:pPr>
              <w:spacing w:after="20"/>
              <w:ind w:left="20"/>
              <w:jc w:val="both"/>
            </w:pPr>
            <w:r>
              <w:rPr>
                <w:rFonts w:ascii="Times New Roman"/>
                <w:b w:val="false"/>
                <w:i w:val="false"/>
                <w:color w:val="000000"/>
                <w:sz w:val="20"/>
              </w:rPr>
              <w:t>
632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p>
            <w:pPr>
              <w:spacing w:after="20"/>
              <w:ind w:left="20"/>
              <w:jc w:val="both"/>
            </w:pPr>
            <w:r>
              <w:rPr>
                <w:rFonts w:ascii="Times New Roman"/>
                <w:b w:val="false"/>
                <w:i w:val="false"/>
                <w:color w:val="000000"/>
                <w:sz w:val="20"/>
              </w:rPr>
              <w:t>
397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p>
            <w:pPr>
              <w:spacing w:after="20"/>
              <w:ind w:left="20"/>
              <w:jc w:val="both"/>
            </w:pPr>
            <w:r>
              <w:rPr>
                <w:rFonts w:ascii="Times New Roman"/>
                <w:b w:val="false"/>
                <w:i w:val="false"/>
                <w:color w:val="000000"/>
                <w:sz w:val="20"/>
              </w:rPr>
              <w:t>
1327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тырсылданғандар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p>
            <w:pPr>
              <w:spacing w:after="20"/>
              <w:ind w:left="20"/>
              <w:jc w:val="both"/>
            </w:pPr>
            <w:r>
              <w:rPr>
                <w:rFonts w:ascii="Times New Roman"/>
                <w:b w:val="false"/>
                <w:i w:val="false"/>
                <w:color w:val="000000"/>
                <w:sz w:val="20"/>
              </w:rPr>
              <w:t>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p>
            <w:pPr>
              <w:spacing w:after="20"/>
              <w:ind w:left="20"/>
              <w:jc w:val="both"/>
            </w:pPr>
            <w:r>
              <w:rPr>
                <w:rFonts w:ascii="Times New Roman"/>
                <w:b w:val="false"/>
                <w:i w:val="false"/>
                <w:color w:val="000000"/>
                <w:sz w:val="20"/>
              </w:rPr>
              <w:t>
710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Мал жаюды ретке келтіру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w:t>
            </w:r>
          </w:p>
          <w:p>
            <w:pPr>
              <w:spacing w:after="20"/>
              <w:ind w:left="20"/>
              <w:jc w:val="both"/>
            </w:pPr>
            <w:r>
              <w:rPr>
                <w:rFonts w:ascii="Times New Roman"/>
                <w:b w:val="false"/>
                <w:i w:val="false"/>
                <w:color w:val="000000"/>
                <w:sz w:val="20"/>
              </w:rPr>
              <w:t>
934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p>
            <w:pPr>
              <w:spacing w:after="20"/>
              <w:ind w:left="20"/>
              <w:jc w:val="both"/>
            </w:pPr>
            <w:r>
              <w:rPr>
                <w:rFonts w:ascii="Times New Roman"/>
                <w:b w:val="false"/>
                <w:i w:val="false"/>
                <w:color w:val="000000"/>
                <w:sz w:val="20"/>
              </w:rPr>
              <w:t>
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p>
            <w:pPr>
              <w:spacing w:after="20"/>
              <w:ind w:left="20"/>
              <w:jc w:val="both"/>
            </w:pPr>
            <w:r>
              <w:rPr>
                <w:rFonts w:ascii="Times New Roman"/>
                <w:b w:val="false"/>
                <w:i w:val="false"/>
                <w:color w:val="000000"/>
                <w:sz w:val="20"/>
              </w:rPr>
              <w:t>
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p>
            <w:pPr>
              <w:spacing w:after="20"/>
              <w:ind w:left="20"/>
              <w:jc w:val="both"/>
            </w:pPr>
            <w:r>
              <w:rPr>
                <w:rFonts w:ascii="Times New Roman"/>
                <w:b w:val="false"/>
                <w:i w:val="false"/>
                <w:color w:val="000000"/>
                <w:sz w:val="20"/>
              </w:rPr>
              <w:t>
396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w:t>
            </w:r>
          </w:p>
          <w:p>
            <w:pPr>
              <w:spacing w:after="20"/>
              <w:ind w:left="20"/>
              <w:jc w:val="both"/>
            </w:pPr>
            <w:r>
              <w:rPr>
                <w:rFonts w:ascii="Times New Roman"/>
                <w:b w:val="false"/>
                <w:i w:val="false"/>
                <w:color w:val="000000"/>
                <w:sz w:val="20"/>
              </w:rPr>
              <w:t>
902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тырсылданғандар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p>
            <w:pPr>
              <w:spacing w:after="20"/>
              <w:ind w:left="20"/>
              <w:jc w:val="both"/>
            </w:pPr>
            <w:r>
              <w:rPr>
                <w:rFonts w:ascii="Times New Roman"/>
                <w:b w:val="false"/>
                <w:i w:val="false"/>
                <w:color w:val="000000"/>
                <w:sz w:val="20"/>
              </w:rPr>
              <w:t>
475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4286</w:t>
            </w:r>
          </w:p>
          <w:p>
            <w:pPr>
              <w:spacing w:after="20"/>
              <w:ind w:left="20"/>
              <w:jc w:val="both"/>
            </w:pPr>
            <w:r>
              <w:rPr>
                <w:rFonts w:ascii="Times New Roman"/>
                <w:b w:val="false"/>
                <w:i w:val="false"/>
                <w:color w:val="000000"/>
                <w:sz w:val="20"/>
              </w:rPr>
              <w:t>
2291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2416</w:t>
            </w:r>
          </w:p>
          <w:p>
            <w:pPr>
              <w:spacing w:after="20"/>
              <w:ind w:left="20"/>
              <w:jc w:val="both"/>
            </w:pPr>
            <w:r>
              <w:rPr>
                <w:rFonts w:ascii="Times New Roman"/>
                <w:b w:val="false"/>
                <w:i w:val="false"/>
                <w:color w:val="000000"/>
                <w:sz w:val="20"/>
              </w:rPr>
              <w:t>
1329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p>
            <w:pPr>
              <w:spacing w:after="20"/>
              <w:ind w:left="20"/>
              <w:jc w:val="both"/>
            </w:pPr>
            <w:r>
              <w:rPr>
                <w:rFonts w:ascii="Times New Roman"/>
                <w:b w:val="false"/>
                <w:i w:val="false"/>
                <w:color w:val="000000"/>
                <w:sz w:val="20"/>
              </w:rPr>
              <w:t>
684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p>
            <w:pPr>
              <w:spacing w:after="20"/>
              <w:ind w:left="20"/>
              <w:jc w:val="both"/>
            </w:pPr>
            <w:r>
              <w:rPr>
                <w:rFonts w:ascii="Times New Roman"/>
                <w:b w:val="false"/>
                <w:i w:val="false"/>
                <w:color w:val="000000"/>
                <w:sz w:val="20"/>
              </w:rPr>
              <w:t>
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p>
            <w:pPr>
              <w:spacing w:after="20"/>
              <w:ind w:left="20"/>
              <w:jc w:val="both"/>
            </w:pPr>
            <w:r>
              <w:rPr>
                <w:rFonts w:ascii="Times New Roman"/>
                <w:b w:val="false"/>
                <w:i w:val="false"/>
                <w:color w:val="000000"/>
                <w:sz w:val="20"/>
              </w:rPr>
              <w:t>
198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p>
            <w:pPr>
              <w:spacing w:after="20"/>
              <w:ind w:left="20"/>
              <w:jc w:val="both"/>
            </w:pPr>
            <w:r>
              <w:rPr>
                <w:rFonts w:ascii="Times New Roman"/>
                <w:b w:val="false"/>
                <w:i w:val="false"/>
                <w:color w:val="000000"/>
                <w:sz w:val="20"/>
              </w:rPr>
              <w:t>
244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құлатылған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арналған жайылымдық ӘАҚ</w:t>
            </w:r>
          </w:p>
          <w:p>
            <w:pPr>
              <w:spacing w:after="20"/>
              <w:ind w:left="20"/>
              <w:jc w:val="both"/>
            </w:pPr>
            <w:r>
              <w:rPr>
                <w:rFonts w:ascii="Times New Roman"/>
                <w:b w:val="false"/>
                <w:i w:val="false"/>
                <w:color w:val="000000"/>
                <w:sz w:val="20"/>
              </w:rPr>
              <w:t>
Жайылымдық жүктемені қысқарту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 бойынша</w:t>
            </w:r>
            <w:r>
              <w:br/>
            </w:r>
            <w:r>
              <w:rPr>
                <w:rFonts w:ascii="Times New Roman"/>
                <w:b w:val="false"/>
                <w:i w:val="false"/>
                <w:color w:val="000000"/>
                <w:sz w:val="20"/>
              </w:rPr>
              <w:t>2025 - 2029 жыдарға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3" w:id="8"/>
    <w:p>
      <w:pPr>
        <w:spacing w:after="0"/>
        <w:ind w:left="0"/>
        <w:jc w:val="left"/>
      </w:pPr>
      <w:r>
        <w:rPr>
          <w:rFonts w:ascii="Times New Roman"/>
          <w:b/>
          <w:i w:val="false"/>
          <w:color w:val="000000"/>
        </w:rPr>
        <w:t xml:space="preserve"> Аққулы ауданындағы Жайылымдық инфрақұрылым объектілері туралы және ауыл</w:t>
      </w:r>
      <w:r>
        <w:br/>
      </w:r>
      <w:r>
        <w:rPr>
          <w:rFonts w:ascii="Times New Roman"/>
          <w:b/>
          <w:i w:val="false"/>
          <w:color w:val="000000"/>
        </w:rPr>
        <w:t>шаруашылығы жануарларын айдап өтуге арналған сервитуттар туралы мәліметтер</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 бойынша</w:t>
            </w:r>
            <w:r>
              <w:br/>
            </w:r>
            <w:r>
              <w:rPr>
                <w:rFonts w:ascii="Times New Roman"/>
                <w:b w:val="false"/>
                <w:i w:val="false"/>
                <w:color w:val="000000"/>
                <w:sz w:val="20"/>
              </w:rPr>
              <w:t>2025 - 2029 жыдарға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Уаисов Медет Бейбытович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Саттаров Боранбай Сапарович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Ескенов Азамат Есиркепович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Кушмитов Мереке Бекенович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 Ержан Бекенович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Салибаев Мирас Сембайевич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Алимханов Муса Сансызбаевич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Токтарбаев Жанибек Табылдинович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Айбек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Нұрман Аңсар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Мысленчук Валентина Павловна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Гусев Михаил Павлович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Руслан Маратович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Нұрсеит Рахымберді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Атыгаев Молдагали Дюсенбекович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Олжагулов Еркин Егинбаевич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Салибаев Сансызбай Галламович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Дюсенов Ерболат Кабидоллинович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 Тілеубек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Алимов Нариман Бауржанович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Серікбай Әділхан Мұхаметжанұлы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Қабиден Абзал Дауылбайұлы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Баясханов Владимир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Казылкан Манзал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Жакиев Микаил Зуппарович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Оразхан Салиевич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Олжагулов Ерсаин Егинбаевич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 Курмет Жумагельдинович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Кушмитов Еркен Бекенович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Қазылқан Жеңіс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Набиуллин Раян Риянатович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Әкіш Бөдеш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Сейфулла Шукурович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Марат Аманбекович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Шалабаев Достык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Жәнабіл Алішер Аллабергенұлы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Мухтас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Кайдарова Гульдана Мухаметкалиевна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Хамила Кусаиновна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Адылханов Санжар Мырзабекович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Куликбаева Нурсулу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Амренова Нуржамал Жумагельдинова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Сакенова Шолпан Балташевна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Бағдал Жеңіс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Камбаров Акынболат Корикбаевич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Мұқай Айша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Оразалы Аяулым Оразалықызы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Мадырбаев Алибек Рахметович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Адылханов Балатбек Какимович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Нуржан Жарылгасынович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Болатхан Салиевич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Рымгожин Асылгазы Селгазинович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Сагитов Батырбек Сергеевич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Канаев Кабыл Казбекович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Оралбек Алтаевич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Уатаев Самат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Әубәкір Қалибек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Жастлек Тулеуович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Бейбит Динкеевич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Кайржан Динкенович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Нурлыбек Жуматаевич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 Мұқәділ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Берик Ермухамбетович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Қабдолла Тұрдыбек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 Аспандияр Алтынбекұлы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Бапиева Зауреш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Омірұзак Мұқтарбек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Асылбекұлы Құсайын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Темирбаева Жаныл Казбековна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Қызырбек Бақытбек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Маймакова Анастасия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Мубараков Даян Кайратович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Аугалжанов Кайрат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Хабдулла Ердан Ерболатұлы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Темиров Ерсаин Кожанович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Жаксылык Танирбергенович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Жомартов Зульфат Байзоллаевич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Сагадиева Нуршакар Елемесовна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Жакипова Жанар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Кожанбаев Амангелды Молдагалиевич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Сандугаш Сагантаевна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Кисанов Кайрат Балгабаевич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Малдыбаев Жұмагелды Заитович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Байгушкаров Токтар Булатович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Мурсалимов Азамат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 Серик Жумажанович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Дукенбаев Сапар Амангельдинович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Алимгожин Мурат Абылайханович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Зияденова Сандугаш Кабидешовна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Мухамаденов Нурлыбек Мухамедович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Алимгожина Санитас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Жапарханова Шамшикамар Укешовна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Ешкен Қазбек Жанболатұлы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Мухамаденова Балтамар Бейсембаевна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Тәнірберген Сержан Балтабекұлы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Белгибаев Ержан Амангелдинович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Дастан Талапович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Алимгожин Азамат Абылайханович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Кушкеев Магзум Ескендирович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Муратхан Мухтарканович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Шайхимов Бекайдар Оспанович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Байсалов Баймурат Тасыбекович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 ауылы</w:t>
            </w:r>
          </w:p>
          <w:p>
            <w:pPr>
              <w:spacing w:after="20"/>
              <w:ind w:left="20"/>
              <w:jc w:val="both"/>
            </w:pPr>
            <w:r>
              <w:rPr>
                <w:rFonts w:ascii="Times New Roman"/>
                <w:b w:val="false"/>
                <w:i w:val="false"/>
                <w:color w:val="000000"/>
                <w:sz w:val="20"/>
              </w:rPr>
              <w:t>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Камбаров Аман Айткалыулы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Бикибаев Кайрбек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Бельгибаев Дидар Амангельдинович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Кадырханов Есенгельды Тускенович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Зикратов Владимир Павлович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Акказенов Мурзабек Еслямханович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Ускенбаев Марат Крыкбаевич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Байболов Руслан Егинбаевич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Сергей Сергеевич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Бобров Александр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 Токболат Ниязович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Байболова Айжан Елеусизовна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Сопылгазинов Бакытбек Тлектесович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Бурибаев Марат Бакытжанович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Кабденова Ирина Евгеньевна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Акшолаков Мейрам Кайруллович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Аузбаева Людмила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Касанов Серик Джансапович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Батрачин Талгат Валерьевич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Байболова Орик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Темир Жылкыбаевич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Бекдолат Досымхан Әділұлы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Батрачин Ербулат Атеньевич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Бану Молдагалиевна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Жазкенов Даулет Тлектесович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Дархан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Борибаев Ермурат Бакытжанович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Асылханов Жаныбек Кабиденович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Нургазинов Куаныш Евгеньевич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Ускенбаев Кайрат Крыкбаевич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Кожабекова Майжан Оразхановна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Нургазинов Юрий Михайлович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Солтангазинова Аскап Рыскуловна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Ертай Сарсенбаевич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Увалигазинова Ирина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Сансызбай Тлеуберди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Баймышев Руслан Олжагельдинович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 Нурлан Бекболатович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Касымканов Негметолла Толегенович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Ельтай Аркенович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Марат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Бадареу Татьяна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Талгат Бауенович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Мусатаев Серик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Алигайдар Аргынбаевич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Жачин Сансызбай Самуилович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Садук Ертай Семенович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 Есболат Ниязович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Тынымхан Риза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Туркистанова Орантай Ажмуратовна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Ильяшев Самат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Сансызбай Жумабек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Жумахан Кабдулхамитович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Турлубаев Жанат Кажатович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Акказенов Рыспек Еслямханович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 Сатпек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Коверин Николай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Аузбаев Дмитрий Ташенович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Аузбаев Серик Тошенович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Карман Арстан Алпысбаевич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Таймаков Багдаулет Кабдрашитович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Уалиева Багзор Сериковна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Батрачина Алтынай Алпысбаевна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Айханова Гульсәні Алигайдарқызы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Кабиев Жалель Кадырханович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Кусаинова Шолпан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Жарлыгапов Жумабек Оралович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Сунгат Бауенович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ауылы Малыбай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Бахытжан Талгат Маратұлы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Магауин Амангельды Социалович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Ерлан Балгабаевич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Орысбек Анаргүл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 Куанышбек Газизович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Баев Куаныш Шахманович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Абылгазинов Асылбек Курманович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Есімжан Әлібек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Жүнісхан Алтынбек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Бескарагай Кызылагашский сельский округ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Альдикенов Хасен Серикпаевич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Ахатов Жоламан Муратбаевич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Нұрқабыл Кенжебай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Тусупов Жакан Суюндыкович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Ажибаева Галия Балташевна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Копыржан Әбдіуали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Кыстаубаев Нурлыбек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Жұмагүл Тілебалды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Нурлан Ерсаинович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Берден Шаймурат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Мельникова Татьяна Анатольевна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Кумысай Каримхановна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Әділжан Серікжан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Ахмедеев Алибек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Саян Ерсаинович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Молдажанов Женис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Сейсембеков Сункар Нурумханович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Ерсаин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Айтказин Ертай Аманович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Азамат Социалович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Аркенова Альфия Менигалиевна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 Нурболат Шарипович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Молдабаева Роза Каримхановна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Бағдаулет Бақыт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Ахмедеев Алибек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Саян Ерсаинович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Молдажанов Женис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Сейсембеков Сункар Нурумханович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Ерсаин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Айтказин Ертай Аманович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Азамат Социалович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Аркенова Альфия Менигалиевна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 Нурболат Шарипович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Молдабаева Роза Каримхановна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Бағдаулет Бақыт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Калымов Темиржан Жоламанович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Тунгат Уапович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Жанпеисов Гарифолла Сагидоллинович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Серик Жумаханович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Смакотин Валерий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Кунбаева Шолпан Альбетовна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Гончарова Наталья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Алькен 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Смакотин Владимир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Далей Ілескен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Омирбекова Айжан Шакаровна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Увакова Нуркамал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Джумашев Казбек Жумабековна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Рымғазы Алагүл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Болаткожа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Валерий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Есентаев Балга Хамитович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Темиргалин Садбек Ажигулович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Камзина Назигуль Абуовна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Саттарова Зауреш Кабиденовна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Ержан Жамбулович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Канат Кабленович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Куат Маратович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Казбеков Серик Агыбаевич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Муханмедиева Жупар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Калымов Сержан Жоламанович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Хамитова Кульсара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Абай Нуркайдарович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Абылгазин Мурат Рымбекович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Мүслім Амантай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Калымов Бекежан Жолманович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Альдикенова Айгуль Серикпаевна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Жанпеисов Куандык Зейнуллинович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Ермагамбет Мукашевич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Жанпеисов Руслан Зейнуллинович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 Бауыржан Тлектесович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Кандыбаев Айгазы Калиевич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Жампеисов Суюндик Зейнуллинович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Куат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Шолпан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Акказенов Сунгат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Амирханов Болат Ахатович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Елемесов Орал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Мусатаев Кайроллла Кабдуллаевич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Ризабек Аделия Ерланқызы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Сабрденова Гульзат Кайратовна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Увакова Назымгуль Казбековна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Алкеев Аспандияр Балташевич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 ауылы Қызылағаш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Абишев Кайрат Сансызбаевич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Калиева Зылиха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Идусия Каерденовна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Серик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Мамыржанов Михаил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Арман Турсынбекович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Алтай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Сырымбет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Оразалина Джаугария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Сабитденов Злиха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Роза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Тлеугабылов Аманжол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Асаинова Кулятай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Асемгазы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Амербекова Елена Григорьевна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 Нурлан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Дюсенбекова Гульбаршин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Нурко Бахыт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Майра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Жумагожина Раушан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Гаврелюк Татьяна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Миркасымова Катя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Сорокин Михаил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Акишева Кумус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Смакотин Константин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Колесникова Наталья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Ускенбаева Алмагуль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Батесова Бану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Головушкин Александр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Батесова Галина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Федорова Алмагуль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Амаргала Назымбек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Акешева Кумус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Шапиев Мадиниет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Куандыкова Гуля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Айтимбетова Жанна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 Василий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Апсаликов Юрий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Шинбаева Марьям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Тишинбава Бакыт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Умырзаков Нурлан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Аманбаева Азира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Асаинов Берик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Сорокин Никита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Сейсенбаев Каиржан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Ясен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Шокарова Райса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Кученчереков Мурат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Бакалин Александр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Шапиев Мадиниет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Найля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Химитов Турсынбек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Апянин Куанбек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Сургутанова Валентина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Баигузинов Шаку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Айкумыс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Тлеугабылова Жбек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Толеген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Кусманова Баян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Мамыржанов Михаил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Пусырханов Буркут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Есильханов Асылбек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Курман Бауыржан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Табикенов Магдат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Кульбан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Муралы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Марзия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Каиргожина Райса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Сетибаев Назымбек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Калемов Жанат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Нуркен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Бекберов Мейрам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 Бакыткерей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Мустафина Гулмира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Карабаева Камурат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Баимульдин Асылболат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Баисекенов Жунусбек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Елемес Ауданбек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Баяхметов Назымбек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Оразалина Рымтай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Кумпекеев Амангельды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Баймульдина Гульсум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Серик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Анатолий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Мамытов Габбас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Халин Нуржан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Нуртай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Саматов Серик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 Кажикерей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Канат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Тастамбеков Серик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Султанова Алма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Солтанов Ринат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Кузницова Нина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Аденов Жанат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Арап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Кыргызбай Даулет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Тусубек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Амангельды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Шуйкенов Ерлан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Керейбаев Мурат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 Кали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Баймульдин Жанболат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Солтанов Канат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 Муслим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Каллемов Марен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Амангельды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Акпанов Кайрат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Нурпеисова Елена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Валиева Назмия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Тохтасын Хаттари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Жолдасбеков Мурат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Асылболат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Ерболат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Тажиева Махабат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 Серик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Даурен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Масакбаев Сансызбай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Каирбеков Кажмурат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 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Асаинова Куат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Амренова Гульсум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Толеу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Масакбаев Балтабай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Ербол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Серыкбаев Сансызбай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Жанбауов Сейфулла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 Берик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 Амангельды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Олжабай Дархан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Сагитов Бейбут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Тусынбаев Толеу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Мухамедиева Гульсум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Аугазин Назымбек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Ережепова Гуля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 Балтабай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Зейникина Куляш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Тусынбаев Руза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Байзилин Арман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Таскен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Турсынбаев Несип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Шәмші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Тулеуов Марат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Шәмші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Апсаликов Тлеугабл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Шәмші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Юра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Шәмші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Апсаликов Сансызбай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Шәмші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Жапабаев Насриден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Шәмші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Валиев Канат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Шәмші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Апсаликова Лязат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Шәмші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Кабдиев Кашаим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Шәмші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Серикбаев Даулет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Шәмші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Мухамедуалиев Еренгаип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Шәмші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Акауов Самат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Шәмші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Апсалямов Серик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Шәмші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Саттаров Кажмурат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Шәмші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Мусальдинов Рымбек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Шәмші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Самат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Шәмші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Берик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Шәмші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Моменжанов Байбулат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Шәмші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Момынов Канат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Шәмші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Моменжанов Владимир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Есимханов Асылбек Еркебуланович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Шахмарданов Рустам Саттарович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Комков Владислав Геннадиевич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Шәмші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Жолмагамбетов Бауржан Токсанбаевич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Есимханов Казбек Еркебуланович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Сабитденов Серик Жолдасбекович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Аманова Гаухар Мазановна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Жабагин Мейрам Магжанович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Асаинов Женисбек Кабдуллович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Нургазина Бибигуль Жаскеновна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Шәмші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Тиштенов Танат Амантаевич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Базарбаева Жансулу Турарбековна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Наскенов Бейбут Сайленович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Кабдиев Тлектес Толегенович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Бегимов Ерлан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Халина Тоты Бекеновна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Есимханов Рустем Еркебуланович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Тауабилов Ермек Есенгельдинович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Курмангазы Нашенович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Ережепов 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ауылы, Қарақала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Тиштенов Серик Амантаевич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Омарханов Қанат Бактыбаевич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Қарақала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Жаханова Айгуль Карибаевна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Шәмші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Куанбакиев Ерик Рахимович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Қарақала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Орынтай Советович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Қарақала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Егеубаев Ерболат Берекелович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Шабар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Омарханов Ергнали Бахтыбаевич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Қарақала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Наскенов Ерлан Сержанович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Қарақала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Наскенов Ерлан Сержанович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Қарақала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Жанбауов Женисбек Имантаевич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Қарақала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Валиулин Ахнап Аубакирович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Қарақала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Серимов Самат Султанказинович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Қарақала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Асаинов Ерик Кабдулович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Қарақала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Гульден Белгибаевна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Қарақала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Шахмарданов Капсаттар Нуралинович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Шәмші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Моменжанов Досым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Қарақала ауылы, Қарақала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Ерлик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 Панзу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Байшукиров Есболат Шишханович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Кантарбаева Майса Есенгельдиновна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Байсебенова Балхис Курмашевна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Какишев Кыдырбай Аюбаевич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Маненов Каиргельды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Исмайлова Фатима Матаевна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Копеева Бижамал Хамсадановна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Ашимхан Кендебай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Тойлыбай Билим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 Есенбек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Аглеев Илья Магесумзянович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Абденбай Тойлыбай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Трупп Юрий Эдуардович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Карпушкина Людмила Григорьевна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Халым Аманжол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Айбек Ханат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Мурат Сапарханович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Лепшина Любовь Федоровна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 Багдаулет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Геложиденова Галина Захаровна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Алинев Еркин Жаксыбаевич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Парфенов Степан Евгеньевич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Жумахан Даурен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Закидолда Тлеубек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Галимова Светлана Дмитриевна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Маненов Кайрат Жаскенович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Алинов Мади Жаксыбаевич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Ашимхан Умирхан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Мауитхан Айбек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Останина Лариса Генриховна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Зулкия Газизовна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Роза Келдигалиевна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Ныгманова Карлыгаш Сеитовна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Улагпан Еркежан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Декен Амангелды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Кайрат Сартаевич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 Диндаулет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Инисхан Хибат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 Хаман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Сунгат Сарсенбаевич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Мауитхан Самат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Абылгазинов Бауржан Заирович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Улагпан Нуржан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Каиркелди Калиевич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Гүлденбек Қадылғазы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Әшімхан Мағыш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Хэлтэсбай Жылхылыбай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Хусаян Адилбек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Улагпан Сержан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Хусаян Жиганбай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Хусаян Мушелбай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Анарбай Нургул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Дарешхан Жанатхан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Жумахан Закидолда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Халым Ерболат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Абишова Татьяна Кабдугамитовна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Кенжекаримов Мади Кенжекаримович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"Кикбай" Мауитхан Лувсан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"Жоламан" Алинов Жоламан Жаксыбаевич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"Камран" Гейдаров Эдик Акиф-оглы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"Каракесек" Дюсембаев Солтанкерей Сеялканович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"Айғаным" Ибраев Самат Кабиденович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"Тайлақ" Кайрамхан Дауренбек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Әбілқайыр Баймолдин атындағы ауылы, Баймолдин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"Ерасыл" Сагумбаев Серик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Жомартова Рымжан Маулиевна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Алексахин Александр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Мадениет Кабдрахманович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Геложиденов Митолла Итекеевич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Бекмуратова Кульжамал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Кабиденова Зура Мубараковна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Альменова Каниза Махметовна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Альфия Кабжановна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Калямова Закыт Алтаевна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Кабиденов Женис Мустахимович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 Евгений Алексеевич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Азамат Кабдрахманович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Батыбек Баязитович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Кожабаев Бейбит Ертисович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Шумайлов Сергей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Жумат Манатович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Геложиденова Гульнар Рахметтуловна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Бекмуратов Марат Байзауович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Адилбек Ризабекович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Рустемханов Балтабек Шахантаевич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Нуржан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Корчан Владимир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Бабкина Анна Васильевна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Винс Виктор Павлович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Фейлер Вадим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Қызыр Дүйсенбек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Әшімхан Ыңғайбек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Абдыгаликов Нурлан Масгутович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Мусаипов Марат Шамшиденович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Сагандык Бейсенбаевич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Кайрат Исмагзамович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Останин Сергей Станиславович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Останин Станислав Станиславович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Кабиденова Айнаш Мустахимовна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Зайгуль Гельмангаиповна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Кащапов Есенгельды Сапич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Айжан Уайдиновна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Казбекова Айман Наримановна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Абдыгаликова Каирпану Хамитовна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Бауржан Кайруллинович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Саттаров Гажап Толегенович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"Азамат" Бисмельдинов Кабдрахман Зейнуллаевич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"Асхат" Бисмельдинов Бауржан Зейнуллаевич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"Ерсултан" Кураисов Алибек Токтарович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"Эльдар" Кураисов Мурат Тохтарович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"Ибрахим" Нұрхамит Алтынжан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"Айза" Копбаева Вера Магесутзяновна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"Айдос" Алинов Айдос Берыкович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"Гульжан" Есимова Айжан Берыковна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"Мансур" Исин Женис Акранович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"Нурым" Исина Диана Қанатқызы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"Малайсары" Копбаев Ескендр Кинаятович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"Ербол" Далабаев Ербол Кайроллинович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 ауылы, Баймолдин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"Мариям" Кусаинов Данир Каипиденович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"Асылжан" Алимканов Жанбулат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"Арайлым"</w:t>
            </w:r>
          </w:p>
          <w:p>
            <w:pPr>
              <w:spacing w:after="20"/>
              <w:ind w:left="20"/>
              <w:jc w:val="both"/>
            </w:pPr>
            <w:r>
              <w:rPr>
                <w:rFonts w:ascii="Times New Roman"/>
                <w:b w:val="false"/>
                <w:i w:val="false"/>
                <w:color w:val="000000"/>
                <w:sz w:val="20"/>
              </w:rPr>
              <w:t>
Боранбаев Бауржан Сагымбекович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"Ырысбек"</w:t>
            </w:r>
          </w:p>
          <w:p>
            <w:pPr>
              <w:spacing w:after="20"/>
              <w:ind w:left="20"/>
              <w:jc w:val="both"/>
            </w:pPr>
            <w:r>
              <w:rPr>
                <w:rFonts w:ascii="Times New Roman"/>
                <w:b w:val="false"/>
                <w:i w:val="false"/>
                <w:color w:val="000000"/>
                <w:sz w:val="20"/>
              </w:rPr>
              <w:t>
Каиров Женис Сыздыкович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"Айым"</w:t>
            </w:r>
          </w:p>
          <w:p>
            <w:pPr>
              <w:spacing w:after="20"/>
              <w:ind w:left="20"/>
              <w:jc w:val="both"/>
            </w:pPr>
            <w:r>
              <w:rPr>
                <w:rFonts w:ascii="Times New Roman"/>
                <w:b w:val="false"/>
                <w:i w:val="false"/>
                <w:color w:val="000000"/>
                <w:sz w:val="20"/>
              </w:rPr>
              <w:t>
Каскырбаев Аскар Кайроллинович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"Нұржол"</w:t>
            </w:r>
          </w:p>
          <w:p>
            <w:pPr>
              <w:spacing w:after="20"/>
              <w:ind w:left="20"/>
              <w:jc w:val="both"/>
            </w:pPr>
            <w:r>
              <w:rPr>
                <w:rFonts w:ascii="Times New Roman"/>
                <w:b w:val="false"/>
                <w:i w:val="false"/>
                <w:color w:val="000000"/>
                <w:sz w:val="20"/>
              </w:rPr>
              <w:t>
Рыстан Нұрланхан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"Жалын"</w:t>
            </w:r>
          </w:p>
          <w:p>
            <w:pPr>
              <w:spacing w:after="20"/>
              <w:ind w:left="20"/>
              <w:jc w:val="both"/>
            </w:pPr>
            <w:r>
              <w:rPr>
                <w:rFonts w:ascii="Times New Roman"/>
                <w:b w:val="false"/>
                <w:i w:val="false"/>
                <w:color w:val="000000"/>
                <w:sz w:val="20"/>
              </w:rPr>
              <w:t>
Сулейменов Кайргельды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Даурен Елубаевич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Жангазина Людмила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Пшембаев Кабылбек Жумажанович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Боранбаева Вера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Хибекей Нуран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Талгат Шарамович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Рысбек Каланбек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Толешова Райхан Даулетовна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Каткадамов Ардак Акимович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Алимканов Жанат Жамбулатович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Айсықанұлы Арыс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Зайтын Айжун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Макабаев Мейрам Кабдуллин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Уразалимов Сансызбай Сапарканович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Жангазин Файзулла Зейнулаулы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Бихиянов Нуржан Акылбекович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Мүлиянбек Манат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Солтаниманов Бауржан Сайлаубаевич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 Бекболат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Ицкова Галина Тлевбаевна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Дүйсенқан Мұхаметқан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 Құралай Жанібекқызый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Нұқан Захан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Ахмекенов Канат Жаскенович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Адильбаева Сандугаш Кошербаевна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Джаков Кайркен Курмашович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Гуля Татьяна Викторовна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 Ұласхан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Виситаев Абделхамит Абдулгазизович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Втюрина Марина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Янбухтин Талгат Ануарбекович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Темиржанов Арман Мерекевич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Бейсекенов Амангельды Ануарбекович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Дәрия Макана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Хойшбай Тілеубек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Байжума Алмас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Кунакова Лаура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Кусаинова Мадина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"Қабдыхалық" Абденбаев Максат Бауыржанович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"Жулдыз" Айгожин Тулькибай Агыбаевич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"Балтабаев" Балтабаев Ермурат Нургалымович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"Рамазан" Бейсенбаев Кайрат Мазанович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"Наз" Боранбаев Асет Сакенович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"Найман"</w:t>
            </w:r>
          </w:p>
          <w:p>
            <w:pPr>
              <w:spacing w:after="20"/>
              <w:ind w:left="20"/>
              <w:jc w:val="both"/>
            </w:pPr>
            <w:r>
              <w:rPr>
                <w:rFonts w:ascii="Times New Roman"/>
                <w:b w:val="false"/>
                <w:i w:val="false"/>
                <w:color w:val="000000"/>
                <w:sz w:val="20"/>
              </w:rPr>
              <w:t>
Галлямов Асет Сапарбекович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"Кайырбек и Б" Дуйсенов Бакытбек Кусманович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"Дина" Дуйсенов Ерлан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"Касымхан"</w:t>
            </w:r>
          </w:p>
          <w:p>
            <w:pPr>
              <w:spacing w:after="20"/>
              <w:ind w:left="20"/>
              <w:jc w:val="both"/>
            </w:pPr>
            <w:r>
              <w:rPr>
                <w:rFonts w:ascii="Times New Roman"/>
                <w:b w:val="false"/>
                <w:i w:val="false"/>
                <w:color w:val="000000"/>
                <w:sz w:val="20"/>
              </w:rPr>
              <w:t>
Еслямов Дугар Ерсаинович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"Тасболат"</w:t>
            </w:r>
          </w:p>
          <w:p>
            <w:pPr>
              <w:spacing w:after="20"/>
              <w:ind w:left="20"/>
              <w:jc w:val="both"/>
            </w:pPr>
            <w:r>
              <w:rPr>
                <w:rFonts w:ascii="Times New Roman"/>
                <w:b w:val="false"/>
                <w:i w:val="false"/>
                <w:color w:val="000000"/>
                <w:sz w:val="20"/>
              </w:rPr>
              <w:t>
Ибрагимов Ануар Аскарович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"Корт"</w:t>
            </w:r>
          </w:p>
          <w:p>
            <w:pPr>
              <w:spacing w:after="20"/>
              <w:ind w:left="20"/>
              <w:jc w:val="both"/>
            </w:pPr>
            <w:r>
              <w:rPr>
                <w:rFonts w:ascii="Times New Roman"/>
                <w:b w:val="false"/>
                <w:i w:val="false"/>
                <w:color w:val="000000"/>
                <w:sz w:val="20"/>
              </w:rPr>
              <w:t>
Каратаева Санипа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"Жазира"</w:t>
            </w:r>
          </w:p>
          <w:p>
            <w:pPr>
              <w:spacing w:after="20"/>
              <w:ind w:left="20"/>
              <w:jc w:val="both"/>
            </w:pPr>
            <w:r>
              <w:rPr>
                <w:rFonts w:ascii="Times New Roman"/>
                <w:b w:val="false"/>
                <w:i w:val="false"/>
                <w:color w:val="000000"/>
                <w:sz w:val="20"/>
              </w:rPr>
              <w:t>
Касымов Оралсын Ерсинович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"Назира"</w:t>
            </w:r>
          </w:p>
          <w:p>
            <w:pPr>
              <w:spacing w:after="20"/>
              <w:ind w:left="20"/>
              <w:jc w:val="both"/>
            </w:pPr>
            <w:r>
              <w:rPr>
                <w:rFonts w:ascii="Times New Roman"/>
                <w:b w:val="false"/>
                <w:i w:val="false"/>
                <w:color w:val="000000"/>
                <w:sz w:val="20"/>
              </w:rPr>
              <w:t>
Мусалимов Нурбулат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"Алга"</w:t>
            </w:r>
          </w:p>
          <w:p>
            <w:pPr>
              <w:spacing w:after="20"/>
              <w:ind w:left="20"/>
              <w:jc w:val="both"/>
            </w:pPr>
            <w:r>
              <w:rPr>
                <w:rFonts w:ascii="Times New Roman"/>
                <w:b w:val="false"/>
                <w:i w:val="false"/>
                <w:color w:val="000000"/>
                <w:sz w:val="20"/>
              </w:rPr>
              <w:t>
Салимов Каиржан Сагдатович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"Донала"</w:t>
            </w:r>
          </w:p>
          <w:p>
            <w:pPr>
              <w:spacing w:after="20"/>
              <w:ind w:left="20"/>
              <w:jc w:val="both"/>
            </w:pPr>
            <w:r>
              <w:rPr>
                <w:rFonts w:ascii="Times New Roman"/>
                <w:b w:val="false"/>
                <w:i w:val="false"/>
                <w:color w:val="000000"/>
                <w:sz w:val="20"/>
              </w:rPr>
              <w:t>
Салимов Нурлан Сагдатович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w:t>
            </w:r>
          </w:p>
          <w:p>
            <w:pPr>
              <w:spacing w:after="20"/>
              <w:ind w:left="20"/>
              <w:jc w:val="both"/>
            </w:pPr>
            <w:r>
              <w:rPr>
                <w:rFonts w:ascii="Times New Roman"/>
                <w:b w:val="false"/>
                <w:i w:val="false"/>
                <w:color w:val="000000"/>
                <w:sz w:val="20"/>
              </w:rPr>
              <w:t>
Санатханова Галия Суиндыковна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"Темірлан"</w:t>
            </w:r>
          </w:p>
          <w:p>
            <w:pPr>
              <w:spacing w:after="20"/>
              <w:ind w:left="20"/>
              <w:jc w:val="both"/>
            </w:pPr>
            <w:r>
              <w:rPr>
                <w:rFonts w:ascii="Times New Roman"/>
                <w:b w:val="false"/>
                <w:i w:val="false"/>
                <w:color w:val="000000"/>
                <w:sz w:val="20"/>
              </w:rPr>
              <w:t>
Сапаров Кайрат Мадашович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"Арай" Тусупханов Ержан Жумажанович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"Кенесары"</w:t>
            </w:r>
          </w:p>
          <w:p>
            <w:pPr>
              <w:spacing w:after="20"/>
              <w:ind w:left="20"/>
              <w:jc w:val="both"/>
            </w:pPr>
            <w:r>
              <w:rPr>
                <w:rFonts w:ascii="Times New Roman"/>
                <w:b w:val="false"/>
                <w:i w:val="false"/>
                <w:color w:val="000000"/>
                <w:sz w:val="20"/>
              </w:rPr>
              <w:t>
Хамитов Махат Ертаевич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Хабдуллин Сайлау Тулеутаевич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Жуматай Қабайұлы Қуттыбай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Отаров Асет Бек-Ахметович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Кайыржан Калиевич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Ибрагимов Али Аскерович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Бикеев Темирболат Доскенович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Саят Канатұлы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Абденбаев Дармен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Айткенов Жумабай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Ерганат Кобелекович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Шотоякова Жулдыз Нуркасымовна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Бакытбек Серикбаевич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Хабдуллин турлыбек Каратаевич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Кабдуллин Каршыга Мергалимович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Абденбаев Бауыржан Калешкович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Абденбаев Ерсин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Толеубай Олжекович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Балгожин Жасулан Егеубаевич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Урасканова Галина Михайловна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Отаров Нурлан Аскарович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Куаныш Рыспаевич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Мухтариханов Жандос Набиевич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Кабдуллина Анна Кабылкановна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Казенов Тлеугабыл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Бозжигитов Кабидолла Ешимович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Хамитов Сержан Елубаевич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Байшукур Тасболат Шишканұлы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Абденбаева Жамал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Қапсалям Ермек Кайргелдіұлы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Абденбаев Суиндик Мухаметкалымович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Шакиев Капкен Кашимханович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 Аспандияр Сулейменович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 Ершора Манапович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Тусупханова Маржан Мергалымовна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Жампеисова Мансия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Данияр Сагдатович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 Базархан Кабдрашитович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 Тұрар Бекболатұлы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Каратаев Буркитбай Биболатович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 Манап Хамзинович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Ертай Ғалым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Толегенов Бекет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Жанарбек Табылдинович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Кучуков Серик Сарсенбаевич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Ескендиров Сейсенбай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Айткенов Нурлыбек Калымович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Балгабаев Алибек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Манарбек Табылдинович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 ауылы, Майқарағай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Кабдуллина Майгуль Тулеутаевна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Акылбек Батырханович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Мадине Нурболат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Мошаев Дауренбек Кабыкенович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Нығмет Смайыл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Бейбыт Мухамеджанович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Безволенко Елена Семеновна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Оболянский Валерий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Мадине Болатхан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Игошин Сергей Степанович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Тейц Владимир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Чащин Генадий Павлович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Кайырбеков Еркеболат Аубакирович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Сейтенова Толкын Казкеновна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Хавыл Ардабек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Джигитов Куандык Кайсаевич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Каирбеков Кудайберген Аубакирович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Исабаев Аскар Амангельдинович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Герлиц Валентина Андреевна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Думенко Лариса Николаевна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Баранов Сергей Евгеньевич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Казаков Федор Федорович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Шайхимов Камзат Канатович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Каирбеков Ерболат Аубакирович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Мальцев Юрий Геннадьевич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Кауметов Ержан Аипович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Кащапова Минекагиба Ралифовна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Адамбаева Венера Жамбырбаевна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Толеубай Койкенович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Лайтнер Людмила Михайловна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Соколова Елена Алексеевна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Лайтнер Людмила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Шаймарданов Нурлыбек Уахитович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Айгожин Каиргельды Капанович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Кабдрахманова Наталья Михайловна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Талжан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Герлиц Анна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Игошин Владимир Степанович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Хатипов Альфред Миннулович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Садвахас Алма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Ерболат Рахметоллаевич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Апет Иосиф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Куаныш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Акказенова Лаура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Теребецкий Виктор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Алтынбек Батырханович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Баранов Евгений Евгеньевич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Соколов Сергей Алексеевич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Мошаев Муратбек Кабыкенович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Кобайдаров Курмаш Толеубаевич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Жантуре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Темирбаев Амантай Кумарханович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Бастемиев Бейсенбай Мажитович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Кайрат Дюсембаевич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 Каныш Газизович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Карменбай Мадине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Магауин Аманжол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Султангазин Канат Кайроллинович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Гадас Бахира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Зарыкбаев Дастан Бердиханович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Медияров Ардак Салменович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Сармурзинов Николай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Ошал Макым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Ержан Амангельдинович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Черемысин Сергей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Мунсызбай Хуантган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Ошал Магадан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Шаймарданов Алтынбек Уахитович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Кабдрахманова Майгуль Мукажановна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Зейнолла Берік Мергенбайұлы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Абышева Салтанат Бактановна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Герлиц Юрий Болатханович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Айгожина Ботагоз Юрьевна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Касенова Ракия Гарифуллиновна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Коломиец Юлия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Райымова Аксана Петровна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Шәріпхан Абылайхан Мәдениетұлы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Шарипханов Данис Мухтарханович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Чекурин Николай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Сапарбеков Наурызбай Турсынович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Бастрикова Анастасия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Бейсебаев Саят Толепбергенович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Шелепа Денис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Батталов Сейтжан Дюсенбекович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 Юрий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 Арман Оразович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Чекурин Андрей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Тынымхан Асхар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Няз Даулетхан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Ерболат Шаяхметович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Шелепа Виктор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Базаров Ержан Лорович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Асыхат Ертаевич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Иващенко Андрей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Сагалов Сапар Курманович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Мусыралина Ырысты Толеуовна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 Абай Кабдыгалымович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Казиханова Зайнагуль Кенжебаевна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Шарипханов Самат Мадениетович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Чекурина Галина Павловна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Сагитова Сандугаш Махметовна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Жангозин Аяпберген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 Асылболат Егеубаевич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Нуркен Танатович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Касенбаева Алем Салауатовна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Солтанбек Сұраған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Исмагилова Гульсина Хамитьяновна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Айдаргазин Ерболат Есимханович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Алемханов Сапар Тлеубекович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Шайзатова Бакыт Кабиевна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Аубашев Канат Маратович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Сакауов Аскербек Тлеубекович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Елтаев Сайлау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Айтуганов Гизат Шапиевич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Темиров Жумабек Калиевич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Теребецкий Николай Геннадьевич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Акишев Бауыржан Турсынханович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Шайзатов Жанат Кабиевич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Мухамеджанов Серик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Койкенов Ертіс Мейрамбекович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Толеуов Ардак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Касенбаев Жандос Салауатович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Шайзатов Болат Кабиевич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Сабитова Жавал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Махметов Жанат Кайрбекович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Шайзатов Кайрат Кабиевич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Айдаргазин Жанболат Есимханович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Сураган Берекбол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"Бірлік"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"Береке"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"Рассвет"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"Широкое"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ЖШС"ШҚ "Рассвет"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"Садвакасов"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"Салават"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Жанатан, Жамбылского сельского округа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"Жамбыл"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Жаңатаң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"Ядауи"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"Береке"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"Айтей"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"Дауренбек"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 ауылы, Жамбыл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"Асхат"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Рахымжанова Жанна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Кабдолла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Асылханов Канат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Кашаубаев Кенес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Тусупов Нурлан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Жумабаев Мейрамбек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Кобжанов Багдат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 Тохтар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Самусь Любовь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Сальменов Куат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Найманов Мухтархан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Камбаров Айтбулат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Мукин Кусайын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Момынгазы Адилгазы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Когабаев Михаил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Нурлан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Тауыргалин Ерсайын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Рахметжанов Балгабек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Манарбек Зелимхан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Абишева Кульсара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Кисамеденова Кымбат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 Сагындык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Никульча Эльмира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Алимгожин Азамат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Кисамиев Аян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Дюсенбеков Сагындык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Базилгазинов Алтынбек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Янцен Ольга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Кабдрахманов Марат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Тюлюмбаев Нургалиев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Амирханова Кульмайрам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Дудина Клара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Рахимжанов Зейнолла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 Мурат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Махамбетов Шорман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Үгітхан Сәкен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Талгат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Ракишева Сулушаш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Кисамеденова Раушан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 Юрий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Шапуов Каирбай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Кенжегожин Сержан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Мусжанов Ануарбек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Малдыбаев Жумагали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Балагазинов Ускумбай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Токтамас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Амирханова Кульмайрам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Малдыбаев Жумагыл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Айткулова Мадина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"Мадияр" Абдрахманов Арсен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"Суйрік" Абдрахманов Токтар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"Хан" Абулхаиров Медет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"Айсултан" Арынова Ержан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"Диас" Асылханов Канат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"Мырзабай" Базылгазинов Акымбек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"Алимхан" Каримов Асет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"Органик фуд" Ертаев Адильбек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"Зомбы батыр" Есжанов Болатбек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"Максат" Жакипов Максат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"Агаин" Жакипов Арман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"Лебяжинский" Желдыбаева Бакыт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"Орманшы" Жумабаев Ерганат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"Алдияр" Иманханов Кайыржан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"Думан" Иманханов Думан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"Святілғазы" Иманханов Смагул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"Бегалы" Исатаев Бегалы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"Дидар" Коспаков Дидар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"Казбек" Кусайынов Казбек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"Нурлан" Кусайынов Нурлан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"Ғабдул-Мутап" Мукин Құсайынғазы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"Орман" Нургалиева Шолпан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"Дастархан" Нурумбекова Асель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Шарбакты, Шарбактинский сельский округ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"Самрат" Тембегов Владимир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"Алан" Темиргалиев Сакен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"Аккум" Тусупов Кабдолла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"Төлеген" Төлеген Берік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"Тоқболат" Уалиханов Оралбек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"Адильхан" Шалабаев Азамат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"Кайрат" Шапуов Кайрат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"Казэкопродукт" Шапуова Айнагуль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"Айат" Шапуова Кайрбану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"CFC" Каирбек Аршат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"Кәусәрім" Кабышев Махмуд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"Жомарт" Канафин Жомарт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"Уалихан-1" Каримов Орынбай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"Уалихан-2" Каримов Серикбай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"Наманай" Каскирбаев Биржан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Ергазина Гульжан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Канафина Алия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Молдахмет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Айдаров Манап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Мухаметханов Ахметкали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Ардак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Кожабеков Ерболат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Берик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 Нуржан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Тусупов Сунгат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Ахмеров Сағат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Кожабеков Талап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 Кайрат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Жасталап Нариман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Рустемханов Ермек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Алтынбек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Канафина Алия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Серикбол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Айдаров Манап</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Нысанбеков Муратбек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Айтенов Самат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Бектемирова Турсынай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Кожабек Алтын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Сейсенбаев Бекжан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Канафин Кожахмет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Есжанов Бейбіт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Рустемханов Каиржан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Мухаметханов Ахметкали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Катранова Гаухар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"Манас"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"Зомбы" Кабдуллин Серикболат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"Толеубек" Искаков Ерболат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ШҚ"Ансар"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"Аскар" Аскаров Ерганат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"Жантөре" Канафин Молдахмет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"Жұлдыз" Тусупов Куанышбек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“Кайрат” Жагпарв Кайрат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Батырханов Адильбек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Айгожин Женис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Ергазинова Ризагуль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Тастемханова Зәуеш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Бикужа Сергей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Кишкентаев Ерлан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Әнбя Рахатбек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Бедильбекова Мейрамгуль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Ерғазы Саясат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Бельгибаева Асель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Ергазинов Назымбек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Толеген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Жабаглы, Шарбактинский сельский округ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Бельгибаева Дана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Ахтаржанова Назигуль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Айгожин Касенгалы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Сабагатов Ермек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Ахтаржанова Назигуль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Айгожин Жумабек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"Байрам" Атимов Бекзат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"Димаш"</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"Арыстан"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"Арай" Ахметов Мурат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"Алмас" Балагазинова Гульнар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"Жаркын" Искаков Исатай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"Нұрислам" Аманжол Саят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"Бильгибаев" Бильгибаев Мейрам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"Данияр" Ергазинов Данияр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Жабағылы ауылы, Шарбақты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"Хан" Турсынханов Турлыбек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555230100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 Токтар Калиевич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Дүйсенбек Айдос Ермекұлы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Ибраимова Канзура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Енсенбаева Алмагуль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Әлізақ Лаура Русланқызы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Смакотина Светлана Павловна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Умурзаков Бейбут Омарханович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Уакбаев Ермаганбет Сулейменович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Куанышбаев Сунгат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Тасимова Кульгайша Нурымбековна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Халемов Серик Темкенович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Төлеухан Қайрат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Қазыл Дүйсен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Гертер Тамара Анатольевна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Душманова Бибигуль Ережеповна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Шишкин Вячеслав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Шишкин Виктор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Серимова Индира Канагатовна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Ерболат Жумабаевич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Сейткулов Камиль Гакивович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Абдыкаликова Кымбат Нурлановна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Закпаева Укаш Сагындыковна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Бадайхан Наргул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Маликова Роза Батаевна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Шарупич Александр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Сабитов Ерлан Адамбаевич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 Ерсын Бекешович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Батталов Ерсин Каниевич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Зиядан Серик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Алманбет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 Ерсаин Елубаевич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Теребетский Виктор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Сагалова Гульден Сериковна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Мухамедин Азамат Аманкельдинович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Хайдарова Марал Женисовна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Елеусизов Дармен Жастлекович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Курманова Орынбасар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Сагнаева Екатерина Ахмеджановна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Бейсекеева Бахыт Шаяхметовна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Мухамедин Асхат Аманкельдинович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Каниев Олжас Ерсынұлы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Гульнар Искаковна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Адылгожин Ерболат Ергалиевич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Сагынаева Кулман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Баймульдинова Назым Жумабековна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Баймулдинов Жанатбек Сакенович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Жангожин Айдархан Жумабекович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Айман Токмаганбетовна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Журсунхан Курманович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Маканов Кенжебек Камитович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Кенжегалиев Токтамыс Жанибекович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Есиргепова Динара Капсаматовна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Ербол Алибекович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Бимаганбетова Роза Науканбаевна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Жанакова Шынар Амангельдиновна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 Тулеужан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Толыбаева Райгуль Балтабаевна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Бекжасарова Салтанат Берекелиевна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Нурпеисова Назымгуль Сабитовна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Хамидуллин Файз Хафизович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Калиаскаров Рамазан Михайлович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Хамидуллин Хафиз Файзович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 округ Аққулы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Калиаскаров Леонид Михаилұлы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Еркенов Ерсин Еркенович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Асбай Сагидолда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Танатаров Марат Малдыбаевич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Габерман Рустам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Таштауова Гульжайна Оразбековна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Асенбай Бейбитхан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Оразалин Нурлыбек Кабиденович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Мусахан Билимхан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Шамгунова Гулжанат Аскеровна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Алибек Жасуланович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Мурат Булатович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Имаш Нұрғазы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Смагулов Бауржан Рахметович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Зиядан Машан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Айгазин Нурлан Шаменович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Жумабаева Назикуль Сагынаевна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Женисбек Толеубекович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Ұландар Серік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Агынов Нуржан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Ораз</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Асхат Аскарович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Гадис Бейбит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Молоков Александр Петрович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Абайлденов Эдилбек Бакытбекович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Смакотин Александр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Жаркимбаев Ертостик Егилович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 Бегымбек Толеуханович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Бектауова Сабира Салахитденовна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Нургамитов Саят Каиртайевич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Алин Дамир Магаметович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Адылханова Гульназира Мырзабековна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 Бейбут Тлектесович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Есимханов Ертай Серикович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Сатыбалдина Куляй Тулеубаевна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Ибжанов Ерболат Рахимтаевич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Жумадилов Кабдылкай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Агюни Жапенович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Халах Айлау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Баттал Арман Нұрмағамбетұлы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Нашкенов Серик Аубакирович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Бугай Владимир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Кайрбеков Жанболат Аубакирович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Мукашева Жулдыз Жаксыбергеновна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 Талгат Ерболатұлы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Сидоренко Илья Максимович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Килибаева Кумысай Дюсенбаевна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Айгазин Каирбек Шаменович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Кусманова Гульнар Ерсайновна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Инсанбаев Владимир Андреевич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Капсалямов Туяк Оразович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Сагындык Нурбаевич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Тюлюмбаев Галымжан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Магауин Ерсин Социалович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Капанова Бибигуль Аугановна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Самухов Ержан Шайкенович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Исабекова Бибигуль Сапаргалиевна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Тлеуғабыл Қуандық Жұматайұлы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Махажанова Жамал Ташиденовна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Хамзина Бибигуль Кабдешовна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Арынов Женис Хамитович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Жагипаров Халыбек Калелович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 Абылайхан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Шамгунова Баян Бекмагамбетовна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Лаура Ерсаиновна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Жузжасарова Армангуль Сериковна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Садаков Алмас Берекелиевич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Шынасыл Ховланды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Хуспан Мурат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Шайза Женисбек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Ерболат Жамбулович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 Сабитхан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Серикбаев Сержан Сансызбаевич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 Жаслан Сандаевич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Уалиева Алима Назаратовна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Карменбай Мунара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Бейсембеков Бекболат Малауович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 Гульжан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Темиргалина Карашаш Ажыгуловна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Ергазин Манарбек Курманович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Айткалин Жолдасбек Рахимбердинович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Марат Раупкерович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Мейрамбек Абылкасымович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 Серик Эвинияминович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Ергазин Болатбек Курманович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Джуламанов Нурлыбек Каламбекович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Пронин Владимир Алексеевич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Курмангалиев Даулет Солтанович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Габиболла Кабдыжапарұлы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 Айтчан Айтимович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Машкен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Аленов Жанарбек Асылбекович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Есергепов Ермек Камитович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Мәпихан Бақыт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Жәлелова Мөлдір Жәлелқызы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Керейбай Бердимурат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Старых Елена Васильевна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 Тунгышбек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Чакарбаев Ерлан Еркенович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 Тилеген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Серикбай Жунусбекович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Галымжан Абилкасович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Амангажы Сапар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Апсаликов Марат Каердинович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Балтабаев Садриден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Кобляков Петр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Амангельды Машрапович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Сакыш Аминовна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Дауылканов Омирзак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Капанова Ляззат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Галина Андреевна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Аубашев Нариман Маратович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Кабдылов Садыбек Сапарбекович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Исатай Ардақ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Желдыбаев Солтан Жаныбекович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Ибрай Досымжан Сансызбайұлы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Калкамбеков Арман Кадырович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Нурлан Жантенович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Асет Уалиханович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Мухамеджан Жумабекович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Азат Елеубаевич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Рустам Канатбекович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Жантен Ерден Бауржанұлы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Аққулы ауылы, Аққулы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Даулет Ерболатович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Тимощенко Александр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Мурсалимов</w:t>
            </w:r>
          </w:p>
          <w:p>
            <w:pPr>
              <w:spacing w:after="20"/>
              <w:ind w:left="20"/>
              <w:jc w:val="both"/>
            </w:pPr>
            <w:r>
              <w:rPr>
                <w:rFonts w:ascii="Times New Roman"/>
                <w:b w:val="false"/>
                <w:i w:val="false"/>
                <w:color w:val="000000"/>
                <w:sz w:val="20"/>
              </w:rPr>
              <w:t xml:space="preserve">
Мурат </w:t>
            </w:r>
          </w:p>
          <w:p>
            <w:pPr>
              <w:spacing w:after="20"/>
              <w:ind w:left="20"/>
              <w:jc w:val="both"/>
            </w:pPr>
            <w:r>
              <w:rPr>
                <w:rFonts w:ascii="Times New Roman"/>
                <w:b w:val="false"/>
                <w:i w:val="false"/>
                <w:color w:val="000000"/>
                <w:sz w:val="20"/>
              </w:rPr>
              <w:t>
Калабаевич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Абикенов </w:t>
            </w:r>
          </w:p>
          <w:p>
            <w:pPr>
              <w:spacing w:after="20"/>
              <w:ind w:left="20"/>
              <w:jc w:val="both"/>
            </w:pPr>
            <w:r>
              <w:rPr>
                <w:rFonts w:ascii="Times New Roman"/>
                <w:b w:val="false"/>
                <w:i w:val="false"/>
                <w:color w:val="000000"/>
                <w:sz w:val="20"/>
              </w:rPr>
              <w:t>
Айдар</w:t>
            </w:r>
          </w:p>
          <w:p>
            <w:pPr>
              <w:spacing w:after="20"/>
              <w:ind w:left="20"/>
              <w:jc w:val="both"/>
            </w:pPr>
            <w:r>
              <w:rPr>
                <w:rFonts w:ascii="Times New Roman"/>
                <w:b w:val="false"/>
                <w:i w:val="false"/>
                <w:color w:val="000000"/>
                <w:sz w:val="20"/>
              </w:rPr>
              <w:t>
 Скакович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Сыздыкова </w:t>
            </w:r>
          </w:p>
          <w:p>
            <w:pPr>
              <w:spacing w:after="20"/>
              <w:ind w:left="20"/>
              <w:jc w:val="both"/>
            </w:pPr>
            <w:r>
              <w:rPr>
                <w:rFonts w:ascii="Times New Roman"/>
                <w:b w:val="false"/>
                <w:i w:val="false"/>
                <w:color w:val="000000"/>
                <w:sz w:val="20"/>
              </w:rPr>
              <w:t>
Кауа Набиевна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Есимов Марат Казезович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w:t>
            </w:r>
          </w:p>
          <w:p>
            <w:pPr>
              <w:spacing w:after="20"/>
              <w:ind w:left="20"/>
              <w:jc w:val="both"/>
            </w:pPr>
            <w:r>
              <w:rPr>
                <w:rFonts w:ascii="Times New Roman"/>
                <w:b w:val="false"/>
                <w:i w:val="false"/>
                <w:color w:val="000000"/>
                <w:sz w:val="20"/>
              </w:rPr>
              <w:t xml:space="preserve">
 Болатхан </w:t>
            </w:r>
          </w:p>
          <w:p>
            <w:pPr>
              <w:spacing w:after="20"/>
              <w:ind w:left="20"/>
              <w:jc w:val="both"/>
            </w:pPr>
            <w:r>
              <w:rPr>
                <w:rFonts w:ascii="Times New Roman"/>
                <w:b w:val="false"/>
                <w:i w:val="false"/>
                <w:color w:val="000000"/>
                <w:sz w:val="20"/>
              </w:rPr>
              <w:t>
Оразгалиевич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Темиржанов </w:t>
            </w:r>
          </w:p>
          <w:p>
            <w:pPr>
              <w:spacing w:after="20"/>
              <w:ind w:left="20"/>
              <w:jc w:val="both"/>
            </w:pPr>
            <w:r>
              <w:rPr>
                <w:rFonts w:ascii="Times New Roman"/>
                <w:b w:val="false"/>
                <w:i w:val="false"/>
                <w:color w:val="000000"/>
                <w:sz w:val="20"/>
              </w:rPr>
              <w:t>
Ойрат</w:t>
            </w:r>
          </w:p>
          <w:p>
            <w:pPr>
              <w:spacing w:after="20"/>
              <w:ind w:left="20"/>
              <w:jc w:val="both"/>
            </w:pPr>
            <w:r>
              <w:rPr>
                <w:rFonts w:ascii="Times New Roman"/>
                <w:b w:val="false"/>
                <w:i w:val="false"/>
                <w:color w:val="000000"/>
                <w:sz w:val="20"/>
              </w:rPr>
              <w:t>
 Сабитович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Габдуллин</w:t>
            </w:r>
          </w:p>
          <w:p>
            <w:pPr>
              <w:spacing w:after="20"/>
              <w:ind w:left="20"/>
              <w:jc w:val="both"/>
            </w:pPr>
            <w:r>
              <w:rPr>
                <w:rFonts w:ascii="Times New Roman"/>
                <w:b w:val="false"/>
                <w:i w:val="false"/>
                <w:color w:val="000000"/>
                <w:sz w:val="20"/>
              </w:rPr>
              <w:t>
Даурен</w:t>
            </w:r>
          </w:p>
          <w:p>
            <w:pPr>
              <w:spacing w:after="20"/>
              <w:ind w:left="20"/>
              <w:jc w:val="both"/>
            </w:pPr>
            <w:r>
              <w:rPr>
                <w:rFonts w:ascii="Times New Roman"/>
                <w:b w:val="false"/>
                <w:i w:val="false"/>
                <w:color w:val="000000"/>
                <w:sz w:val="20"/>
              </w:rPr>
              <w:t>
 Калиевич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w:t>
            </w:r>
          </w:p>
          <w:p>
            <w:pPr>
              <w:spacing w:after="20"/>
              <w:ind w:left="20"/>
              <w:jc w:val="both"/>
            </w:pPr>
            <w:r>
              <w:rPr>
                <w:rFonts w:ascii="Times New Roman"/>
                <w:b w:val="false"/>
                <w:i w:val="false"/>
                <w:color w:val="000000"/>
                <w:sz w:val="20"/>
              </w:rPr>
              <w:t>
Балгабай Балтабекович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Карпаев Кайрат Асылханович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w:t>
            </w:r>
          </w:p>
          <w:p>
            <w:pPr>
              <w:spacing w:after="20"/>
              <w:ind w:left="20"/>
              <w:jc w:val="both"/>
            </w:pPr>
            <w:r>
              <w:rPr>
                <w:rFonts w:ascii="Times New Roman"/>
                <w:b w:val="false"/>
                <w:i w:val="false"/>
                <w:color w:val="000000"/>
                <w:sz w:val="20"/>
              </w:rPr>
              <w:t>
Кабидолла Газизович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Сагадиев</w:t>
            </w:r>
          </w:p>
          <w:p>
            <w:pPr>
              <w:spacing w:after="20"/>
              <w:ind w:left="20"/>
              <w:jc w:val="both"/>
            </w:pPr>
            <w:r>
              <w:rPr>
                <w:rFonts w:ascii="Times New Roman"/>
                <w:b w:val="false"/>
                <w:i w:val="false"/>
                <w:color w:val="000000"/>
                <w:sz w:val="20"/>
              </w:rPr>
              <w:t>
Ержан</w:t>
            </w:r>
          </w:p>
          <w:p>
            <w:pPr>
              <w:spacing w:after="20"/>
              <w:ind w:left="20"/>
              <w:jc w:val="both"/>
            </w:pPr>
            <w:r>
              <w:rPr>
                <w:rFonts w:ascii="Times New Roman"/>
                <w:b w:val="false"/>
                <w:i w:val="false"/>
                <w:color w:val="000000"/>
                <w:sz w:val="20"/>
              </w:rPr>
              <w:t>
Газизович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Темиржанов Ерболат Калижанович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Спичкей Андрей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Молдажанов Марадона Ерғайұлы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Токтарбаев Кашау Манапович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Токтарбаев Талгат Манапович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Абылхасимов Камза Байдаулетович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Нуранов Ержан Ермуканович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Алдажаров Бауржан Шабелович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Кубенов Серик Калымович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Нуранова Гульмира Ермукановна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Дузбаева Любовь Яковлевна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Асаинова Сагиля Айтхалиевна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Айдарханов Мурат Балтабекович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Айтпаев Абай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Темиржанов Оралбек Жуматаевич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Мурсалимов Кайрат Калабаевич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Мурсалимова Гульбану Мухтархановна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Асылханов Серик Тонтаевич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Арыспаева Кырмызы Сегизбаевна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Жинтомиров Василий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Абылхасимов Арман Хамитұлы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Айтпаева Асемгуль Каршигеновна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Куланбаев Алибек Жанжигитович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Батталов Мырзабек Аблайханович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Ногаев Марат Адамович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Шахмарданов Ардак Шорманович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Сембай Курмашевич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Ахметжанова Багжамал Бижановна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Амирбаева Умитжан Акпановна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Ермухамбет Кусанович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Усаханов Жумангали Калкаманович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Адепов Ерген Койшинович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Рысханов Медет Слямханович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 Дюсенгали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Сапаргалиев Амантай Садирович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Сембаева Зульфия Уртаевна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Каршигенов Серик Каршыгүлы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Саитов Каршыга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Жұмаш Али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Аулебаев Ускенбай Улмагамбетович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"Балагазин"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"Нурсултан"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"Тран"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"Керей Арслан"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"Кайрат"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"Асылхан"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"Мирас"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Тлеубердин Жанбырбай Жумабаеввич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Оразбаева Кульжан Жунусовна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Макабаев Кайыржан Кабдулаүлы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Каденов Сунгат Муратканович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Ерганат Магзамович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Темирханова Бактылы Серикбаевна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Насымбаева Панар Макаровна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Токтарбаев Каржау Манапович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Тасимов Жусуп Кенебаевич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Жолдаспаев Амангельды Есенгельдинович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Узыханов Нурбол Шайхеслямовия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Шакарманов Марат Пшенбаевич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Жаменкенова Жаныл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Ибрагимова Алмагул Сатыбалдиновна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Салтанат Мулукович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Алыбаев Байболат Муканович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Каиров Назымбек Сыздыкович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Токтарбаев Ерканат Табылдинович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Диас Ержанович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Жигер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Сансызбай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Каиров Ербол Сыздыкович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"Каскырбаев О.К."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ФҚ "Кайрат"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"Бекайым"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"Ерасыл"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"Жантас"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 ауылы, Шақа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"Пшембай"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Серик Каирбулатович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Кийсанова Тлеухор Какашевна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Семенец Надежда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Зуков Магамед Сагипович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Кораблев Александр Геннадьевич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Зуков Ислам Сагипович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Классен Наталья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Чибисов Валерий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Мурат Борисович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Кнышева Нина Сергеевна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 Виктор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Латыпова Фаина Гайфулловна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Кабдуллин Айтбай Салимович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Сакиянова Светлана Еренгаиповна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Мукатаев Нурбек Бактоллаевич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Яловенко Василий Павлович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Кексель Александр Иванович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Бадургова Хеда Рамзановна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Айтбай Байтемирович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Балтабаева Кульбаршин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Толмачов Родион Васильевич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 Газиз Базарович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Шакенова Дария Васильевна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Алибек Каныбекович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Пучек Олег Петрович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Инеркеев Салауден Магамедович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Гончаренко Мария Викторовна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Алиева Жулдызай Жуматаевна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 Канат Темиртасович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Дмитрий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Карпов Валерий Геннадьевич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Маркин Александр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Недоступ Сергей Владимирович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Сакиянов Сергей Геннадьевич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Сарсембаева Гульнар Каптаевна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Сыслов Максим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Меднов Николай Викторович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Серик Капышевич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Залия Камаловна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Ещанова Рита Магсумовна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Сарсенова Кугаршин Жалеловна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Руль Александр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Беннер Владимир Александрович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Садвакасова Айжан Толеутаевна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Албаков Хамит Халитович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Албакова Дукерхан Солдмуратовна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Албаков Алихан Бексолтанович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Яковлева Надежда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Казаковская Любовь Яковлевна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Латыпова Валентина Яковлевна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Миронова Зоя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Сагитов Ирлан Таконович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Сироткина Галина Ивановна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Байлагашева Людмила Михеевна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 Николай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Мубереков Мурат Жасталапович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Кооп Ирина Васильевна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Вайгант Оксана Леонидовна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Латыпова Анар Байкаловна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 Серик Каптаевич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Гуренко Виктор Иванович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Курманалиева Орынбасар Жартаевна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Елтаева Дана Ержановна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Латыпов Сибгатулла Самиевич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Ямышев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Сарсембаева Дамет Каптаевна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Тлектес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Мутай Хайратбек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Тлектес ауылы, Ямышев ауылдық округі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Мухамеджанова Баян Мухамеджановна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Лидия Яковлевна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 Валерий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Бершадский Леонид Семенович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Синицына Куляш Капышевна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Исин Амантай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Жаныбек Капышевич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Капарова Марина Сергеевна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Марат Капышевич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 Петр Геннадьевич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Шопенов Марат Даулбаевич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Бейсекин Нурсипат Темиргалиевич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Нургалиева Сулушаш Капановна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Сембинова Кадиша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Аскар Кабылбекович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Гулоев Султан Хасанович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Гулоев Тимур Султанович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Прищепа Валерий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Кудусова Эльвира Александровна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Зуков Ахмет Сагипович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Коновалова Галина Федоровна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Латыпов Евгений Раульевич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Тлек Боранбаевич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Кунанбаев Талгат Бакытович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 Евгений Анатольевич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Иванова Татьяна Васильевна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Гулоев Амир Султанович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Тілектес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Колишева Феня Андреевна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Тілектес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Молдыбаев Игеберды Заитович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Косыбаев Ертай Абилтаевич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Рамазан Магзумович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Айгожин Куан Сагдатович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Темирханов Тендык Жендыбаевич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Карабаев Баужан Жаскайратович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Данияров Бекболат Кисанович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Мейрамбек Алибекович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Ибадулин Ансат Таскынович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ШҚ"Адам" Албаков Хальберт Халитович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"Альхов" Альхов Александр Николаевич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"Штанг" Бершадский Анатолий Григорьевич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"Восход" Коновалов Владимир Валентинович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"Артур" Кошеленко Юлия Александровна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"Наследник" Сакиянова Светлана Владимировна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"Маяк" Темеркаев Заур Валерьевич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"Ерхан" Турсумбаева Меруерт Нуржапновна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"Рустам" Чамигов Расул Русланович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"Томирис" Айгожина Людмила Сергеевна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 Алибеков Нурбек Адильбекович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"Кызыл Когам" Байжекин Канатбек Сансызбаевич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"Уркер" Байсагурова Гульнар Муратбековна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"Дильназ" Гарипова Райхан Оспановна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"Окин" Карабаев Айтжан Жаскайратович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"Тулпар" Кусаинов Канат Салкенович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"Сабырхан" Магмурова Бахыт Балтабаевна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"Жулдыз" Оспанова Кунсулу Кайраковна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"Алдияр" Шакенов Ренат Айтмухамбетович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"Ернар" Шакенов Самат Айтмухамбетович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"Мират" Шакенов Талгат Ермекович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Тлектес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"Башир" Аубакиров Болат Баширович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Тлектес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"Болашак" Аукенов Муратбек Кенешевич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Тлектес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"Имантусип" Кунанбаев Имантусип Бакытович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Тлектес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"Кусаинов" Кусаинов Аян Бегендыкович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"Алмаз" Мукантай Уахап Бауржанулы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Тлектес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"Тлектес" Нургазин Рахмет Кабышевич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Тлектес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"Саида" Рахметов Нурлан Магзумович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Тлектес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"Магзум" Рахметова Рымгуль Дюсеновна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Тлектес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"Нурай" Сыздыкова Галия Мадениетовна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Тлектес ауылы, Ямышев ауылдық округі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тұлға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"Уахап Кеменгер" Уахап Кеменгер Галиевич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Тлектес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Қарақала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Әбілқайыр Баймолдин Атындағы ауылы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555253100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Майқарағай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555239200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555239300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555259100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555259200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555259300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Жабағлы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3-кесте. Шалғайдағы жайылымдарда жаю үшін ауыл шаруашылығы жануарлары басының саны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тауарын өндірушілер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Қазантай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555255300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Ямышев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Тлектес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555263300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Бесқарағай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Қарақала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555257500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555253400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Мерғалым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555239300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Әйтей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Шарбақты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555259200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Төсағаш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555259300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Жабағлы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Мемлекеттік мекеме атауы "Аққулы ауданының жер қатынастары бөлімі" </w:t>
      </w:r>
    </w:p>
    <w:p>
      <w:pPr>
        <w:spacing w:after="0"/>
        <w:ind w:left="0"/>
        <w:jc w:val="both"/>
      </w:pPr>
      <w:r>
        <w:rPr>
          <w:rFonts w:ascii="Times New Roman"/>
          <w:b w:val="false"/>
          <w:i w:val="false"/>
          <w:color w:val="000000"/>
          <w:sz w:val="28"/>
        </w:rPr>
        <w:t xml:space="preserve">
      Мекен жайы: Павлодар облысы, Аққулы ауданы, Аққулы ауылы, Амангельды көшесі, 84А </w:t>
      </w:r>
    </w:p>
    <w:p>
      <w:pPr>
        <w:spacing w:after="0"/>
        <w:ind w:left="0"/>
        <w:jc w:val="both"/>
      </w:pPr>
      <w:r>
        <w:rPr>
          <w:rFonts w:ascii="Times New Roman"/>
          <w:b w:val="false"/>
          <w:i w:val="false"/>
          <w:color w:val="000000"/>
          <w:sz w:val="28"/>
        </w:rPr>
        <w:t xml:space="preserve">
      Телефон: 8 (71839) 79-0-32, 79-0-18 </w:t>
      </w:r>
    </w:p>
    <w:p>
      <w:pPr>
        <w:spacing w:after="0"/>
        <w:ind w:left="0"/>
        <w:jc w:val="both"/>
      </w:pPr>
      <w:r>
        <w:rPr>
          <w:rFonts w:ascii="Times New Roman"/>
          <w:b w:val="false"/>
          <w:i w:val="false"/>
          <w:color w:val="000000"/>
          <w:sz w:val="28"/>
        </w:rPr>
        <w:t xml:space="preserve">
      Электрондық мекен жай: zher_akkuly@mail.ru </w:t>
      </w:r>
    </w:p>
    <w:p>
      <w:pPr>
        <w:spacing w:after="0"/>
        <w:ind w:left="0"/>
        <w:jc w:val="both"/>
      </w:pPr>
      <w:r>
        <w:rPr>
          <w:rFonts w:ascii="Times New Roman"/>
          <w:b w:val="false"/>
          <w:i w:val="false"/>
          <w:color w:val="000000"/>
          <w:sz w:val="28"/>
        </w:rPr>
        <w:t xml:space="preserve">
      Басшы немесе оның міндетін атқарушы тұлға </w:t>
      </w:r>
    </w:p>
    <w:p>
      <w:pPr>
        <w:spacing w:after="0"/>
        <w:ind w:left="0"/>
        <w:jc w:val="both"/>
      </w:pPr>
      <w:r>
        <w:rPr>
          <w:rFonts w:ascii="Times New Roman"/>
          <w:b w:val="false"/>
          <w:i w:val="false"/>
          <w:color w:val="000000"/>
          <w:sz w:val="28"/>
        </w:rPr>
        <w:t xml:space="preserve">
      ______________________________________________ </w:t>
      </w:r>
    </w:p>
    <w:p>
      <w:pPr>
        <w:spacing w:after="0"/>
        <w:ind w:left="0"/>
        <w:jc w:val="both"/>
      </w:pPr>
      <w:r>
        <w:rPr>
          <w:rFonts w:ascii="Times New Roman"/>
          <w:b w:val="false"/>
          <w:i w:val="false"/>
          <w:color w:val="000000"/>
          <w:sz w:val="28"/>
        </w:rPr>
        <w:t>
      (электрондық санды қол) (тегі, аты, әкесінің аты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 бойынша</w:t>
            </w:r>
            <w:r>
              <w:br/>
            </w:r>
            <w:r>
              <w:rPr>
                <w:rFonts w:ascii="Times New Roman"/>
                <w:b w:val="false"/>
                <w:i w:val="false"/>
                <w:color w:val="000000"/>
                <w:sz w:val="20"/>
              </w:rPr>
              <w:t>2025 - 2029 жыдарға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6" w:id="9"/>
    <w:p>
      <w:pPr>
        <w:spacing w:after="0"/>
        <w:ind w:left="0"/>
        <w:jc w:val="left"/>
      </w:pPr>
      <w:r>
        <w:rPr>
          <w:rFonts w:ascii="Times New Roman"/>
          <w:b/>
          <w:i w:val="false"/>
          <w:color w:val="000000"/>
        </w:rPr>
        <w:t xml:space="preserve"> Ұсынылатын жайылым айналымдарының схемалары</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 бойынша</w:t>
            </w:r>
            <w:r>
              <w:br/>
            </w:r>
            <w:r>
              <w:rPr>
                <w:rFonts w:ascii="Times New Roman"/>
                <w:b w:val="false"/>
                <w:i w:val="false"/>
                <w:color w:val="000000"/>
                <w:sz w:val="20"/>
              </w:rPr>
              <w:t>2025 - 2029 жыдарға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8" w:id="10"/>
    <w:p>
      <w:pPr>
        <w:spacing w:after="0"/>
        <w:ind w:left="0"/>
        <w:jc w:val="left"/>
      </w:pPr>
      <w:r>
        <w:rPr>
          <w:rFonts w:ascii="Times New Roman"/>
          <w:b/>
          <w:i w:val="false"/>
          <w:color w:val="000000"/>
        </w:rPr>
        <w:t xml:space="preserve"> Әкімшілік-аумақтық бірліктің аумағында меншiк иелерiне немесе жер</w:t>
      </w:r>
      <w:r>
        <w:br/>
      </w:r>
      <w:r>
        <w:rPr>
          <w:rFonts w:ascii="Times New Roman"/>
          <w:b/>
          <w:i w:val="false"/>
          <w:color w:val="000000"/>
        </w:rPr>
        <w:t>пайдаланушыларға жер учаскесiне құқықты және сәйкестендіру құжаттары бойынша</w:t>
      </w:r>
      <w:r>
        <w:br/>
      </w:r>
      <w:r>
        <w:rPr>
          <w:rFonts w:ascii="Times New Roman"/>
          <w:b/>
          <w:i w:val="false"/>
          <w:color w:val="000000"/>
        </w:rPr>
        <w:t>жайылымдардың шекаралары, аумақтары мен түрлері, оның ішінде шалғайдағы</w:t>
      </w:r>
      <w:r>
        <w:br/>
      </w:r>
      <w:r>
        <w:rPr>
          <w:rFonts w:ascii="Times New Roman"/>
          <w:b/>
          <w:i w:val="false"/>
          <w:color w:val="000000"/>
        </w:rPr>
        <w:t>жайылымдық, маусымдық, құрғақ және мәдени жайылымдар туралы мәліметтер</w:t>
      </w:r>
      <w:r>
        <w:br/>
      </w:r>
      <w:r>
        <w:rPr>
          <w:rFonts w:ascii="Times New Roman"/>
          <w:b/>
          <w:i w:val="false"/>
          <w:color w:val="000000"/>
        </w:rPr>
        <w:t xml:space="preserve">көрсетілген жер санаттары бойынша бөлінген сызба (карта) </w:t>
      </w:r>
    </w:p>
    <w:bookmarkEnd w:id="10"/>
    <w:p>
      <w:pPr>
        <w:spacing w:after="0"/>
        <w:ind w:left="0"/>
        <w:jc w:val="left"/>
      </w:pPr>
      <w:r>
        <w:br/>
      </w:r>
    </w:p>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 бойынша</w:t>
            </w:r>
            <w:r>
              <w:br/>
            </w:r>
            <w:r>
              <w:rPr>
                <w:rFonts w:ascii="Times New Roman"/>
                <w:b w:val="false"/>
                <w:i w:val="false"/>
                <w:color w:val="000000"/>
                <w:sz w:val="20"/>
              </w:rPr>
              <w:t>2025 - 2029 жыдарға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7-қосымша</w:t>
            </w:r>
          </w:p>
        </w:tc>
      </w:tr>
    </w:tbl>
    <w:bookmarkStart w:name="z20" w:id="11"/>
    <w:p>
      <w:pPr>
        <w:spacing w:after="0"/>
        <w:ind w:left="0"/>
        <w:jc w:val="left"/>
      </w:pPr>
      <w:r>
        <w:rPr>
          <w:rFonts w:ascii="Times New Roman"/>
          <w:b/>
          <w:i w:val="false"/>
          <w:color w:val="000000"/>
        </w:rPr>
        <w:t xml:space="preserve"> Жеке шаруашылықтардың ауылшаруашылық жануарларын жаюға арналған</w:t>
      </w:r>
      <w:r>
        <w:br/>
      </w:r>
      <w:r>
        <w:rPr>
          <w:rFonts w:ascii="Times New Roman"/>
          <w:b/>
          <w:i w:val="false"/>
          <w:color w:val="000000"/>
        </w:rPr>
        <w:t>халықтың қажеттіліктеріне арналған жайылымдарды, оның ішінде жалпыға ортақ</w:t>
      </w:r>
      <w:r>
        <w:br/>
      </w:r>
      <w:r>
        <w:rPr>
          <w:rFonts w:ascii="Times New Roman"/>
          <w:b/>
          <w:i w:val="false"/>
          <w:color w:val="000000"/>
        </w:rPr>
        <w:t>жайылымдарды көрсететін диаграмма (карта), онда жайылымдардың шекаралары мен</w:t>
      </w:r>
      <w:r>
        <w:br/>
      </w:r>
      <w:r>
        <w:rPr>
          <w:rFonts w:ascii="Times New Roman"/>
          <w:b/>
          <w:i w:val="false"/>
          <w:color w:val="000000"/>
        </w:rPr>
        <w:t>аумақтары, оның ішінде жеке үй шаруашылықтарының ауыл шаруашылығы</w:t>
      </w:r>
      <w:r>
        <w:br/>
      </w:r>
      <w:r>
        <w:rPr>
          <w:rFonts w:ascii="Times New Roman"/>
          <w:b/>
          <w:i w:val="false"/>
          <w:color w:val="000000"/>
        </w:rPr>
        <w:t xml:space="preserve">жануарларын жаюға арналған жалпыға ортақ жайылымдар көрсетіледі. </w:t>
      </w:r>
    </w:p>
    <w:bookmarkEnd w:id="11"/>
    <w:p>
      <w:pPr>
        <w:spacing w:after="0"/>
        <w:ind w:left="0"/>
        <w:jc w:val="left"/>
      </w:pPr>
      <w:r>
        <w:br/>
      </w:r>
    </w:p>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 бойынша</w:t>
            </w:r>
            <w:r>
              <w:br/>
            </w:r>
            <w:r>
              <w:rPr>
                <w:rFonts w:ascii="Times New Roman"/>
                <w:b w:val="false"/>
                <w:i w:val="false"/>
                <w:color w:val="000000"/>
                <w:sz w:val="20"/>
              </w:rPr>
              <w:t>2025 - 2029 жыдарға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8-қосымша</w:t>
            </w:r>
          </w:p>
        </w:tc>
      </w:tr>
    </w:tbl>
    <w:bookmarkStart w:name="z22" w:id="12"/>
    <w:p>
      <w:pPr>
        <w:spacing w:after="0"/>
        <w:ind w:left="0"/>
        <w:jc w:val="left"/>
      </w:pPr>
      <w:r>
        <w:rPr>
          <w:rFonts w:ascii="Times New Roman"/>
          <w:b/>
          <w:i w:val="false"/>
          <w:color w:val="000000"/>
        </w:rPr>
        <w:t xml:space="preserve"> Жайылымдарды геоботаникалық зерттеу негізінде ұсынылатын</w:t>
      </w:r>
      <w:r>
        <w:br/>
      </w:r>
      <w:r>
        <w:rPr>
          <w:rFonts w:ascii="Times New Roman"/>
          <w:b/>
          <w:i w:val="false"/>
          <w:color w:val="000000"/>
        </w:rPr>
        <w:t>жайылым айналымының схемаларын көрсететін ұсынылатын</w:t>
      </w:r>
      <w:r>
        <w:br/>
      </w:r>
      <w:r>
        <w:rPr>
          <w:rFonts w:ascii="Times New Roman"/>
          <w:b/>
          <w:i w:val="false"/>
          <w:color w:val="000000"/>
        </w:rPr>
        <w:t>жайылым айналымы схемаларын көрсететін диаграмма (карта)</w:t>
      </w:r>
    </w:p>
    <w:bookmarkEnd w:id="12"/>
    <w:p>
      <w:pPr>
        <w:spacing w:after="0"/>
        <w:ind w:left="0"/>
        <w:jc w:val="left"/>
      </w:pP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 бойынша</w:t>
            </w:r>
            <w:r>
              <w:br/>
            </w:r>
            <w:r>
              <w:rPr>
                <w:rFonts w:ascii="Times New Roman"/>
                <w:b w:val="false"/>
                <w:i w:val="false"/>
                <w:color w:val="000000"/>
                <w:sz w:val="20"/>
              </w:rPr>
              <w:t>2025 - 2029 жыдарға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9-қосымша</w:t>
            </w:r>
          </w:p>
        </w:tc>
      </w:tr>
    </w:tbl>
    <w:bookmarkStart w:name="z24" w:id="13"/>
    <w:p>
      <w:pPr>
        <w:spacing w:after="0"/>
        <w:ind w:left="0"/>
        <w:jc w:val="left"/>
      </w:pPr>
      <w:r>
        <w:rPr>
          <w:rFonts w:ascii="Times New Roman"/>
          <w:b/>
          <w:i w:val="false"/>
          <w:color w:val="000000"/>
        </w:rPr>
        <w:t xml:space="preserve"> Ауыл шаруашылығы жануарларын өткізуге арналған сервитуттарды, мал айдау</w:t>
      </w:r>
      <w:r>
        <w:br/>
      </w:r>
      <w:r>
        <w:rPr>
          <w:rFonts w:ascii="Times New Roman"/>
          <w:b/>
          <w:i w:val="false"/>
          <w:color w:val="000000"/>
        </w:rPr>
        <w:t>жолдарын және жайылымдық инфрақұрылымның басқа объектілерін, сондай-ақ мал</w:t>
      </w:r>
      <w:r>
        <w:br/>
      </w:r>
      <w:r>
        <w:rPr>
          <w:rFonts w:ascii="Times New Roman"/>
          <w:b/>
          <w:i w:val="false"/>
          <w:color w:val="000000"/>
        </w:rPr>
        <w:t>қорымдарын (биометриялық шұңқырларды) көрсететін диаграмма (карта), онда ауыл</w:t>
      </w:r>
      <w:r>
        <w:br/>
      </w:r>
      <w:r>
        <w:rPr>
          <w:rFonts w:ascii="Times New Roman"/>
          <w:b/>
          <w:i w:val="false"/>
          <w:color w:val="000000"/>
        </w:rPr>
        <w:t>шаруашылығы жануарларын өткізуге арналған сервитуттар, мал айдау жолдары,</w:t>
      </w:r>
      <w:r>
        <w:br/>
      </w:r>
      <w:r>
        <w:rPr>
          <w:rFonts w:ascii="Times New Roman"/>
          <w:b/>
          <w:i w:val="false"/>
          <w:color w:val="000000"/>
        </w:rPr>
        <w:t>объектілер көрсетіледі. жайылымдық инфрақұрылымның, мал қорымдарының</w:t>
      </w:r>
      <w:r>
        <w:br/>
      </w:r>
      <w:r>
        <w:rPr>
          <w:rFonts w:ascii="Times New Roman"/>
          <w:b/>
          <w:i w:val="false"/>
          <w:color w:val="000000"/>
        </w:rPr>
        <w:t>(биометриялық шұңқырлардың) орналасуы</w:t>
      </w:r>
    </w:p>
    <w:bookmarkEnd w:id="13"/>
    <w:p>
      <w:pPr>
        <w:spacing w:after="0"/>
        <w:ind w:left="0"/>
        <w:jc w:val="left"/>
      </w:pPr>
      <w:r>
        <w:br/>
      </w:r>
    </w:p>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 бойынша</w:t>
            </w:r>
            <w:r>
              <w:br/>
            </w:r>
            <w:r>
              <w:rPr>
                <w:rFonts w:ascii="Times New Roman"/>
                <w:b w:val="false"/>
                <w:i w:val="false"/>
                <w:color w:val="000000"/>
                <w:sz w:val="20"/>
              </w:rPr>
              <w:t>2025 - 2029 жыдарға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10-қосымша</w:t>
            </w:r>
          </w:p>
        </w:tc>
      </w:tr>
    </w:tbl>
    <w:bookmarkStart w:name="z26" w:id="14"/>
    <w:p>
      <w:pPr>
        <w:spacing w:after="0"/>
        <w:ind w:left="0"/>
        <w:jc w:val="left"/>
      </w:pPr>
      <w:r>
        <w:rPr>
          <w:rFonts w:ascii="Times New Roman"/>
          <w:b/>
          <w:i w:val="false"/>
          <w:color w:val="000000"/>
        </w:rPr>
        <w:t xml:space="preserve"> Жайылым пайдаланушыларға жерді пайдалануға</w:t>
      </w:r>
      <w:r>
        <w:br/>
      </w:r>
      <w:r>
        <w:rPr>
          <w:rFonts w:ascii="Times New Roman"/>
          <w:b/>
          <w:i w:val="false"/>
          <w:color w:val="000000"/>
        </w:rPr>
        <w:t>беруге болатын жайылымдарды көрсететін диаграмма (карта).</w:t>
      </w:r>
    </w:p>
    <w:bookmarkEnd w:id="14"/>
    <w:p>
      <w:pPr>
        <w:spacing w:after="0"/>
        <w:ind w:left="0"/>
        <w:jc w:val="left"/>
      </w:pPr>
      <w:r>
        <w:br/>
      </w:r>
    </w:p>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 бойынша</w:t>
            </w:r>
            <w:r>
              <w:br/>
            </w:r>
            <w:r>
              <w:rPr>
                <w:rFonts w:ascii="Times New Roman"/>
                <w:b w:val="false"/>
                <w:i w:val="false"/>
                <w:color w:val="000000"/>
                <w:sz w:val="20"/>
              </w:rPr>
              <w:t>2025 - 2029 жыдарға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11-қосымша</w:t>
            </w:r>
          </w:p>
        </w:tc>
      </w:tr>
    </w:tbl>
    <w:bookmarkStart w:name="z28" w:id="15"/>
    <w:p>
      <w:pPr>
        <w:spacing w:after="0"/>
        <w:ind w:left="0"/>
        <w:jc w:val="left"/>
      </w:pPr>
      <w:r>
        <w:rPr>
          <w:rFonts w:ascii="Times New Roman"/>
          <w:b/>
          <w:i w:val="false"/>
          <w:color w:val="000000"/>
        </w:rPr>
        <w:t xml:space="preserve"> Тұрғындардың жеке шаруашылықтардың ауылшаруашылық жануарларын жаюға</w:t>
      </w:r>
      <w:r>
        <w:br/>
      </w:r>
      <w:r>
        <w:rPr>
          <w:rFonts w:ascii="Times New Roman"/>
          <w:b/>
          <w:i w:val="false"/>
          <w:color w:val="000000"/>
        </w:rPr>
        <w:t>қажеттілігін қамтамасыз ету мақсатында, резервтелуге жататын жайылымдарды</w:t>
      </w:r>
      <w:r>
        <w:br/>
      </w:r>
      <w:r>
        <w:rPr>
          <w:rFonts w:ascii="Times New Roman"/>
          <w:b/>
          <w:i w:val="false"/>
          <w:color w:val="000000"/>
        </w:rPr>
        <w:t>көрсететін диаграмма (карта), онда халықтың жайылым шаруашылығына</w:t>
      </w:r>
      <w:r>
        <w:br/>
      </w:r>
      <w:r>
        <w:rPr>
          <w:rFonts w:ascii="Times New Roman"/>
          <w:b/>
          <w:i w:val="false"/>
          <w:color w:val="000000"/>
        </w:rPr>
        <w:t>қажеттіліктерін қанағаттандыру мақсатында резервтелуге жататын жайылымдардың</w:t>
      </w:r>
      <w:r>
        <w:br/>
      </w:r>
      <w:r>
        <w:rPr>
          <w:rFonts w:ascii="Times New Roman"/>
          <w:b/>
          <w:i w:val="false"/>
          <w:color w:val="000000"/>
        </w:rPr>
        <w:t>шекаралары мен аудандары көрсетілген жеке шаруашылықтардың жануарлары</w:t>
      </w:r>
    </w:p>
    <w:bookmarkEnd w:id="15"/>
    <w:p>
      <w:pPr>
        <w:spacing w:after="0"/>
        <w:ind w:left="0"/>
        <w:jc w:val="left"/>
      </w:pPr>
      <w:r>
        <w:br/>
      </w:r>
    </w:p>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 бойынша</w:t>
            </w:r>
            <w:r>
              <w:br/>
            </w:r>
            <w:r>
              <w:rPr>
                <w:rFonts w:ascii="Times New Roman"/>
                <w:b w:val="false"/>
                <w:i w:val="false"/>
                <w:color w:val="000000"/>
                <w:sz w:val="20"/>
              </w:rPr>
              <w:t>2025 - 2029 жыдарға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12-қосымша</w:t>
            </w:r>
          </w:p>
        </w:tc>
      </w:tr>
    </w:tbl>
    <w:bookmarkStart w:name="z30" w:id="16"/>
    <w:p>
      <w:pPr>
        <w:spacing w:after="0"/>
        <w:ind w:left="0"/>
        <w:jc w:val="left"/>
      </w:pPr>
      <w:r>
        <w:rPr>
          <w:rFonts w:ascii="Times New Roman"/>
          <w:b/>
          <w:i w:val="false"/>
          <w:color w:val="000000"/>
        </w:rPr>
        <w:t xml:space="preserve"> Жануарлардың су көздеріне өту жолдарын көрсететін су тұтыну</w:t>
      </w:r>
      <w:r>
        <w:br/>
      </w:r>
      <w:r>
        <w:rPr>
          <w:rFonts w:ascii="Times New Roman"/>
          <w:b/>
          <w:i w:val="false"/>
          <w:color w:val="000000"/>
        </w:rPr>
        <w:t>нормасы бойынша ресімделген су көздеріне (көлдерге, өзендерге,</w:t>
      </w:r>
      <w:r>
        <w:br/>
      </w:r>
      <w:r>
        <w:rPr>
          <w:rFonts w:ascii="Times New Roman"/>
          <w:b/>
          <w:i w:val="false"/>
          <w:color w:val="000000"/>
        </w:rPr>
        <w:t>тоғандарға, арықтарға, суару немесе сумен жабдықтау каналдарына,</w:t>
      </w:r>
      <w:r>
        <w:br/>
      </w:r>
      <w:r>
        <w:rPr>
          <w:rFonts w:ascii="Times New Roman"/>
          <w:b/>
          <w:i w:val="false"/>
          <w:color w:val="000000"/>
        </w:rPr>
        <w:t>құбырлы немесе шахталы құдықтарға) қол жеткізу схемасы</w:t>
      </w:r>
    </w:p>
    <w:bookmarkEnd w:id="16"/>
    <w:p>
      <w:pPr>
        <w:spacing w:after="0"/>
        <w:ind w:left="0"/>
        <w:jc w:val="left"/>
      </w:pPr>
      <w:r>
        <w:br/>
      </w:r>
    </w:p>
    <w:p>
      <w:pPr>
        <w:spacing w:after="0"/>
        <w:ind w:left="0"/>
        <w:jc w:val="both"/>
      </w:pPr>
      <w:r>
        <w:drawing>
          <wp:inline distT="0" distB="0" distL="0" distR="0">
            <wp:extent cx="78105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75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 бойынша</w:t>
            </w:r>
            <w:r>
              <w:br/>
            </w:r>
            <w:r>
              <w:rPr>
                <w:rFonts w:ascii="Times New Roman"/>
                <w:b w:val="false"/>
                <w:i w:val="false"/>
                <w:color w:val="000000"/>
                <w:sz w:val="20"/>
              </w:rPr>
              <w:t>2025 - 2029 жыдарға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13-қосымша</w:t>
            </w:r>
          </w:p>
        </w:tc>
      </w:tr>
    </w:tbl>
    <w:bookmarkStart w:name="z32" w:id="17"/>
    <w:p>
      <w:pPr>
        <w:spacing w:after="0"/>
        <w:ind w:left="0"/>
        <w:jc w:val="left"/>
      </w:pPr>
      <w:r>
        <w:rPr>
          <w:rFonts w:ascii="Times New Roman"/>
          <w:b/>
          <w:i w:val="false"/>
          <w:color w:val="000000"/>
        </w:rPr>
        <w:t xml:space="preserve"> Малды орналастыру үшін шалғайдағы жайылымдардың шекаралары</w:t>
      </w:r>
      <w:r>
        <w:br/>
      </w:r>
      <w:r>
        <w:rPr>
          <w:rFonts w:ascii="Times New Roman"/>
          <w:b/>
          <w:i w:val="false"/>
          <w:color w:val="000000"/>
        </w:rPr>
        <w:t>мен аудандарын көрсететін малды шалғайдағы жайылымдарға орналастыру схемасы</w:t>
      </w:r>
    </w:p>
    <w:bookmarkEnd w:id="17"/>
    <w:p>
      <w:pPr>
        <w:spacing w:after="0"/>
        <w:ind w:left="0"/>
        <w:jc w:val="left"/>
      </w:pPr>
      <w:r>
        <w:br/>
      </w:r>
    </w:p>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Аққулы ауданы бойынша</w:t>
            </w:r>
            <w:r>
              <w:br/>
            </w:r>
            <w:r>
              <w:rPr>
                <w:rFonts w:ascii="Times New Roman"/>
                <w:b w:val="false"/>
                <w:i w:val="false"/>
                <w:color w:val="000000"/>
                <w:sz w:val="20"/>
              </w:rPr>
              <w:t>2025 - 2029 жыдарға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14-қосымша</w:t>
            </w:r>
          </w:p>
        </w:tc>
      </w:tr>
    </w:tbl>
    <w:bookmarkStart w:name="z34" w:id="18"/>
    <w:p>
      <w:pPr>
        <w:spacing w:after="0"/>
        <w:ind w:left="0"/>
        <w:jc w:val="left"/>
      </w:pPr>
      <w:r>
        <w:rPr>
          <w:rFonts w:ascii="Times New Roman"/>
          <w:b/>
          <w:i w:val="false"/>
          <w:color w:val="000000"/>
        </w:rPr>
        <w:t xml:space="preserve"> Ауылдық округтің құрамына кіретін ауылдық елді мекендер</w:t>
      </w:r>
      <w:r>
        <w:br/>
      </w:r>
      <w:r>
        <w:rPr>
          <w:rFonts w:ascii="Times New Roman"/>
          <w:b/>
          <w:i w:val="false"/>
          <w:color w:val="000000"/>
        </w:rPr>
        <w:t>арасында жайылымдарды бөлу (қайта бөлу) жобасы, онда жайылымдық</w:t>
      </w:r>
      <w:r>
        <w:br/>
      </w:r>
      <w:r>
        <w:rPr>
          <w:rFonts w:ascii="Times New Roman"/>
          <w:b/>
          <w:i w:val="false"/>
          <w:color w:val="000000"/>
        </w:rPr>
        <w:t>жерлермен қамтамасыз етілмеген жеке және заңды тұлғалардың ауыл шаруашылығы</w:t>
      </w:r>
      <w:r>
        <w:br/>
      </w:r>
      <w:r>
        <w:rPr>
          <w:rFonts w:ascii="Times New Roman"/>
          <w:b/>
          <w:i w:val="false"/>
          <w:color w:val="000000"/>
        </w:rPr>
        <w:t>жануарларының малдары үшін ауылдық округтің ауылдық елді мекендері</w:t>
      </w:r>
      <w:r>
        <w:br/>
      </w:r>
      <w:r>
        <w:rPr>
          <w:rFonts w:ascii="Times New Roman"/>
          <w:b/>
          <w:i w:val="false"/>
          <w:color w:val="000000"/>
        </w:rPr>
        <w:t>арасында жайылымдарды бөлу (қайта бөлу) схемасы көрсетіледі.</w:t>
      </w:r>
    </w:p>
    <w:bookmarkEnd w:id="18"/>
    <w:p>
      <w:pPr>
        <w:spacing w:after="0"/>
        <w:ind w:left="0"/>
        <w:jc w:val="left"/>
      </w:pPr>
      <w:r>
        <w:br/>
      </w:r>
    </w:p>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