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e55d31" w14:textId="8e55d3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Созақ ауданының жайылымдарды басқару және оларды пайдалану жөніндегі 2025-2029 жылдарға арналған жоспарын бекіту туралы</w:t>
      </w:r>
    </w:p>
    <w:p>
      <w:pPr>
        <w:spacing w:after="0"/>
        <w:ind w:left="0"/>
        <w:jc w:val="both"/>
      </w:pPr>
      <w:r>
        <w:rPr>
          <w:rFonts w:ascii="Times New Roman"/>
          <w:b w:val="false"/>
          <w:i w:val="false"/>
          <w:color w:val="000000"/>
          <w:sz w:val="28"/>
        </w:rPr>
        <w:t>Түркістан облысы Созақ аудандық мәслихатының 2025 жылғы 22 сәуірдегі № 189 шешімі</w:t>
      </w:r>
    </w:p>
    <w:p>
      <w:pPr>
        <w:spacing w:after="0"/>
        <w:ind w:left="0"/>
        <w:jc w:val="both"/>
      </w:pPr>
      <w:bookmarkStart w:name="z1"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Республикасының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Созақ аудандық мәслихаты ШЕШІМ ҚАБЫЛДАДЫ:</w:t>
      </w:r>
    </w:p>
    <w:bookmarkEnd w:id="0"/>
    <w:bookmarkStart w:name="z2" w:id="1"/>
    <w:p>
      <w:pPr>
        <w:spacing w:after="0"/>
        <w:ind w:left="0"/>
        <w:jc w:val="both"/>
      </w:pPr>
      <w:r>
        <w:rPr>
          <w:rFonts w:ascii="Times New Roman"/>
          <w:b w:val="false"/>
          <w:i w:val="false"/>
          <w:color w:val="000000"/>
          <w:sz w:val="28"/>
        </w:rPr>
        <w:t>
      1. Созақ ауданының жайылымдарды басқару және оларды пайдалану жөніндегі 2025-2029 жылдарға арналған жоспары қосымшаға сәйкес бекітілсін.</w:t>
      </w:r>
    </w:p>
    <w:bookmarkEnd w:id="1"/>
    <w:bookmarkStart w:name="z3"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Созақ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О.Жәмиев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Созақ аудандық мәслихатының</w:t>
            </w:r>
            <w:r>
              <w:br/>
            </w:r>
            <w:r>
              <w:rPr>
                <w:rFonts w:ascii="Times New Roman"/>
                <w:b w:val="false"/>
                <w:i w:val="false"/>
                <w:color w:val="000000"/>
                <w:sz w:val="20"/>
              </w:rPr>
              <w:t>2025 жылғы 22 сәуірдегі</w:t>
            </w:r>
            <w:r>
              <w:br/>
            </w:r>
            <w:r>
              <w:rPr>
                <w:rFonts w:ascii="Times New Roman"/>
                <w:b w:val="false"/>
                <w:i w:val="false"/>
                <w:color w:val="000000"/>
                <w:sz w:val="20"/>
              </w:rPr>
              <w:t>№189 шешімімен бекітілген</w:t>
            </w:r>
          </w:p>
        </w:tc>
      </w:tr>
    </w:tbl>
    <w:p>
      <w:pPr>
        <w:spacing w:after="0"/>
        <w:ind w:left="0"/>
        <w:jc w:val="left"/>
      </w:pPr>
      <w:r>
        <w:rPr>
          <w:rFonts w:ascii="Times New Roman"/>
          <w:b/>
          <w:i w:val="false"/>
          <w:color w:val="000000"/>
        </w:rPr>
        <w:t xml:space="preserve"> Созақ ауданы бойынша жайылымдарды басқару және оларды пайдалану жөніндегі 2025-2029 жылдарға арналған жоспары</w:t>
      </w:r>
    </w:p>
    <w:p>
      <w:pPr>
        <w:spacing w:after="0"/>
        <w:ind w:left="0"/>
        <w:jc w:val="both"/>
      </w:pPr>
      <w:r>
        <w:rPr>
          <w:rFonts w:ascii="Times New Roman"/>
          <w:b w:val="false"/>
          <w:i w:val="false"/>
          <w:color w:val="000000"/>
          <w:sz w:val="28"/>
        </w:rPr>
        <w:t>
      Осы Созақ ауданы бойынша жайылымдарды басқару және оларды пайдалану жөніндегі 2025-2029 жылдарға арналған жоспар (бұдан әрі-жоспар)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 47-VІ "</w:t>
      </w:r>
      <w:r>
        <w:rPr>
          <w:rFonts w:ascii="Times New Roman"/>
          <w:b w:val="false"/>
          <w:i w:val="false"/>
          <w:color w:val="000000"/>
          <w:sz w:val="28"/>
        </w:rPr>
        <w:t>Жайылымдар туралы</w:t>
      </w:r>
      <w:r>
        <w:rPr>
          <w:rFonts w:ascii="Times New Roman"/>
          <w:b w:val="false"/>
          <w:i w:val="false"/>
          <w:color w:val="000000"/>
          <w:sz w:val="28"/>
        </w:rPr>
        <w:t>", Қазақстан Республикасының 2010 жылғы 19 наурыздағы № 257-IV "</w:t>
      </w:r>
      <w:r>
        <w:rPr>
          <w:rFonts w:ascii="Times New Roman"/>
          <w:b w:val="false"/>
          <w:i w:val="false"/>
          <w:color w:val="000000"/>
          <w:sz w:val="28"/>
        </w:rPr>
        <w:t>Мемлекеттік статистика туралы</w:t>
      </w:r>
      <w:r>
        <w:rPr>
          <w:rFonts w:ascii="Times New Roman"/>
          <w:b w:val="false"/>
          <w:i w:val="false"/>
          <w:color w:val="000000"/>
          <w:sz w:val="28"/>
        </w:rPr>
        <w:t xml:space="preserve">"Заңдарына және Қазақстан Республикасы Ауыл шаруашылығы министрінің 2024 жылғы 29 шілдедегі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 Ауыл шаруашылығы министрінің 2015 жылғы 14 сәуірдегі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11064 нөмірімен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p>
      <w:pPr>
        <w:spacing w:after="0"/>
        <w:ind w:left="0"/>
        <w:jc w:val="both"/>
      </w:pPr>
      <w:r>
        <w:rPr>
          <w:rFonts w:ascii="Times New Roman"/>
          <w:b w:val="false"/>
          <w:i w:val="false"/>
          <w:color w:val="000000"/>
          <w:sz w:val="28"/>
        </w:rPr>
        <w:t>
      Жоспар жайылымдарды ұтымды пайдалану, азыққа деген қажеттілікті орнықты қамтамасыз ету және жайылымдардың тозу процестерін болдырмау мақсатында қабылданады.</w:t>
      </w:r>
    </w:p>
    <w:p>
      <w:pPr>
        <w:spacing w:after="0"/>
        <w:ind w:left="0"/>
        <w:jc w:val="left"/>
      </w:pPr>
      <w:r>
        <w:rPr>
          <w:rFonts w:ascii="Times New Roman"/>
          <w:b/>
          <w:i w:val="false"/>
          <w:color w:val="000000"/>
        </w:rPr>
        <w:t xml:space="preserve"> 3. Жоспар мазмұны:</w:t>
      </w:r>
    </w:p>
    <w:p>
      <w:pPr>
        <w:spacing w:after="0"/>
        <w:ind w:left="0"/>
        <w:jc w:val="both"/>
      </w:pPr>
      <w:r>
        <w:rPr>
          <w:rFonts w:ascii="Times New Roman"/>
          <w:b w:val="false"/>
          <w:i w:val="false"/>
          <w:color w:val="000000"/>
          <w:sz w:val="28"/>
        </w:rPr>
        <w:t>
      1)Созақ ауданының барлық жер көлемі 4 104940 гектарды құрайды. Барлық ауыл шаруашылығы алқаптарының жиынтығы 3 522 222 гектар, оның ішінде егістік жерлер 14576 гектар, суармалы егістік 8297 гектар, тәліми 6279 гектар, көп жылдық ағашты өсімдіктер 337 гектар, шабындық жерлер 11773 гектар, жайылымдық 3 493 657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шаруашылық мақсаттары бойынша пайдаланатын жерлері 831 581гектар;</w:t>
      </w:r>
    </w:p>
    <w:p>
      <w:pPr>
        <w:spacing w:after="0"/>
        <w:ind w:left="0"/>
        <w:jc w:val="both"/>
      </w:pPr>
      <w:r>
        <w:rPr>
          <w:rFonts w:ascii="Times New Roman"/>
          <w:b w:val="false"/>
          <w:i w:val="false"/>
          <w:color w:val="000000"/>
          <w:sz w:val="28"/>
        </w:rPr>
        <w:t>
      елді мекендердің жерлері 261 296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84157 гектар:</w:t>
      </w:r>
    </w:p>
    <w:p>
      <w:pPr>
        <w:spacing w:after="0"/>
        <w:ind w:left="0"/>
        <w:jc w:val="both"/>
      </w:pPr>
      <w:r>
        <w:rPr>
          <w:rFonts w:ascii="Times New Roman"/>
          <w:b w:val="false"/>
          <w:i w:val="false"/>
          <w:color w:val="000000"/>
          <w:sz w:val="28"/>
        </w:rPr>
        <w:t>
      ерекше қорғаудағы табиғи аумақтардың жерлері 799 гектар;</w:t>
      </w:r>
    </w:p>
    <w:p>
      <w:pPr>
        <w:spacing w:after="0"/>
        <w:ind w:left="0"/>
        <w:jc w:val="both"/>
      </w:pPr>
      <w:r>
        <w:rPr>
          <w:rFonts w:ascii="Times New Roman"/>
          <w:b w:val="false"/>
          <w:i w:val="false"/>
          <w:color w:val="000000"/>
          <w:sz w:val="28"/>
        </w:rPr>
        <w:t>
      орман қорының жерлері 1034898 гектар, оның ішінде жайылымы 649637 гектар;</w:t>
      </w:r>
    </w:p>
    <w:p>
      <w:pPr>
        <w:spacing w:after="0"/>
        <w:ind w:left="0"/>
        <w:jc w:val="both"/>
      </w:pPr>
      <w:r>
        <w:rPr>
          <w:rFonts w:ascii="Times New Roman"/>
          <w:b w:val="false"/>
          <w:i w:val="false"/>
          <w:color w:val="000000"/>
          <w:sz w:val="28"/>
        </w:rPr>
        <w:t>
      су қорының жерлері 3245 гектар.</w:t>
      </w:r>
    </w:p>
    <w:p>
      <w:pPr>
        <w:spacing w:after="0"/>
        <w:ind w:left="0"/>
        <w:jc w:val="both"/>
      </w:pPr>
      <w:r>
        <w:rPr>
          <w:rFonts w:ascii="Times New Roman"/>
          <w:b w:val="false"/>
          <w:i w:val="false"/>
          <w:color w:val="000000"/>
          <w:sz w:val="28"/>
        </w:rPr>
        <w:t>
      Ауыл шаруашылығы:1-қосымша нысанына сәйкес;</w:t>
      </w:r>
    </w:p>
    <w:p>
      <w:pPr>
        <w:spacing w:after="0"/>
        <w:ind w:left="0"/>
        <w:jc w:val="both"/>
      </w:pPr>
      <w:r>
        <w:rPr>
          <w:rFonts w:ascii="Times New Roman"/>
          <w:b w:val="false"/>
          <w:i w:val="false"/>
          <w:color w:val="000000"/>
          <w:sz w:val="28"/>
        </w:rPr>
        <w:t>
      Ауданның ауыл шаруашылығы алқаптарының жиынтығы 3 522 222 гектар. Оның ішінде егістік жерлер 14576 гектар, суармалы егістік 8297 гектар, тәліми 6279 гектар, көп жылдық екпелер 337 гектар, шабындық жерлер 11773 гектар, тыңайған жерлер 1879 гектар жайылымдық 3 493 899 гектар.</w:t>
      </w:r>
    </w:p>
    <w:p>
      <w:pPr>
        <w:spacing w:after="0"/>
        <w:ind w:left="0"/>
        <w:jc w:val="both"/>
      </w:pPr>
      <w:r>
        <w:rPr>
          <w:rFonts w:ascii="Times New Roman"/>
          <w:b w:val="false"/>
          <w:i w:val="false"/>
          <w:color w:val="000000"/>
          <w:sz w:val="28"/>
        </w:rPr>
        <w:t>
      Созақ ауданы бойынша ірі қара мал – 38946, қой-ешкі – 234817, жылқы – 31391, түйе- 12927, құс – 37501 басты құрайды.</w:t>
      </w:r>
    </w:p>
    <w:p>
      <w:pPr>
        <w:spacing w:after="0"/>
        <w:ind w:left="0"/>
        <w:jc w:val="both"/>
      </w:pPr>
      <w:r>
        <w:rPr>
          <w:rFonts w:ascii="Times New Roman"/>
          <w:b w:val="false"/>
          <w:i w:val="false"/>
          <w:color w:val="000000"/>
          <w:sz w:val="28"/>
        </w:rPr>
        <w:t>
      2). "Қазақстан Республикасы табиғи жем-шөп алқаптарының ірі масштабты (1:1000 – 1:100000) геоботаникалық іздестірулерін жүргізу жөніндегі әдістемені бекіту туралы" Қазақстан Республикасы Ауыл шаруашылығы министрінің 2022 жылғы 3 қазандағы № 314 бұйрығына (Нормативтік құқықтық актілерді мемлекеттік тіркеу тізілімінде № 30043 болып тіркелген) геоботаникалық зерттеп-қараудың мәліметтері 2-қосымша нысанына сәйкес; ветеринариялық-санитариялық мекемелер туралы мәліметтер,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деректер,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Мал қорымдарының (биотермиялық шұңқырлардың) тізілімін жүргізу қағидаларына сәйкес қалыптастырылған мал қорымдары (биометриялық шұңқырлар) туралы мәліметтер:биотермиялық шұңқырлар саны-15, ауданы бойынша сібір жарасы көмінділері саны-9 олардың әк қайсысы координаттары бойынша шығысында және ауданның батыс бөлігінде орналасқан.</w:t>
      </w:r>
    </w:p>
    <w:p>
      <w:pPr>
        <w:spacing w:after="0"/>
        <w:ind w:left="0"/>
        <w:jc w:val="both"/>
      </w:pPr>
      <w:r>
        <w:rPr>
          <w:rFonts w:ascii="Times New Roman"/>
          <w:b w:val="false"/>
          <w:i w:val="false"/>
          <w:color w:val="000000"/>
          <w:sz w:val="28"/>
        </w:rPr>
        <w:t>
      4).Жайылымдық инфрақұрылым объектілерін дамыту және реконструкциялау жөніндегі жоспар негізіндежайылымдық инфрақұрылым объектілері – құрылыстар, көпірлер, жолдар -120-150 километр, суландыру құрылыстары (ұңғымалар, құбырлы және шахталы құдықтар, апандар)- 253 ұзындығы 32000 километр, мал айдайтын жолдар, малды аялдатуға арналған алаңдар мен суат алаңдары-1 алаңы 2000 шаршы метр,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қашалар-5 ұзындыңы 40-90 км алаңы 550000 шаршы метр, ауыл шаруашылығы жануарларын ветеринариялық емдеуге арналған өткелектер-19, электр және жылу энергиясымен қамтамасыз етуге арналған құрылыстар мен объектілер, жаңартылатын және баламалы энергия көздері пайдаланылатын объектілер, сумен жабдықтау объектілері және тіршілікті қамтамасыз етудің басқа да түрлері, персоналдың маусымдық тұруына арналған құрылыстар және жайылымдарды күтіп-ұстау мен пайдалану үшін қажетті өзге де мүлік бойынша жұртшылық шаруашылық малдарына қызмет көрсететін ұсақ малдарды шомылдыру орындары-20, жасанды ұрықтандыру пунктері-14;</w:t>
      </w:r>
    </w:p>
    <w:p>
      <w:pPr>
        <w:spacing w:after="0"/>
        <w:ind w:left="0"/>
        <w:jc w:val="both"/>
      </w:pPr>
      <w:r>
        <w:rPr>
          <w:rFonts w:ascii="Times New Roman"/>
          <w:b w:val="false"/>
          <w:i w:val="false"/>
          <w:color w:val="000000"/>
          <w:sz w:val="28"/>
        </w:rPr>
        <w:t>
      4. Жоспардың қосымшалары:</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 </w:t>
      </w:r>
    </w:p>
    <w:p>
      <w:pPr>
        <w:spacing w:after="0"/>
        <w:ind w:left="0"/>
        <w:jc w:val="both"/>
      </w:pPr>
      <w:r>
        <w:rPr>
          <w:rFonts w:ascii="Times New Roman"/>
          <w:b w:val="false"/>
          <w:i w:val="false"/>
          <w:color w:val="000000"/>
          <w:sz w:val="28"/>
        </w:rPr>
        <w:t>
      Әкімшілік-аумақтық бөлініс бойынша Созақ ауданында 10 ауылдық округтер мен 2 кенттер (Шолаққорған, Жартытөбе, Таукент, Сызған, Қарақұр, Қаратау, Тасты, Шу, Құмкент, Жуантөбе, Қыземшек, Созақ), 35 ауылдық елді-мекендер орналасқан.</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Созақ ауданы, Түркістан облысының солтүстік аумағында орналасқан және территориялық аймақ бойынша 3 облыс, 2 ауданмен шектеседі. Шекарасының жалпы ұзындығы 1255 шақырымнан астам, оның барлығы құрлық арқылы өтеді. Солтүстігінде Қарағанды облысымен 95 шақырым, Оңтүстігінде Бәйдібек және Түркістан аудандарымен 220 шақырым, ал батысында Қызылорда облысымен 365 шақырым, шығысында Жамбыл облысымен шектеседі.</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Климаты тым континенттік. Қысы солтүстігінде суық, оңтүстігінде біршама жылы. Жазы ыстық, қуаң аңызақты. Қаңтар айының жылдық орташа температурасы (7-12°С), шілдеде (24-27°С). Жауын шашынның жылдық орташа мөлшері 150-200 мм.</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Созақ ауданында 14 су қоймасы, 22 канал бар. Созақ ауданындағы ауылдық және поселкелік округтері бойынша мал басының саны, табиғи жайылымының көлемі және табиғи жайылымды қажет ететін көлемі туралы мәлімет:</w:t>
      </w:r>
    </w:p>
    <w:p>
      <w:pPr>
        <w:spacing w:after="0"/>
        <w:ind w:left="0"/>
        <w:jc w:val="both"/>
      </w:pPr>
      <w:r>
        <w:rPr>
          <w:rFonts w:ascii="Times New Roman"/>
          <w:b w:val="false"/>
          <w:i w:val="false"/>
          <w:color w:val="000000"/>
          <w:sz w:val="28"/>
        </w:rPr>
        <w:t>
      Қосымшада ауыл округтері мен кенттер бөлінісінде мәліметтер, схемалар мен карталар:</w:t>
      </w:r>
    </w:p>
    <w:p>
      <w:pPr>
        <w:spacing w:after="0"/>
        <w:ind w:left="0"/>
        <w:jc w:val="both"/>
      </w:pPr>
      <w:r>
        <w:rPr>
          <w:rFonts w:ascii="Times New Roman"/>
          <w:b w:val="false"/>
          <w:i w:val="false"/>
          <w:color w:val="000000"/>
          <w:sz w:val="28"/>
        </w:rPr>
        <w:t>
      1-қосымша – Шолаққорған ауыл округі</w:t>
      </w:r>
    </w:p>
    <w:p>
      <w:pPr>
        <w:spacing w:after="0"/>
        <w:ind w:left="0"/>
        <w:jc w:val="both"/>
      </w:pPr>
      <w:r>
        <w:rPr>
          <w:rFonts w:ascii="Times New Roman"/>
          <w:b w:val="false"/>
          <w:i w:val="false"/>
          <w:color w:val="000000"/>
          <w:sz w:val="28"/>
        </w:rPr>
        <w:t>
      2-қосымша – Жартытөбе ауыл округі</w:t>
      </w:r>
    </w:p>
    <w:p>
      <w:pPr>
        <w:spacing w:after="0"/>
        <w:ind w:left="0"/>
        <w:jc w:val="both"/>
      </w:pPr>
      <w:r>
        <w:rPr>
          <w:rFonts w:ascii="Times New Roman"/>
          <w:b w:val="false"/>
          <w:i w:val="false"/>
          <w:color w:val="000000"/>
          <w:sz w:val="28"/>
        </w:rPr>
        <w:t>
      3-қосымша – Таукент кенті</w:t>
      </w:r>
    </w:p>
    <w:p>
      <w:pPr>
        <w:spacing w:after="0"/>
        <w:ind w:left="0"/>
        <w:jc w:val="both"/>
      </w:pPr>
      <w:r>
        <w:rPr>
          <w:rFonts w:ascii="Times New Roman"/>
          <w:b w:val="false"/>
          <w:i w:val="false"/>
          <w:color w:val="000000"/>
          <w:sz w:val="28"/>
        </w:rPr>
        <w:t>
      4-қосымша – Сызған ауыл округі</w:t>
      </w:r>
    </w:p>
    <w:p>
      <w:pPr>
        <w:spacing w:after="0"/>
        <w:ind w:left="0"/>
        <w:jc w:val="both"/>
      </w:pPr>
      <w:r>
        <w:rPr>
          <w:rFonts w:ascii="Times New Roman"/>
          <w:b w:val="false"/>
          <w:i w:val="false"/>
          <w:color w:val="000000"/>
          <w:sz w:val="28"/>
        </w:rPr>
        <w:t>
      5-қосымша – Қарақұр ауыл округі</w:t>
      </w:r>
    </w:p>
    <w:p>
      <w:pPr>
        <w:spacing w:after="0"/>
        <w:ind w:left="0"/>
        <w:jc w:val="both"/>
      </w:pPr>
      <w:r>
        <w:rPr>
          <w:rFonts w:ascii="Times New Roman"/>
          <w:b w:val="false"/>
          <w:i w:val="false"/>
          <w:color w:val="000000"/>
          <w:sz w:val="28"/>
        </w:rPr>
        <w:t>
      6-қосымша – Қаратау ауыл округі</w:t>
      </w:r>
    </w:p>
    <w:p>
      <w:pPr>
        <w:spacing w:after="0"/>
        <w:ind w:left="0"/>
        <w:jc w:val="both"/>
      </w:pPr>
      <w:r>
        <w:rPr>
          <w:rFonts w:ascii="Times New Roman"/>
          <w:b w:val="false"/>
          <w:i w:val="false"/>
          <w:color w:val="000000"/>
          <w:sz w:val="28"/>
        </w:rPr>
        <w:t>
      7-қосымша – Тасты ауыл округі</w:t>
      </w:r>
    </w:p>
    <w:p>
      <w:pPr>
        <w:spacing w:after="0"/>
        <w:ind w:left="0"/>
        <w:jc w:val="both"/>
      </w:pPr>
      <w:r>
        <w:rPr>
          <w:rFonts w:ascii="Times New Roman"/>
          <w:b w:val="false"/>
          <w:i w:val="false"/>
          <w:color w:val="000000"/>
          <w:sz w:val="28"/>
        </w:rPr>
        <w:t>
      8-қосымша – Шу ауыл округі</w:t>
      </w:r>
    </w:p>
    <w:p>
      <w:pPr>
        <w:spacing w:after="0"/>
        <w:ind w:left="0"/>
        <w:jc w:val="both"/>
      </w:pPr>
      <w:r>
        <w:rPr>
          <w:rFonts w:ascii="Times New Roman"/>
          <w:b w:val="false"/>
          <w:i w:val="false"/>
          <w:color w:val="000000"/>
          <w:sz w:val="28"/>
        </w:rPr>
        <w:t>
      9-қосымша – Құмкент ауыл округі</w:t>
      </w:r>
    </w:p>
    <w:p>
      <w:pPr>
        <w:spacing w:after="0"/>
        <w:ind w:left="0"/>
        <w:jc w:val="both"/>
      </w:pPr>
      <w:r>
        <w:rPr>
          <w:rFonts w:ascii="Times New Roman"/>
          <w:b w:val="false"/>
          <w:i w:val="false"/>
          <w:color w:val="000000"/>
          <w:sz w:val="28"/>
        </w:rPr>
        <w:t>
      10- қосымша – Жуантөбе ауыл округі</w:t>
      </w:r>
    </w:p>
    <w:p>
      <w:pPr>
        <w:spacing w:after="0"/>
        <w:ind w:left="0"/>
        <w:jc w:val="both"/>
      </w:pPr>
      <w:r>
        <w:rPr>
          <w:rFonts w:ascii="Times New Roman"/>
          <w:b w:val="false"/>
          <w:i w:val="false"/>
          <w:color w:val="000000"/>
          <w:sz w:val="28"/>
        </w:rPr>
        <w:t>
      11-қосымша – Қыземшек кенті</w:t>
      </w:r>
    </w:p>
    <w:p>
      <w:pPr>
        <w:spacing w:after="0"/>
        <w:ind w:left="0"/>
        <w:jc w:val="both"/>
      </w:pPr>
      <w:r>
        <w:rPr>
          <w:rFonts w:ascii="Times New Roman"/>
          <w:b w:val="false"/>
          <w:i w:val="false"/>
          <w:color w:val="000000"/>
          <w:sz w:val="28"/>
        </w:rPr>
        <w:t>
      12-қосымша – Созақ ауыл округі</w:t>
      </w:r>
    </w:p>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xml:space="preserve">
      оларды пайдалану жөніндегі </w:t>
      </w:r>
    </w:p>
    <w:p>
      <w:pPr>
        <w:spacing w:after="0"/>
        <w:ind w:left="0"/>
        <w:jc w:val="both"/>
      </w:pPr>
      <w:r>
        <w:rPr>
          <w:rFonts w:ascii="Times New Roman"/>
          <w:b w:val="false"/>
          <w:i w:val="false"/>
          <w:color w:val="000000"/>
          <w:sz w:val="28"/>
        </w:rPr>
        <w:t>
      жоспардың 1-қосымшасының 1-кесте</w:t>
      </w:r>
    </w:p>
    <w:p>
      <w:pPr>
        <w:spacing w:after="0"/>
        <w:ind w:left="0"/>
        <w:jc w:val="both"/>
      </w:pPr>
      <w:r>
        <w:rPr>
          <w:rFonts w:ascii="Times New Roman"/>
          <w:b w:val="false"/>
          <w:i w:val="false"/>
          <w:color w:val="000000"/>
          <w:sz w:val="28"/>
        </w:rPr>
        <w:t>
      Созақ ауданы жайылымдарын жерлердің санаттары бойынша бөлу, мың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Ауылдықокругтердіңатауы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көлікжәнеөзге де ауылшаруашылығымақсатындағыемес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ерекшеқорғалатынтабиғиаумақтардың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428497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508595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530556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729246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1109605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384496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769994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369891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816249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421870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817386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45647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394785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694356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3493899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1034898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1888964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6877835</w:t>
            </w:r>
          </w:p>
        </w:tc>
      </w:tr>
    </w:tbl>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оларды пайдалану жөніндегі</w:t>
      </w:r>
    </w:p>
    <w:p>
      <w:pPr>
        <w:spacing w:after="0"/>
        <w:ind w:left="0"/>
        <w:jc w:val="both"/>
      </w:pPr>
      <w:r>
        <w:rPr>
          <w:rFonts w:ascii="Times New Roman"/>
          <w:b w:val="false"/>
          <w:i w:val="false"/>
          <w:color w:val="000000"/>
          <w:sz w:val="28"/>
        </w:rPr>
        <w:t>
      жоспардың 1-қосымшасының 2-кесте</w:t>
      </w:r>
    </w:p>
    <w:p>
      <w:pPr>
        <w:spacing w:after="0"/>
        <w:ind w:left="0"/>
        <w:jc w:val="both"/>
      </w:pPr>
      <w:r>
        <w:rPr>
          <w:rFonts w:ascii="Times New Roman"/>
          <w:b w:val="false"/>
          <w:i w:val="false"/>
          <w:color w:val="000000"/>
          <w:sz w:val="28"/>
        </w:rPr>
        <w:t>
      Елді мекеннің жайылымдарын бөлу, мың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Ауылдықокругтіңатауы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Елдімекенніңатауы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Жайылымдардыңжалпыалаңы, мың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жекеауладағыауылшаруашылығыжануарларынжаюбойыншахалықмұқтажынқанағаттандыруғаарналған,мың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екпежайылымдар, мың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p>
            <w:pPr>
              <w:spacing w:after="20"/>
              <w:ind w:left="20"/>
              <w:jc w:val="both"/>
            </w:pPr>
            <w:r>
              <w:rPr>
                <w:rFonts w:ascii="Times New Roman"/>
                <w:b w:val="false"/>
                <w:i w:val="false"/>
                <w:color w:val="000000"/>
                <w:sz w:val="20"/>
              </w:rPr>
              <w:t>
Абай</w:t>
            </w:r>
          </w:p>
          <w:p>
            <w:pPr>
              <w:spacing w:after="20"/>
              <w:ind w:left="20"/>
              <w:jc w:val="both"/>
            </w:pPr>
            <w:r>
              <w:rPr>
                <w:rFonts w:ascii="Times New Roman"/>
                <w:b w:val="false"/>
                <w:i w:val="false"/>
                <w:color w:val="000000"/>
                <w:sz w:val="20"/>
              </w:rPr>
              <w:t>
Балдысу</w:t>
            </w:r>
          </w:p>
          <w:p>
            <w:pPr>
              <w:spacing w:after="20"/>
              <w:ind w:left="20"/>
              <w:jc w:val="both"/>
            </w:pPr>
            <w:r>
              <w:rPr>
                <w:rFonts w:ascii="Times New Roman"/>
                <w:b w:val="false"/>
                <w:i w:val="false"/>
                <w:color w:val="000000"/>
                <w:sz w:val="20"/>
              </w:rPr>
              <w:t>
Қарабұлақ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241242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7149.98</w:t>
            </w:r>
          </w:p>
          <w:p>
            <w:pPr>
              <w:spacing w:after="20"/>
              <w:ind w:left="20"/>
              <w:jc w:val="both"/>
            </w:pPr>
            <w:r>
              <w:rPr>
                <w:rFonts w:ascii="Times New Roman"/>
                <w:b w:val="false"/>
                <w:i w:val="false"/>
                <w:color w:val="000000"/>
                <w:sz w:val="20"/>
              </w:rPr>
              <w:t>
3510</w:t>
            </w:r>
          </w:p>
          <w:p>
            <w:pPr>
              <w:spacing w:after="20"/>
              <w:ind w:left="20"/>
              <w:jc w:val="both"/>
            </w:pPr>
            <w:r>
              <w:rPr>
                <w:rFonts w:ascii="Times New Roman"/>
                <w:b w:val="false"/>
                <w:i w:val="false"/>
                <w:color w:val="000000"/>
                <w:sz w:val="20"/>
              </w:rPr>
              <w:t>
2234</w:t>
            </w:r>
          </w:p>
          <w:p>
            <w:pPr>
              <w:spacing w:after="20"/>
              <w:ind w:left="20"/>
              <w:jc w:val="both"/>
            </w:pPr>
            <w:r>
              <w:rPr>
                <w:rFonts w:ascii="Times New Roman"/>
                <w:b w:val="false"/>
                <w:i w:val="false"/>
                <w:color w:val="000000"/>
                <w:sz w:val="20"/>
              </w:rPr>
              <w:t>
9175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33507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Аққолтық</w:t>
            </w:r>
          </w:p>
          <w:p>
            <w:pPr>
              <w:spacing w:after="20"/>
              <w:ind w:left="20"/>
              <w:jc w:val="both"/>
            </w:pPr>
            <w:r>
              <w:rPr>
                <w:rFonts w:ascii="Times New Roman"/>
                <w:b w:val="false"/>
                <w:i w:val="false"/>
                <w:color w:val="000000"/>
                <w:sz w:val="20"/>
              </w:rPr>
              <w:t>
Бабаата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271616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3282</w:t>
            </w:r>
          </w:p>
          <w:p>
            <w:pPr>
              <w:spacing w:after="20"/>
              <w:ind w:left="20"/>
              <w:jc w:val="both"/>
            </w:pPr>
            <w:r>
              <w:rPr>
                <w:rFonts w:ascii="Times New Roman"/>
                <w:b w:val="false"/>
                <w:i w:val="false"/>
                <w:color w:val="000000"/>
                <w:sz w:val="20"/>
              </w:rPr>
              <w:t>
2647</w:t>
            </w:r>
          </w:p>
          <w:p>
            <w:pPr>
              <w:spacing w:after="20"/>
              <w:ind w:left="20"/>
              <w:jc w:val="both"/>
            </w:pPr>
            <w:r>
              <w:rPr>
                <w:rFonts w:ascii="Times New Roman"/>
                <w:b w:val="false"/>
                <w:i w:val="false"/>
                <w:color w:val="000000"/>
                <w:sz w:val="20"/>
              </w:rPr>
              <w:t>
1165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p>
            <w:pPr>
              <w:spacing w:after="20"/>
              <w:ind w:left="20"/>
              <w:jc w:val="both"/>
            </w:pPr>
            <w:r>
              <w:rPr>
                <w:rFonts w:ascii="Times New Roman"/>
                <w:b w:val="false"/>
                <w:i w:val="false"/>
                <w:color w:val="000000"/>
                <w:sz w:val="20"/>
              </w:rPr>
              <w:t>
Қозмолдақ</w:t>
            </w:r>
          </w:p>
          <w:p>
            <w:pPr>
              <w:spacing w:after="20"/>
              <w:ind w:left="20"/>
              <w:jc w:val="both"/>
            </w:pPr>
            <w:r>
              <w:rPr>
                <w:rFonts w:ascii="Times New Roman"/>
                <w:b w:val="false"/>
                <w:i w:val="false"/>
                <w:color w:val="000000"/>
                <w:sz w:val="20"/>
              </w:rPr>
              <w:t>
Қайнар</w:t>
            </w:r>
          </w:p>
          <w:p>
            <w:pPr>
              <w:spacing w:after="20"/>
              <w:ind w:left="20"/>
              <w:jc w:val="both"/>
            </w:pPr>
            <w:r>
              <w:rPr>
                <w:rFonts w:ascii="Times New Roman"/>
                <w:b w:val="false"/>
                <w:i w:val="false"/>
                <w:color w:val="000000"/>
                <w:sz w:val="20"/>
              </w:rPr>
              <w:t>
Басбұлақ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2729.48</w:t>
            </w:r>
          </w:p>
          <w:p>
            <w:pPr>
              <w:spacing w:after="20"/>
              <w:ind w:left="20"/>
              <w:jc w:val="both"/>
            </w:pPr>
            <w:r>
              <w:rPr>
                <w:rFonts w:ascii="Times New Roman"/>
                <w:b w:val="false"/>
                <w:i w:val="false"/>
                <w:color w:val="000000"/>
                <w:sz w:val="20"/>
              </w:rPr>
              <w:t>
6358.49</w:t>
            </w:r>
          </w:p>
          <w:p>
            <w:pPr>
              <w:spacing w:after="20"/>
              <w:ind w:left="20"/>
              <w:jc w:val="both"/>
            </w:pPr>
            <w:r>
              <w:rPr>
                <w:rFonts w:ascii="Times New Roman"/>
                <w:b w:val="false"/>
                <w:i w:val="false"/>
                <w:color w:val="000000"/>
                <w:sz w:val="20"/>
              </w:rPr>
              <w:t>
5825.10</w:t>
            </w:r>
          </w:p>
          <w:p>
            <w:pPr>
              <w:spacing w:after="20"/>
              <w:ind w:left="20"/>
              <w:jc w:val="both"/>
            </w:pPr>
            <w:r>
              <w:rPr>
                <w:rFonts w:ascii="Times New Roman"/>
                <w:b w:val="false"/>
                <w:i w:val="false"/>
                <w:color w:val="000000"/>
                <w:sz w:val="20"/>
              </w:rPr>
              <w:t>
6380.48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Шаға,</w:t>
            </w:r>
          </w:p>
          <w:p>
            <w:pPr>
              <w:spacing w:after="20"/>
              <w:ind w:left="20"/>
              <w:jc w:val="both"/>
            </w:pPr>
            <w:r>
              <w:rPr>
                <w:rFonts w:ascii="Times New Roman"/>
                <w:b w:val="false"/>
                <w:i w:val="false"/>
                <w:color w:val="000000"/>
                <w:sz w:val="20"/>
              </w:rPr>
              <w:t>
Раң</w:t>
            </w:r>
          </w:p>
          <w:p>
            <w:pPr>
              <w:spacing w:after="20"/>
              <w:ind w:left="20"/>
              <w:jc w:val="both"/>
            </w:pPr>
            <w:r>
              <w:rPr>
                <w:rFonts w:ascii="Times New Roman"/>
                <w:b w:val="false"/>
                <w:i w:val="false"/>
                <w:color w:val="000000"/>
                <w:sz w:val="20"/>
              </w:rPr>
              <w:t>
Қарақұр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9456.34</w:t>
            </w:r>
          </w:p>
          <w:p>
            <w:pPr>
              <w:spacing w:after="20"/>
              <w:ind w:left="20"/>
              <w:jc w:val="both"/>
            </w:pPr>
            <w:r>
              <w:rPr>
                <w:rFonts w:ascii="Times New Roman"/>
                <w:b w:val="false"/>
                <w:i w:val="false"/>
                <w:color w:val="000000"/>
                <w:sz w:val="20"/>
              </w:rPr>
              <w:t>
10437.46</w:t>
            </w:r>
          </w:p>
          <w:p>
            <w:pPr>
              <w:spacing w:after="20"/>
              <w:ind w:left="20"/>
              <w:jc w:val="both"/>
            </w:pPr>
            <w:r>
              <w:rPr>
                <w:rFonts w:ascii="Times New Roman"/>
                <w:b w:val="false"/>
                <w:i w:val="false"/>
                <w:color w:val="000000"/>
                <w:sz w:val="20"/>
              </w:rPr>
              <w:t>
11435.62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Бақырлы</w:t>
            </w:r>
          </w:p>
          <w:p>
            <w:pPr>
              <w:spacing w:after="20"/>
              <w:ind w:left="20"/>
              <w:jc w:val="both"/>
            </w:pPr>
            <w:r>
              <w:rPr>
                <w:rFonts w:ascii="Times New Roman"/>
                <w:b w:val="false"/>
                <w:i w:val="false"/>
                <w:color w:val="000000"/>
                <w:sz w:val="20"/>
              </w:rPr>
              <w:t>
Ақсүмбе</w:t>
            </w:r>
          </w:p>
          <w:p>
            <w:pPr>
              <w:spacing w:after="20"/>
              <w:ind w:left="20"/>
              <w:jc w:val="both"/>
            </w:pPr>
            <w:r>
              <w:rPr>
                <w:rFonts w:ascii="Times New Roman"/>
                <w:b w:val="false"/>
                <w:i w:val="false"/>
                <w:color w:val="000000"/>
                <w:sz w:val="20"/>
              </w:rPr>
              <w:t>
Сарыжаз</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586216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6968.85</w:t>
            </w:r>
          </w:p>
          <w:p>
            <w:pPr>
              <w:spacing w:after="20"/>
              <w:ind w:left="20"/>
              <w:jc w:val="both"/>
            </w:pPr>
            <w:r>
              <w:rPr>
                <w:rFonts w:ascii="Times New Roman"/>
                <w:b w:val="false"/>
                <w:i w:val="false"/>
                <w:color w:val="000000"/>
                <w:sz w:val="20"/>
              </w:rPr>
              <w:t>
6047.73</w:t>
            </w:r>
          </w:p>
          <w:p>
            <w:pPr>
              <w:spacing w:after="20"/>
              <w:ind w:left="20"/>
              <w:jc w:val="both"/>
            </w:pPr>
            <w:r>
              <w:rPr>
                <w:rFonts w:ascii="Times New Roman"/>
                <w:b w:val="false"/>
                <w:i w:val="false"/>
                <w:color w:val="000000"/>
                <w:sz w:val="20"/>
              </w:rPr>
              <w:t>
12541.11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p>
            <w:pPr>
              <w:spacing w:after="20"/>
              <w:ind w:left="20"/>
              <w:jc w:val="both"/>
            </w:pPr>
            <w:r>
              <w:rPr>
                <w:rFonts w:ascii="Times New Roman"/>
                <w:b w:val="false"/>
                <w:i w:val="false"/>
                <w:color w:val="000000"/>
                <w:sz w:val="20"/>
              </w:rPr>
              <w:t>
Қылти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384496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369891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13819.46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p>
            <w:pPr>
              <w:spacing w:after="20"/>
              <w:ind w:left="20"/>
              <w:jc w:val="both"/>
            </w:pPr>
            <w:r>
              <w:rPr>
                <w:rFonts w:ascii="Times New Roman"/>
                <w:b w:val="false"/>
                <w:i w:val="false"/>
                <w:color w:val="000000"/>
                <w:sz w:val="20"/>
              </w:rPr>
              <w:t>
Қызылкөл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211711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4752.02</w:t>
            </w:r>
          </w:p>
          <w:p>
            <w:pPr>
              <w:spacing w:after="20"/>
              <w:ind w:left="20"/>
              <w:jc w:val="both"/>
            </w:pPr>
            <w:r>
              <w:rPr>
                <w:rFonts w:ascii="Times New Roman"/>
                <w:b w:val="false"/>
                <w:i w:val="false"/>
                <w:color w:val="000000"/>
                <w:sz w:val="20"/>
              </w:rPr>
              <w:t>
2204.94</w:t>
            </w:r>
          </w:p>
          <w:p>
            <w:pPr>
              <w:spacing w:after="20"/>
              <w:ind w:left="20"/>
              <w:jc w:val="both"/>
            </w:pPr>
            <w:r>
              <w:rPr>
                <w:rFonts w:ascii="Times New Roman"/>
                <w:b w:val="false"/>
                <w:i w:val="false"/>
                <w:color w:val="000000"/>
                <w:sz w:val="20"/>
              </w:rPr>
              <w:t>
16873.33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380137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32357.08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Тайқоңыр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p>
            <w:pPr>
              <w:spacing w:after="20"/>
              <w:ind w:left="20"/>
              <w:jc w:val="both"/>
            </w:pPr>
            <w:r>
              <w:rPr>
                <w:rFonts w:ascii="Times New Roman"/>
                <w:b w:val="false"/>
                <w:i w:val="false"/>
                <w:color w:val="000000"/>
                <w:sz w:val="20"/>
              </w:rPr>
              <w:t>
Көктөбе</w:t>
            </w:r>
          </w:p>
          <w:p>
            <w:pPr>
              <w:spacing w:after="20"/>
              <w:ind w:left="20"/>
              <w:jc w:val="both"/>
            </w:pPr>
            <w:r>
              <w:rPr>
                <w:rFonts w:ascii="Times New Roman"/>
                <w:b w:val="false"/>
                <w:i w:val="false"/>
                <w:color w:val="000000"/>
                <w:sz w:val="20"/>
              </w:rPr>
              <w:t>
Ыбыпай</w:t>
            </w:r>
          </w:p>
          <w:p>
            <w:pPr>
              <w:spacing w:after="20"/>
              <w:ind w:left="20"/>
              <w:jc w:val="both"/>
            </w:pPr>
            <w:r>
              <w:rPr>
                <w:rFonts w:ascii="Times New Roman"/>
                <w:b w:val="false"/>
                <w:i w:val="false"/>
                <w:color w:val="000000"/>
                <w:sz w:val="20"/>
              </w:rPr>
              <w:t>
Шақырық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394785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1766.81</w:t>
            </w:r>
          </w:p>
          <w:p>
            <w:pPr>
              <w:spacing w:after="20"/>
              <w:ind w:left="20"/>
              <w:jc w:val="both"/>
            </w:pPr>
            <w:r>
              <w:rPr>
                <w:rFonts w:ascii="Times New Roman"/>
                <w:b w:val="false"/>
                <w:i w:val="false"/>
                <w:color w:val="000000"/>
                <w:sz w:val="20"/>
              </w:rPr>
              <w:t>
17064.15</w:t>
            </w:r>
          </w:p>
          <w:p>
            <w:pPr>
              <w:spacing w:after="20"/>
              <w:ind w:left="20"/>
              <w:jc w:val="both"/>
            </w:pPr>
            <w:r>
              <w:rPr>
                <w:rFonts w:ascii="Times New Roman"/>
                <w:b w:val="false"/>
                <w:i w:val="false"/>
                <w:color w:val="000000"/>
                <w:sz w:val="20"/>
              </w:rPr>
              <w:t>
15719.82</w:t>
            </w:r>
          </w:p>
          <w:p>
            <w:pPr>
              <w:spacing w:after="20"/>
              <w:ind w:left="20"/>
              <w:jc w:val="both"/>
            </w:pPr>
            <w:r>
              <w:rPr>
                <w:rFonts w:ascii="Times New Roman"/>
                <w:b w:val="false"/>
                <w:i w:val="false"/>
                <w:color w:val="000000"/>
                <w:sz w:val="20"/>
              </w:rPr>
              <w:t>
1648.54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3493899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280596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оларды пайдалану жөніндегі</w:t>
      </w:r>
    </w:p>
    <w:p>
      <w:pPr>
        <w:spacing w:after="0"/>
        <w:ind w:left="0"/>
        <w:jc w:val="both"/>
      </w:pPr>
      <w:r>
        <w:rPr>
          <w:rFonts w:ascii="Times New Roman"/>
          <w:b w:val="false"/>
          <w:i w:val="false"/>
          <w:color w:val="000000"/>
          <w:sz w:val="28"/>
        </w:rPr>
        <w:t>
      жоспардың 1-қосымшасының 3-кесте</w:t>
      </w:r>
    </w:p>
    <w:p>
      <w:pPr>
        <w:spacing w:after="0"/>
        <w:ind w:left="0"/>
        <w:jc w:val="both"/>
      </w:pPr>
      <w:r>
        <w:rPr>
          <w:rFonts w:ascii="Times New Roman"/>
          <w:b w:val="false"/>
          <w:i w:val="false"/>
          <w:color w:val="000000"/>
          <w:sz w:val="28"/>
        </w:rPr>
        <w:t>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Жеручаскесініңкадастрлықнөмірі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НұрпейісЖұмакүлӘбубәкірқызы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19-297-011-368, 132, 133, 134, 135, 339, 960, 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КөбееваЛәззат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040364054334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Матенов Корган Аканұлы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090364008934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19-297-011-031, 209,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БесбаевНұрланҚантович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040364038799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Арысбай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Сариев НұржанАскаұлы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040364035912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19-297-011-024, 023, 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МырзаханӘшірұлы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060464026950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19-297-011-034, 243, 244, 246, 247, 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МұхамджановаЖәмила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080264003690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Тілеубергенова Салима Әбутәліпқызы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040364061832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19-297-011-108, 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ТұрысбековСексенба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040360016489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ӨксікбаевТілеуКөпенұлы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040364055550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19-297-011-026, 306, 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НұрксиеваЖұмакүл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19-297-011-027, 182 (25, 26,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Турмаханов Абай Калкаманоыич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040360010975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19-297-011-178,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НұртаеваТілеуМырзабайқызы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060164029954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19-297-011-285, 286, 1579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КаримбаеваАкмаралАбдуалиевна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КурбанкуловаТолкынАшимовна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ДүйсеновБекжанДосыбайұлы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060564028306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19-297-011-123, 276, 1138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АбдікамаловаБибігүлКайратовна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060664026719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19-297-011-6828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МыңжасаровӘбілқайыр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060664028270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19-297-011-684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Раушан Апаковна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060964023151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ҚарауловӘбдіманапӘуезханұлы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061064023914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СәбиевМұхтар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040364035219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19-297-011-078, 077, 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НұрхожаевАсылханТәжіұлы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040364039539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19-297-011-006, 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Нусипбеков Ерболат Алхожаевич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60,9208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АбуовАдехан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040364032809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19-297-011-040, 041, (17,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ҚұрманқұловАбурайхан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040360017883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19-297-011-370, 327, (15,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ҚиясовЖанболатЖаңбырбайұлы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ТәшеновӘуел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19-297-011-005, 003, 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(Насихидинов Батухан қ.б.)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040364033956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19-297-011-081, 094, 080, 082, 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ШеримбетоваАйымкул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040364032988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19-297-011-036, 037, 207,588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Жұмашов Адай Нұрғалиұлы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19-297-011-064,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КурманалиеваСаракул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040360011091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МеруертМырзақұлқызы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Рахима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040360011517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19-297-011-092, 093, 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ЕрназаровСансызбайТохмурзаеич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ҚалдыбековаАқмаралОрынтайқызы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040364065607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 Турсын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040364046284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19-297-011-056,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Баймаханова Айман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040364033986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Нурланова Алтын Ералиевна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040364029715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ЖарқынбековБақытжан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051260009794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Кудеров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040364043824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19-297-011-042, 043, 044,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Алимбеков Бахытжан Сейтханович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040364065647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СмайловаАлимашКенбайқызы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19-297-011-100, 345, 101,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АймұрзаевАманғалиТүктібайұлы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060264033629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19-297-011-226, 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ҚауынбаевСерік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040364068897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19-297-011-1310, 1309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БөкееваӘсия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ӨтепұлыАқынқожа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040364074775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19-297-011-197, 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ШитбаевӘбісейт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040364062167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 ГулнарПернебековна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МатеновЖаңалықАқашұлы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040364064034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19-297-011-1100, 1099, 1101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Отарбаева Айгерм Оразовна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040364038977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 ДінмұхамедәлиАманжолұлы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19-297-011-106, 263, (2,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ТастыбаеваЛәйләБегұлықызы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19-297-011-220, 321, 234, 012-008, 074-2930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КалимоваНәзира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19-297-011-168, 169,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АбдрасиловаҚадиша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040364068848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Күмісбаева Роза Байғарақызы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220464001761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СалметовҚайратОразәліұлы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041164029251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ТурмахановаБибимарияДосмаганбетовна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041260011784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19-297-011-141, 012-005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ҚалдыбаеваБазаркүлТілеуліқызы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19-297-011-241, 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МұкажановаРысханым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050364028208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19-297-011-236, 237, 956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(НасиридиновАлымжанБабажанұлық.б.)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050460009401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19-297-011-115, 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БақбергеноваГүлжанҚадырбайқызы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050464029804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19-297-011-181,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АндасовТурсынбай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050560010409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19-297-011-136, 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ЖолдасұлыСерік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050664025442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19-297-011-102, 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КыпшакбайұлыНұрлан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050664023931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19-297-011-109, 200, 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УлуксатовБарлыпНуршаевич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050664024365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19-297-011-256,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МаулешоваКалдыкүлОрынбекқызы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050660011222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19-297-011-193, 192, 308, 1166, 012-009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ТансыкбаеваБибажар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050664024068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19-297-011-160, 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Шахарова 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050864021348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19-297-011-229, 230, 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НұрлаевМұхит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100864015962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19-297-013-001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СейсенбековКалжанКадирович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051264021120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ШадибековАнарбай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050964022042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КемаловБелқожаРахымжанұлы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050964021798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БеркинбаевНиеткабыл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050960009737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19-297-011-202, 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Дауленбаев Султан Оралбаевич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050964022200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19-297-011-152, 1159, 1345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ТөлбасиевФурхатӘлімжанұлы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050964021946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19-297-011-138, 139, 233, 232, 012-007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ҚұсайноваЖұмакүлҚабылбайқызы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050964021986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НұрлаевАсқар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050964023487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19-297-011-1223, 260,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Барбанов Марат Бейсенбекулы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050964021897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19-297-011-205, 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ҚұлманбетовРахманқалиСуханбердіұлы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050964022974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19-297-011-158,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АдишовЖанболатБабиевич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050964022528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19-297-011-186, 1328, 020, 1329,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Жусипова Кулай Қойшыбайқызы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051064022350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ЖұмабаевЫбрайТажметұлы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051064022362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19-297-011-162, 1228, 164, 163, 1466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Рахашов Арман Рахаишович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200664030671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Зулпайдар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051064022052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ШалмаганбетұлыМүсірәлі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051164022620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ДуанаевБеркінбайАлмаханұлы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060164029518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19-297-011-066, 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Баймаханов Аян Талгатович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19-297-011-175, 208, 153, 171, 172, 173, 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Баймбетов Багдат Калиулы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061164025974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Ерназаров Шора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060160018500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19-297-011-252, 303, 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040364065637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19-297-011-011,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ЕсмаганбетовЖолдасОңалбайұлы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770509302984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19-297-011-021, 1348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ЖаксыбековаТажен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080564004471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Жанысбаева Айхан Тореновна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040364064113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9-297-011-353, 912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Каратышканова Рахмет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370320301413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МырзаханкызыХанымкүл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070164025379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19-297-011-194, 893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ӨтеповБалтахожа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060164029082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Садыбеков Нурлан Изтаевич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070264033690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Калманова Мадина Калмурзаевна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780406401396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БейсенбековЕсенгелди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080664018415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Кузенбаева Ажар Салықбайқызы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450601401877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Талимов Сакен Бекешович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200164007200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ТәшенЕсқалиӘліпұлы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190464028291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19-297-011-309, 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Есенбеков Жамбыл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040360012743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19-297-011-360, 1184, 1185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Иманкулова КулзинаАлтековна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540625401649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19-297-011-322, 868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Карынбаева Жаркынкүл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470501403675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НұрбековаҚанат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130364015352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ЕрдебековНысангалиАманғалиұлы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681012301670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19-297-011-340, 1428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Әбіләкімұлы Рахат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120264020776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19-297-011-279, 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ҮркінбаевАманбайЖорабекұлы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060364027408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19-297-011-559, 187, 012-002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МахалиевРәтбекРзалыұлы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160264001384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Смашов Ержан Жақсыбкұлы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170964014521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РаманқұловЖасұланҚыдырбайұлы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151164022344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19-297-011-472, 1218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ҚалмағанбетоваӘлияИманқұлқызы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180864027859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ЖақаеваҰлжанМуратбекқызы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150764007250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ӨсеевЕсболНахшбекұлы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150564004000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19-297-011-432, 431, 1363, 1362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Бакиев БейсенбекДадашович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060364028884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АлпамысұлыДәулетғали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160564024255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МейірбековБеріҚуанұлы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19-297-011-348,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Назар Әбдіәшімұлы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190564022511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Әметов Есен Қасымұлы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180564016268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ҚасенұлыҚанат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180564002081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19-297-011-825, 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ГалиденоваКулнарГабитовна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180864019729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19-297-011-890, 1366, 1367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Токбаев Данияр Дюсенбекович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920227301292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19-297-011-1372, 1373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ЕгембердиеваАйжан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441214400427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ДәулетбайОрынбасарТілеуліұлы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580315301317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Алексеева Соня Геннадиена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230664034122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КалманбаевДәулетхан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191164019996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МырзахановАсылханЖүнісханұлы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930726300030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ДжумашевНурболАбилхайрович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780115303714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19-297-011-817, 816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Токсанбаев Талгат Жексенбекович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200964003396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АдехановЕркебуланНуридинович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220164013179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ҚожабергеноваДаметНұрсахқызы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200964014044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ӘбілАқжолМұхтарханұлы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200964020900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ТасходжаевТуреханБекташович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200764022593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ӘкенНұрболАйдарұлы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190764020819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19-297-011-1189, 1190, 1370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ЖуптибайБаймурзаевич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600328301166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ТопшақоваҰмітжанӘбілқасымқызы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190764006252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(БайдүйсеновҚалдыбайқ.б.)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210364030581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ӘбенұлыСерік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850120301225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Батыров Ершат Темирбаевич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201164029254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КөпбайқызыШахарбану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550129400933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ОрынтаевНұрланТөлегенұлы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200864005854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Шалтенов Тимур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200264029552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19-297-011-863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Бакиров ҚожахметАбсаматұлы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200764015104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ТаубаеваКарашашТубекбаевна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590918402533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ӨмірәліДәулетБердәліұлы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950906301695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 ЖандосҚайырбекұлы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210164027772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Тастемирова Лаура Бекмуратовна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840827401719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Ашетова Айгуль Низмединовна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190264008416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19-297-011-278, 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Казенова Райхан Игелековна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150464023192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19-297-011-424, 1315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Тәжікеев Марат Тілеукенұлы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190964022853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АсканбековШынгысБахытжанович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190864025369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19-297-011-1177, 1176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ҚашқыновМәсен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200764020705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ЖолдасовБақтиярРүстемханұлы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760107300891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Удербаев Данияр Ердебаевич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181064010293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ДоспанұлыӘбдіразақ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200264022733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Самуратова 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200564018974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ШадмановИмамусайн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200564021459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ОмарбековаСарсенкул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580910401487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КөкеновБйқадам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190364000018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ДосановБолатбекНарбекович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200164038617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Жорабекова Салтанат Толегеновна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210664017545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19-297-011-079, 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СуюнбаевЕркебуланКалмухамметович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210464035328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Алашбаев Данияр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200564018984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Барбанов Муратбек Бейсенбекович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200664009027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АхановаБалхия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120764018588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Зейлбекова Сауле Ашимхановна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201164005584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Есенжаров Асхат Ашимханович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900924301208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Ташкенбаев Данияр Өмірбекұлы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780108302400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ДүйсенАдырбекұлы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621115302043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ЖақашбаевМақсұт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220564006181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19-297-011-1318, 406, 1405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ТілеубергеновАппазЖұматұлы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БекбосынМырзахмет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960626301398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КадирсизовМырзагали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900725302918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МұхашҰласарСәкенұлы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840404301465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ОрдабаеваКулбибиОрынбековна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720902402541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Тукебаев Бауыржан Калашович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641120301561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ЖақановаНесібелдіЕскермесқызы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760219401697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 Ержан Аманжолұлы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190864006848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ЖолдасбековаГүләсияЗбанқызы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191164031112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ЕршаеваАктотыХабировна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220264012958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БексейтовЕсенгелдіОспанұлы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220164013685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19-297-011-1391, 1390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Асқаров Ержан Асқарұлы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670621301558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МұхашовАсылмуратСәурбекұлы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920119301641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Абжанов Габит Аманжолович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220364004663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Расилбеков Марат Сметуллаевич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740117302859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РыскелдиевСаутахан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450101308816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ОрынбасарұлыНұрланбек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640317300948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БайғараеваАқмарал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181164030253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19-297-011-1330, 1331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ЕсмахановаТынымкүл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070664025317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178,819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БисариеваҰлбосынРатбекқызы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480320402348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19-297-011-1387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ТемірәліНұрмаханАйтбайұлы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840601302008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ЕрдебековЖұмағалиАманғалиұлы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720107301496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СығаевӘнетДүйсенбекұлы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200264011420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Ыдырысова Мадина Амангелдіқызы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630424401358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Мария Кудайкелдиевна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620131402183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КенжебаевДәулеткелдіЕсенгелдіұлы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710507301904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Байзаков Багдат Есалиевич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851022302570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ӘбішбековКөпбергенЕлеусізұлы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640415302550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ӘбішбековТалғатЕлеусізұлы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760913301792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Раймов Абубакир Кулмаганбетович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060560013019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Сапаров Мурат Джексенбаевич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19-297-012-006, 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Хасанов Батырхан Жакеншаевич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600520303215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Байғараев Бахыт Баймбетұлы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690921302352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АбдикаюмовМухамедиярДадеханович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710928302456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ЖахашовАсқарАхатайұлы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640404302154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 Батырхан Амангелдіұлы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630626300986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СиргабаеваМизамДжумадиловна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611014401090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Айбатыров Бахытжан Алшынбайұлы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830124300979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ИбрахимоваПатима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480603401050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МусиреповаЖадыраАлдабергеновна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891122400725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Жандарбекова Құрманкүл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040364065984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19-297-001-001,002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Найманбаев Талас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19-297-001-240,241,242,354,364,075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Қалдыбекова Сауле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040264024478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19-297-001-130,146,147,148,131,</w:t>
            </w:r>
          </w:p>
          <w:p>
            <w:pPr>
              <w:spacing w:after="20"/>
              <w:ind w:left="20"/>
              <w:jc w:val="both"/>
            </w:pPr>
            <w:r>
              <w:rPr>
                <w:rFonts w:ascii="Times New Roman"/>
                <w:b w:val="false"/>
                <w:i w:val="false"/>
                <w:color w:val="000000"/>
                <w:sz w:val="20"/>
              </w:rPr>
              <w:t>
132,149,150,151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Байдүйсенов Талғат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040364042434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Майусов Құрманбек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Ысмайлова Гульмира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19-297-001-025,440,441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Бердімұратов Төрехан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040364063195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19-297-001-171,439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Дүйсенбаева Ұлсын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060464029826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19-297-001-172,095,341,342,393</w:t>
            </w:r>
          </w:p>
          <w:p>
            <w:pPr>
              <w:spacing w:after="20"/>
              <w:ind w:left="20"/>
              <w:jc w:val="both"/>
            </w:pPr>
            <w:r>
              <w:rPr>
                <w:rFonts w:ascii="Times New Roman"/>
                <w:b w:val="false"/>
                <w:i w:val="false"/>
                <w:color w:val="000000"/>
                <w:sz w:val="20"/>
              </w:rPr>
              <w:t>
460,461,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Аққұлиев Бағдат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860020300256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19-297-001-479,478,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Серікбаев Құрманғазы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050260015528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Тоқбаева Бейсенкүл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040260009819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Жыңғылбаев Айбол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060264034568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19-297-001-233,234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Бекмұратов Сакен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180464027201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19-297-001-432,433,434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Аманжол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050360013842000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Абуова Аманкүл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041264027960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19-297-001-187,462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Еденбаев Нұртай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040364037827000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19-297-001-098,281,282,284,285,286,287,283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Нысанбаева Базаркұл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101064001408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 Ерғали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060364028329000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19-297-001-161,162,163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Жаулыбаева Тыныштық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420105401518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Келдебеков Біржан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140164024772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19-297-001-380,381,431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Дәрібайқызы Қарлығаш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060660009084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19-297-001-296,297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Сұлейменова 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040264024527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19-297-001-370,313,315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Үркінбаева Ұлтура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070464028483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Шайхыстамов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040264030313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19-297-001-317,074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Мусирепова Гүлзада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810917300489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Байнеев Қайрат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19-297-001-396,397,415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Баймышева Қадиша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Саханова Жадан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040264024567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19-297-001-001,002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Мақұлбеков Төлебек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050260015032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19-297-001-389,422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Ерманов Қуаныш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Күмісбаев 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040264023717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19-297-001-340,376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Шойтанов Пернебай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Кенжекүл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040360013672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19-297-001-025,440,441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Иманбайқлы Жайлаубай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040264027422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19-297-001-194,195,196,197,217,218,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Төлебекқызы Қаншай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050260015082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19-297-001-298,299,300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Өміров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050264032094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040364034776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19-297-001-348,349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Жүнісбеков Қанат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Қайыржанова Маруа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050464027749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Жарасбай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040164020719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19-297-001-19-297-001-192,193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Манашов Білісбек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19-297-001-028,029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Молабергенова Бибіраба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040360006065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19-297-001-072,073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Шыналиев Оразбек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040264024666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Жармаханұлы Төрехан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040264027442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Егембердиев Қайрат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040264027452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Бәжік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571221300498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Айбеков Жеткерген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040260001893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19-297-001-032,033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Шабданов Сұлтан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040260008226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19-297-001-165,166,414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Баймұрзаев Оразбай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040264024725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19-297-001-087,088,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Елеуов Асет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040364066269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19-297-001-155,156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Елшібеков Ескермес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170464022356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19-297-001-400,405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Асадуллаев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040360004069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19-297-001-063,062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Сүлейменов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190864006848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Өтебаева Ұлжан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19-297-001-089,090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Бахатайұлы Көпжасар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040364044921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19-297-001-016,017,018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Жұматайұлы Дәуір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040364034756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Шәлімбетов Нұрбол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Ташмұратов Абдеш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Қаражанов Дәуір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19-297-001-065,066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Құнанбеков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040264023727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Мырзақұлов Дәуренбек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040364054740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19-297-001-378,400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Тәжібеков Тоқтар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19-297-001-084,188,189,379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Абашов Қуат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Дәрменұлы Бақтияр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050260017188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19-297-001-329,330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айзада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040360016191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19-297-001-030,031,029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Еркін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040664027675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Білісбаева 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040664030219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19-297-001-082,355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Жағыппарова Күмісай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050164026869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19-297-001- 107,108,109,110,356,357,374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040364043755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19-297-001-045,046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Бөлтекбаев рахматулла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19-297-001-213,214,215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Аппазұлы Қуантай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040664022911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322,312,294,293,212,211,424,370,313,315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Парманқұлов Байғалы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060264032741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Жұматай Әлім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060360015236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19-297-001-157,158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Турмаханов Жанәділ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080264021788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Лабазанова Рашат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040364063809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19-297-001-289,290,291,292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Көкенов Нұрлыбек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220364001788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19-297-001-516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 Өркен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040364054730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19-297-001-094,295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 Ерғали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040260002108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19-297-001-296,297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210264016512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Кенішбеков Мұхтар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120564020453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19-297-001-389,422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Бейсенова Гүлдана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601010402461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Қасымшов Қуаныш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060964023766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19-297-001-334,335,336,337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Қожабергенов Лесбек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150664009085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Бабақұлов Сейдахмет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160964007488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19-297-001-094,295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Озғанбаева нуржамал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19-297-001-317,074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Кәрімова Қаракөз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181264001281000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194,195,196,197,217,218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Бажикова Рымкүл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190864005196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059,060,061,235,236,237,</w:t>
            </w:r>
          </w:p>
          <w:p>
            <w:pPr>
              <w:spacing w:after="20"/>
              <w:ind w:left="20"/>
              <w:jc w:val="both"/>
            </w:pPr>
            <w:r>
              <w:rPr>
                <w:rFonts w:ascii="Times New Roman"/>
                <w:b w:val="false"/>
                <w:i w:val="false"/>
                <w:color w:val="000000"/>
                <w:sz w:val="20"/>
              </w:rPr>
              <w:t>
238,239,323,339,340,376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Нұртаева Тілеу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060164029954000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19-297-001-209,210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Қодасов 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200264007016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Үдербайұлы Пернебай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160964029736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19-297-001-082,355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Мақұлбеков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200664001399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Жанысбаева Айхан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0403640035601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19-297-001-025,440,441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Қияқұлы Өмірғали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640612300753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19-297-003-021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Мейірбек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630120303157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19-297-003-019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ОрынтаевОрынбасар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530710300991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19-297-001-484,485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Көпбергенова Гүлзахира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531228400603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Шитыбаев 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761104300510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Рыскелді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19-297-001-254,255,256,257,258,446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Насридинов Батухан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040364033956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19-297-001-105,137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Бакиев БейсенбекДадашович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571121301797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Абдикамалова Бибигуль Кайратовна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660908402520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19297001335, 19297001334, 19297001337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Есмағанбетов Жолдас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770509302984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ЌазбековаАлтынкүлИбадуллаќызы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700109401747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ЖуптибайБаймурзаевич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600328301166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Әбдуәлиұлы Сүндетбек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941012300797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19297001472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Жайлаубай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870801301479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19-297-003-019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ЕрдебековНысангали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681012301670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Күнсін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581110402181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НышанбаеваПатима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621020403231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Қожанов Оразхан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050140017766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19-297-001-502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Рысқұлов Ә. "Әуезхан –ата"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Абишов Р. " Рахметулла"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00564027192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Есенбекев Ж. "Атамекен"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040360012743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19-297-011-360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Бостанов Т.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040364066407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19-297-041-006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Жұмақов Н. " Диана"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051164023341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Егенова С.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520203401752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Айбатыров Б."Алшынбай-ата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200464005720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Тагиева М. "Шах"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160464017189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Асанбаева Ү. "Назерке"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111064003367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 Б. "Райс"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Есбергенов Б. "Өрік ағашы"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040364032958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 Мұхымбекова 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620315401353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060264032353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19-297-050-030, 19-297-050-080, 19-297-050-086, 19-297-050-056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Алтынбекова 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181164010302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19-297-050-109, 19-297-050-006, 19-297-051-088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060264033173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19-297-050-022, 19-297-050-023,19-297-050-068, 19-297-051-042,19-297-051-075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Қызыхан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140364018785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Байғонов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200664002703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19-297-050-073, 19-297-051-077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Байғонов 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160364005291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Бегенов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051264020668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Бисенбиев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210164021604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19-297-050-088, 19-297-050-018, 19-297-050-087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180564013035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Жабағыұлы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19-297-050-026, 19-297-050-102, 19-297-050-103, 19-297-050-030, 19-297-050-007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Жақулаев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200964028517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Ибраймов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040364042945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19-297-050-101, 19-297-050-002, 19-297-050-003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Мақұлбеков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040760005943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19-297-050-033, 19-297-051-076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Момбеков 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060464027681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201164019425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210864016960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19-297-050-077, 19-297-050-091, 19-297-050-106, 19-297-051-064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210864023389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Садырханова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130364021258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19-297-050-045,19-297-050-043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Тұрғанбаев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060364029041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 ауд.әкім.қаулысы , 22.07.2008, 345 қаулы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Тұрғанбекұлы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Тұрғанбекұлы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19-297-050-014, 19-297-050-116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Шәйменов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230564003086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200964003277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201164004190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19-297-051-049, 19-297-051-050, 19-297-051-065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Керімханұлы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Айтмаханбет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"Арқарбұлақ"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Бихожаев Ә</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19-297-050-084, 19-297-051-086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19-297-052-002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Жақаев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Аяпова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Шәйменов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Арынов 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Мусалимов 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Көпбергенов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19-297-052-003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Лайықұлы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Байғонова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19-297-050-051, 19-297-050-052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Мыңжан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Құлпейісұлы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Асылбекова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19-297-053-002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Байгараев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19-297-053-001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Наханов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Оганджанян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19-297-051-055, 19-297-051-035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Жүмекеов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Сарыбаева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Орынтаев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19-297-052-004, 19-297-052-005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Утеулиев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Умирбеков 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Шортанбаев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Дастанұлы 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Калмаханбетов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Құлмахан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Балбаева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Танабаев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19-297-051-085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Бимендиева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Есжанов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19-297-050-076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 ш/қ. Абилдаева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040364052992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"Жандос" ш/қ. Жаманкеев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170464032412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19-297-021-684; 19-297-021-422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"Шәріп" ш/қ. Жораев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220264000072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 ш/қ. Қабылов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050664025254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19-297-021-042; 19-297-021-640; 19-297-021-699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"Қорамсақ" ш/қ. Сапарбаев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180764009212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19-297-021-617; 19-297-021-425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"Досан" ш/қ. Смайлов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050260014708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19-297-021-044; АӘҚ №230. 22.06.2002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"Жиенбет" ш/қ. Әбдімәліков Ә</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070164025894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19-297-021-101; 19-297-021-102; 19-297-021-103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"Ақбура" ш/қ. Асқарбаев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060264034677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19-297-021-431; 19-297-021-082; 19-297-021-081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"РуДас" ш/қ. Аяпова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"Ақдидар" ш/қ. Бекенов Ө</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050264033429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"Бақытжан" ш/қ. Дүйсенов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151264005358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19-297-021-351, 19-297-021-430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"Ақеділ" ш/қ. Естанұлы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АӘҚ №90. 27.08.2001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"Созақбай" ш/қ. Жұмеков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040364048280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19-297-021-087; 19-297-021-077; 19-297-021-620; 19-297-021-619; 19-297-021-047; 19-297-021-126; 19-297-021-618; 19-297-021-350; 19-297-021-727; 19-297-021-728; 19-297-021-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"Ұлықбек" ш/қ. Мырзакеримов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19-297-021-682; 19-297-021-423; 19-297-021-406; 19-297-021-416; 19-297-021-417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"Айлин" ш/қ. Ракишев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211264021155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19-297-021-697; 19-297-021-698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"Алманат" ш/қ. Омар 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19-297-021-672; 19-297-021-689; 19-297-021-365; 19-297-021-673; 19-297-021-674; 19-297-021-729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"Мирас" ш/қ. Бакиров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050160014348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 ш/қ. Тұрлыбеков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040364035546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19-297-021-005; 19-297-021-124; 19-297-021-108; 19-297-021-711; 19-297-021-710; 19-297-021-733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"Тоқсанбай" ш/қ. Қалдыбаев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040364066308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19-297-021-647; 19-297-021-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"Омартегі" ш/қ. Құрманбай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"Ерқанат" ш/қ. Қуанышбаев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640617302003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АӘҚ № 230. 26.05.2010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"Тасбұлақ" ш/қ. Құлтай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19-297-021-004; 19-297-021-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"Қорғанбайбұлақ" ш/қ. Ермаханов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040360013533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19-297-021-039; 19-297-021-310; 19-297-021-311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ш/қ. Жәнібек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210864005698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"Табақбұлақ" ш/қ. Бекенова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180164018775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"Ақтыма" ш/қ. Төлепбергенов Ә</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040364073443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"Ағынтай" ш/қ. Қалжеков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581310276094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"Әлинұр" ш/қ. Садуакасов 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191064027011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19-297-021-677; 19-297-021-644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"Каусар" ш/қ. Абдирова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210564002830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"Ақбикеш" ш/қ. Тәжібеков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220864038824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19-297-021-622; 19-297-021-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"Абылайхан" ш/қ. Көпбергенов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210964022275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19-297-021-694; 19-297-021-695; 19-297-021-696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"Бекзат" ш/қ. Абилдаев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690205302220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 Жанұзақ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810127301226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19-297-021-641; 19-297-021-642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"Шегебай" ш/қ. Оспанов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210864023389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19-297-021-690; 19-297-021-702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ш/қ. Оспанов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060264032353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"Назерке" ш/қ. Асанбекова Ү</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111064003367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"Ғаламат" ш/қ. Абдраев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150964005698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19-297-021-135; 19-297-021-741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"Адал" ш/қ. Әділханов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201164004190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19-297-021-760; 19-297-021-767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"Жанболатұлы Ж"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810407301446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19-297-021-758; 19-297-021-759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"Оңлыбаева Қ"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471231400091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"Көпбергенов С"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680427302286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Е"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981206300411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"Санжар" ш/қ. Сейтқазы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130764011483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19-297-021-731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ДастановЖексенбі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040364057983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ЖарасбаевСұлтанәлі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100464012188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ЖүнісовЕрлан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031064017151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МаметхановТоқтар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МамилаевАбдіқаппар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141264024709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Мөкенов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060464029452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19:297:059:072, 19:297:059:048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НаурызбайұлыБейсенбай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140764000678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19:297:59:311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Досмаханбетова Элмира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080564008454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19:297:059:062, 19:297:059:063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ЫсқақМади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040360010438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ӘбілғазыұлыҚырғызбай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250564005801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Жүсіпов Дәріпбай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100464012188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ЖарасбаевӘл-Фараби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700916302578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ҚожахметовҚалдыбек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220864036184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Қазақбаев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220864036223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Нұртай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581112300526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Қазақбаев Мүсілім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210564035718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680106300591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 Бағдат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781212303050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Бағдаулет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020710501758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19-297-059-502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Қошқарбаев Батырбек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700109300485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Қошқарбаев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640712301686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Дастанов 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670601301112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Тұрсынбеков Нұрбақыт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861219301961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Тұрсынбеков Нұралы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880501304028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Илясов Оңғарбай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580801303682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Мамықов Нариман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850709302601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Әбілғазиев Асхат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871217302198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Төлеуғали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610907302596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Әбенұлы 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850120301225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Бименов Бөрібай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560928301722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 Ұлықбек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720102304067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"Ғабит" ш/қ Таңқыбаев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600213301309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"Нұрсұлтан" ш/қ Жандәулетов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500301303500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"Қосаман" ш/қ Оспанов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480525301338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 ш/қ Салқынбаев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620524301728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"Нұрдәулет" ш/қ Искаков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680117302578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"Махсат" ш/қ Таңсықбаев Б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Әйтімішата Дастанов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891010302770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Әйтімішата Дастанов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891010302770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Кубетаев Е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850616300967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Ыдырысова М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630424401358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Алтаева Ә ж/т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681122402603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ОралбекБақыт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590729300575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Арсен Искаков Оралбек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881026302396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А.Карсакбаев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600121302258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К.Алібаев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660620301957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Б.Жанбай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760730302677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ASU 2020 Таңсықбаева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700218401704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600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О.Жанабилов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681207302440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Кенешбаев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680619301410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Б.Жандәулетов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500301303500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Дастан С.Дастан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630510300896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Б.Жандәулетов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500301303500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Наурызбай М.Керімбеков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750509301764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Қосаман ш/қ А.Оспанов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480525301338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"Берекелді" ш/қ Н.Алдашев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721128302540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Қосаман ш/қ А.Оспанов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480525301338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19-297-065-156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Д.Оралбек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760126300499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19-297-059-498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Е.Искаков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680117302578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Е.Искаков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680117302578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Т.Мухашев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 Жарасбаев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"Әмзебек" ш/қ Ғ.Ескендіров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051264021110.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19-297-026 -039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"Ынтымақ" ш/қ Қ.Бөкенов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"Шалқар" ш/қ Б.Иманбердиев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19-297-026-029, -042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ш/қ Ж.Әшірбеков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040364043745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19-297-026-010, -011, -084, -085, -086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"Әзиз" ш/қ Р.Сейілбеков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19-297-026-063, -064, -092, -093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"Досыбай қажы" ш/қ М.Досбаев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140564001827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19-297-026- 046, -047, -048, -077, -087,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 ш/қ С.Көшеров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130464002909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19-297-026- 101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 и Ка"ш/қ Ә.Әбдінабиев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090264000033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19-297-026-073, -115, -123, -124, №79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"Еркебұлан" ш/қ А.Көбенов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390905300683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19-297-026-102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"Байболсын" ш/қ Б.Қожатаев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040360002449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"Нұрәділ" ш/қ Е.Идрисбаев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150264023125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ш/қ Т.Асанов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160864020709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"Құрақбаева" ш/қ М.Құрақбаева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161264025433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"Нұрислам" ш/қ М.Молжігітов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630413301798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19-297-026-156, -157,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 ш/қ С.Шункебаев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791005302128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19-297-026-153,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"Қайдауыл" ш/қ Б.Төлепбаев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710105302154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 постановление 23.05.2018 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"Мәдижан" ш/қ А.Төлеуов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820701300557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"Қызылқанат" ш/қ Ж.Бижанов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161264006675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19-297-026-172,№239, постановление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"Інжу-Айым" ш/қ Ү.Топшақова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640209400451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 постановление 23.05.2018 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"Мұрагер" ш/қ Н.Юсупов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740518302492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19-297-026-187, 19-297-026-190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460,00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"Бейбарыс" ш/қ М.Сапаров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Мөлдір" ш/қ Б.Тұрмаханова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041260011784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19-297-026-076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 М.Бакишова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200964023707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19-297-029-297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 Асылбек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40364069500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ӘжібековҒабит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40364038164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Сакен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40364064153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КопабаеваБапыш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40360010579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Жайлаубаев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51164022640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СейтқызыТөлеген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40360007826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Қаратаев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40364033113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ТуленовБағлан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40360010559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ӘбілдаевБағдат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40364042152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Сарсен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200564020540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750220302226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АнасұлыМағжан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200864002344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СейдрахынұлыМадияр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200264008074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Бейсенбиев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191064001918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ТөленҚайрат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200264010747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ӘлдекеевНұрғали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200964020910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СайрамбаеваМейрамкүл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200864013578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Касимов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200764022672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БолтаевСәкен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200864031794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СәрсеновАрдақ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200864005041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СығалайұлыӘбдіразақ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201164012379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ШаймерденұлыӨтенбай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200864005636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КоксубаевБақыткелді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211164016494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Зупарова Шамшат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200664006885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ҚияқұлыӨмірғали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210364024399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191164012661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Берик Бейбитович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800127303022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Байдуллаев Рахат Турсынбаевич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700101309673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Бейсенбиев Абзал Абиласанович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850925302686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ЖақсыбаевДүйсенбайӘжібайұлы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АппасұлыАсқар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590603300425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ТұрғанбайӘбдімомынЖапабайұлы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580405301584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ӨмірбекұлыҚасымбек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Тыныштықбай Ибрагим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950921401079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Тұрғанбаев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970202300920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ЖайлаубайЖаппас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680320301197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ш/қ Аманжолов Жарас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ИИН580225300796 БИН40364071126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19-297-032-031 19-297-032-488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Алтешов ш/қ Алтешов Мұхамедәлі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640828302447 БИН 40364047004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19-297-032-044 19-297-032-348 19-297-032-347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Амет ш/қ Аметов Бегалы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ИИН601214301901 БИН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Өмірәлі ш/қ Алпамысов Ғабит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ИИН861126300214 БИН40364073767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19-297-032-369 19-297-032-467 19-297-032-135 19-297-032-140 19-297-032-538 19-297-032-537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Жасур ш/қ ӨтембаеваТашбибіГафуровна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580720402115 БИН40364036316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19-297-032-410 19-297-032-226 19-297-032-073 19-297-032-072 19-297-032-074 19-297-032-380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Абдраманов ш/қ АбдрамановаЗүлфия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ИИН580501404507 БИН40364046998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19-297-032-077 19-297-032-078 19-297-032-079 19-297-032-080 19-297-032-366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Асен ш/қ Әсенова Гүлзада Қойшыбайқызы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ИИН640512401792 БИН40364035556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 ш/қ Ақсақалов Гайрет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850209300191 БИН40364043001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19-297-032-075 19-297-032-076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Жиенбет ш/қ Аязбаев Қожабай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470112301112 БИН40364061027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 ш/қ Колчикбаев Мұхамедқали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ИИН510101306572 БИН690501301618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19-297-032-088 19-297-032-089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Бектемір ш/қ Бектемиров Абдимаулен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ИИН650116301747 БИН40364063571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Эльдар ш/қ АкибаевТашболат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550512301600 БИН40364032819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Шерзат ш/қ Азибаев Шухрат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ИИН610331300740 БИН40364033936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 ш/қ АблазиевЕргеш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570417302165 БИН40364033936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Текей ш/қ Аяпов Бахыт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ИИН720107302622 БИН40360012901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19-297-032-433 19-297-032-513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ИзетуллаИзетуллаевҚойшыбай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ИИН410211300607 БИН40364032472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Абылхайыр Абдуллаев Абилхайыр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ИИН810517302343 БИН40464160696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Нұрбек ата ш/қ Асарбаева Ұлбала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480912401437 БИН40564028560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Ринат ш/қ Абдуллаев Қуатбек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550124301056 БИН50264027810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Тұрғынбай ш/қ Ашымов Тұрғынбай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850411300113 БИН60364028537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 ш/қ Асылбеков Мейірбек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ИИН 630120303157 БИН40364036257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19-297-032-133 19-297-033-065 19-297-033-015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Суындық ш/қ Әмірбаев Мейірбек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630104301986 БИН40364032938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19-297-032-058 19-297-032-145 19-297-032-426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Қуат ш/қ Әмірбаев Абибулла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530101310153 БИН40364033252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Розхан ш/қ АжиевЖорахан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ИИН390420301487 БИН40364041322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Нұржан ш/қ Әділ Көпірбай Ділдқбек Зқуреш Хусаинќызы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ИИН570916300873 БИН40364036504 ИИН561213400746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19-297-032-186 19-297-032-185 19-297-032-187 19-297-032-412 19-297-032-464 19-297-032-494 19-297-033-094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Тәуекел ш/қ Әлібекова МайраЖ±машеваАйым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620822401171 БИН40360010777 ИИН400310402527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19-297-032-141 19-297-032-142 19-297-032-143 19-297-032-150 19-297-032-151 19-297-032-512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Бақтай ш/қ Аметов Фурхат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ИИН700818302901 БИН50264028670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2030 Байназарова Зүлфия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660301403132 БИН50264028521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19-297-032-177 19-297-032-175 19-297-032-176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Көкалаң ш/қ Биимбетов Нұрлан Байгараев Бегімбет Байѓараев Бейнбет Биімбет±лы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ИИН921016302127 БИН40360012614 ИИН660225301563 ИИН400505303787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19-297-032-349 19-297-032-023 19-297-032-054 19-297-032-358 19-297-033-102 19-297-032-345 19-297-033-118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ш/қ Беркіншеев Бауыржан Едреев Баќтияр Беркінше?лы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БИН40360003000 ИИН501103301194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Нұрмахан ш/қ Сейтмаханұлы Нұрмахан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ИИН780113301271 БИН40364036326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19-297-032-001 19-297-032-002 19-297-032-055 19-297-032-367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ш/қ Көштенов Қайрат Бөрғазиев Апбаз Көштенұлы Бөрғазиев Көштен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ИИН690209301204 БИН40360010426 ИИН561214300844 ИИН290720300895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19-297-032-193 19-297-032-192 19-297-032-011 19-297-032-012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Сатен ш/қ Бисүгіров Қанат Абдраманов Сейтмухамед Шотбаевич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ИИН680811300603 БИН40364070386 ИИН610804302321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19-297-032-136 19-297-032-267 19-297-032-265 19-297-032-266 19-297-032-264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Нұрбол ш/қ Бисүгіров Нұрбол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ИИН900613301247 БИН40360002375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19-297-032-258 19-297-032-259 19-297-032-260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Ергеш ш/қ Байжанов Жамшид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840503300425 БИН40364039589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19-297-032-119 19-297-032-478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Шернияз ш/қ Уали Шернияз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БИН40364039717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19-297-032-301 19-297-032-316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Нысанбай ш/қ БекбатыровБақтыбай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ИИН600302302816 БИН40364074011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Басарық ш/қ СарыбаеваБалхия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570324401102 БИН41064018346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 ш/қ Байболов Серік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ИИН690918301714 БИН41064018756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19-297-032-154 19-297-032-155 19-297-032-402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Бабай ш/қ Бабаев Рамет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ИИН630101314041 БИН630101314041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Жансая ш/қ БелжанНұрбол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ИИН750326300781 БИН50264028774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Сардар ш/қ АметоваГүлнараВалибаевЌайратМардан±лы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660610402134 БИН50264028274 ИИН660103301609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Ырзақұл ш/қ ДадабаевАлымжанСейтжанович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350915302042 БИН40364041293 ИИН661113302218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19-297-032-038 19-297-032-039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 ш/қ ДосжановӘлжан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ИИН570222301627 БИН40364039599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Нұрсұлтан ш/қ Ералиев Нұрсұлтан Ералиев Бағдат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БИН40364032869 ИИН900411302227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Қашқар ш/қ Есжанов Нұрполат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470204301182 БИН40364034022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Бейбарыс ш/қ Ермекбаев Ораз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ИИН751005302349 БИН40364033074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19-297-032-103 19-297-032-322 19-297-032-321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Шалтай ш/қ ЕргембаевКахраман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ИИН660424301703 БИН40364042446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Абдуқадыр ш/қ Егенов Иманберді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380201302353 БИН40364039043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19-297-032-400 19-297-032-131 19-297-032-132 19-297-032-291 19-297-032-431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 ш/қ ЕрназаровСайфудин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ИИН560121301547 БИН70664026395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Шермет ш/қ Абдрахманова Хадиша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610801403307 БИН040360013355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 ш/қ Жалмағанбетова Мейрамкүл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ИИН681104400946 БИН40364033123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Үштас ш/қ Жұмағұлбаев Бегалы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ИИН660619301033 БИН40364042471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Шухрат ш/қ Жұманазаров АхметҚұлменов Шухрат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ИИН420317300942 БИН40364041302 ИИН751010302742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Балтабай ш/қ ЖұманазаровЖүніс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БИН40364065657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19-297-032-236 19-297-032-413 19-297-032-458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2843,84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Балықшы ш/қ Жұмадилов Қалдыбай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ИИН621213301105 БИН40364039905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19-297-032-284 19-297-032-374 19-297-032-375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 ш/қ Жаңабаева Тұрсынкүл (Мамытов Баытжан)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430625400579 БИН40364041332 ИИН720110301402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Рүстем ш/қ Жиенбаев Әуесхан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ИИН750605302784 БИН60464029380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19-297-032-269 19-297-032-334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Жаңабай ш/қ Жүнісов Спандияр Ж‰нісов Саѓатлда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ИИН690529301879 БИН40364070247 ИИН370320302091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19-297-032-364 19-297-033-034 19-297-035-002 19-297-052-001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Соқыр қоян ш/қ Ижанов Тілеубек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ИИН611025402000 БИН40364070356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19-297-032-029 19-297-032-273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Ақан ш/қ Имамединов Ахметжан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ИИН380302301176 БИН40364033084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19-297-032-232 19-297-032-017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Ақназар ш/қ Имамов Шаукет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ИИН820106302241 БИН40364036574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Кентас ш/қ Имашов Жандос Ќайрат±лы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ИИН940208302280 БИН40364042955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19-297-032-003 19-297-032-401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Байдібек ш/қ Ижанов Абдулла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ИИН421109300607 БИН40364074309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19-297-032-082 19-297-032-469 19-297-032-453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Шахтуран ш/қ Иманбердиев Махмуд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ИИН580111301823 БИН40364032462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19-297-032-070 19-297-032-071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 ш/қ Ибадуллаев Атыш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ИИН680828302236 БИН40364036554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Идирис ш/қ Идирисов Ахмет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ИИН570101316334 БИН40364039608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19-297-032-170 19-297-032-171 19-297-032-342 19-297-032-429 19-297-032-437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Нұрдаулет ш/қ Көпеев Жаманқара Копеев Берик Жаманкараевич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800921302605 ИИН600427301263 БИН60764021960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МақпалКорганбековКорганбек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БИН40360013622 ИИН540913301529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19-297-032-020 19-297-032-021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Стамқұл ш/қ Қуатов Жақсыбек Қуатов Мухамеджан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ИИН360920302190 БИН40364036514 ИИН700217302419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19-297-032-432 19-297-032-087 19-297-032-211 19-297-032-086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 ш/қ Ибраев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БИН40364032333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19-297-032-092 19-297-032-093 19-297-032-190 19-297-032-094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Бақтияр ш/қ ҚұдайбергеновБедияр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ИИН800522302923 БИН40364010463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19-297-032-234 19-297-032-235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АшымАта ш/қ Қадырқұлов Сайлау Ашимов Кайрат Рамазанович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390312301261 БИН40364042211 ИИН760401302975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19-297-032-112 19-297-032-460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Әділет ш/қ Қарабаев Ибаділда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710922302592 БИН50264033459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19-297-032-279 19-297-032-280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Қазанғап бұлағы ш/қ Мұстафа 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ИИН690126301739 БИН40364039628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ш/қ Курганов СухрабЌоргановЖолдас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830522300625 БИН40360004900 ИИН521215300882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19-297-032-309 19-297-032-332 19-297-032-331 19-297-032-308 19-297-032-047 19-297-032-317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Рауан ш/қ Мұсаев Сұлтан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ИИН320512300703 БИН40364036524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19-297-032-013 19-297-032-014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Мажен ш/қ МаженовРысмұқамед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ИИН510828301323 БИН40364033262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Насыр ш/қ Мамытбаева Шахзада Муханбержанқызы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550525402605 БИН40360013088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19-297-032-320 19-297-032-295 19-297-032-357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Ергеш ш/қ МергенбаевМадияр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ИИН710221302383 БИН40364077294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19-297-032-180 19-297-032-343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 Мырза ш/қ МадияровЖандос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830320302128 БИН40564035682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 ш/қ Маханов Молдаберген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ИИН641110302862 БИН50260012305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19-297-033-012 19-297-033-013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Рақымжан ш/қ Масаминов Рамазан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ИИН570201303877 БИН50264027771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Рахматәлі ш/қ Мұханов Амет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ИИН410101316338 БИН50464026394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Жылтырақ ш/қ Махашов Бақытжан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ИИН690501301618 БИН40364034260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19-297-032-139 19-297-032-033 19-297-032-034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Нұрхан ш/қ Нұрханов Батыр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ИИН760917302851 БИН40364032829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Пайыз ш/қ НохановПайыз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ИИН480828301559 БИН40364032859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Әкетай ш/қ Нуфтуллаев Әкетай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370101320108 БИН50164026591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Ұлықбек ш/қ Усманов Улугбек Эргашович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БИН40364032422 ИИН710206302708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Саябек ш/қ Дәуренбеков Ергеш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490505301707 БИН50164026442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19-297-032-507 19-297-032-160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Ерзат ш/қ Мауленов Саттар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850910300380 БИН50264027800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19-297-032-238 19-297-032-396 19-297-032-319 19-297-032-239 19-297-032-240 19-297-032-389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Адхам ш/қ Өтенбаев Икрам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ИИН850202302010 БИН40364042579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Бахадүр ш/қ Өтенбаева Ұрқия Өтенбаев Бахадур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601215403088 БИН40364034131 ИИН680126301668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Азизбек ш/қ Рашидов Ахмеджан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БИН40364051022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Аділхан ш/қ Рустемов Султанхан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БИН50264027791 ИИН650101315676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Ташей ш/қ Давенов Хуршид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ИИН870427301812 БИН40364035526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19-297-032-514 19-297-032-515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Абілда ш/қ Сұлтанмұратов Сағынбек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ИИН800309302797 БИН40364038759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ш/қ Сұлтанмұратов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ИИН630103303838 БИН40364038739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19-297-032-303 19-297-032-299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Шаукет ш/қ Исмайлова Зөре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ИИН480721400476 БИН40364070415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Полат ш/қ Садиев Анвар СадиевАлшер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ИИН800403301928 БИН50264028650 ИИН820129300924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19-297-032-166 19-297-032-019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Пәрмен ш/қ Сыздыков Шәріпбек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610305300131 БИН50264028798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19-297-032-221 19-297-032-222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 ш/қ Сүлеймен Дәурен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ИИН671121300693 БИН40360010360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19-297-032-277 19-297-032-281 19-297-032-282 19-297-032-283 19-297-032-461 19-297-033-100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ш/қ Өміртаев Еркебұлан Ешманқызы Пернекүл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ИИН780705303325 БИН40360012218 ИИН480615401264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19-297-032-035 19-297-032-036 19-297-032-037 19-297-032-414 19-297-032-451 19-297-032-490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2375,36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Тегістік ш/қ СатановаАманкүл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370312401501 БИН40364041947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 ОспановаЖәмила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ИИН670815401757 БИН40364033103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Искандер ш/қ СамандаровҰлықбек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ИИН621025301393 БИН50264028442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19-297-032-204 19-297-032-296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Кәдірбек ш/қ Сабденбаев Кәдірбек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ИИН731211300547 БИН50260006935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19-297-032-182 19-297-032-183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Нышан ш/қ Төлепов Амангелді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661224300265 БИН40364041253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19-297-032-059 19-297-032-191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Көкбұлақ ш/қ Сарыбаева Рыскүл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ИИН540505300828 БИН51164023522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19-297-032-287 19-297-032-495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 ш/қ ЕргенбаеваГаиреШалтаевна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580321401930 БИН40364054720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 ш/қ Туғанбаева Зиядагүл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ИИН381218401189 БИН40364065667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Ұзынаққан ш/қ Егенов Әкімжан Тастанов Шаяхмет Рысбай±лы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ИИН630106301868 БИН40364039955 ИИН621119301007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19-297-032-163 19-297-032-164 19-297-032-505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Айбек ш/қ Тұрсынбаев Өмірзақ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ИИН510116301233 БИН40364032452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 ш/қ ТөлеповШахарбан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ИИН470515402445 БИН50264028254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Таңатар ш/қ Таңатаров Өмірзақ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641130301813 БИН50264028511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19-297-032-430 19-297032-388 19-297-032-212 19-297-032-213 19-297-032-214 19-297-032-387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Қалбай ш/қ Утембаев Шавкат Халбаевич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БИН50264030791 ИИН760321302831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19-297-032-341 19-297-032-251 19-297-032-252 19-297-032-377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Оразымет ш/қ Файзуллаева 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510503401691 БИН50264028786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Кәрітоған ш/қ Шорманов Жарқынбек Шорманов Умирбек Шалбекович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ИИН540722300189 БИН40364057379 ИИН630610301273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Изенді ш/қ Тагиев Шамбыл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ИИН260508300321 БИН40364073455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19-297-032-231 19-297-032-297 19-297-032-485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Романқұл ш/қ Ходжақұлов Үсен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ИИН610731301377 БИН40364039579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Әзімхан ш/қ Қалмұратов Әзімхан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ИИН601201302522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ш/қ Шалбеков Амантай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591127300679 БИН40364039965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МамытовАбдісаттар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ИИН811027302665 БИН811027302709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ш/қ АбдраймоваБибісара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ИИН550101414871 БИН40364033094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19-297-032-144 19-297-032-268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Фарух ш/қ Ходжақұлов Бердіқұл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ИИН630316301740 БИН40364070376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19-297-032-025 19-297-032-026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 БайғараевБайымбет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ИИН420116301294 БИН52260012315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19-297-032-228 19-297-032-501 19-297-032-227 19-297-033-111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 ш/қ Мұсабеков 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650109301293 БИН40364055540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19-297-032-091 19-297-032-263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Яссауи ш/қ ХоджакуловЯссауи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ИИН020302501541 БИН180364016568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19-297-032-418 19-297-032-419 19-297-032-486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Қошқар ата ш/қ Таңатов Әділхан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ИИН680326302702 БИН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Әубәкір ата ш/қ Таңатов Мырзахан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ИИН 650929302170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Жырық ш/қ құдық Таңатова Жақсыкүл Танатов Ерболат Аюбекович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ИИН420815401687 БИН420815401687 ИИН710830300942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19-297-032-376 19-297-032-489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НұрисламЕрмекбаевЖарас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ИИН400505302605 БИН140764013273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 ш/қ АбдрамановСәкен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ИИН821005301980 БИН100664007367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Аралбай ш/қ Жамбаев Бақыт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720218302705 БИН161264025106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19-297-032-304 19-297-032-305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Тұран ш/қ Шалбеков Мейрамтай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ИИН640505301561 БИН180664031919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19-297-032-448 19-297-032-406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 ш/қ Сәңкібайұлы Дүйсенбі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ИИН490810301285 БИН180564016248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19-297-032-423 19-297-032-447 19-297-032-493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Абзал-Т ш/қ ШалбековаГүлнұр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ИИН870707401098 БИН180464023128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19-297-032-420 19-297-032-436 19-297-032-482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Елбасы- ата ш/қ Джуматаев Сакен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840823302045 БИН180564003701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19-297-032-424 19-297-032-452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Тасбұлақ ш/қ Мырзайдинов Шахрук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911122300135 БИН181064029771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19-297-032-438 19-297-032-439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Sozag-et ш/қ Әлібеков Еркебұлан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ИИН840329300629 БИН181064031305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СултанмуратовРажепбай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ИИН641116302151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Улугбек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ИИН771118350248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Шералы ш/қ КойшыбаевАлаухан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580306301863 БИН190664029780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19-297-032-475 19-297-032-476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Ален ш/қ СармантаевНалибай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 191064025590 ИИН 650912300101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19-297-032-483 19-297-032-484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Аңсар ш/қ МараймовАлшер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890325302929 БИН021140001909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19-297-032-479 19-297-007-353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Салман ш/қ (Сызғанға тіркелген)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ИИН711015302277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Орынтай ш/қ Маханов Тәңірбереген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ИИН601225302385 БИН190764006288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Қайсар ш/қ Аймурзаев Аманғали Ахметова Роза Аймурзаев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ИИН710617301744 БИН060264033629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19-297-032-05119-297-032-095 19-297-032-477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Айтөре ш/қ Тұрсын Баймұратов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ИИН530715302737 БИН190964027735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Нур-ҚуанышБисугировНұрболат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ИИН780729303594 БИН200364001239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Жайлаубай Анас Тыныштықбайұлы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ИИН580419300463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19-297-033-096 19-297-033-067 19-297-033-101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ДуанбекұлыСәрсенбек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ДуанбекұлыСәрсенбек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Бақай ш/қ КупбергеновСанабекБахантаевичКµпбергеновСиябекБаќантай±лы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ИИН720311302810 БИН040364070366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Асылжан ш/қ Сыздықова Айсұлу Ілесқызы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ИИН781013402097 БИН200764013900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Абдуллаева ОразкүлБалағазықызы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610315403060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Жәнібек ш/қ АуелбековДосымбекНагашбекович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ИИН850315301493 БИН200864000259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Дүйсенбеков Талғат Әбдіқадірұлы (Жәнібек ш/қ сенімді басқаруда)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ИИН850501300901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ш/қ МахашовКойшибай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ИИН360620300440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19-297-032-270 19-297-032-421 19-297-035-003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ЖолдасбековаГ‰лқсияЗбанќызы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ИИН610618401804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ЕркінТынысбек±лы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ИИН720526302046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ҮсеновСәкенМәдетұлы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 651231300648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19-297-033-025 19-297-033-083 19-297-033-058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Оганджанян Диана Федоровна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ИИН820422401397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Жайлаубаев Мади Анасович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ИИН870801301479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19-297-033-088 19-297-033-095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ЖайлаубайЖаппасТыныштықбайұлы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КорганбековФуркатОрманович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ИИН800118303737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ш/қ Қияқбаев Алпысбай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ИИН590802302384 БИН210664025655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19-297-033-106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Бағлан ш/қ Алшынбаев Оразбай Махулович (Сызғанға тіркелген)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ИИН640126302679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Санкибаев Талгат Дуйсенбиевич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ИИН840423300526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Таңатов Махмут Айтуганович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ИИН640307301753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Скаков ЖандосКенесбекович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ИИН790125303959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19-297-032-548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Бексейтов Аян Маргуланович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ИИН890515302545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Русланұлы Мухаммед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ИИН10126500119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ОрынтаевСәбитАлдабергенович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ИИН890709301247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Нұржұман ш/қ Бекжанов Ерман Еркінұлы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ИИН711130300870 БИН220464017381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19-297-032-534 19-297-032-533 19-297-032-532 19-297-032-535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 ш/қ Асанов Бейсен Сәнкібайұлы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ИИН530828301288 БИН230564022591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Терискенбаев Самат Берикович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ИИН880226301445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Куатов ХадиржанЖаксыбекович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ИИН770515302471 БИН230564024220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ӘмірбаевЕрсайынҚайырбекұлы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БолтаевСәкенАрыстанбайұлы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200864031794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Шәкей –атаШонбаев Коныс Маханбетулы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040360013642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19297041006,19297041007,19297041513,19297041512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Тастанова Гулсара Рысбаевна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520709400752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19297041153,19297041154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Тастанов Жумабай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641023301960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Баймаѓамбетов Абдіќадыр Абдуалыұлы,Барша- көк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40360012872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19297041156 19297041536 19297041501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Рыскулов Ауезхан Муханбетжанович,Ауезхан ата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570208300226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Егембердиев Семби,Бек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520501302711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19297041557,19297041558,19297041559,</w:t>
            </w:r>
          </w:p>
          <w:p>
            <w:pPr>
              <w:spacing w:after="20"/>
              <w:ind w:left="20"/>
              <w:jc w:val="both"/>
            </w:pPr>
            <w:r>
              <w:rPr>
                <w:rFonts w:ascii="Times New Roman"/>
                <w:b w:val="false"/>
                <w:i w:val="false"/>
                <w:color w:val="000000"/>
                <w:sz w:val="20"/>
              </w:rPr>
              <w:t>
19297041126,19297041131,19297041556,19297041527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Бажовова Күлдаркүл Дариќызы,Ақбота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621110402865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19297041560,19297041182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Салманов Сейілхан Нұрланұлы,Алихан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700810302561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19297041561, 19297041521, 19297041580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Айтбаев Алиаскар Ергешович,Дәурен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710418300239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Байназаров Камбарбай,Белгібай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841012302148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19297041565,19297041545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Даулеткелдиев Ќ±рманбек,Дәулеткелді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590617301886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Балбаева Мқнш‰к Бахытќызы,қайнар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590529402228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Баймаѓанбетов Әбдуалы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350905301208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Бектасов Бахыт Нуралиевич,бен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641008300722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19297041099,19297041552,19297041567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Тастанов Бекдаулет,нұрбол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740415301986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 Сқрсенбек,Ғабит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19297041120 19297041119 19297041221 19297041222 19297041223 19297041271 19297041594 19297041595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 Руслан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751114302153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ТубекбаевТурсынали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360101304580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19297041127, 19297041128, 19297041129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ЖайымбаевЖасымбек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370425301282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ЕгізбаевСқдібек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650120302549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Елтай,Таскен саз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750703300710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Шолпан Егизбаевна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690219402362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19297041440,19297041134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СаспаковаНаркулСейдилдаевна,Сәкен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531030401447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Абызова Бегай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480801402828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19297041139, 19297041140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МырзаханќызыХанымг‰л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570521401590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Ж±маділов Ќайрат Жқнқділ±лы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720421301760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БайназаровАбдухашимУскенбаевич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780409303207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19297041163, 19297041164, 19297041201, 19297041202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Имашев Еркин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670101302192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Бидуйсен±лыЌ±рмаш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500322300657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1,9297E+21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Сатышов Рахмет Бейбитханович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840501300593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НұрадиловБекбай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390501304997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ШокеновАликамбарЕргешович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610101318584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19297041177,19297041176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Асебай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360101331308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19297041179,19297041178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НұрымовАнарбекСейманұлы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740108302423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Мырзаметов Сакен Сатыбалдиевич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710913300150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ЖолдасбаевПазылАсылбекұлы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320223301116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19297041188,19297041187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ЖабаковаБибихан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470620401150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АлшымбаевОразбайМахулович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640126302679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19297041203, 19297041204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Архаров С±лтанберді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530930300839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Марал Жакыповна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721021402515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АлшынбаевМадиярМахулович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670222301856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Айтбаев Ергеш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390502301869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ШыныбаевМырзабекТуранулы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721212300838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Жапбарќ±л Нияз Рахманберді±лы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751124300726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КурманкуловДармеш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320205300952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Бегаділ±лыМ±ратбай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730922300778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ЖаппаровТанатарЖандарович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640810301976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ЫсќаќН±ржігітЕсенѓали±лы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721029300754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Ќалм±рзаевАманбекАбай±лы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571201301145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541115302373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Ќ±тжановЄбибуллаН±ртай±лы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720717301869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АндабаевСыздыкКаюпович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640901303967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Сыздықова Бақыткүл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850930402203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19297041464,19297041450, 19297041538,19297041537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Шалабаева Мира Ануарбек?ызы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620101416477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СейтовСапаргалиКаниевич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650226302783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Архаров КазыбекКадирбекович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560329300222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ӨтегеновД?улет ?ойшыбай?лы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940710300164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Егеубаева ¦лтуѓанЄкімбайќызы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621201402807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Айбатыров Бахытжан Алшынбай±лы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830124300979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АбдраймоваБибісара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550101414871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УдербаеваЖадыраЕсенгараевна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870612401081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Юсупова Жулдыз Шамшадиновн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840606499153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19297041511,19297041546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?онысбек ?лімжан?лы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520102301972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19297041547,19297041548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КµпбергеноваК‰лқшБаќантайќызы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571120402441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Сарсенбаева Ж±парТµлеуќызы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510510401201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ТоќќожаевН±рќанат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950410301926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ЖаќсыбергеноваЌантк‰л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400712401673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19297041573,19297041572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МомбаевКенжеханМаханбетович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821202302523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ДжубаевБектемис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560310303719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М±ќымбековаЌаншайым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620315401353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Тагиева Малахат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540406401132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ЕгеноваСатанк‰л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520203401752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КулбековМелдешбек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501102300864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ТаласбаевЕркебуланБакытович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ЖуманазаровЖунисБалтабаевич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570615301405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БекішовЌ±дретиллаЄби±л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620720303226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19297041087,19297041086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Купенов Медеу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551120300455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Нурадилов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ДауеновСайфуддинАманович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721128302362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?лімбековСат?анТ?ймебек?лы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721107303316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Мухамедаминов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180364002082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АйтжановСпандияр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800310300865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19297041596,19297041597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Әбілхасымқызы 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560401401624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Еркін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720526302046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КеңесбекұлыҰлан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920405301359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Салманов Байырхан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711015302277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МомбаевКенжехан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821202302523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Жапбарқұлұлы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470501303778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Төрегелдиев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780601401410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ЕгізбайӨркен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980707232325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Курманбеков Талант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 Мақсат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870722302725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БайзаковБағдат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Бостанов Бақыт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790617300999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19297041604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bl>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оларды пайдалану жөніндегі</w:t>
      </w:r>
    </w:p>
    <w:p>
      <w:pPr>
        <w:spacing w:after="0"/>
        <w:ind w:left="0"/>
        <w:jc w:val="both"/>
      </w:pPr>
      <w:r>
        <w:rPr>
          <w:rFonts w:ascii="Times New Roman"/>
          <w:b w:val="false"/>
          <w:i w:val="false"/>
          <w:color w:val="000000"/>
          <w:sz w:val="28"/>
        </w:rPr>
        <w:t>
      жоспардың 1-қосымшасының 4-кесте</w:t>
      </w:r>
    </w:p>
    <w:p>
      <w:pPr>
        <w:spacing w:after="0"/>
        <w:ind w:left="0"/>
        <w:jc w:val="both"/>
      </w:pPr>
      <w:r>
        <w:rPr>
          <w:rFonts w:ascii="Times New Roman"/>
          <w:b w:val="false"/>
          <w:i w:val="false"/>
          <w:color w:val="000000"/>
          <w:sz w:val="28"/>
        </w:rPr>
        <w:t>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Елдімекенніңатауы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шаруашылығыжануарларыүшінқажеттіжайылымалаңы, мың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Көпшілікпайдаланатынжайылымдардыңалаңы, мың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Шалғайдағыжайылымдардыңалаңы, мың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Жеткеншек Абай</w:t>
            </w:r>
          </w:p>
          <w:p>
            <w:pPr>
              <w:spacing w:after="20"/>
              <w:ind w:left="20"/>
              <w:jc w:val="both"/>
            </w:pPr>
            <w:r>
              <w:rPr>
                <w:rFonts w:ascii="Times New Roman"/>
                <w:b w:val="false"/>
                <w:i w:val="false"/>
                <w:color w:val="000000"/>
                <w:sz w:val="20"/>
              </w:rPr>
              <w:t>
Балдысу</w:t>
            </w:r>
          </w:p>
          <w:p>
            <w:pPr>
              <w:spacing w:after="20"/>
              <w:ind w:left="20"/>
              <w:jc w:val="both"/>
            </w:pPr>
            <w:r>
              <w:rPr>
                <w:rFonts w:ascii="Times New Roman"/>
                <w:b w:val="false"/>
                <w:i w:val="false"/>
                <w:color w:val="000000"/>
                <w:sz w:val="20"/>
              </w:rPr>
              <w:t>
Қарабұлақ</w:t>
            </w:r>
          </w:p>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p>
            <w:pPr>
              <w:spacing w:after="20"/>
              <w:ind w:left="20"/>
              <w:jc w:val="both"/>
            </w:pPr>
            <w:r>
              <w:rPr>
                <w:rFonts w:ascii="Times New Roman"/>
                <w:b w:val="false"/>
                <w:i w:val="false"/>
                <w:color w:val="000000"/>
                <w:sz w:val="20"/>
              </w:rPr>
              <w:t>
234</w:t>
            </w:r>
          </w:p>
          <w:p>
            <w:pPr>
              <w:spacing w:after="20"/>
              <w:ind w:left="20"/>
              <w:jc w:val="both"/>
            </w:pPr>
            <w:r>
              <w:rPr>
                <w:rFonts w:ascii="Times New Roman"/>
                <w:b w:val="false"/>
                <w:i w:val="false"/>
                <w:color w:val="000000"/>
                <w:sz w:val="20"/>
              </w:rPr>
              <w:t>
163</w:t>
            </w:r>
          </w:p>
          <w:p>
            <w:pPr>
              <w:spacing w:after="20"/>
              <w:ind w:left="20"/>
              <w:jc w:val="both"/>
            </w:pPr>
            <w:r>
              <w:rPr>
                <w:rFonts w:ascii="Times New Roman"/>
                <w:b w:val="false"/>
                <w:i w:val="false"/>
                <w:color w:val="000000"/>
                <w:sz w:val="20"/>
              </w:rPr>
              <w:t>
82</w:t>
            </w:r>
          </w:p>
          <w:p>
            <w:pPr>
              <w:spacing w:after="20"/>
              <w:ind w:left="20"/>
              <w:jc w:val="both"/>
            </w:pPr>
            <w:r>
              <w:rPr>
                <w:rFonts w:ascii="Times New Roman"/>
                <w:b w:val="false"/>
                <w:i w:val="false"/>
                <w:color w:val="000000"/>
                <w:sz w:val="20"/>
              </w:rPr>
              <w:t>
2548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p>
            <w:pPr>
              <w:spacing w:after="20"/>
              <w:ind w:left="20"/>
              <w:jc w:val="both"/>
            </w:pPr>
            <w:r>
              <w:rPr>
                <w:rFonts w:ascii="Times New Roman"/>
                <w:b w:val="false"/>
                <w:i w:val="false"/>
                <w:color w:val="000000"/>
                <w:sz w:val="20"/>
              </w:rPr>
              <w:t>
1811</w:t>
            </w:r>
          </w:p>
          <w:p>
            <w:pPr>
              <w:spacing w:after="20"/>
              <w:ind w:left="20"/>
              <w:jc w:val="both"/>
            </w:pPr>
            <w:r>
              <w:rPr>
                <w:rFonts w:ascii="Times New Roman"/>
                <w:b w:val="false"/>
                <w:i w:val="false"/>
                <w:color w:val="000000"/>
                <w:sz w:val="20"/>
              </w:rPr>
              <w:t>
625</w:t>
            </w:r>
          </w:p>
          <w:p>
            <w:pPr>
              <w:spacing w:after="20"/>
              <w:ind w:left="20"/>
              <w:jc w:val="both"/>
            </w:pPr>
            <w:r>
              <w:rPr>
                <w:rFonts w:ascii="Times New Roman"/>
                <w:b w:val="false"/>
                <w:i w:val="false"/>
                <w:color w:val="000000"/>
                <w:sz w:val="20"/>
              </w:rPr>
              <w:t>
600</w:t>
            </w:r>
          </w:p>
          <w:p>
            <w:pPr>
              <w:spacing w:after="20"/>
              <w:ind w:left="20"/>
              <w:jc w:val="both"/>
            </w:pPr>
            <w:r>
              <w:rPr>
                <w:rFonts w:ascii="Times New Roman"/>
                <w:b w:val="false"/>
                <w:i w:val="false"/>
                <w:color w:val="000000"/>
                <w:sz w:val="20"/>
              </w:rPr>
              <w:t>
8928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p>
            <w:pPr>
              <w:spacing w:after="20"/>
              <w:ind w:left="20"/>
              <w:jc w:val="both"/>
            </w:pPr>
            <w:r>
              <w:rPr>
                <w:rFonts w:ascii="Times New Roman"/>
                <w:b w:val="false"/>
                <w:i w:val="false"/>
                <w:color w:val="000000"/>
                <w:sz w:val="20"/>
              </w:rPr>
              <w:t>
366</w:t>
            </w:r>
          </w:p>
          <w:p>
            <w:pPr>
              <w:spacing w:after="20"/>
              <w:ind w:left="20"/>
              <w:jc w:val="both"/>
            </w:pPr>
            <w:r>
              <w:rPr>
                <w:rFonts w:ascii="Times New Roman"/>
                <w:b w:val="false"/>
                <w:i w:val="false"/>
                <w:color w:val="000000"/>
                <w:sz w:val="20"/>
              </w:rPr>
              <w:t>
304</w:t>
            </w:r>
          </w:p>
          <w:p>
            <w:pPr>
              <w:spacing w:after="20"/>
              <w:ind w:left="20"/>
              <w:jc w:val="both"/>
            </w:pPr>
            <w:r>
              <w:rPr>
                <w:rFonts w:ascii="Times New Roman"/>
                <w:b w:val="false"/>
                <w:i w:val="false"/>
                <w:color w:val="000000"/>
                <w:sz w:val="20"/>
              </w:rPr>
              <w:t>
99</w:t>
            </w:r>
          </w:p>
          <w:p>
            <w:pPr>
              <w:spacing w:after="20"/>
              <w:ind w:left="20"/>
              <w:jc w:val="both"/>
            </w:pPr>
            <w:r>
              <w:rPr>
                <w:rFonts w:ascii="Times New Roman"/>
                <w:b w:val="false"/>
                <w:i w:val="false"/>
                <w:color w:val="000000"/>
                <w:sz w:val="20"/>
              </w:rPr>
              <w:t>
650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7149.98</w:t>
            </w:r>
          </w:p>
          <w:p>
            <w:pPr>
              <w:spacing w:after="20"/>
              <w:ind w:left="20"/>
              <w:jc w:val="both"/>
            </w:pPr>
            <w:r>
              <w:rPr>
                <w:rFonts w:ascii="Times New Roman"/>
                <w:b w:val="false"/>
                <w:i w:val="false"/>
                <w:color w:val="000000"/>
                <w:sz w:val="20"/>
              </w:rPr>
              <w:t>
4210</w:t>
            </w:r>
          </w:p>
          <w:p>
            <w:pPr>
              <w:spacing w:after="20"/>
              <w:ind w:left="20"/>
              <w:jc w:val="both"/>
            </w:pPr>
            <w:r>
              <w:rPr>
                <w:rFonts w:ascii="Times New Roman"/>
                <w:b w:val="false"/>
                <w:i w:val="false"/>
                <w:color w:val="000000"/>
                <w:sz w:val="20"/>
              </w:rPr>
              <w:t>
3510</w:t>
            </w:r>
          </w:p>
          <w:p>
            <w:pPr>
              <w:spacing w:after="20"/>
              <w:ind w:left="20"/>
              <w:jc w:val="both"/>
            </w:pPr>
            <w:r>
              <w:rPr>
                <w:rFonts w:ascii="Times New Roman"/>
                <w:b w:val="false"/>
                <w:i w:val="false"/>
                <w:color w:val="000000"/>
                <w:sz w:val="20"/>
              </w:rPr>
              <w:t>
2234</w:t>
            </w:r>
          </w:p>
          <w:p>
            <w:pPr>
              <w:spacing w:after="20"/>
              <w:ind w:left="20"/>
              <w:jc w:val="both"/>
            </w:pPr>
            <w:r>
              <w:rPr>
                <w:rFonts w:ascii="Times New Roman"/>
                <w:b w:val="false"/>
                <w:i w:val="false"/>
                <w:color w:val="000000"/>
                <w:sz w:val="20"/>
              </w:rPr>
              <w:t>
9175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241242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Аққолтық</w:t>
            </w:r>
          </w:p>
          <w:p>
            <w:pPr>
              <w:spacing w:after="20"/>
              <w:ind w:left="20"/>
              <w:jc w:val="both"/>
            </w:pPr>
            <w:r>
              <w:rPr>
                <w:rFonts w:ascii="Times New Roman"/>
                <w:b w:val="false"/>
                <w:i w:val="false"/>
                <w:color w:val="000000"/>
                <w:sz w:val="20"/>
              </w:rPr>
              <w:t>
Бабаата</w:t>
            </w:r>
          </w:p>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p>
            <w:pPr>
              <w:spacing w:after="20"/>
              <w:ind w:left="20"/>
              <w:jc w:val="both"/>
            </w:pPr>
            <w:r>
              <w:rPr>
                <w:rFonts w:ascii="Times New Roman"/>
                <w:b w:val="false"/>
                <w:i w:val="false"/>
                <w:color w:val="000000"/>
                <w:sz w:val="20"/>
              </w:rPr>
              <w:t>
915</w:t>
            </w:r>
          </w:p>
          <w:p>
            <w:pPr>
              <w:spacing w:after="20"/>
              <w:ind w:left="20"/>
              <w:jc w:val="both"/>
            </w:pPr>
            <w:r>
              <w:rPr>
                <w:rFonts w:ascii="Times New Roman"/>
                <w:b w:val="false"/>
                <w:i w:val="false"/>
                <w:color w:val="000000"/>
                <w:sz w:val="20"/>
              </w:rPr>
              <w:t>
2033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2170</w:t>
            </w:r>
          </w:p>
          <w:p>
            <w:pPr>
              <w:spacing w:after="20"/>
              <w:ind w:left="20"/>
              <w:jc w:val="both"/>
            </w:pPr>
            <w:r>
              <w:rPr>
                <w:rFonts w:ascii="Times New Roman"/>
                <w:b w:val="false"/>
                <w:i w:val="false"/>
                <w:color w:val="000000"/>
                <w:sz w:val="20"/>
              </w:rPr>
              <w:t>
7280</w:t>
            </w:r>
          </w:p>
          <w:p>
            <w:pPr>
              <w:spacing w:after="20"/>
              <w:ind w:left="20"/>
              <w:jc w:val="both"/>
            </w:pPr>
            <w:r>
              <w:rPr>
                <w:rFonts w:ascii="Times New Roman"/>
                <w:b w:val="false"/>
                <w:i w:val="false"/>
                <w:color w:val="000000"/>
                <w:sz w:val="20"/>
              </w:rPr>
              <w:t>
17100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p>
            <w:pPr>
              <w:spacing w:after="20"/>
              <w:ind w:left="20"/>
              <w:jc w:val="both"/>
            </w:pPr>
            <w:r>
              <w:rPr>
                <w:rFonts w:ascii="Times New Roman"/>
                <w:b w:val="false"/>
                <w:i w:val="false"/>
                <w:color w:val="000000"/>
                <w:sz w:val="20"/>
              </w:rPr>
              <w:t>
715</w:t>
            </w:r>
          </w:p>
          <w:p>
            <w:pPr>
              <w:spacing w:after="20"/>
              <w:ind w:left="20"/>
              <w:jc w:val="both"/>
            </w:pPr>
            <w:r>
              <w:rPr>
                <w:rFonts w:ascii="Times New Roman"/>
                <w:b w:val="false"/>
                <w:i w:val="false"/>
                <w:color w:val="000000"/>
                <w:sz w:val="20"/>
              </w:rPr>
              <w:t>
1606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w:t>
            </w:r>
          </w:p>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3282</w:t>
            </w:r>
          </w:p>
          <w:p>
            <w:pPr>
              <w:spacing w:after="20"/>
              <w:ind w:left="20"/>
              <w:jc w:val="both"/>
            </w:pPr>
            <w:r>
              <w:rPr>
                <w:rFonts w:ascii="Times New Roman"/>
                <w:b w:val="false"/>
                <w:i w:val="false"/>
                <w:color w:val="000000"/>
                <w:sz w:val="20"/>
              </w:rPr>
              <w:t>
2647</w:t>
            </w:r>
          </w:p>
          <w:p>
            <w:pPr>
              <w:spacing w:after="20"/>
              <w:ind w:left="20"/>
              <w:jc w:val="both"/>
            </w:pPr>
            <w:r>
              <w:rPr>
                <w:rFonts w:ascii="Times New Roman"/>
                <w:b w:val="false"/>
                <w:i w:val="false"/>
                <w:color w:val="000000"/>
                <w:sz w:val="20"/>
              </w:rPr>
              <w:t>
1165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271616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Қозмолдақ</w:t>
            </w:r>
          </w:p>
          <w:p>
            <w:pPr>
              <w:spacing w:after="20"/>
              <w:ind w:left="20"/>
              <w:jc w:val="both"/>
            </w:pPr>
            <w:r>
              <w:rPr>
                <w:rFonts w:ascii="Times New Roman"/>
                <w:b w:val="false"/>
                <w:i w:val="false"/>
                <w:color w:val="000000"/>
                <w:sz w:val="20"/>
              </w:rPr>
              <w:t>
ҚайнарБасбұлақ</w:t>
            </w:r>
          </w:p>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p>
            <w:pPr>
              <w:spacing w:after="20"/>
              <w:ind w:left="20"/>
              <w:jc w:val="both"/>
            </w:pPr>
            <w:r>
              <w:rPr>
                <w:rFonts w:ascii="Times New Roman"/>
                <w:b w:val="false"/>
                <w:i w:val="false"/>
                <w:color w:val="000000"/>
                <w:sz w:val="20"/>
              </w:rPr>
              <w:t>
665</w:t>
            </w:r>
          </w:p>
          <w:p>
            <w:pPr>
              <w:spacing w:after="20"/>
              <w:ind w:left="20"/>
              <w:jc w:val="both"/>
            </w:pPr>
            <w:r>
              <w:rPr>
                <w:rFonts w:ascii="Times New Roman"/>
                <w:b w:val="false"/>
                <w:i w:val="false"/>
                <w:color w:val="000000"/>
                <w:sz w:val="20"/>
              </w:rPr>
              <w:t>
397</w:t>
            </w:r>
          </w:p>
          <w:p>
            <w:pPr>
              <w:spacing w:after="20"/>
              <w:ind w:left="20"/>
              <w:jc w:val="both"/>
            </w:pPr>
            <w:r>
              <w:rPr>
                <w:rFonts w:ascii="Times New Roman"/>
                <w:b w:val="false"/>
                <w:i w:val="false"/>
                <w:color w:val="000000"/>
                <w:sz w:val="20"/>
              </w:rPr>
              <w:t>
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4552</w:t>
            </w:r>
          </w:p>
          <w:p>
            <w:pPr>
              <w:spacing w:after="20"/>
              <w:ind w:left="20"/>
              <w:jc w:val="both"/>
            </w:pPr>
            <w:r>
              <w:rPr>
                <w:rFonts w:ascii="Times New Roman"/>
                <w:b w:val="false"/>
                <w:i w:val="false"/>
                <w:color w:val="000000"/>
                <w:sz w:val="20"/>
              </w:rPr>
              <w:t>
2571</w:t>
            </w:r>
          </w:p>
          <w:p>
            <w:pPr>
              <w:spacing w:after="20"/>
              <w:ind w:left="20"/>
              <w:jc w:val="both"/>
            </w:pPr>
            <w:r>
              <w:rPr>
                <w:rFonts w:ascii="Times New Roman"/>
                <w:b w:val="false"/>
                <w:i w:val="false"/>
                <w:color w:val="000000"/>
                <w:sz w:val="20"/>
              </w:rPr>
              <w:t>
2557</w:t>
            </w:r>
          </w:p>
          <w:p>
            <w:pPr>
              <w:spacing w:after="20"/>
              <w:ind w:left="20"/>
              <w:jc w:val="both"/>
            </w:pPr>
            <w:r>
              <w:rPr>
                <w:rFonts w:ascii="Times New Roman"/>
                <w:b w:val="false"/>
                <w:i w:val="false"/>
                <w:color w:val="000000"/>
                <w:sz w:val="20"/>
              </w:rPr>
              <w:t>
2441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p>
            <w:pPr>
              <w:spacing w:after="20"/>
              <w:ind w:left="20"/>
              <w:jc w:val="both"/>
            </w:pPr>
            <w:r>
              <w:rPr>
                <w:rFonts w:ascii="Times New Roman"/>
                <w:b w:val="false"/>
                <w:i w:val="false"/>
                <w:color w:val="000000"/>
                <w:sz w:val="20"/>
              </w:rPr>
              <w:t>
116</w:t>
            </w:r>
          </w:p>
          <w:p>
            <w:pPr>
              <w:spacing w:after="20"/>
              <w:ind w:left="20"/>
              <w:jc w:val="both"/>
            </w:pPr>
            <w:r>
              <w:rPr>
                <w:rFonts w:ascii="Times New Roman"/>
                <w:b w:val="false"/>
                <w:i w:val="false"/>
                <w:color w:val="000000"/>
                <w:sz w:val="20"/>
              </w:rPr>
              <w:t>
142</w:t>
            </w:r>
          </w:p>
          <w:p>
            <w:pPr>
              <w:spacing w:after="20"/>
              <w:ind w:left="20"/>
              <w:jc w:val="both"/>
            </w:pPr>
            <w:r>
              <w:rPr>
                <w:rFonts w:ascii="Times New Roman"/>
                <w:b w:val="false"/>
                <w:i w:val="false"/>
                <w:color w:val="000000"/>
                <w:sz w:val="20"/>
              </w:rPr>
              <w:t>
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p>
            <w:pPr>
              <w:spacing w:after="20"/>
              <w:ind w:left="20"/>
              <w:jc w:val="both"/>
            </w:pPr>
            <w:r>
              <w:rPr>
                <w:rFonts w:ascii="Times New Roman"/>
                <w:b w:val="false"/>
                <w:i w:val="false"/>
                <w:color w:val="000000"/>
                <w:sz w:val="20"/>
              </w:rPr>
              <w:t>
28</w:t>
            </w:r>
          </w:p>
          <w:p>
            <w:pPr>
              <w:spacing w:after="20"/>
              <w:ind w:left="20"/>
              <w:jc w:val="both"/>
            </w:pPr>
            <w:r>
              <w:rPr>
                <w:rFonts w:ascii="Times New Roman"/>
                <w:b w:val="false"/>
                <w:i w:val="false"/>
                <w:color w:val="000000"/>
                <w:sz w:val="20"/>
              </w:rPr>
              <w:t>
46</w:t>
            </w:r>
          </w:p>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2729.48</w:t>
            </w:r>
          </w:p>
          <w:p>
            <w:pPr>
              <w:spacing w:after="20"/>
              <w:ind w:left="20"/>
              <w:jc w:val="both"/>
            </w:pPr>
            <w:r>
              <w:rPr>
                <w:rFonts w:ascii="Times New Roman"/>
                <w:b w:val="false"/>
                <w:i w:val="false"/>
                <w:color w:val="000000"/>
                <w:sz w:val="20"/>
              </w:rPr>
              <w:t>
6358.49</w:t>
            </w:r>
          </w:p>
          <w:p>
            <w:pPr>
              <w:spacing w:after="20"/>
              <w:ind w:left="20"/>
              <w:jc w:val="both"/>
            </w:pPr>
            <w:r>
              <w:rPr>
                <w:rFonts w:ascii="Times New Roman"/>
                <w:b w:val="false"/>
                <w:i w:val="false"/>
                <w:color w:val="000000"/>
                <w:sz w:val="20"/>
              </w:rPr>
              <w:t>
5825.10</w:t>
            </w:r>
          </w:p>
          <w:p>
            <w:pPr>
              <w:spacing w:after="20"/>
              <w:ind w:left="20"/>
              <w:jc w:val="both"/>
            </w:pPr>
            <w:r>
              <w:rPr>
                <w:rFonts w:ascii="Times New Roman"/>
                <w:b w:val="false"/>
                <w:i w:val="false"/>
                <w:color w:val="000000"/>
                <w:sz w:val="20"/>
              </w:rPr>
              <w:t>
6380.48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261678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Шаға</w:t>
            </w:r>
          </w:p>
          <w:p>
            <w:pPr>
              <w:spacing w:after="20"/>
              <w:ind w:left="20"/>
              <w:jc w:val="both"/>
            </w:pPr>
            <w:r>
              <w:rPr>
                <w:rFonts w:ascii="Times New Roman"/>
                <w:b w:val="false"/>
                <w:i w:val="false"/>
                <w:color w:val="000000"/>
                <w:sz w:val="20"/>
              </w:rPr>
              <w:t xml:space="preserve">
Раң </w:t>
            </w:r>
          </w:p>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4135</w:t>
            </w:r>
          </w:p>
          <w:p>
            <w:pPr>
              <w:spacing w:after="20"/>
              <w:ind w:left="20"/>
              <w:jc w:val="both"/>
            </w:pPr>
            <w:r>
              <w:rPr>
                <w:rFonts w:ascii="Times New Roman"/>
                <w:b w:val="false"/>
                <w:i w:val="false"/>
                <w:color w:val="000000"/>
                <w:sz w:val="20"/>
              </w:rPr>
              <w:t>
3018</w:t>
            </w:r>
          </w:p>
          <w:p>
            <w:pPr>
              <w:spacing w:after="20"/>
              <w:ind w:left="20"/>
              <w:jc w:val="both"/>
            </w:pPr>
            <w:r>
              <w:rPr>
                <w:rFonts w:ascii="Times New Roman"/>
                <w:b w:val="false"/>
                <w:i w:val="false"/>
                <w:color w:val="000000"/>
                <w:sz w:val="20"/>
              </w:rPr>
              <w:t>
1368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2702</w:t>
            </w:r>
          </w:p>
          <w:p>
            <w:pPr>
              <w:spacing w:after="20"/>
              <w:ind w:left="20"/>
              <w:jc w:val="both"/>
            </w:pPr>
            <w:r>
              <w:rPr>
                <w:rFonts w:ascii="Times New Roman"/>
                <w:b w:val="false"/>
                <w:i w:val="false"/>
                <w:color w:val="000000"/>
                <w:sz w:val="20"/>
              </w:rPr>
              <w:t>
1896</w:t>
            </w:r>
          </w:p>
          <w:p>
            <w:pPr>
              <w:spacing w:after="20"/>
              <w:ind w:left="20"/>
              <w:jc w:val="both"/>
            </w:pPr>
            <w:r>
              <w:rPr>
                <w:rFonts w:ascii="Times New Roman"/>
                <w:b w:val="false"/>
                <w:i w:val="false"/>
                <w:color w:val="000000"/>
                <w:sz w:val="20"/>
              </w:rPr>
              <w:t>
7946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p>
            <w:pPr>
              <w:spacing w:after="20"/>
              <w:ind w:left="20"/>
              <w:jc w:val="both"/>
            </w:pPr>
            <w:r>
              <w:rPr>
                <w:rFonts w:ascii="Times New Roman"/>
                <w:b w:val="false"/>
                <w:i w:val="false"/>
                <w:color w:val="000000"/>
                <w:sz w:val="20"/>
              </w:rPr>
              <w:t>
394</w:t>
            </w:r>
          </w:p>
          <w:p>
            <w:pPr>
              <w:spacing w:after="20"/>
              <w:ind w:left="20"/>
              <w:jc w:val="both"/>
            </w:pPr>
            <w:r>
              <w:rPr>
                <w:rFonts w:ascii="Times New Roman"/>
                <w:b w:val="false"/>
                <w:i w:val="false"/>
                <w:color w:val="000000"/>
                <w:sz w:val="20"/>
              </w:rPr>
              <w:t>
1358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p>
            <w:pPr>
              <w:spacing w:after="20"/>
              <w:ind w:left="20"/>
              <w:jc w:val="both"/>
            </w:pPr>
            <w:r>
              <w:rPr>
                <w:rFonts w:ascii="Times New Roman"/>
                <w:b w:val="false"/>
                <w:i w:val="false"/>
                <w:color w:val="000000"/>
                <w:sz w:val="20"/>
              </w:rPr>
              <w:t>
18</w:t>
            </w:r>
          </w:p>
          <w:p>
            <w:pPr>
              <w:spacing w:after="20"/>
              <w:ind w:left="20"/>
              <w:jc w:val="both"/>
            </w:pPr>
            <w:r>
              <w:rPr>
                <w:rFonts w:ascii="Times New Roman"/>
                <w:b w:val="false"/>
                <w:i w:val="false"/>
                <w:color w:val="000000"/>
                <w:sz w:val="20"/>
              </w:rPr>
              <w:t>
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9456.34</w:t>
            </w:r>
          </w:p>
          <w:p>
            <w:pPr>
              <w:spacing w:after="20"/>
              <w:ind w:left="20"/>
              <w:jc w:val="both"/>
            </w:pPr>
            <w:r>
              <w:rPr>
                <w:rFonts w:ascii="Times New Roman"/>
                <w:b w:val="false"/>
                <w:i w:val="false"/>
                <w:color w:val="000000"/>
                <w:sz w:val="20"/>
              </w:rPr>
              <w:t>
10437.46</w:t>
            </w:r>
          </w:p>
          <w:p>
            <w:pPr>
              <w:spacing w:after="20"/>
              <w:ind w:left="20"/>
              <w:jc w:val="both"/>
            </w:pPr>
            <w:r>
              <w:rPr>
                <w:rFonts w:ascii="Times New Roman"/>
                <w:b w:val="false"/>
                <w:i w:val="false"/>
                <w:color w:val="000000"/>
                <w:sz w:val="20"/>
              </w:rPr>
              <w:t>
11435.62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367155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Ақсұмбе</w:t>
            </w:r>
          </w:p>
          <w:p>
            <w:pPr>
              <w:spacing w:after="20"/>
              <w:ind w:left="20"/>
              <w:jc w:val="both"/>
            </w:pPr>
            <w:r>
              <w:rPr>
                <w:rFonts w:ascii="Times New Roman"/>
                <w:b w:val="false"/>
                <w:i w:val="false"/>
                <w:color w:val="000000"/>
                <w:sz w:val="20"/>
              </w:rPr>
              <w:t>
Сарыжаз</w:t>
            </w:r>
          </w:p>
          <w:p>
            <w:pPr>
              <w:spacing w:after="20"/>
              <w:ind w:left="20"/>
              <w:jc w:val="both"/>
            </w:pPr>
            <w:r>
              <w:rPr>
                <w:rFonts w:ascii="Times New Roman"/>
                <w:b w:val="false"/>
                <w:i w:val="false"/>
                <w:color w:val="000000"/>
                <w:sz w:val="20"/>
              </w:rPr>
              <w:t>
Қаратау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p>
            <w:pPr>
              <w:spacing w:after="20"/>
              <w:ind w:left="20"/>
              <w:jc w:val="both"/>
            </w:pPr>
            <w:r>
              <w:rPr>
                <w:rFonts w:ascii="Times New Roman"/>
                <w:b w:val="false"/>
                <w:i w:val="false"/>
                <w:color w:val="000000"/>
                <w:sz w:val="20"/>
              </w:rPr>
              <w:t>
444</w:t>
            </w:r>
          </w:p>
          <w:p>
            <w:pPr>
              <w:spacing w:after="20"/>
              <w:ind w:left="20"/>
              <w:jc w:val="both"/>
            </w:pPr>
            <w:r>
              <w:rPr>
                <w:rFonts w:ascii="Times New Roman"/>
                <w:b w:val="false"/>
                <w:i w:val="false"/>
                <w:color w:val="000000"/>
                <w:sz w:val="20"/>
              </w:rPr>
              <w:t>
1311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p>
            <w:pPr>
              <w:spacing w:after="20"/>
              <w:ind w:left="20"/>
              <w:jc w:val="both"/>
            </w:pPr>
            <w:r>
              <w:rPr>
                <w:rFonts w:ascii="Times New Roman"/>
                <w:b w:val="false"/>
                <w:i w:val="false"/>
                <w:color w:val="000000"/>
                <w:sz w:val="20"/>
              </w:rPr>
              <w:t>
1390</w:t>
            </w:r>
          </w:p>
          <w:p>
            <w:pPr>
              <w:spacing w:after="20"/>
              <w:ind w:left="20"/>
              <w:jc w:val="both"/>
            </w:pPr>
            <w:r>
              <w:rPr>
                <w:rFonts w:ascii="Times New Roman"/>
                <w:b w:val="false"/>
                <w:i w:val="false"/>
                <w:color w:val="000000"/>
                <w:sz w:val="20"/>
              </w:rPr>
              <w:t>
4545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p>
            <w:pPr>
              <w:spacing w:after="20"/>
              <w:ind w:left="20"/>
              <w:jc w:val="both"/>
            </w:pPr>
            <w:r>
              <w:rPr>
                <w:rFonts w:ascii="Times New Roman"/>
                <w:b w:val="false"/>
                <w:i w:val="false"/>
                <w:color w:val="000000"/>
                <w:sz w:val="20"/>
              </w:rPr>
              <w:t>
139</w:t>
            </w:r>
          </w:p>
          <w:p>
            <w:pPr>
              <w:spacing w:after="20"/>
              <w:ind w:left="20"/>
              <w:jc w:val="both"/>
            </w:pPr>
            <w:r>
              <w:rPr>
                <w:rFonts w:ascii="Times New Roman"/>
                <w:b w:val="false"/>
                <w:i w:val="false"/>
                <w:color w:val="000000"/>
                <w:sz w:val="20"/>
              </w:rPr>
              <w:t>
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p>
            <w:pPr>
              <w:spacing w:after="20"/>
              <w:ind w:left="20"/>
              <w:jc w:val="both"/>
            </w:pPr>
            <w:r>
              <w:rPr>
                <w:rFonts w:ascii="Times New Roman"/>
                <w:b w:val="false"/>
                <w:i w:val="false"/>
                <w:color w:val="000000"/>
                <w:sz w:val="20"/>
              </w:rPr>
              <w:t>
4</w:t>
            </w:r>
          </w:p>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6968.85</w:t>
            </w:r>
          </w:p>
          <w:p>
            <w:pPr>
              <w:spacing w:after="20"/>
              <w:ind w:left="20"/>
              <w:jc w:val="both"/>
            </w:pPr>
            <w:r>
              <w:rPr>
                <w:rFonts w:ascii="Times New Roman"/>
                <w:b w:val="false"/>
                <w:i w:val="false"/>
                <w:color w:val="000000"/>
                <w:sz w:val="20"/>
              </w:rPr>
              <w:t>
6047.73</w:t>
            </w:r>
          </w:p>
          <w:p>
            <w:pPr>
              <w:spacing w:after="20"/>
              <w:ind w:left="20"/>
              <w:jc w:val="both"/>
            </w:pPr>
            <w:r>
              <w:rPr>
                <w:rFonts w:ascii="Times New Roman"/>
                <w:b w:val="false"/>
                <w:i w:val="false"/>
                <w:color w:val="000000"/>
                <w:sz w:val="20"/>
              </w:rPr>
              <w:t>
12541.11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586216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Қылти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384496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369891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Қызылқанат</w:t>
            </w:r>
          </w:p>
          <w:p>
            <w:pPr>
              <w:spacing w:after="20"/>
              <w:ind w:left="20"/>
              <w:jc w:val="both"/>
            </w:pPr>
            <w:r>
              <w:rPr>
                <w:rFonts w:ascii="Times New Roman"/>
                <w:b w:val="false"/>
                <w:i w:val="false"/>
                <w:color w:val="000000"/>
                <w:sz w:val="20"/>
              </w:rPr>
              <w:t>
Қызылкөл</w:t>
            </w:r>
          </w:p>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p>
            <w:pPr>
              <w:spacing w:after="20"/>
              <w:ind w:left="20"/>
              <w:jc w:val="both"/>
            </w:pPr>
            <w:r>
              <w:rPr>
                <w:rFonts w:ascii="Times New Roman"/>
                <w:b w:val="false"/>
                <w:i w:val="false"/>
                <w:color w:val="000000"/>
                <w:sz w:val="20"/>
              </w:rPr>
              <w:t>
435</w:t>
            </w:r>
          </w:p>
          <w:p>
            <w:pPr>
              <w:spacing w:after="20"/>
              <w:ind w:left="20"/>
              <w:jc w:val="both"/>
            </w:pPr>
            <w:r>
              <w:rPr>
                <w:rFonts w:ascii="Times New Roman"/>
                <w:b w:val="false"/>
                <w:i w:val="false"/>
                <w:color w:val="000000"/>
                <w:sz w:val="20"/>
              </w:rPr>
              <w:t>
1083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p>
            <w:pPr>
              <w:spacing w:after="20"/>
              <w:ind w:left="20"/>
              <w:jc w:val="both"/>
            </w:pPr>
            <w:r>
              <w:rPr>
                <w:rFonts w:ascii="Times New Roman"/>
                <w:b w:val="false"/>
                <w:i w:val="false"/>
                <w:color w:val="000000"/>
                <w:sz w:val="20"/>
              </w:rPr>
              <w:t>
3708</w:t>
            </w:r>
          </w:p>
          <w:p>
            <w:pPr>
              <w:spacing w:after="20"/>
              <w:ind w:left="20"/>
              <w:jc w:val="both"/>
            </w:pPr>
            <w:r>
              <w:rPr>
                <w:rFonts w:ascii="Times New Roman"/>
                <w:b w:val="false"/>
                <w:i w:val="false"/>
                <w:color w:val="000000"/>
                <w:sz w:val="20"/>
              </w:rPr>
              <w:t>
13633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p>
            <w:pPr>
              <w:spacing w:after="20"/>
              <w:ind w:left="20"/>
              <w:jc w:val="both"/>
            </w:pPr>
            <w:r>
              <w:rPr>
                <w:rFonts w:ascii="Times New Roman"/>
                <w:b w:val="false"/>
                <w:i w:val="false"/>
                <w:color w:val="000000"/>
                <w:sz w:val="20"/>
              </w:rPr>
              <w:t>
277</w:t>
            </w:r>
          </w:p>
          <w:p>
            <w:pPr>
              <w:spacing w:after="20"/>
              <w:ind w:left="20"/>
              <w:jc w:val="both"/>
            </w:pPr>
            <w:r>
              <w:rPr>
                <w:rFonts w:ascii="Times New Roman"/>
                <w:b w:val="false"/>
                <w:i w:val="false"/>
                <w:color w:val="000000"/>
                <w:sz w:val="20"/>
              </w:rPr>
              <w:t>
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p>
            <w:pPr>
              <w:spacing w:after="20"/>
              <w:ind w:left="20"/>
              <w:jc w:val="both"/>
            </w:pPr>
            <w:r>
              <w:rPr>
                <w:rFonts w:ascii="Times New Roman"/>
                <w:b w:val="false"/>
                <w:i w:val="false"/>
                <w:color w:val="000000"/>
                <w:sz w:val="20"/>
              </w:rPr>
              <w:t>
19</w:t>
            </w:r>
          </w:p>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4752.02</w:t>
            </w:r>
          </w:p>
          <w:p>
            <w:pPr>
              <w:spacing w:after="20"/>
              <w:ind w:left="20"/>
              <w:jc w:val="both"/>
            </w:pPr>
            <w:r>
              <w:rPr>
                <w:rFonts w:ascii="Times New Roman"/>
                <w:b w:val="false"/>
                <w:i w:val="false"/>
                <w:color w:val="000000"/>
                <w:sz w:val="20"/>
              </w:rPr>
              <w:t>
2204.94</w:t>
            </w:r>
          </w:p>
          <w:p>
            <w:pPr>
              <w:spacing w:after="20"/>
              <w:ind w:left="20"/>
              <w:jc w:val="both"/>
            </w:pPr>
            <w:r>
              <w:rPr>
                <w:rFonts w:ascii="Times New Roman"/>
                <w:b w:val="false"/>
                <w:i w:val="false"/>
                <w:color w:val="000000"/>
                <w:sz w:val="20"/>
              </w:rPr>
              <w:t>
16873.33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211711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32357.08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380137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Тайқоңыр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w:t>
            </w:r>
          </w:p>
          <w:p>
            <w:pPr>
              <w:spacing w:after="20"/>
              <w:ind w:left="20"/>
              <w:jc w:val="both"/>
            </w:pPr>
            <w:r>
              <w:rPr>
                <w:rFonts w:ascii="Times New Roman"/>
                <w:b w:val="false"/>
                <w:i w:val="false"/>
                <w:color w:val="000000"/>
                <w:sz w:val="20"/>
              </w:rPr>
              <w:t>
Ыбырай</w:t>
            </w:r>
          </w:p>
          <w:p>
            <w:pPr>
              <w:spacing w:after="20"/>
              <w:ind w:left="20"/>
              <w:jc w:val="both"/>
            </w:pPr>
            <w:r>
              <w:rPr>
                <w:rFonts w:ascii="Times New Roman"/>
                <w:b w:val="false"/>
                <w:i w:val="false"/>
                <w:color w:val="000000"/>
                <w:sz w:val="20"/>
              </w:rPr>
              <w:t>
Шақырық</w:t>
            </w:r>
          </w:p>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p>
            <w:pPr>
              <w:spacing w:after="20"/>
              <w:ind w:left="20"/>
              <w:jc w:val="both"/>
            </w:pPr>
            <w:r>
              <w:rPr>
                <w:rFonts w:ascii="Times New Roman"/>
                <w:b w:val="false"/>
                <w:i w:val="false"/>
                <w:color w:val="000000"/>
                <w:sz w:val="20"/>
              </w:rPr>
              <w:t>
125</w:t>
            </w:r>
          </w:p>
          <w:p>
            <w:pPr>
              <w:spacing w:after="20"/>
              <w:ind w:left="20"/>
              <w:jc w:val="both"/>
            </w:pPr>
            <w:r>
              <w:rPr>
                <w:rFonts w:ascii="Times New Roman"/>
                <w:b w:val="false"/>
                <w:i w:val="false"/>
                <w:color w:val="000000"/>
                <w:sz w:val="20"/>
              </w:rPr>
              <w:t>
339</w:t>
            </w:r>
          </w:p>
          <w:p>
            <w:pPr>
              <w:spacing w:after="20"/>
              <w:ind w:left="20"/>
              <w:jc w:val="both"/>
            </w:pPr>
            <w:r>
              <w:rPr>
                <w:rFonts w:ascii="Times New Roman"/>
                <w:b w:val="false"/>
                <w:i w:val="false"/>
                <w:color w:val="000000"/>
                <w:sz w:val="20"/>
              </w:rPr>
              <w:t>
1229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p>
            <w:pPr>
              <w:spacing w:after="20"/>
              <w:ind w:left="20"/>
              <w:jc w:val="both"/>
            </w:pPr>
            <w:r>
              <w:rPr>
                <w:rFonts w:ascii="Times New Roman"/>
                <w:b w:val="false"/>
                <w:i w:val="false"/>
                <w:color w:val="000000"/>
                <w:sz w:val="20"/>
              </w:rPr>
              <w:t>
1593</w:t>
            </w:r>
          </w:p>
          <w:p>
            <w:pPr>
              <w:spacing w:after="20"/>
              <w:ind w:left="20"/>
              <w:jc w:val="both"/>
            </w:pPr>
            <w:r>
              <w:rPr>
                <w:rFonts w:ascii="Times New Roman"/>
                <w:b w:val="false"/>
                <w:i w:val="false"/>
                <w:color w:val="000000"/>
                <w:sz w:val="20"/>
              </w:rPr>
              <w:t>
1603</w:t>
            </w:r>
          </w:p>
          <w:p>
            <w:pPr>
              <w:spacing w:after="20"/>
              <w:ind w:left="20"/>
              <w:jc w:val="both"/>
            </w:pPr>
            <w:r>
              <w:rPr>
                <w:rFonts w:ascii="Times New Roman"/>
                <w:b w:val="false"/>
                <w:i w:val="false"/>
                <w:color w:val="000000"/>
                <w:sz w:val="20"/>
              </w:rPr>
              <w:t>
5651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p>
            <w:pPr>
              <w:spacing w:after="20"/>
              <w:ind w:left="20"/>
              <w:jc w:val="both"/>
            </w:pPr>
            <w:r>
              <w:rPr>
                <w:rFonts w:ascii="Times New Roman"/>
                <w:b w:val="false"/>
                <w:i w:val="false"/>
                <w:color w:val="000000"/>
                <w:sz w:val="20"/>
              </w:rPr>
              <w:t>
66</w:t>
            </w:r>
          </w:p>
          <w:p>
            <w:pPr>
              <w:spacing w:after="20"/>
              <w:ind w:left="20"/>
              <w:jc w:val="both"/>
            </w:pPr>
            <w:r>
              <w:rPr>
                <w:rFonts w:ascii="Times New Roman"/>
                <w:b w:val="false"/>
                <w:i w:val="false"/>
                <w:color w:val="000000"/>
                <w:sz w:val="20"/>
              </w:rPr>
              <w:t>
56</w:t>
            </w:r>
          </w:p>
          <w:p>
            <w:pPr>
              <w:spacing w:after="20"/>
              <w:ind w:left="20"/>
              <w:jc w:val="both"/>
            </w:pPr>
            <w:r>
              <w:rPr>
                <w:rFonts w:ascii="Times New Roman"/>
                <w:b w:val="false"/>
                <w:i w:val="false"/>
                <w:color w:val="000000"/>
                <w:sz w:val="20"/>
              </w:rPr>
              <w:t>
377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p>
            <w:pPr>
              <w:spacing w:after="20"/>
              <w:ind w:left="20"/>
              <w:jc w:val="both"/>
            </w:pPr>
            <w:r>
              <w:rPr>
                <w:rFonts w:ascii="Times New Roman"/>
                <w:b w:val="false"/>
                <w:i w:val="false"/>
                <w:color w:val="000000"/>
                <w:sz w:val="20"/>
              </w:rPr>
              <w:t>
70</w:t>
            </w:r>
          </w:p>
          <w:p>
            <w:pPr>
              <w:spacing w:after="20"/>
              <w:ind w:left="20"/>
              <w:jc w:val="both"/>
            </w:pPr>
            <w:r>
              <w:rPr>
                <w:rFonts w:ascii="Times New Roman"/>
                <w:b w:val="false"/>
                <w:i w:val="false"/>
                <w:color w:val="000000"/>
                <w:sz w:val="20"/>
              </w:rPr>
              <w:t>
23</w:t>
            </w:r>
          </w:p>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1766.81</w:t>
            </w:r>
          </w:p>
          <w:p>
            <w:pPr>
              <w:spacing w:after="20"/>
              <w:ind w:left="20"/>
              <w:jc w:val="both"/>
            </w:pPr>
            <w:r>
              <w:rPr>
                <w:rFonts w:ascii="Times New Roman"/>
                <w:b w:val="false"/>
                <w:i w:val="false"/>
                <w:color w:val="000000"/>
                <w:sz w:val="20"/>
              </w:rPr>
              <w:t>
17064.15</w:t>
            </w:r>
          </w:p>
          <w:p>
            <w:pPr>
              <w:spacing w:after="20"/>
              <w:ind w:left="20"/>
              <w:jc w:val="both"/>
            </w:pPr>
            <w:r>
              <w:rPr>
                <w:rFonts w:ascii="Times New Roman"/>
                <w:b w:val="false"/>
                <w:i w:val="false"/>
                <w:color w:val="000000"/>
                <w:sz w:val="20"/>
              </w:rPr>
              <w:t>
15719.82</w:t>
            </w:r>
          </w:p>
          <w:p>
            <w:pPr>
              <w:spacing w:after="20"/>
              <w:ind w:left="20"/>
              <w:jc w:val="both"/>
            </w:pPr>
            <w:r>
              <w:rPr>
                <w:rFonts w:ascii="Times New Roman"/>
                <w:b w:val="false"/>
                <w:i w:val="false"/>
                <w:color w:val="000000"/>
                <w:sz w:val="20"/>
              </w:rPr>
              <w:t>
1648.54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394785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3493899</w:t>
            </w:r>
          </w:p>
        </w:tc>
      </w:tr>
    </w:tbl>
    <w:p>
      <w:pPr>
        <w:spacing w:after="0"/>
        <w:ind w:left="0"/>
        <w:jc w:val="both"/>
      </w:pPr>
      <w:r>
        <w:rPr>
          <w:rFonts w:ascii="Times New Roman"/>
          <w:b w:val="false"/>
          <w:i w:val="false"/>
          <w:color w:val="000000"/>
          <w:sz w:val="28"/>
        </w:rPr>
        <w:t>
       Созақ ауданында жалпы жайылымдық жер 3493772 гектарды құрайды,Қазақстан Республикасы Ауыл шаруашылығы министрлігінің 2015 жылдың 14 сәуірдегі №3-3/332 "Жайылымның жалпы алаңы жүктемесінің, шекті рұқсат етілетін нормасын бекіту туралы" бұйрығына сәйкес, мал басына шаққандағы жайылымды есептей келе барлығы 2 630 038 гектар жайылым жер учаскесі бар екендігі анықталды. Ауыл шаруашылығы жануарларын жаю үшін 2 630 038 мың гектар жайылым қажет.</w:t>
      </w:r>
    </w:p>
    <w:p>
      <w:pPr>
        <w:spacing w:after="0"/>
        <w:ind w:left="0"/>
        <w:jc w:val="both"/>
      </w:pPr>
      <w:r>
        <w:rPr>
          <w:rFonts w:ascii="Times New Roman"/>
          <w:b w:val="false"/>
          <w:i w:val="false"/>
          <w:color w:val="000000"/>
          <w:sz w:val="28"/>
        </w:rPr>
        <w:t>
       28023 мың гектар алаңды алып жатқан көпшілік пайдаланатын жайылымдарда 3113 бас мал басы жайылады, 3493 899 мың гектар алаңды алып жатқан шалғайдағы жайылымдарда 234 961басы(35659 ірі қара, 15962 жылқы, 150901 уақ мал, 4422 түйе)мал жайылады.</w:t>
      </w:r>
    </w:p>
    <w:p>
      <w:pPr>
        <w:spacing w:after="0"/>
        <w:ind w:left="0"/>
        <w:jc w:val="both"/>
      </w:pPr>
      <w:r>
        <w:rPr>
          <w:rFonts w:ascii="Times New Roman"/>
          <w:b w:val="false"/>
          <w:i w:val="false"/>
          <w:color w:val="000000"/>
          <w:sz w:val="28"/>
        </w:rPr>
        <w:t>
      Жоғарыда көрсетілгендердің негізінде Созақ ауданында жалпы 357 186 бас малға көлемі 3 493899гектар жайылым жер жеткілікті екендігі байқалады.</w:t>
      </w:r>
    </w:p>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оларды пайдалану жөніндегі</w:t>
      </w:r>
    </w:p>
    <w:p>
      <w:pPr>
        <w:spacing w:after="0"/>
        <w:ind w:left="0"/>
        <w:jc w:val="both"/>
      </w:pPr>
      <w:r>
        <w:rPr>
          <w:rFonts w:ascii="Times New Roman"/>
          <w:b w:val="false"/>
          <w:i w:val="false"/>
          <w:color w:val="000000"/>
          <w:sz w:val="28"/>
        </w:rPr>
        <w:t>
      жоспардың 1-қосымшасының 5-кесте</w:t>
      </w:r>
    </w:p>
    <w:p>
      <w:pPr>
        <w:spacing w:after="0"/>
        <w:ind w:left="0"/>
        <w:jc w:val="both"/>
      </w:pPr>
      <w:r>
        <w:rPr>
          <w:rFonts w:ascii="Times New Roman"/>
          <w:b w:val="false"/>
          <w:i w:val="false"/>
          <w:color w:val="000000"/>
          <w:sz w:val="28"/>
        </w:rPr>
        <w:t>
      Қосымша қажет етілетін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Босалқыжерлерденқажететілетінқосымшажайылымдар,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Қосымшаберілетінжайылымдар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жайылымпайдаланушыларғажерпайдалануғаберілуімүмкінжайылымдар,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жекеауладағыауылшаруашылығыжануарларынжаюбойыншахалықмұқтажынқанағаттандырумақсатындарезервкеқойылуғатиісжайылымдар,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2525 гектар</w:t>
            </w:r>
          </w:p>
        </w:tc>
      </w:tr>
    </w:tbl>
    <w:p>
      <w:pPr>
        <w:spacing w:after="0"/>
        <w:ind w:left="0"/>
        <w:jc w:val="both"/>
      </w:pPr>
      <w:r>
        <w:rPr>
          <w:rFonts w:ascii="Times New Roman"/>
          <w:b w:val="false"/>
          <w:i w:val="false"/>
          <w:color w:val="000000"/>
          <w:sz w:val="28"/>
        </w:rPr>
        <w:t>
      Елді мекендердегі жеке ауладағы ауыл шаруашылығы жануарларын шалғайдағы жайылымдарға шығару туралы аудан әкімдігінің 10.07.2023 жылғы №154қаулысы негізінде 4025 гектар жер учаскесі халық мұқтажы үшін резервке қалдырылды.</w:t>
      </w:r>
    </w:p>
    <w:p>
      <w:pPr>
        <w:spacing w:after="0"/>
        <w:ind w:left="0"/>
        <w:jc w:val="both"/>
      </w:pPr>
      <w:r>
        <w:rPr>
          <w:rFonts w:ascii="Times New Roman"/>
          <w:b w:val="false"/>
          <w:i w:val="false"/>
          <w:color w:val="000000"/>
          <w:sz w:val="28"/>
        </w:rPr>
        <w:t>
      Жайылымдарды басқару және оларды пайдалану жөніндегі</w:t>
      </w:r>
    </w:p>
    <w:p>
      <w:pPr>
        <w:spacing w:after="0"/>
        <w:ind w:left="0"/>
        <w:jc w:val="both"/>
      </w:pPr>
      <w:r>
        <w:rPr>
          <w:rFonts w:ascii="Times New Roman"/>
          <w:b w:val="false"/>
          <w:i w:val="false"/>
          <w:color w:val="000000"/>
          <w:sz w:val="28"/>
        </w:rPr>
        <w:t>
       жоспардың 2-қосымшасы</w:t>
      </w:r>
    </w:p>
    <w:p>
      <w:pPr>
        <w:spacing w:after="0"/>
        <w:ind w:left="0"/>
        <w:jc w:val="both"/>
      </w:pPr>
      <w:r>
        <w:rPr>
          <w:rFonts w:ascii="Times New Roman"/>
          <w:b w:val="false"/>
          <w:i w:val="false"/>
          <w:color w:val="000000"/>
          <w:sz w:val="28"/>
        </w:rPr>
        <w:t>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w:t>
            </w:r>
          </w:p>
          <w:p>
            <w:pPr>
              <w:spacing w:after="20"/>
              <w:ind w:left="20"/>
              <w:jc w:val="both"/>
            </w:pPr>
            <w:r>
              <w:rPr>
                <w:rFonts w:ascii="Times New Roman"/>
                <w:b w:val="false"/>
                <w:i w:val="false"/>
                <w:color w:val="000000"/>
                <w:sz w:val="20"/>
              </w:rPr>
              <w:t>
Басқа жерлер мен алқаптардың атауы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Алқаптүрі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Контурдағыпайыздыққатынасы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Заманауипайдаланылуы</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Жалпытүсімділік, гектарынацентнерден (зерттеп-қараужылы)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Орташажылішіндежелінетінөсімдіктердіңтүсімділігі: құрғақмассаныңгектарынацентнерден, азықбірлігініңгектарынацентнерден, қорытылатын протеинніңгектарына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маусымдарбойыншажайылымдықазық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шабылатынжайылым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Г-3а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(26, 62, 78)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 жусан-эфемер - эфедр 70%, шалғын-Қаратау жусан-типчак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Сұр-қоңыр топырақтардағы төмен таулы жартылай шөлді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1,8 1,3 14,2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1,2 0,5 5,5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1,1 0,5 2,8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0,8 0,3 1,9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Г-3б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(27, 28, 29, 31, 32, 34, 35, 36, 37, 38, 39, 44, 45, 46, 47, 48, 49, 50, 51, 52, 53, 54, 55, 56, 58, 59, 60, 61, 79, 80, 82, 83, 84, 85, 86, 237, 240, 242, 244, 245, 255, 256, 257)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Шабындық-типчак-эфемерлік - 60%, қаратавскополынно-типчаково-эфемерлік - 20%, типчаково-көп шөпті –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Толық дамымаған сұрғылт-нағыз қоңыр топырақта-рындағы төмен таулы жартылай шөлді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4,5 2,5 44,2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6,2 3,2 33,5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3,0 1,2 8,0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5,4 2,0 13,6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Г-4а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(33, 76, 81)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 таулы белдеудің ойпатты шалғынды жайылымдары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1,8 1,3 14,2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1,2 0,5 5,5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1,1 0,5 2,8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0,8 0,3 1,9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Пр-2в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(7, 16, 17, 18, 22, 23, 24, 25, 40, 41, 42, 43, 63, 64, 65, 66, 68, 71, 72, 73, 75, 77, 87, 88, 89, 91, 113, 114, 115, 219, 224, 227, 228, 231, 233, 236, 250, 251, 252, 253, 254)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кәдімгі Солтүстік сероземаларда толық емес және дамымаған саздақтар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 етегіндегі жайылымдар сұр-қоңыр топырақтарда және шөлді сұр топырақтарда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3,3 2,3 30,4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2,7 1,6 14,3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2,3 1,1 7,8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1,5 0,6 3,5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Пр-3б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(122, 123, 124, 126, 139, 150, 151, 156, 157, 167, 168, 170, 174, 176)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Шөлді белдеудің сұр-қоңыр топырақтарындағы және сұр топырақтарындағы тау етегіндегі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3,6 2,5 23,7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2,6 1,3 17,6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1,3 0,6 2,6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0,8 0,3 2,6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Пр-3в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 4, 6, 8, 9, 10, 11, 13, 15, 92, 93, 94, 95, 96, 97, 98, 99, 100, 101, 102, 103, 104, 105, 106, 107, 108, 109, 110, 111, 112, 116, 117, 118, 119, 120, 121, 129, 133, 134, 135, 136, 140, 142, 144, 145, 146, 147, 148, 162, 165, 166, 184, 197, 200, 203, 206, 208, 209, 211, 213, 214, 216, 217, 225, 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 жусанды-эфемерлі - арамшөпті 70%, Қаратау жусанды-эфемерлі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Шөлді белдеудің сұр-қоңыр топырақтарындағы және сұр топырақтарындағы тау етегіндегі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3,4 2,4 28,2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2,9 1,7 13,0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2,3 1,1 6,4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1,5 0,6 4,3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Пр-3г</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(127, 131, 138,159, 169, 177, 178, 180, 189, 192, 193, 194, 205)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Жантақ.қара сексеуіл, жусан.Тау етегіндегі жазық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Шөлді белдеудің сұр-қоңыр топырақтарындағы және сұр топырақтарындағы тау етегіндегі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2,3 1,2 10,2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1,6 0,5 6,5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Пр-3е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Жантақ.қара сексеуіл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1,2 0,8 13,6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1,4 0,8 12,4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1,9 0,9 9,8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1,3 0,4 4,6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Пр-4в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каратавско жусан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 етегіндегі ойпатты шалғынды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2,9 1,8 21,6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2,6 1,4 11,0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1,5 0,8 4,5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1,3 0,6 3,6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Пр-4е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(3, 5, 14, 132, 141, 149, 155, 160, 173, 181, 182, 183, 186, 188, 191, 195, 198, 199, 202, 204, 207, 210, 215)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Жарма, түрлі шөптер.мдар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Шөлді белдеудің сұр-қоңыр топырақтарындағы және сұр топырақтарындағы тау етегіндегі жайылы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2,1 1,4 16,9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2,9 1,4 7,4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1,6 0,7 4,1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1,2 0,5 2,3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Пр-6б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(158, 190)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Жантак-біржылдықтұз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батпақтардағы тау етегіндегі ойпатты жайылымдар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1,7 2,1 13,1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1,0 0,5 3,9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2,7 1,2 10,0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1,9 0,6 4,5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Пр-3ж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(70, 125, 128, 130)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 сексеуіл, ақ жерлі жусан. Тау етегіндегі жазық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Құмдар жоталы-бұдырлы бекітілген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жаю</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3,1 2,2 41,9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4,6 2,8 40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3,5 1,8 17,5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2,1 0,9 6,5</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Жақсартужөніндеұсынылғаншаралар</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Қаттықайнатылған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шаруашылығыныңбарлықтүрлерінеарналғанжайылым</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2,9; </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1163;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 қылқанжапырақты-дәрілік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шаруашылығыныңбарлықтүрлерінеарналғанжайылым</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Орташатұздалған,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Арамшөптерменкүресу</w:t>
            </w:r>
          </w:p>
        </w:tc>
      </w:tr>
    </w:tbl>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оларды пайдалану жөніндегі</w:t>
      </w:r>
    </w:p>
    <w:p>
      <w:pPr>
        <w:spacing w:after="0"/>
        <w:ind w:left="0"/>
        <w:jc w:val="both"/>
      </w:pPr>
      <w:r>
        <w:rPr>
          <w:rFonts w:ascii="Times New Roman"/>
          <w:b w:val="false"/>
          <w:i w:val="false"/>
          <w:color w:val="000000"/>
          <w:sz w:val="28"/>
        </w:rPr>
        <w:t>
      жоспарға3-қосымша</w:t>
      </w:r>
    </w:p>
    <w:p>
      <w:pPr>
        <w:spacing w:after="0"/>
        <w:ind w:left="0"/>
        <w:jc w:val="both"/>
      </w:pPr>
      <w:r>
        <w:rPr>
          <w:rFonts w:ascii="Times New Roman"/>
          <w:b w:val="false"/>
          <w:i w:val="false"/>
          <w:color w:val="000000"/>
          <w:sz w:val="28"/>
        </w:rPr>
        <w:t>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Жайылымдықинфрақұрылымобъектілері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Жұмысістептұрғанжайылымдықинфрақұрылымобъектілерінің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Суландыруқұрылысжайлары (ұңғымалар, құбырлыжәнешахталықұдықтар,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айдайтынжолдар, малдыаялдатуғаарналғаналаңдар мен суаталаңдары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Қойлардытоғытуғаарналғаныдыстар, қораларжәнеқоршалғанжерлер, жайылымдардыңқоршаулары, шарбақтар (оныңішіндеэлектрлішарбақтар), ауылшаруашылығыжануарларынқоршап-бөлшектепжаюғаарналғанқашалар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r>
    </w:tbl>
    <w:p>
      <w:pPr>
        <w:spacing w:after="0"/>
        <w:ind w:left="0"/>
        <w:jc w:val="both"/>
      </w:pPr>
      <w:r>
        <w:rPr>
          <w:rFonts w:ascii="Times New Roman"/>
          <w:b w:val="false"/>
          <w:i w:val="false"/>
          <w:color w:val="000000"/>
          <w:sz w:val="28"/>
        </w:rPr>
        <w:t xml:space="preserve">
      Жайылымдарды басқару жәнеоларды </w:t>
      </w:r>
    </w:p>
    <w:p>
      <w:pPr>
        <w:spacing w:after="0"/>
        <w:ind w:left="0"/>
        <w:jc w:val="both"/>
      </w:pPr>
      <w:r>
        <w:rPr>
          <w:rFonts w:ascii="Times New Roman"/>
          <w:b w:val="false"/>
          <w:i w:val="false"/>
          <w:color w:val="000000"/>
          <w:sz w:val="28"/>
        </w:rPr>
        <w:t>
      пайдалану жөніндегіжоспарға 4-қосымша</w:t>
      </w:r>
    </w:p>
    <w:p>
      <w:pPr>
        <w:spacing w:after="0"/>
        <w:ind w:left="0"/>
        <w:jc w:val="both"/>
      </w:pPr>
      <w:r>
        <w:rPr>
          <w:rFonts w:ascii="Times New Roman"/>
          <w:b w:val="false"/>
          <w:i w:val="false"/>
          <w:color w:val="000000"/>
          <w:sz w:val="28"/>
        </w:rPr>
        <w:t>
      1.Шолаққорған ауылдық округі</w:t>
      </w:r>
    </w:p>
    <w:p>
      <w:pPr>
        <w:spacing w:after="0"/>
        <w:ind w:left="0"/>
        <w:jc w:val="both"/>
      </w:pPr>
      <w:r>
        <w:rPr>
          <w:rFonts w:ascii="Times New Roman"/>
          <w:b w:val="false"/>
          <w:i w:val="false"/>
          <w:color w:val="000000"/>
          <w:sz w:val="28"/>
        </w:rPr>
        <w:t>
      Орталығы- Шолаққорған ауылдық округі.</w:t>
      </w:r>
    </w:p>
    <w:p>
      <w:pPr>
        <w:spacing w:after="0"/>
        <w:ind w:left="0"/>
        <w:jc w:val="both"/>
      </w:pPr>
      <w:r>
        <w:rPr>
          <w:rFonts w:ascii="Times New Roman"/>
          <w:b w:val="false"/>
          <w:i w:val="false"/>
          <w:color w:val="000000"/>
          <w:sz w:val="28"/>
        </w:rPr>
        <w:t>
      Елдімекендері - Шолаққорған, Абай, Балдысу, Қарабұлақ.</w:t>
      </w:r>
    </w:p>
    <w:p>
      <w:pPr>
        <w:spacing w:after="0"/>
        <w:ind w:left="0"/>
        <w:jc w:val="both"/>
      </w:pPr>
      <w:r>
        <w:rPr>
          <w:rFonts w:ascii="Times New Roman"/>
          <w:b w:val="false"/>
          <w:i w:val="false"/>
          <w:color w:val="000000"/>
          <w:sz w:val="28"/>
        </w:rPr>
        <w:t xml:space="preserve">
      Халық саны – 18914 адам. </w:t>
      </w:r>
    </w:p>
    <w:p>
      <w:pPr>
        <w:spacing w:after="0"/>
        <w:ind w:left="0"/>
        <w:jc w:val="both"/>
      </w:pPr>
      <w:r>
        <w:rPr>
          <w:rFonts w:ascii="Times New Roman"/>
          <w:b w:val="false"/>
          <w:i w:val="false"/>
          <w:color w:val="000000"/>
          <w:sz w:val="28"/>
        </w:rPr>
        <w:t>
      Округтің жалпы жер көлемі - 270419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41848 гектар;</w:t>
      </w:r>
    </w:p>
    <w:p>
      <w:pPr>
        <w:spacing w:after="0"/>
        <w:ind w:left="0"/>
        <w:jc w:val="both"/>
      </w:pPr>
      <w:r>
        <w:rPr>
          <w:rFonts w:ascii="Times New Roman"/>
          <w:b w:val="false"/>
          <w:i w:val="false"/>
          <w:color w:val="000000"/>
          <w:sz w:val="28"/>
        </w:rPr>
        <w:t>
      жалпы егістік - 2403 гектар;</w:t>
      </w:r>
    </w:p>
    <w:p>
      <w:pPr>
        <w:spacing w:after="0"/>
        <w:ind w:left="0"/>
        <w:jc w:val="both"/>
      </w:pPr>
      <w:r>
        <w:rPr>
          <w:rFonts w:ascii="Times New Roman"/>
          <w:b w:val="false"/>
          <w:i w:val="false"/>
          <w:color w:val="000000"/>
          <w:sz w:val="28"/>
        </w:rPr>
        <w:t>
      жайылымдық жер- 39184 гектар;</w:t>
      </w:r>
    </w:p>
    <w:p>
      <w:pPr>
        <w:spacing w:after="0"/>
        <w:ind w:left="0"/>
        <w:jc w:val="both"/>
      </w:pPr>
      <w:r>
        <w:rPr>
          <w:rFonts w:ascii="Times New Roman"/>
          <w:b w:val="false"/>
          <w:i w:val="false"/>
          <w:color w:val="000000"/>
          <w:sz w:val="28"/>
        </w:rPr>
        <w:t>
      шабындық - 845 гектар;</w:t>
      </w:r>
    </w:p>
    <w:p>
      <w:pPr>
        <w:spacing w:after="0"/>
        <w:ind w:left="0"/>
        <w:jc w:val="both"/>
      </w:pPr>
      <w:r>
        <w:rPr>
          <w:rFonts w:ascii="Times New Roman"/>
          <w:b w:val="false"/>
          <w:i w:val="false"/>
          <w:color w:val="000000"/>
          <w:sz w:val="28"/>
        </w:rPr>
        <w:t>
      көп жылдық екпелер -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570 144 301 685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700 227 300 992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Тәжікеев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591 030 301 293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Көкенов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810 517 300 852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Әкен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680 730 302 025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Сәбиев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621 117 302 649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791 008 303 340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Нүсипбеков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580 205 302 991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Ерназаров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741 023 301 703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Қиясов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740 310 302 104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470 301 402 342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Нұрксиева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680 730 302 025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Сәбиев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581 110 402 181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421 205 300 689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Мұсабек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570 903 300 998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Доспанұлы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740 509 350 156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Алашбаев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550 925 302 188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Шадманов 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510 801 403 478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Отжанова 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681 121 401 868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Байғараева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611 201 302 178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Барбанов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750 825 302 502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Сариев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530 102 302 000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Қалдыбекова А.О.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370 115 302 017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Шуақбаев Ү.</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650 331 300 748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Насиридинов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600 401 401 505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Нұрпейіс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410 515 303 456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590 605 301 771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Қыпшақбайұлы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480 630 400 832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Масабаев 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560 823 401 586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Маулешова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581 107 400 783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Тұрмаханова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320 509 301 488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Салметов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810 115 302 576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700 801 303 392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Тәшен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521 223 300 846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Ташенов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780 115 303 714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Джумашев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470 501 403 675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Қарынбаева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770 509 302 984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Есмаганбетова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770 512 301 219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Құрбанқұлов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640 101 416 054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Озганбаева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720 520 302 310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Баймбетов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660 616 300 491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711 210 302 336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Есенбеков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500 314 300 587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Алтыбаев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810 821 301 873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Өсеев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660 716 401 599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Алексеева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661 014 302 100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Махалиев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551 222 300 925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Раманқұлов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710 824 301 849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Қасенұлы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820 302 300 578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Смашов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590 108 301 165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Қалманбаев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730 202 302 501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Үркінбаева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400 218 301 106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570 521 401 590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Мырзаханқызы Х.</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621 020 403 231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Нышанбаева П.</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470 620 401 953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690 401 302 404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Тоқбергенов 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750 712 302 419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530 101 409 108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Нұрбекова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860 506 302 085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540 625 401 649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Иманкулова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490 720 301 260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Шалмағамбетұлы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441 214 400 427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Егембердиева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870 322 402 519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Ашетова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700 918 302 102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740 101 309 733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Матенов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610 821 302 106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Насирдинов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860 831 302 499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Сейсенбеков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700 921 300 291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Шадибеков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370 320 301 413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Каратышканов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600 909 301 686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Төлбасиев Ф.</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511 110 301 421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Тілеубергенов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660 513 301 083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Садыбеков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790 719 303 938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Улуксатов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550 623 300 299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Турмаханов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420 310 402 808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Шахарова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610 821 302 106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Насиридинов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590 328 300 470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Талимов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850 615 301 395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Рахашов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541 222 300 884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630 928 301 391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Қараулов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530 128 301 331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Есенбетов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491 110 302 215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Беркинбаев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710 116 301 532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Матенов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641 001 303 223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Ерназаров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390 101 439 089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Барбанов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615030100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Әуелбекова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Шолаққорған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Әкімшілік атауы: Шолаққорған ауылдық округі</w:t>
      </w:r>
    </w:p>
    <w:p>
      <w:pPr>
        <w:spacing w:after="0"/>
        <w:ind w:left="0"/>
        <w:jc w:val="both"/>
      </w:pPr>
      <w:r>
        <w:rPr>
          <w:rFonts w:ascii="Times New Roman"/>
          <w:b w:val="false"/>
          <w:i w:val="false"/>
          <w:color w:val="000000"/>
          <w:sz w:val="28"/>
        </w:rPr>
        <w:t>
       Мекенжайы Түркістан облысы ,Созақ ауданы, Шолаққорған ауылы ,Жібек жолы көшесі</w:t>
      </w:r>
    </w:p>
    <w:p>
      <w:pPr>
        <w:spacing w:after="0"/>
        <w:ind w:left="0"/>
        <w:jc w:val="both"/>
      </w:pPr>
      <w:r>
        <w:rPr>
          <w:rFonts w:ascii="Times New Roman"/>
          <w:b w:val="false"/>
          <w:i w:val="false"/>
          <w:color w:val="000000"/>
          <w:sz w:val="28"/>
        </w:rPr>
        <w:t>
       Телефоны 87786985323</w:t>
      </w:r>
    </w:p>
    <w:p>
      <w:pPr>
        <w:spacing w:after="0"/>
        <w:ind w:left="0"/>
        <w:jc w:val="both"/>
      </w:pPr>
      <w:r>
        <w:rPr>
          <w:rFonts w:ascii="Times New Roman"/>
          <w:b w:val="false"/>
          <w:i w:val="false"/>
          <w:color w:val="000000"/>
          <w:sz w:val="28"/>
        </w:rPr>
        <w:t>
       Электрондықпоштасыныңмекенжайыsholakkorgan2013@mail.ru</w:t>
      </w:r>
    </w:p>
    <w:p>
      <w:pPr>
        <w:spacing w:after="0"/>
        <w:ind w:left="0"/>
        <w:jc w:val="both"/>
      </w:pPr>
      <w:r>
        <w:rPr>
          <w:rFonts w:ascii="Times New Roman"/>
          <w:b w:val="false"/>
          <w:i w:val="false"/>
          <w:color w:val="000000"/>
          <w:sz w:val="28"/>
        </w:rPr>
        <w:t>
       Басшынемесеоныңміндетінатқарушы адам</w:t>
      </w:r>
    </w:p>
    <w:p>
      <w:pPr>
        <w:spacing w:after="0"/>
        <w:ind w:left="0"/>
        <w:jc w:val="both"/>
      </w:pPr>
      <w:r>
        <w:rPr>
          <w:rFonts w:ascii="Times New Roman"/>
          <w:b w:val="false"/>
          <w:i w:val="false"/>
          <w:color w:val="000000"/>
          <w:sz w:val="28"/>
        </w:rPr>
        <w:t>
      Есенқабыл Болат</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Созақ ауданының Шолаққорған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жер учаскелерінің меншік иелері және жер пайдаланушылар бөлінісінде әкімшілік-аумақтық бірлік аумағында</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both"/>
      </w:pPr>
      <w:r>
        <w:rPr>
          <w:rFonts w:ascii="Times New Roman"/>
          <w:b w:val="false"/>
          <w:i w:val="false"/>
          <w:color w:val="000000"/>
          <w:sz w:val="28"/>
        </w:rPr>
        <w:t>
      Жер санаттары: Округтің жалпы жер көлемі –270 419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Шолаққорған ауылдық округі бойынша жайылым айналымдарының қолайлы схемалары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III III</w:t>
      </w:r>
    </w:p>
    <w:p>
      <w:pPr>
        <w:spacing w:after="0"/>
        <w:ind w:left="0"/>
        <w:jc w:val="both"/>
      </w:pPr>
      <w:r>
        <w:rPr>
          <w:rFonts w:ascii="Times New Roman"/>
          <w:b w:val="false"/>
          <w:i w:val="false"/>
          <w:color w:val="000000"/>
          <w:sz w:val="28"/>
        </w:rPr>
        <w:t>
      IIIIII</w:t>
      </w:r>
    </w:p>
    <w:p>
      <w:pPr>
        <w:spacing w:after="0"/>
        <w:ind w:left="0"/>
        <w:jc w:val="both"/>
      </w:pPr>
      <w:r>
        <w:rPr>
          <w:rFonts w:ascii="Times New Roman"/>
          <w:b w:val="false"/>
          <w:i w:val="false"/>
          <w:color w:val="000000"/>
          <w:sz w:val="28"/>
        </w:rPr>
        <w:t>
      III</w:t>
      </w:r>
    </w:p>
    <w:p>
      <w:pPr>
        <w:spacing w:after="0"/>
        <w:ind w:left="0"/>
        <w:jc w:val="both"/>
      </w:pPr>
      <w:r>
        <w:rPr>
          <w:rFonts w:ascii="Times New Roman"/>
          <w:b w:val="false"/>
          <w:i w:val="false"/>
          <w:color w:val="000000"/>
          <w:sz w:val="28"/>
        </w:rPr>
        <w:t>
      II</w:t>
      </w:r>
    </w:p>
    <w:p>
      <w:pPr>
        <w:spacing w:after="0"/>
        <w:ind w:left="0"/>
        <w:jc w:val="both"/>
      </w:pPr>
      <w:r>
        <w:rPr>
          <w:rFonts w:ascii="Times New Roman"/>
          <w:b w:val="false"/>
          <w:i w:val="false"/>
          <w:color w:val="000000"/>
          <w:sz w:val="28"/>
        </w:rPr>
        <w:t>
      II III</w:t>
      </w:r>
    </w:p>
    <w:p>
      <w:pPr>
        <w:spacing w:after="0"/>
        <w:ind w:left="0"/>
        <w:jc w:val="both"/>
      </w:pPr>
      <w:r>
        <w:rPr>
          <w:rFonts w:ascii="Times New Roman"/>
          <w:b w:val="false"/>
          <w:i w:val="false"/>
          <w:color w:val="000000"/>
          <w:sz w:val="28"/>
        </w:rPr>
        <w:t>
      II II</w:t>
      </w:r>
    </w:p>
    <w:p>
      <w:pPr>
        <w:spacing w:after="0"/>
        <w:ind w:left="0"/>
        <w:jc w:val="both"/>
      </w:pPr>
      <w:r>
        <w:rPr>
          <w:rFonts w:ascii="Times New Roman"/>
          <w:b w:val="false"/>
          <w:i w:val="false"/>
          <w:color w:val="000000"/>
          <w:sz w:val="28"/>
        </w:rPr>
        <w:t>
      II Абай е.м II</w:t>
      </w:r>
    </w:p>
    <w:p>
      <w:pPr>
        <w:spacing w:after="0"/>
        <w:ind w:left="0"/>
        <w:jc w:val="both"/>
      </w:pPr>
      <w:r>
        <w:rPr>
          <w:rFonts w:ascii="Times New Roman"/>
          <w:b w:val="false"/>
          <w:i w:val="false"/>
          <w:color w:val="000000"/>
          <w:sz w:val="28"/>
        </w:rPr>
        <w:t>
      I II I</w:t>
      </w:r>
    </w:p>
    <w:p>
      <w:pPr>
        <w:spacing w:after="0"/>
        <w:ind w:left="0"/>
        <w:jc w:val="both"/>
      </w:pPr>
      <w:r>
        <w:rPr>
          <w:rFonts w:ascii="Times New Roman"/>
          <w:b w:val="false"/>
          <w:i w:val="false"/>
          <w:color w:val="000000"/>
          <w:sz w:val="28"/>
        </w:rPr>
        <w:t>
      III</w:t>
      </w:r>
    </w:p>
    <w:p>
      <w:pPr>
        <w:spacing w:after="0"/>
        <w:ind w:left="0"/>
        <w:jc w:val="both"/>
      </w:pPr>
      <w:r>
        <w:rPr>
          <w:rFonts w:ascii="Times New Roman"/>
          <w:b w:val="false"/>
          <w:i w:val="false"/>
          <w:color w:val="000000"/>
          <w:sz w:val="28"/>
        </w:rPr>
        <w:t>
      II Шолаққорған</w:t>
      </w:r>
    </w:p>
    <w:p>
      <w:pPr>
        <w:spacing w:after="0"/>
        <w:ind w:left="0"/>
        <w:jc w:val="both"/>
      </w:pPr>
      <w:r>
        <w:rPr>
          <w:rFonts w:ascii="Times New Roman"/>
          <w:b w:val="false"/>
          <w:i w:val="false"/>
          <w:color w:val="000000"/>
          <w:sz w:val="28"/>
        </w:rPr>
        <w:t>
      Қарабұлақ е.м I</w:t>
      </w:r>
    </w:p>
    <w:p>
      <w:pPr>
        <w:spacing w:after="0"/>
        <w:ind w:left="0"/>
        <w:jc w:val="both"/>
      </w:pPr>
      <w:r>
        <w:rPr>
          <w:rFonts w:ascii="Times New Roman"/>
          <w:b w:val="false"/>
          <w:i w:val="false"/>
          <w:color w:val="000000"/>
          <w:sz w:val="28"/>
        </w:rPr>
        <w:t>
      III I</w:t>
      </w:r>
    </w:p>
    <w:p>
      <w:pPr>
        <w:spacing w:after="0"/>
        <w:ind w:left="0"/>
        <w:jc w:val="both"/>
      </w:pPr>
      <w:r>
        <w:rPr>
          <w:rFonts w:ascii="Times New Roman"/>
          <w:b w:val="false"/>
          <w:i w:val="false"/>
          <w:color w:val="000000"/>
          <w:sz w:val="28"/>
        </w:rPr>
        <w:t>
      I Балдысу е.м III</w:t>
      </w:r>
    </w:p>
    <w:p>
      <w:pPr>
        <w:spacing w:after="0"/>
        <w:ind w:left="0"/>
        <w:jc w:val="both"/>
      </w:pPr>
      <w:r>
        <w:rPr>
          <w:rFonts w:ascii="Times New Roman"/>
          <w:b w:val="false"/>
          <w:i w:val="false"/>
          <w:color w:val="000000"/>
          <w:sz w:val="28"/>
        </w:rPr>
        <w:t>
      I</w:t>
      </w:r>
    </w:p>
    <w:p>
      <w:pPr>
        <w:spacing w:after="0"/>
        <w:ind w:left="0"/>
        <w:jc w:val="both"/>
      </w:pPr>
      <w:r>
        <w:rPr>
          <w:rFonts w:ascii="Times New Roman"/>
          <w:b w:val="false"/>
          <w:i w:val="false"/>
          <w:color w:val="000000"/>
          <w:sz w:val="28"/>
        </w:rPr>
        <w:t>
      II</w:t>
      </w:r>
    </w:p>
    <w:p>
      <w:pPr>
        <w:spacing w:after="0"/>
        <w:ind w:left="0"/>
        <w:jc w:val="both"/>
      </w:pPr>
      <w:r>
        <w:rPr>
          <w:rFonts w:ascii="Times New Roman"/>
          <w:b w:val="false"/>
          <w:i w:val="false"/>
          <w:color w:val="000000"/>
          <w:sz w:val="28"/>
        </w:rPr>
        <w:t>
      II</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жайылымдық инфрақұрылым объектілері (өзендер)</w:t>
      </w:r>
    </w:p>
    <w:p>
      <w:pPr>
        <w:spacing w:after="0"/>
        <w:ind w:left="0"/>
        <w:jc w:val="both"/>
      </w:pPr>
      <w:r>
        <w:rPr>
          <w:rFonts w:ascii="Times New Roman"/>
          <w:b w:val="false"/>
          <w:i w:val="false"/>
          <w:color w:val="000000"/>
          <w:sz w:val="28"/>
        </w:rPr>
        <w:t>
      Созақ ауданының Шолаққорған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89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989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Абай е.м</w:t>
      </w:r>
    </w:p>
    <w:p>
      <w:pPr>
        <w:spacing w:after="0"/>
        <w:ind w:left="0"/>
        <w:jc w:val="both"/>
      </w:pPr>
      <w:r>
        <w:rPr>
          <w:rFonts w:ascii="Times New Roman"/>
          <w:b w:val="false"/>
          <w:i w:val="false"/>
          <w:color w:val="000000"/>
          <w:sz w:val="28"/>
        </w:rPr>
        <w:t>
      Шолаққорған</w:t>
      </w:r>
    </w:p>
    <w:p>
      <w:pPr>
        <w:spacing w:after="0"/>
        <w:ind w:left="0"/>
        <w:jc w:val="both"/>
      </w:pPr>
      <w:r>
        <w:rPr>
          <w:rFonts w:ascii="Times New Roman"/>
          <w:b w:val="false"/>
          <w:i w:val="false"/>
          <w:color w:val="000000"/>
          <w:sz w:val="28"/>
        </w:rPr>
        <w:t>
      Қарабұлақ е.м</w:t>
      </w:r>
    </w:p>
    <w:p>
      <w:pPr>
        <w:spacing w:after="0"/>
        <w:ind w:left="0"/>
        <w:jc w:val="both"/>
      </w:pPr>
      <w:r>
        <w:rPr>
          <w:rFonts w:ascii="Times New Roman"/>
          <w:b w:val="false"/>
          <w:i w:val="false"/>
          <w:color w:val="000000"/>
          <w:sz w:val="28"/>
        </w:rPr>
        <w:t>
      Балдысу е.м</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Шолаққорған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және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Абай е.м Шолаққорған</w:t>
      </w:r>
    </w:p>
    <w:p>
      <w:pPr>
        <w:spacing w:after="0"/>
        <w:ind w:left="0"/>
        <w:jc w:val="both"/>
      </w:pPr>
      <w:r>
        <w:rPr>
          <w:rFonts w:ascii="Times New Roman"/>
          <w:b w:val="false"/>
          <w:i w:val="false"/>
          <w:color w:val="000000"/>
          <w:sz w:val="28"/>
        </w:rPr>
        <w:t>
      Қарабұлақ е.м</w:t>
      </w:r>
    </w:p>
    <w:p>
      <w:pPr>
        <w:spacing w:after="0"/>
        <w:ind w:left="0"/>
        <w:jc w:val="both"/>
      </w:pPr>
      <w:r>
        <w:rPr>
          <w:rFonts w:ascii="Times New Roman"/>
          <w:b w:val="false"/>
          <w:i w:val="false"/>
          <w:color w:val="000000"/>
          <w:sz w:val="28"/>
        </w:rPr>
        <w:t>
      Балдысу е.м</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елді мекеннің маңында</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малын жаю үшін берілетін</w:t>
      </w:r>
    </w:p>
    <w:p>
      <w:pPr>
        <w:spacing w:after="0"/>
        <w:ind w:left="0"/>
        <w:jc w:val="both"/>
      </w:pPr>
      <w:r>
        <w:rPr>
          <w:rFonts w:ascii="Times New Roman"/>
          <w:b w:val="false"/>
          <w:i w:val="false"/>
          <w:color w:val="000000"/>
          <w:sz w:val="28"/>
        </w:rPr>
        <w:t>
      шалғайдағы жайылымдар</w:t>
      </w:r>
    </w:p>
    <w:p>
      <w:pPr>
        <w:spacing w:after="0"/>
        <w:ind w:left="0"/>
        <w:jc w:val="both"/>
      </w:pPr>
      <w:r>
        <w:rPr>
          <w:rFonts w:ascii="Times New Roman"/>
          <w:b w:val="false"/>
          <w:i w:val="false"/>
          <w:color w:val="000000"/>
          <w:sz w:val="28"/>
        </w:rPr>
        <w:t>
      Созақ ауданының Шолаққорған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III III</w:t>
      </w:r>
    </w:p>
    <w:p>
      <w:pPr>
        <w:spacing w:after="0"/>
        <w:ind w:left="0"/>
        <w:jc w:val="both"/>
      </w:pPr>
      <w:r>
        <w:rPr>
          <w:rFonts w:ascii="Times New Roman"/>
          <w:b w:val="false"/>
          <w:i w:val="false"/>
          <w:color w:val="000000"/>
          <w:sz w:val="28"/>
        </w:rPr>
        <w:t>
      III III</w:t>
      </w:r>
    </w:p>
    <w:p>
      <w:pPr>
        <w:spacing w:after="0"/>
        <w:ind w:left="0"/>
        <w:jc w:val="both"/>
      </w:pPr>
      <w:r>
        <w:rPr>
          <w:rFonts w:ascii="Times New Roman"/>
          <w:b w:val="false"/>
          <w:i w:val="false"/>
          <w:color w:val="000000"/>
          <w:sz w:val="28"/>
        </w:rPr>
        <w:t>
      III</w:t>
      </w:r>
    </w:p>
    <w:p>
      <w:pPr>
        <w:spacing w:after="0"/>
        <w:ind w:left="0"/>
        <w:jc w:val="both"/>
      </w:pPr>
      <w:r>
        <w:rPr>
          <w:rFonts w:ascii="Times New Roman"/>
          <w:b w:val="false"/>
          <w:i w:val="false"/>
          <w:color w:val="000000"/>
          <w:sz w:val="28"/>
        </w:rPr>
        <w:t>
      II</w:t>
      </w:r>
    </w:p>
    <w:p>
      <w:pPr>
        <w:spacing w:after="0"/>
        <w:ind w:left="0"/>
        <w:jc w:val="both"/>
      </w:pPr>
      <w:r>
        <w:rPr>
          <w:rFonts w:ascii="Times New Roman"/>
          <w:b w:val="false"/>
          <w:i w:val="false"/>
          <w:color w:val="000000"/>
          <w:sz w:val="28"/>
        </w:rPr>
        <w:t>
      II III</w:t>
      </w:r>
    </w:p>
    <w:p>
      <w:pPr>
        <w:spacing w:after="0"/>
        <w:ind w:left="0"/>
        <w:jc w:val="both"/>
      </w:pPr>
      <w:r>
        <w:rPr>
          <w:rFonts w:ascii="Times New Roman"/>
          <w:b w:val="false"/>
          <w:i w:val="false"/>
          <w:color w:val="000000"/>
          <w:sz w:val="28"/>
        </w:rPr>
        <w:t>
      II II</w:t>
      </w:r>
    </w:p>
    <w:p>
      <w:pPr>
        <w:spacing w:after="0"/>
        <w:ind w:left="0"/>
        <w:jc w:val="both"/>
      </w:pPr>
      <w:r>
        <w:rPr>
          <w:rFonts w:ascii="Times New Roman"/>
          <w:b w:val="false"/>
          <w:i w:val="false"/>
          <w:color w:val="000000"/>
          <w:sz w:val="28"/>
        </w:rPr>
        <w:t>
      I I Абай е.м II</w:t>
      </w:r>
    </w:p>
    <w:p>
      <w:pPr>
        <w:spacing w:after="0"/>
        <w:ind w:left="0"/>
        <w:jc w:val="both"/>
      </w:pPr>
      <w:r>
        <w:rPr>
          <w:rFonts w:ascii="Times New Roman"/>
          <w:b w:val="false"/>
          <w:i w:val="false"/>
          <w:color w:val="000000"/>
          <w:sz w:val="28"/>
        </w:rPr>
        <w:t>
      I II I</w:t>
      </w:r>
    </w:p>
    <w:p>
      <w:pPr>
        <w:spacing w:after="0"/>
        <w:ind w:left="0"/>
        <w:jc w:val="both"/>
      </w:pPr>
      <w:r>
        <w:rPr>
          <w:rFonts w:ascii="Times New Roman"/>
          <w:b w:val="false"/>
          <w:i w:val="false"/>
          <w:color w:val="000000"/>
          <w:sz w:val="28"/>
        </w:rPr>
        <w:t>
      II</w:t>
      </w:r>
    </w:p>
    <w:p>
      <w:pPr>
        <w:spacing w:after="0"/>
        <w:ind w:left="0"/>
        <w:jc w:val="both"/>
      </w:pPr>
      <w:r>
        <w:rPr>
          <w:rFonts w:ascii="Times New Roman"/>
          <w:b w:val="false"/>
          <w:i w:val="false"/>
          <w:color w:val="000000"/>
          <w:sz w:val="28"/>
        </w:rPr>
        <w:t>
      I I Шолаққорған</w:t>
      </w:r>
    </w:p>
    <w:p>
      <w:pPr>
        <w:spacing w:after="0"/>
        <w:ind w:left="0"/>
        <w:jc w:val="both"/>
      </w:pPr>
      <w:r>
        <w:rPr>
          <w:rFonts w:ascii="Times New Roman"/>
          <w:b w:val="false"/>
          <w:i w:val="false"/>
          <w:color w:val="000000"/>
          <w:sz w:val="28"/>
        </w:rPr>
        <w:t>
      Қарабұлақ е.м I</w:t>
      </w:r>
    </w:p>
    <w:p>
      <w:pPr>
        <w:spacing w:after="0"/>
        <w:ind w:left="0"/>
        <w:jc w:val="both"/>
      </w:pPr>
      <w:r>
        <w:rPr>
          <w:rFonts w:ascii="Times New Roman"/>
          <w:b w:val="false"/>
          <w:i w:val="false"/>
          <w:color w:val="000000"/>
          <w:sz w:val="28"/>
        </w:rPr>
        <w:t>
      II I I</w:t>
      </w:r>
    </w:p>
    <w:p>
      <w:pPr>
        <w:spacing w:after="0"/>
        <w:ind w:left="0"/>
        <w:jc w:val="both"/>
      </w:pPr>
      <w:r>
        <w:rPr>
          <w:rFonts w:ascii="Times New Roman"/>
          <w:b w:val="false"/>
          <w:i w:val="false"/>
          <w:color w:val="000000"/>
          <w:sz w:val="28"/>
        </w:rPr>
        <w:t>
      I Балдысу е.м II I</w:t>
      </w:r>
    </w:p>
    <w:p>
      <w:pPr>
        <w:spacing w:after="0"/>
        <w:ind w:left="0"/>
        <w:jc w:val="both"/>
      </w:pPr>
      <w:r>
        <w:rPr>
          <w:rFonts w:ascii="Times New Roman"/>
          <w:b w:val="false"/>
          <w:i w:val="false"/>
          <w:color w:val="000000"/>
          <w:sz w:val="28"/>
        </w:rPr>
        <w:t>
      I</w:t>
      </w:r>
    </w:p>
    <w:p>
      <w:pPr>
        <w:spacing w:after="0"/>
        <w:ind w:left="0"/>
        <w:jc w:val="both"/>
      </w:pPr>
      <w:r>
        <w:rPr>
          <w:rFonts w:ascii="Times New Roman"/>
          <w:b w:val="false"/>
          <w:i w:val="false"/>
          <w:color w:val="000000"/>
          <w:sz w:val="28"/>
        </w:rPr>
        <w:t>
      II</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Жайылымдарды басқару жәнеоларды пайдалану </w:t>
      </w:r>
    </w:p>
    <w:p>
      <w:pPr>
        <w:spacing w:after="0"/>
        <w:ind w:left="0"/>
        <w:jc w:val="both"/>
      </w:pPr>
      <w:r>
        <w:rPr>
          <w:rFonts w:ascii="Times New Roman"/>
          <w:b w:val="false"/>
          <w:i w:val="false"/>
          <w:color w:val="000000"/>
          <w:sz w:val="28"/>
        </w:rPr>
        <w:t>
      жөніндегіжоспарға 4-қосымша</w:t>
      </w:r>
    </w:p>
    <w:p>
      <w:pPr>
        <w:spacing w:after="0"/>
        <w:ind w:left="0"/>
        <w:jc w:val="both"/>
      </w:pPr>
      <w:r>
        <w:rPr>
          <w:rFonts w:ascii="Times New Roman"/>
          <w:b w:val="false"/>
          <w:i w:val="false"/>
          <w:color w:val="000000"/>
          <w:sz w:val="28"/>
        </w:rPr>
        <w:t>
      2.Жартытөбе ауылдық округі</w:t>
      </w:r>
    </w:p>
    <w:p>
      <w:pPr>
        <w:spacing w:after="0"/>
        <w:ind w:left="0"/>
        <w:jc w:val="both"/>
      </w:pPr>
      <w:r>
        <w:rPr>
          <w:rFonts w:ascii="Times New Roman"/>
          <w:b w:val="false"/>
          <w:i w:val="false"/>
          <w:color w:val="000000"/>
          <w:sz w:val="28"/>
        </w:rPr>
        <w:t>
      Орталығы- Жартытөбе ауылдық округі.</w:t>
      </w:r>
    </w:p>
    <w:p>
      <w:pPr>
        <w:spacing w:after="0"/>
        <w:ind w:left="0"/>
        <w:jc w:val="both"/>
      </w:pPr>
      <w:r>
        <w:rPr>
          <w:rFonts w:ascii="Times New Roman"/>
          <w:b w:val="false"/>
          <w:i w:val="false"/>
          <w:color w:val="000000"/>
          <w:sz w:val="28"/>
        </w:rPr>
        <w:t>
      Елдімекендері- Жартытөбе, Аққолтық, Бабаата.</w:t>
      </w:r>
    </w:p>
    <w:p>
      <w:pPr>
        <w:spacing w:after="0"/>
        <w:ind w:left="0"/>
        <w:jc w:val="both"/>
      </w:pPr>
      <w:r>
        <w:rPr>
          <w:rFonts w:ascii="Times New Roman"/>
          <w:b w:val="false"/>
          <w:i w:val="false"/>
          <w:color w:val="000000"/>
          <w:sz w:val="28"/>
        </w:rPr>
        <w:t xml:space="preserve">
      Халық саны-3889 адам. Округтің жалпы жер көлемі-310623 гектар </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жер-277181 гектар;</w:t>
      </w:r>
    </w:p>
    <w:p>
      <w:pPr>
        <w:spacing w:after="0"/>
        <w:ind w:left="0"/>
        <w:jc w:val="both"/>
      </w:pPr>
      <w:r>
        <w:rPr>
          <w:rFonts w:ascii="Times New Roman"/>
          <w:b w:val="false"/>
          <w:i w:val="false"/>
          <w:color w:val="000000"/>
          <w:sz w:val="28"/>
        </w:rPr>
        <w:t>
      жалпы егістік-4521 гектар;</w:t>
      </w:r>
    </w:p>
    <w:p>
      <w:pPr>
        <w:spacing w:after="0"/>
        <w:ind w:left="0"/>
        <w:jc w:val="both"/>
      </w:pPr>
      <w:r>
        <w:rPr>
          <w:rFonts w:ascii="Times New Roman"/>
          <w:b w:val="false"/>
          <w:i w:val="false"/>
          <w:color w:val="000000"/>
          <w:sz w:val="28"/>
        </w:rPr>
        <w:t>
      суармалы егістік - 355 гектар;</w:t>
      </w:r>
    </w:p>
    <w:p>
      <w:pPr>
        <w:spacing w:after="0"/>
        <w:ind w:left="0"/>
        <w:jc w:val="both"/>
      </w:pPr>
      <w:r>
        <w:rPr>
          <w:rFonts w:ascii="Times New Roman"/>
          <w:b w:val="false"/>
          <w:i w:val="false"/>
          <w:color w:val="000000"/>
          <w:sz w:val="28"/>
        </w:rPr>
        <w:t>
      тәліми егістік-4166 гектар;</w:t>
      </w:r>
    </w:p>
    <w:p>
      <w:pPr>
        <w:spacing w:after="0"/>
        <w:ind w:left="0"/>
        <w:jc w:val="both"/>
      </w:pPr>
      <w:r>
        <w:rPr>
          <w:rFonts w:ascii="Times New Roman"/>
          <w:b w:val="false"/>
          <w:i w:val="false"/>
          <w:color w:val="000000"/>
          <w:sz w:val="28"/>
        </w:rPr>
        <w:t>
      көп жылдық екпелер-39 гектар;</w:t>
      </w:r>
    </w:p>
    <w:p>
      <w:pPr>
        <w:spacing w:after="0"/>
        <w:ind w:left="0"/>
        <w:jc w:val="both"/>
      </w:pPr>
      <w:r>
        <w:rPr>
          <w:rFonts w:ascii="Times New Roman"/>
          <w:b w:val="false"/>
          <w:i w:val="false"/>
          <w:color w:val="000000"/>
          <w:sz w:val="28"/>
        </w:rPr>
        <w:t>
      жайылымдық егістік-271616 гектар;</w:t>
      </w:r>
    </w:p>
    <w:p>
      <w:pPr>
        <w:spacing w:after="0"/>
        <w:ind w:left="0"/>
        <w:jc w:val="both"/>
      </w:pPr>
      <w:r>
        <w:rPr>
          <w:rFonts w:ascii="Times New Roman"/>
          <w:b w:val="false"/>
          <w:i w:val="false"/>
          <w:color w:val="000000"/>
          <w:sz w:val="28"/>
        </w:rPr>
        <w:t>
      шабындық жер-1005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Ешкі</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|040364065984|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ЖАНДАРБЕКОВА ҚҰРМАНКҮЛ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НАЙМАНБАЕВ ТАЛАС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|040264024478|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АККУЛИЕВ САРСЕНБАЙ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|040364042434|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БАЙДҮЙСЕНОВ ТАЛҒАТ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|040360012466|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МАЙУСОВ ҚҰРМАНБЕК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|040364073310|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ЫСМАИЛОВА ГҮЛМИРА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|040364063195|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БЕРДІМҰРАТОВ ТӨРЕХАН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|060464029826|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ДҮЙСЕНБАЕВА ҰЛСЫН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|050260015528|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СЕРІКБАЕВ ҚҰРМАНҒАЗЫ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|040260009819|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ТОҚБАЕВА БЕЙСЕНКҮЛ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|060264034568|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ЖЫҢҒЫЛБАЕВ АЙБОЛ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|180464027201|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БЕКМҰРАТОВ САКЕН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|050360013842000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АМАНЖОЛ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|041264027960|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АБУОВА АМАНКҮЛ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|040364037827000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ЕДЕНБАЕВ НҰРТАЙ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|101064001408|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НЫСАНБАЕВА БАЗАРКҮЛ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|060364028329000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 ЕРҒАЛИ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|420105401518|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ЖАУЛЫБАЕВА ТЫНЫШТЫҚ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|140164024772|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КЕЛДЕБЕКОВ БІРЖАН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|060660009084|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ДӘРІБАЙҚЫЗЫ ҚАРЛЫҒАШ</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|040264024527|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Маржан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|070464028483|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УРКІНБАЕВА ҰЛТУАР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|040264030313|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ШАЙХЫСТАМОВ АБАЙ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|050264028402|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БАЙНЕЕВ ҚАЙРАТ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БАЙМЫШЕВА ҚАДИША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|040264024567|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САХАНОВА ЖАДАН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|050260015032|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МАҚҰЛБЕКОВ ТӨЛЕБЕК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|040360002042|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ЕРМАНОВ ҚУАНЫШ</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|040264023717|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КҮМІСБАЕВ НҰРЛАН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|040264024656|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ШОЙТАНОВ ПЕРНЕБАЙ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КЕНЖЕКҮЛ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|040264027422|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ИМАНБАЙҰЛЫ ЖАЙЛАУБАЙ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|050260015082|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ТӨЛЕБЕКҚЫЗЫ ҚАНШАЙ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|050264032094|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ӨМІРОВ ЕРЖАН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|040364034776|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МЕЙРАМБЕК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|040360010569|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ЖҮНІСБЕКОВ ҚАНАТ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|050464027749|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ҚАЙЫРЖАНОВА МАРУА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|040164020719|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ЖАРАСБАЙ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|040364034121|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МАНАШОВ БІЛІСБЕК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|040360006065|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МОЛДАБЕРГЕНОВА БИБІРАБА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|040264024666|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ШЫНАЛИЕВ ОРАЗБЕК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|040264027442|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ЖАРМАХАНҰЛЫ ТӨРЕХАН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|040264027452|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ЕГЕМБЕРДИЕВ ҚАЙРАТ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|571221300498|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БӘЖІК ӘНУАР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|040260001893|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АЙКЕНОВ ЖЕТКЕРГЕН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|040260008226|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ШАБДАНОВ СҰЛТАН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|040264024725|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БАЙМУРЗАЕВ ОРЫНБАЙ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|040364066269|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ЕЛЕУОВ ӘСЕТ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|170464022356|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ЕЛШІБЕКОВ ЕСКЕРМЕС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|040360004069|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АСАДУЛЛАЕВ ЖАНДОС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|190864006848|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CҮЛЕЙМЕНОВ ЕРЖАН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|040264024329|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ӨТЕБАЕВА ҰЛБОЛСЫН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|040364044921|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БАХАТАЙҰЛЫ КӨПЖАСАР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|040364034756|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ЖҰМАТАЙҰЛЫ ДӘУІР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|040364034141|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ШӘЛІМБЕТОВ НҰРБОЛ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|040364042172|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ТАШМҰРАТОВ АБДЕШ</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|040364029764|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ҚАРАЖАНОВ ДАУІР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|040264023727|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ҚҰНАНБЕКОВ ДӘУЛЕТ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|040364054740|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МЫРЗАҚҰЛОВ ДӘУРЕНБЕК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|040264024239|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ТӘЖІБЕКОВ ТОҚТАР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|040364041283|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АБАШОВ ҚУАТ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|050260017188|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ДӘРМЕНҰЛЫ БАҚТИЯР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|040360016191|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АЙЗАДА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|040664027675|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ЕРКІН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|040664030219|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БІЛІСБАЕВА МИРА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|050164026869|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ЖАҒЫППАРОВА КҮМІСАЙ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|040364043755|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 БЕКБОЛАТ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|060364028428|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БӨЛТЕКБАЕВ РАХМАТУЛЛА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|040664022911|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АППАЗҰЛЫ ҚУАНТАЙ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|060264032741|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ПАРМАНҚҰЛОВ БАЙҒАЛИ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|060360015236|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ЖҰМАТАЙ ӘЛІМ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|080264021788|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ТУРМАХАНОВ ЖАНӘДІЛ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|040364063809|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ЛАБАЗАНОВА РАШАТ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|220364001788|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КӨКЕНОВ НҰРЛЫБЕК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|040364054730|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 ӨРКЕН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|040260002108|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 ЕРҒАЛИ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|210264016512|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 ДАРХАН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|120564020453|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КЕНІШБЕКОВ МҰХТАР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|601010402461|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БЕЙСЕНОВА ГҮЛДАНА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|060964023766|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ҚУАНЫШ</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|150664009085|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ҚОЖАБЕРГЕНОВ ЛЕСБЕК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|160964007488|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БАБАҚҰЛОВ СЕЙДАХМЕТ ӘБДІРАШҰЛЫ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|040360002399|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ОЗҒАНБАЕВА НУРЖАМАЛ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|181264001281000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КӘРІМОВА ҚАРАКӨЗ</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|190864005196|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БАЖИКОВА РЫМКҮЛ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|060164029954000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НҰРТАЕВА ТІЛЕУ МЫРЗАБАЙҚЫЗЫ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|200264007016|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ҚОДАСОВ МҰРАТ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|160964029736|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ҮДЕРБАЙҰЛЫ ПЕРНЕБАЙ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|200664001399|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МАҚҰЛБЕКОВ ЕРЖАН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Аққолтық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Бабата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615633100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both"/>
      </w:pPr>
      <w:r>
        <w:rPr>
          <w:rFonts w:ascii="Times New Roman"/>
          <w:b w:val="false"/>
          <w:i w:val="false"/>
          <w:color w:val="000000"/>
          <w:sz w:val="28"/>
        </w:rPr>
        <w:t>
       Жартытөбе ауылдық округі</w:t>
      </w:r>
    </w:p>
    <w:p>
      <w:pPr>
        <w:spacing w:after="0"/>
        <w:ind w:left="0"/>
        <w:jc w:val="both"/>
      </w:pPr>
      <w:r>
        <w:rPr>
          <w:rFonts w:ascii="Times New Roman"/>
          <w:b w:val="false"/>
          <w:i w:val="false"/>
          <w:color w:val="000000"/>
          <w:sz w:val="28"/>
        </w:rPr>
        <w:t>
       Мекенжайы Түркістан облысы ,Созақ ауданы, Жартытөбе ауылдық округі, Шойынбетби көшесі №12</w:t>
      </w:r>
    </w:p>
    <w:p>
      <w:pPr>
        <w:spacing w:after="0"/>
        <w:ind w:left="0"/>
        <w:jc w:val="both"/>
      </w:pPr>
      <w:r>
        <w:rPr>
          <w:rFonts w:ascii="Times New Roman"/>
          <w:b w:val="false"/>
          <w:i w:val="false"/>
          <w:color w:val="000000"/>
          <w:sz w:val="28"/>
        </w:rPr>
        <w:t>
       Телефоны 87254623303</w:t>
      </w:r>
    </w:p>
    <w:p>
      <w:pPr>
        <w:spacing w:after="0"/>
        <w:ind w:left="0"/>
        <w:jc w:val="both"/>
      </w:pPr>
      <w:r>
        <w:rPr>
          <w:rFonts w:ascii="Times New Roman"/>
          <w:b w:val="false"/>
          <w:i w:val="false"/>
          <w:color w:val="000000"/>
          <w:sz w:val="28"/>
        </w:rPr>
        <w:t>
       Электрондық поштасының мекенжайы Jartytobe @mail.ru</w:t>
      </w:r>
    </w:p>
    <w:p>
      <w:pPr>
        <w:spacing w:after="0"/>
        <w:ind w:left="0"/>
        <w:jc w:val="both"/>
      </w:pPr>
      <w:r>
        <w:rPr>
          <w:rFonts w:ascii="Times New Roman"/>
          <w:b w:val="false"/>
          <w:i w:val="false"/>
          <w:color w:val="000000"/>
          <w:sz w:val="28"/>
        </w:rPr>
        <w:t>
       Басшы немесе оның міндетін атқарушы адам</w:t>
      </w:r>
    </w:p>
    <w:p>
      <w:pPr>
        <w:spacing w:after="0"/>
        <w:ind w:left="0"/>
        <w:jc w:val="both"/>
      </w:pPr>
      <w:r>
        <w:rPr>
          <w:rFonts w:ascii="Times New Roman"/>
          <w:b w:val="false"/>
          <w:i w:val="false"/>
          <w:color w:val="000000"/>
          <w:sz w:val="28"/>
        </w:rPr>
        <w:t>
       Данияр Жусіпов Елшібекұлы</w:t>
      </w:r>
    </w:p>
    <w:p>
      <w:pPr>
        <w:spacing w:after="0"/>
        <w:ind w:left="0"/>
        <w:jc w:val="both"/>
      </w:pPr>
      <w:r>
        <w:rPr>
          <w:rFonts w:ascii="Times New Roman"/>
          <w:b w:val="false"/>
          <w:i w:val="false"/>
          <w:color w:val="000000"/>
          <w:sz w:val="28"/>
        </w:rPr>
        <w:t>
       (электрондық цифрлық 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 аты (бар болса), тегі)</w:t>
      </w:r>
    </w:p>
    <w:p>
      <w:pPr>
        <w:spacing w:after="0"/>
        <w:ind w:left="0"/>
        <w:jc w:val="both"/>
      </w:pPr>
      <w:r>
        <w:rPr>
          <w:rFonts w:ascii="Times New Roman"/>
          <w:b w:val="false"/>
          <w:i w:val="false"/>
          <w:color w:val="000000"/>
          <w:sz w:val="28"/>
        </w:rPr>
        <w:t>
      Созақ ауданының Жартытөбе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6802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6802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231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213600" cy="1231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848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53848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Жартытөбе ауылдық округі бойынша жайылым айналымдарының қолайлы схемалары</w:t>
      </w:r>
    </w:p>
    <w:p>
      <w:pPr>
        <w:spacing w:after="0"/>
        <w:ind w:left="0"/>
        <w:jc w:val="both"/>
      </w:pPr>
      <w:r>
        <w:rPr>
          <w:rFonts w:ascii="Times New Roman"/>
          <w:b w:val="false"/>
          <w:i w:val="false"/>
          <w:color w:val="000000"/>
          <w:sz w:val="28"/>
        </w:rPr>
        <w:t>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Жартытөбе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Жартытөбе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мен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356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356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Жайылымдарды басқару жәнеоларды </w:t>
      </w:r>
    </w:p>
    <w:p>
      <w:pPr>
        <w:spacing w:after="0"/>
        <w:ind w:left="0"/>
        <w:jc w:val="both"/>
      </w:pPr>
      <w:r>
        <w:rPr>
          <w:rFonts w:ascii="Times New Roman"/>
          <w:b w:val="false"/>
          <w:i w:val="false"/>
          <w:color w:val="000000"/>
          <w:sz w:val="28"/>
        </w:rPr>
        <w:t>
      пайдалану жөніндегіжоспарға 4-қосымша</w:t>
      </w:r>
    </w:p>
    <w:p>
      <w:pPr>
        <w:spacing w:after="0"/>
        <w:ind w:left="0"/>
        <w:jc w:val="both"/>
      </w:pPr>
      <w:r>
        <w:rPr>
          <w:rFonts w:ascii="Times New Roman"/>
          <w:b w:val="false"/>
          <w:i w:val="false"/>
          <w:color w:val="000000"/>
          <w:sz w:val="28"/>
        </w:rPr>
        <w:t>
      3. Таукент кенті</w:t>
      </w:r>
    </w:p>
    <w:p>
      <w:pPr>
        <w:spacing w:after="0"/>
        <w:ind w:left="0"/>
        <w:jc w:val="both"/>
      </w:pPr>
      <w:r>
        <w:rPr>
          <w:rFonts w:ascii="Times New Roman"/>
          <w:b w:val="false"/>
          <w:i w:val="false"/>
          <w:color w:val="000000"/>
          <w:sz w:val="28"/>
        </w:rPr>
        <w:t>
      Орталығы-Таукент кенті.</w:t>
      </w:r>
    </w:p>
    <w:p>
      <w:pPr>
        <w:spacing w:after="0"/>
        <w:ind w:left="0"/>
        <w:jc w:val="both"/>
      </w:pPr>
      <w:r>
        <w:rPr>
          <w:rFonts w:ascii="Times New Roman"/>
          <w:b w:val="false"/>
          <w:i w:val="false"/>
          <w:color w:val="000000"/>
          <w:sz w:val="28"/>
        </w:rPr>
        <w:t>
      Халық саны-7537 саны.</w:t>
      </w:r>
    </w:p>
    <w:p>
      <w:pPr>
        <w:spacing w:after="0"/>
        <w:ind w:left="0"/>
        <w:jc w:val="both"/>
      </w:pPr>
      <w:r>
        <w:rPr>
          <w:rFonts w:ascii="Times New Roman"/>
          <w:b w:val="false"/>
          <w:i w:val="false"/>
          <w:color w:val="000000"/>
          <w:sz w:val="28"/>
        </w:rPr>
        <w:t>
      Кенттің жалпы жер көлемі-164147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жер-2324 гектар;</w:t>
      </w:r>
    </w:p>
    <w:p>
      <w:pPr>
        <w:spacing w:after="0"/>
        <w:ind w:left="0"/>
        <w:jc w:val="both"/>
      </w:pPr>
      <w:r>
        <w:rPr>
          <w:rFonts w:ascii="Times New Roman"/>
          <w:b w:val="false"/>
          <w:i w:val="false"/>
          <w:color w:val="000000"/>
          <w:sz w:val="28"/>
        </w:rPr>
        <w:t>
      суармалы егістік-25гектар;</w:t>
      </w:r>
    </w:p>
    <w:p>
      <w:pPr>
        <w:spacing w:after="0"/>
        <w:ind w:left="0"/>
        <w:jc w:val="both"/>
      </w:pPr>
      <w:r>
        <w:rPr>
          <w:rFonts w:ascii="Times New Roman"/>
          <w:b w:val="false"/>
          <w:i w:val="false"/>
          <w:color w:val="000000"/>
          <w:sz w:val="28"/>
        </w:rPr>
        <w:t>
      жайылымдық жер-2299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Рысқұлов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00564027192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040360012743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Есенбекев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040364066407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051164023341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Жұмақов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520203401752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Егенова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200464005720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Айбатыров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160464017189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Тагиева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111064003367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Асанбаева Ү</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040364032958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Есбергенов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620315401353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Мұхымбекова Х</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Таукент кенті</w:t>
      </w:r>
    </w:p>
    <w:p>
      <w:pPr>
        <w:spacing w:after="0"/>
        <w:ind w:left="0"/>
        <w:jc w:val="both"/>
      </w:pPr>
      <w:r>
        <w:rPr>
          <w:rFonts w:ascii="Times New Roman"/>
          <w:b w:val="false"/>
          <w:i w:val="false"/>
          <w:color w:val="000000"/>
          <w:sz w:val="28"/>
        </w:rPr>
        <w:t>
       Мекенжайы Түркістан облысы, Созақ ауданы, Таукент кенті, 1- ықшамаудан 45А үй</w:t>
      </w:r>
    </w:p>
    <w:p>
      <w:pPr>
        <w:spacing w:after="0"/>
        <w:ind w:left="0"/>
        <w:jc w:val="both"/>
      </w:pPr>
      <w:r>
        <w:rPr>
          <w:rFonts w:ascii="Times New Roman"/>
          <w:b w:val="false"/>
          <w:i w:val="false"/>
          <w:color w:val="000000"/>
          <w:sz w:val="28"/>
        </w:rPr>
        <w:t>
       Телефоны 8725460108</w:t>
      </w:r>
    </w:p>
    <w:p>
      <w:pPr>
        <w:spacing w:after="0"/>
        <w:ind w:left="0"/>
        <w:jc w:val="both"/>
      </w:pPr>
      <w:r>
        <w:rPr>
          <w:rFonts w:ascii="Times New Roman"/>
          <w:b w:val="false"/>
          <w:i w:val="false"/>
          <w:color w:val="000000"/>
          <w:sz w:val="28"/>
        </w:rPr>
        <w:t>
       Электрондықпоштасыныңмекенжайыtaukent_akimat@mail.ru</w:t>
      </w:r>
    </w:p>
    <w:p>
      <w:pPr>
        <w:spacing w:after="0"/>
        <w:ind w:left="0"/>
        <w:jc w:val="both"/>
      </w:pPr>
      <w:r>
        <w:rPr>
          <w:rFonts w:ascii="Times New Roman"/>
          <w:b w:val="false"/>
          <w:i w:val="false"/>
          <w:color w:val="000000"/>
          <w:sz w:val="28"/>
        </w:rPr>
        <w:t>
       Басшынемесеоныңміндетінатқарушы адам</w:t>
      </w:r>
    </w:p>
    <w:p>
      <w:pPr>
        <w:spacing w:after="0"/>
        <w:ind w:left="0"/>
        <w:jc w:val="both"/>
      </w:pPr>
      <w:r>
        <w:rPr>
          <w:rFonts w:ascii="Times New Roman"/>
          <w:b w:val="false"/>
          <w:i w:val="false"/>
          <w:color w:val="000000"/>
          <w:sz w:val="28"/>
        </w:rPr>
        <w:t>
       Даулетбаев Елдос Орынбасарұлы</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xml:space="preserve">
      Жайылымдарды басқару жәнеоларды пайдалану </w:t>
      </w:r>
    </w:p>
    <w:p>
      <w:pPr>
        <w:spacing w:after="0"/>
        <w:ind w:left="0"/>
        <w:jc w:val="both"/>
      </w:pPr>
      <w:r>
        <w:rPr>
          <w:rFonts w:ascii="Times New Roman"/>
          <w:b w:val="false"/>
          <w:i w:val="false"/>
          <w:color w:val="000000"/>
          <w:sz w:val="28"/>
        </w:rPr>
        <w:t>
      жөніндегіжоспарға 4-қосымша</w:t>
      </w:r>
    </w:p>
    <w:p>
      <w:pPr>
        <w:spacing w:after="0"/>
        <w:ind w:left="0"/>
        <w:jc w:val="both"/>
      </w:pPr>
      <w:r>
        <w:rPr>
          <w:rFonts w:ascii="Times New Roman"/>
          <w:b w:val="false"/>
          <w:i w:val="false"/>
          <w:color w:val="000000"/>
          <w:sz w:val="28"/>
        </w:rPr>
        <w:t>
      4. Сызған ауылдық округі</w:t>
      </w:r>
    </w:p>
    <w:p>
      <w:pPr>
        <w:spacing w:after="0"/>
        <w:ind w:left="0"/>
        <w:jc w:val="both"/>
      </w:pPr>
      <w:r>
        <w:rPr>
          <w:rFonts w:ascii="Times New Roman"/>
          <w:b w:val="false"/>
          <w:i w:val="false"/>
          <w:color w:val="000000"/>
          <w:sz w:val="28"/>
        </w:rPr>
        <w:t>
      Орталығы - Қозмолдақ ауылдық округі.</w:t>
      </w:r>
    </w:p>
    <w:p>
      <w:pPr>
        <w:spacing w:after="0"/>
        <w:ind w:left="0"/>
        <w:jc w:val="both"/>
      </w:pPr>
      <w:r>
        <w:rPr>
          <w:rFonts w:ascii="Times New Roman"/>
          <w:b w:val="false"/>
          <w:i w:val="false"/>
          <w:color w:val="000000"/>
          <w:sz w:val="28"/>
        </w:rPr>
        <w:t>
      Елдімекендері-Қозмолдақ, Сызған, Басбұлақ, Қайнар.</w:t>
      </w:r>
    </w:p>
    <w:p>
      <w:pPr>
        <w:spacing w:after="0"/>
        <w:ind w:left="0"/>
        <w:jc w:val="both"/>
      </w:pPr>
      <w:r>
        <w:rPr>
          <w:rFonts w:ascii="Times New Roman"/>
          <w:b w:val="false"/>
          <w:i w:val="false"/>
          <w:color w:val="000000"/>
          <w:sz w:val="28"/>
        </w:rPr>
        <w:t>
      Халық саны-4142 адам.</w:t>
      </w:r>
    </w:p>
    <w:p>
      <w:pPr>
        <w:spacing w:after="0"/>
        <w:ind w:left="0"/>
        <w:jc w:val="both"/>
      </w:pPr>
      <w:r>
        <w:rPr>
          <w:rFonts w:ascii="Times New Roman"/>
          <w:b w:val="false"/>
          <w:i w:val="false"/>
          <w:color w:val="000000"/>
          <w:sz w:val="28"/>
        </w:rPr>
        <w:t>
      Жалпы жер көлемі-313871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жер-263535 гектар;</w:t>
      </w:r>
    </w:p>
    <w:p>
      <w:pPr>
        <w:spacing w:after="0"/>
        <w:ind w:left="0"/>
        <w:jc w:val="both"/>
      </w:pPr>
      <w:r>
        <w:rPr>
          <w:rFonts w:ascii="Times New Roman"/>
          <w:b w:val="false"/>
          <w:i w:val="false"/>
          <w:color w:val="000000"/>
          <w:sz w:val="28"/>
        </w:rPr>
        <w:t>
      суармалы егістік-764 гектар;</w:t>
      </w:r>
    </w:p>
    <w:p>
      <w:pPr>
        <w:spacing w:after="0"/>
        <w:ind w:left="0"/>
        <w:jc w:val="both"/>
      </w:pPr>
      <w:r>
        <w:rPr>
          <w:rFonts w:ascii="Times New Roman"/>
          <w:b w:val="false"/>
          <w:i w:val="false"/>
          <w:color w:val="000000"/>
          <w:sz w:val="28"/>
        </w:rPr>
        <w:t>
      көп жылдық екпелер-40гектар;</w:t>
      </w:r>
    </w:p>
    <w:p>
      <w:pPr>
        <w:spacing w:after="0"/>
        <w:ind w:left="0"/>
        <w:jc w:val="both"/>
      </w:pPr>
      <w:r>
        <w:rPr>
          <w:rFonts w:ascii="Times New Roman"/>
          <w:b w:val="false"/>
          <w:i w:val="false"/>
          <w:color w:val="000000"/>
          <w:sz w:val="28"/>
        </w:rPr>
        <w:t>
      шабындық жер-1053 гектар;</w:t>
      </w:r>
    </w:p>
    <w:p>
      <w:pPr>
        <w:spacing w:after="0"/>
        <w:ind w:left="0"/>
        <w:jc w:val="both"/>
      </w:pPr>
      <w:r>
        <w:rPr>
          <w:rFonts w:ascii="Times New Roman"/>
          <w:b w:val="false"/>
          <w:i w:val="false"/>
          <w:color w:val="000000"/>
          <w:sz w:val="28"/>
        </w:rPr>
        <w:t xml:space="preserve">
      жайылымдық жерлер-261678гектар. </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Қалмұрзаев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040364048885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040364045167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Бегаділұлы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Шоңбаев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040501300593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Сатишов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040409303207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Байназаров Ө</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040364040334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040764021719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Керімтаев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040364032363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Саспақова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050364028012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Мырзахметұлы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050264028284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Бажавова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040364069500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Тілікбай 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040364032393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Нұрымов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040364068861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Дүйсебеков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101064008584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Мұхатаева Г</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040364037939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Қанаев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140264026247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Салманов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Қозмалдақ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Қайнар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Басбұлақ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Сызған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r>
    </w:tbl>
    <w:p>
      <w:pPr>
        <w:spacing w:after="0"/>
        <w:ind w:left="0"/>
        <w:jc w:val="both"/>
      </w:pPr>
      <w:r>
        <w:rPr>
          <w:rFonts w:ascii="Times New Roman"/>
          <w:b w:val="false"/>
          <w:i w:val="false"/>
          <w:color w:val="000000"/>
          <w:sz w:val="28"/>
        </w:rPr>
        <w:t>
       Сызған ауылдық округі</w:t>
      </w:r>
    </w:p>
    <w:p>
      <w:pPr>
        <w:spacing w:after="0"/>
        <w:ind w:left="0"/>
        <w:jc w:val="both"/>
      </w:pPr>
      <w:r>
        <w:rPr>
          <w:rFonts w:ascii="Times New Roman"/>
          <w:b w:val="false"/>
          <w:i w:val="false"/>
          <w:color w:val="000000"/>
          <w:sz w:val="28"/>
        </w:rPr>
        <w:t>
       Мекенжайы Түркістан облысы, Созақ ауданы, Сызған ауылы, Қ. Тоқмағанбет көшесі</w:t>
      </w:r>
    </w:p>
    <w:p>
      <w:pPr>
        <w:spacing w:after="0"/>
        <w:ind w:left="0"/>
        <w:jc w:val="both"/>
      </w:pPr>
      <w:r>
        <w:rPr>
          <w:rFonts w:ascii="Times New Roman"/>
          <w:b w:val="false"/>
          <w:i w:val="false"/>
          <w:color w:val="000000"/>
          <w:sz w:val="28"/>
        </w:rPr>
        <w:t>
       Телефоны87254639245</w:t>
      </w:r>
    </w:p>
    <w:p>
      <w:pPr>
        <w:spacing w:after="0"/>
        <w:ind w:left="0"/>
        <w:jc w:val="both"/>
      </w:pPr>
      <w:r>
        <w:rPr>
          <w:rFonts w:ascii="Times New Roman"/>
          <w:b w:val="false"/>
          <w:i w:val="false"/>
          <w:color w:val="000000"/>
          <w:sz w:val="28"/>
        </w:rPr>
        <w:t>
       ЭлектрондықпоштасыныңмекенжайыSyzgan39245@mail.ru</w:t>
      </w:r>
    </w:p>
    <w:p>
      <w:pPr>
        <w:spacing w:after="0"/>
        <w:ind w:left="0"/>
        <w:jc w:val="both"/>
      </w:pPr>
      <w:r>
        <w:rPr>
          <w:rFonts w:ascii="Times New Roman"/>
          <w:b w:val="false"/>
          <w:i w:val="false"/>
          <w:color w:val="000000"/>
          <w:sz w:val="28"/>
        </w:rPr>
        <w:t>
       Басшысы: Жаппарқұлов Базар Рахманбердиевич</w:t>
      </w:r>
    </w:p>
    <w:p>
      <w:pPr>
        <w:spacing w:after="0"/>
        <w:ind w:left="0"/>
        <w:jc w:val="both"/>
      </w:pPr>
      <w:r>
        <w:rPr>
          <w:rFonts w:ascii="Times New Roman"/>
          <w:b w:val="false"/>
          <w:i w:val="false"/>
          <w:color w:val="000000"/>
          <w:sz w:val="28"/>
        </w:rPr>
        <w:t>
       Созақ ауданының Сызған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жер учаскелерінің меншік иелері және жер пайдаланушылар бөлінісінде әкімшілік-аумақтық бірлік аумағында</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Сызған ауылдық округі бойынша жайылым айналымдарының қолайлы схемалары</w:t>
      </w:r>
    </w:p>
    <w:p>
      <w:pPr>
        <w:spacing w:after="0"/>
        <w:ind w:left="0"/>
        <w:jc w:val="both"/>
      </w:pPr>
      <w:r>
        <w:rPr>
          <w:rFonts w:ascii="Times New Roman"/>
          <w:b w:val="false"/>
          <w:i w:val="false"/>
          <w:color w:val="000000"/>
          <w:sz w:val="28"/>
        </w:rPr>
        <w:t>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жайылымдық инфрақұрылым объектілері (өзендер)</w:t>
      </w:r>
    </w:p>
    <w:p>
      <w:pPr>
        <w:spacing w:after="0"/>
        <w:ind w:left="0"/>
        <w:jc w:val="both"/>
      </w:pPr>
      <w:r>
        <w:rPr>
          <w:rFonts w:ascii="Times New Roman"/>
          <w:b w:val="false"/>
          <w:i w:val="false"/>
          <w:color w:val="000000"/>
          <w:sz w:val="28"/>
        </w:rPr>
        <w:t>
      Созақ ауданының Сызған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Созақ ауданының Сызған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жөніндегіжоспарға 4-қосымша</w:t>
            </w:r>
          </w:p>
        </w:tc>
      </w:tr>
    </w:tbl>
    <w:p>
      <w:pPr>
        <w:spacing w:after="0"/>
        <w:ind w:left="0"/>
        <w:jc w:val="both"/>
      </w:pPr>
      <w:r>
        <w:rPr>
          <w:rFonts w:ascii="Times New Roman"/>
          <w:b w:val="false"/>
          <w:i w:val="false"/>
          <w:color w:val="000000"/>
          <w:sz w:val="28"/>
        </w:rPr>
        <w:t>
      5. Қарақұр ауылдық округі</w:t>
      </w:r>
    </w:p>
    <w:p>
      <w:pPr>
        <w:spacing w:after="0"/>
        <w:ind w:left="0"/>
        <w:jc w:val="both"/>
      </w:pPr>
      <w:r>
        <w:rPr>
          <w:rFonts w:ascii="Times New Roman"/>
          <w:b w:val="false"/>
          <w:i w:val="false"/>
          <w:color w:val="000000"/>
          <w:sz w:val="28"/>
        </w:rPr>
        <w:t>
      Орталығы - Қарақұр ауылдық округі.</w:t>
      </w:r>
    </w:p>
    <w:p>
      <w:pPr>
        <w:spacing w:after="0"/>
        <w:ind w:left="0"/>
        <w:jc w:val="both"/>
      </w:pPr>
      <w:r>
        <w:rPr>
          <w:rFonts w:ascii="Times New Roman"/>
          <w:b w:val="false"/>
          <w:i w:val="false"/>
          <w:color w:val="000000"/>
          <w:sz w:val="28"/>
        </w:rPr>
        <w:t>
      Халық саны-3223 адам.</w:t>
      </w:r>
    </w:p>
    <w:p>
      <w:pPr>
        <w:spacing w:after="0"/>
        <w:ind w:left="0"/>
        <w:jc w:val="both"/>
      </w:pPr>
      <w:r>
        <w:rPr>
          <w:rFonts w:ascii="Times New Roman"/>
          <w:b w:val="false"/>
          <w:i w:val="false"/>
          <w:color w:val="000000"/>
          <w:sz w:val="28"/>
        </w:rPr>
        <w:t>
      Елдімекендері-Қарақұр, Шаға, Раң.</w:t>
      </w:r>
    </w:p>
    <w:p>
      <w:pPr>
        <w:spacing w:after="0"/>
        <w:ind w:left="0"/>
        <w:jc w:val="both"/>
      </w:pPr>
      <w:r>
        <w:rPr>
          <w:rFonts w:ascii="Times New Roman"/>
          <w:b w:val="false"/>
          <w:i w:val="false"/>
          <w:color w:val="000000"/>
          <w:sz w:val="28"/>
        </w:rPr>
        <w:t>
      Округтің жалпы жер көлемі-453861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жер-369969 гектар;</w:t>
      </w:r>
    </w:p>
    <w:p>
      <w:pPr>
        <w:spacing w:after="0"/>
        <w:ind w:left="0"/>
        <w:jc w:val="both"/>
      </w:pPr>
      <w:r>
        <w:rPr>
          <w:rFonts w:ascii="Times New Roman"/>
          <w:b w:val="false"/>
          <w:i w:val="false"/>
          <w:color w:val="000000"/>
          <w:sz w:val="28"/>
        </w:rPr>
        <w:t>
      жалпы егістік -480 гектар;</w:t>
      </w:r>
    </w:p>
    <w:p>
      <w:pPr>
        <w:spacing w:after="0"/>
        <w:ind w:left="0"/>
        <w:jc w:val="both"/>
      </w:pPr>
      <w:r>
        <w:rPr>
          <w:rFonts w:ascii="Times New Roman"/>
          <w:b w:val="false"/>
          <w:i w:val="false"/>
          <w:color w:val="000000"/>
          <w:sz w:val="28"/>
        </w:rPr>
        <w:t>
      суармалы егістік-339 гектар;</w:t>
      </w:r>
    </w:p>
    <w:p>
      <w:pPr>
        <w:spacing w:after="0"/>
        <w:ind w:left="0"/>
        <w:jc w:val="both"/>
      </w:pPr>
      <w:r>
        <w:rPr>
          <w:rFonts w:ascii="Times New Roman"/>
          <w:b w:val="false"/>
          <w:i w:val="false"/>
          <w:color w:val="000000"/>
          <w:sz w:val="28"/>
        </w:rPr>
        <w:t>
      тәліми егістік-141 гектар;</w:t>
      </w:r>
    </w:p>
    <w:p>
      <w:pPr>
        <w:spacing w:after="0"/>
        <w:ind w:left="0"/>
        <w:jc w:val="both"/>
      </w:pPr>
      <w:r>
        <w:rPr>
          <w:rFonts w:ascii="Times New Roman"/>
          <w:b w:val="false"/>
          <w:i w:val="false"/>
          <w:color w:val="000000"/>
          <w:sz w:val="28"/>
        </w:rPr>
        <w:t>
      көп жылдық екпелер-8 гектар;</w:t>
      </w:r>
    </w:p>
    <w:p>
      <w:pPr>
        <w:spacing w:after="0"/>
        <w:ind w:left="0"/>
        <w:jc w:val="both"/>
      </w:pPr>
      <w:r>
        <w:rPr>
          <w:rFonts w:ascii="Times New Roman"/>
          <w:b w:val="false"/>
          <w:i w:val="false"/>
          <w:color w:val="000000"/>
          <w:sz w:val="28"/>
        </w:rPr>
        <w:t>
      шабындық жер-2326 гектар;</w:t>
      </w:r>
    </w:p>
    <w:p>
      <w:pPr>
        <w:spacing w:after="0"/>
        <w:ind w:left="0"/>
        <w:jc w:val="both"/>
      </w:pPr>
      <w:r>
        <w:rPr>
          <w:rFonts w:ascii="Times New Roman"/>
          <w:b w:val="false"/>
          <w:i w:val="false"/>
          <w:color w:val="000000"/>
          <w:sz w:val="28"/>
        </w:rPr>
        <w:t>
      жайылымдық жер-367155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060264032353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181164010302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Алтынбекова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060264033173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140364018785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Қызыхан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200664002703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Байғонов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160364005291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Байғонов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051264020668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Бегенов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210164021604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Бисенбиев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180564013035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Жабағыұлы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200964028517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Жақулаев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Ибраймов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040760005943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Мақұлбеков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060464027681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Момбеков 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201164019425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210864016960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210864023389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130364021258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Садырханова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060364029041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Тұрғанбекұлы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Тұрғанбекұлы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230564003086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Шәйменов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200964003277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201164004190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050764020841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Керімханұлы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Айтмаханбет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170840031448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"Арқарбұлақ"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941140001772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Садырханова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641117301991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Бихожаев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Жақаев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Аяпова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760115301695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Шәйменов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510610300964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Арынов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470223300900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Мусалимов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Көпбергенов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740122302013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Лайықұлы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430110401686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Байғонова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660725300820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Мыңжан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410222400683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Құлпейісұлы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Асылбекова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Байгараев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Наханов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Оганджанян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Жүмекеов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Сарыбаева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Орынтаев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881130301832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Утеулиев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850425301104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Умирбеков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780322302810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Шортанбаев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480405300743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Дастанұлы Х</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Калмаханбетов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940425302002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Құлмахан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Балбаева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850815301977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Танабаев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790629402898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Бимендиева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591023301929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Қарақұр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910125301414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Есжанов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r>
    </w:tbl>
    <w:p>
      <w:pPr>
        <w:spacing w:after="0"/>
        <w:ind w:left="0"/>
        <w:jc w:val="both"/>
      </w:pPr>
      <w:r>
        <w:rPr>
          <w:rFonts w:ascii="Times New Roman"/>
          <w:b w:val="false"/>
          <w:i w:val="false"/>
          <w:color w:val="000000"/>
          <w:sz w:val="28"/>
        </w:rPr>
        <w:t>
      Қарақұр ауылдық округі</w:t>
      </w:r>
    </w:p>
    <w:p>
      <w:pPr>
        <w:spacing w:after="0"/>
        <w:ind w:left="0"/>
        <w:jc w:val="both"/>
      </w:pPr>
      <w:r>
        <w:rPr>
          <w:rFonts w:ascii="Times New Roman"/>
          <w:b w:val="false"/>
          <w:i w:val="false"/>
          <w:color w:val="000000"/>
          <w:sz w:val="28"/>
        </w:rPr>
        <w:t>
       Мекенжайы Түркістан облысы, Созақ ауданы, Қарақұр ауылы, Үсенбай датқа көшесі, 24</w:t>
      </w:r>
    </w:p>
    <w:p>
      <w:pPr>
        <w:spacing w:after="0"/>
        <w:ind w:left="0"/>
        <w:jc w:val="both"/>
      </w:pPr>
      <w:r>
        <w:rPr>
          <w:rFonts w:ascii="Times New Roman"/>
          <w:b w:val="false"/>
          <w:i w:val="false"/>
          <w:color w:val="000000"/>
          <w:sz w:val="28"/>
        </w:rPr>
        <w:t>
       Телефоны87020892017</w:t>
      </w:r>
    </w:p>
    <w:p>
      <w:pPr>
        <w:spacing w:after="0"/>
        <w:ind w:left="0"/>
        <w:jc w:val="both"/>
      </w:pPr>
      <w:r>
        <w:rPr>
          <w:rFonts w:ascii="Times New Roman"/>
          <w:b w:val="false"/>
          <w:i w:val="false"/>
          <w:color w:val="000000"/>
          <w:sz w:val="28"/>
        </w:rPr>
        <w:t>
       Электрондықпоштасыныңмекенжайыkaraqur.akim@mail.ru</w:t>
      </w:r>
    </w:p>
    <w:p>
      <w:pPr>
        <w:spacing w:after="0"/>
        <w:ind w:left="0"/>
        <w:jc w:val="both"/>
      </w:pPr>
      <w:r>
        <w:rPr>
          <w:rFonts w:ascii="Times New Roman"/>
          <w:b w:val="false"/>
          <w:i w:val="false"/>
          <w:color w:val="000000"/>
          <w:sz w:val="28"/>
        </w:rPr>
        <w:t>
       Басшынемесеоныңміндетінатқарушы адам</w:t>
      </w:r>
    </w:p>
    <w:p>
      <w:pPr>
        <w:spacing w:after="0"/>
        <w:ind w:left="0"/>
        <w:jc w:val="both"/>
      </w:pPr>
      <w:r>
        <w:rPr>
          <w:rFonts w:ascii="Times New Roman"/>
          <w:b w:val="false"/>
          <w:i w:val="false"/>
          <w:color w:val="000000"/>
          <w:sz w:val="28"/>
        </w:rPr>
        <w:t>
       Бимендиев Ғалым Абдрашулы</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Созақ ауданының Қарақұр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Қарақұр ауылдық округі</w:t>
      </w:r>
    </w:p>
    <w:p>
      <w:pPr>
        <w:spacing w:after="0"/>
        <w:ind w:left="0"/>
        <w:jc w:val="both"/>
      </w:pPr>
      <w:r>
        <w:rPr>
          <w:rFonts w:ascii="Times New Roman"/>
          <w:b w:val="false"/>
          <w:i w:val="false"/>
          <w:color w:val="000000"/>
          <w:sz w:val="28"/>
        </w:rPr>
        <w:t>
      Жайылым айналымдарының қолайлы схемалары және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both"/>
      </w:pPr>
      <w:r>
        <w:rPr>
          <w:rFonts w:ascii="Times New Roman"/>
          <w:b w:val="false"/>
          <w:i w:val="false"/>
          <w:color w:val="000000"/>
          <w:sz w:val="28"/>
        </w:rPr>
        <w:t>
      Созақ ауданының Қарақұр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both"/>
      </w:pPr>
      <w:r>
        <w:rPr>
          <w:rFonts w:ascii="Times New Roman"/>
          <w:b w:val="false"/>
          <w:i w:val="false"/>
          <w:color w:val="000000"/>
          <w:sz w:val="28"/>
        </w:rPr>
        <w:t>
      Созақ ауданының Қарақұр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мен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Созақ ауданының Қарақұр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7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67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Жайылымдарды басқару және</w:t>
      </w:r>
    </w:p>
    <w:p>
      <w:pPr>
        <w:spacing w:after="0"/>
        <w:ind w:left="0"/>
        <w:jc w:val="both"/>
      </w:pPr>
      <w:r>
        <w:rPr>
          <w:rFonts w:ascii="Times New Roman"/>
          <w:b w:val="false"/>
          <w:i w:val="false"/>
          <w:color w:val="000000"/>
          <w:sz w:val="28"/>
        </w:rPr>
        <w:t>
      оларды пайдалану жөніндегіжоспарға 4-қосымша</w:t>
      </w:r>
    </w:p>
    <w:p>
      <w:pPr>
        <w:spacing w:after="0"/>
        <w:ind w:left="0"/>
        <w:jc w:val="both"/>
      </w:pPr>
      <w:r>
        <w:rPr>
          <w:rFonts w:ascii="Times New Roman"/>
          <w:b w:val="false"/>
          <w:i w:val="false"/>
          <w:color w:val="000000"/>
          <w:sz w:val="28"/>
        </w:rPr>
        <w:t>
      6. Қаратау ауылдық округі</w:t>
      </w:r>
    </w:p>
    <w:p>
      <w:pPr>
        <w:spacing w:after="0"/>
        <w:ind w:left="0"/>
        <w:jc w:val="both"/>
      </w:pPr>
      <w:r>
        <w:rPr>
          <w:rFonts w:ascii="Times New Roman"/>
          <w:b w:val="false"/>
          <w:i w:val="false"/>
          <w:color w:val="000000"/>
          <w:sz w:val="28"/>
        </w:rPr>
        <w:t>
      Орталығы-Қаратау ауылдық округі.</w:t>
      </w:r>
    </w:p>
    <w:p>
      <w:pPr>
        <w:spacing w:after="0"/>
        <w:ind w:left="0"/>
        <w:jc w:val="both"/>
      </w:pPr>
      <w:r>
        <w:rPr>
          <w:rFonts w:ascii="Times New Roman"/>
          <w:b w:val="false"/>
          <w:i w:val="false"/>
          <w:color w:val="000000"/>
          <w:sz w:val="28"/>
        </w:rPr>
        <w:t>
      Елдімекендері-Қаратау,Ақсүмбе, Сарыжаз.</w:t>
      </w:r>
    </w:p>
    <w:p>
      <w:pPr>
        <w:spacing w:after="0"/>
        <w:ind w:left="0"/>
        <w:jc w:val="both"/>
      </w:pPr>
      <w:r>
        <w:rPr>
          <w:rFonts w:ascii="Times New Roman"/>
          <w:b w:val="false"/>
          <w:i w:val="false"/>
          <w:color w:val="000000"/>
          <w:sz w:val="28"/>
        </w:rPr>
        <w:t>
      Халық саны-2145 адам.</w:t>
      </w:r>
    </w:p>
    <w:p>
      <w:pPr>
        <w:spacing w:after="0"/>
        <w:ind w:left="0"/>
        <w:jc w:val="both"/>
      </w:pPr>
      <w:r>
        <w:rPr>
          <w:rFonts w:ascii="Times New Roman"/>
          <w:b w:val="false"/>
          <w:i w:val="false"/>
          <w:color w:val="000000"/>
          <w:sz w:val="28"/>
        </w:rPr>
        <w:t>
      Округтің жалпы жер көлемі-614399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жер-587544 гектар;</w:t>
      </w:r>
    </w:p>
    <w:p>
      <w:pPr>
        <w:spacing w:after="0"/>
        <w:ind w:left="0"/>
        <w:jc w:val="both"/>
      </w:pPr>
      <w:r>
        <w:rPr>
          <w:rFonts w:ascii="Times New Roman"/>
          <w:b w:val="false"/>
          <w:i w:val="false"/>
          <w:color w:val="000000"/>
          <w:sz w:val="28"/>
        </w:rPr>
        <w:t>
      жалпы егістік - 192 гектар;</w:t>
      </w:r>
    </w:p>
    <w:p>
      <w:pPr>
        <w:spacing w:after="0"/>
        <w:ind w:left="0"/>
        <w:jc w:val="both"/>
      </w:pPr>
      <w:r>
        <w:rPr>
          <w:rFonts w:ascii="Times New Roman"/>
          <w:b w:val="false"/>
          <w:i w:val="false"/>
          <w:color w:val="000000"/>
          <w:sz w:val="28"/>
        </w:rPr>
        <w:t>
      суармалы егістік - 189 гектар;</w:t>
      </w:r>
    </w:p>
    <w:p>
      <w:pPr>
        <w:spacing w:after="0"/>
        <w:ind w:left="0"/>
        <w:jc w:val="both"/>
      </w:pPr>
      <w:r>
        <w:rPr>
          <w:rFonts w:ascii="Times New Roman"/>
          <w:b w:val="false"/>
          <w:i w:val="false"/>
          <w:color w:val="000000"/>
          <w:sz w:val="28"/>
        </w:rPr>
        <w:t>
      тәліми егістік-3 гектар;</w:t>
      </w:r>
    </w:p>
    <w:p>
      <w:pPr>
        <w:spacing w:after="0"/>
        <w:ind w:left="0"/>
        <w:jc w:val="both"/>
      </w:pPr>
      <w:r>
        <w:rPr>
          <w:rFonts w:ascii="Times New Roman"/>
          <w:b w:val="false"/>
          <w:i w:val="false"/>
          <w:color w:val="000000"/>
          <w:sz w:val="28"/>
        </w:rPr>
        <w:t>
      көп жылдық екпелер-36 гектар;</w:t>
      </w:r>
    </w:p>
    <w:p>
      <w:pPr>
        <w:spacing w:after="0"/>
        <w:ind w:left="0"/>
        <w:jc w:val="both"/>
      </w:pPr>
      <w:r>
        <w:rPr>
          <w:rFonts w:ascii="Times New Roman"/>
          <w:b w:val="false"/>
          <w:i w:val="false"/>
          <w:color w:val="000000"/>
          <w:sz w:val="28"/>
        </w:rPr>
        <w:t>
      жайылымдықжер-586216 гектар;</w:t>
      </w:r>
    </w:p>
    <w:p>
      <w:pPr>
        <w:spacing w:after="0"/>
        <w:ind w:left="0"/>
        <w:jc w:val="both"/>
      </w:pPr>
      <w:r>
        <w:rPr>
          <w:rFonts w:ascii="Times New Roman"/>
          <w:b w:val="false"/>
          <w:i w:val="false"/>
          <w:color w:val="000000"/>
          <w:sz w:val="28"/>
        </w:rPr>
        <w:t>
      шабындық жер-1100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040364052992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Абилдаева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170464032412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Жаманкеев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220264000072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Жораев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050664025254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180764009212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050260014708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070164025894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Әбдімәліков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060264034677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Асқарбаев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050264030258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Аширбеков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Аяпова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050264033429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 Ө</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151264005358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Естанұлы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040364048280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Жұмеков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040364038045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Мырзакеримов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211264021155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Ракишев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 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040364035546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Тұрлыбеков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050160014348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Бакиров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040364066308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Қанайқызы 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640617302003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Қуанышбаев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040360010451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Құлтай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040360013533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Ермаханов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210864005698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Жәнібек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180164018775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Бекенова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Төлепбергенов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581310276094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Қалжеков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191064027011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Садуақасов П</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210564002830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Абдирова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220864038824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Тәжібеков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210964022275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Көпбергенов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690205302220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Әбілдаев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810127301226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Жанұзақ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210864023389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060264032353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111064003367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Асанбекова Ү</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Тайқоңыр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150964005698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201164004190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810407301446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Жанболатұлы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471231400091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Оңлыбаева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Тайқоңыр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680427302286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Көпбергенов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981206300411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130764011483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Сейтқазы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Бақырлы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Ақсүмбе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Саржаз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Қаратау ауылдық округі</w:t>
      </w:r>
    </w:p>
    <w:p>
      <w:pPr>
        <w:spacing w:after="0"/>
        <w:ind w:left="0"/>
        <w:jc w:val="both"/>
      </w:pPr>
      <w:r>
        <w:rPr>
          <w:rFonts w:ascii="Times New Roman"/>
          <w:b w:val="false"/>
          <w:i w:val="false"/>
          <w:color w:val="000000"/>
          <w:sz w:val="28"/>
        </w:rPr>
        <w:t>
       Мекенжайы Түркістан облысы, Созақ ауданы, Қаратау ауылы, Жиенбет батыр көшесі</w:t>
      </w:r>
    </w:p>
    <w:p>
      <w:pPr>
        <w:spacing w:after="0"/>
        <w:ind w:left="0"/>
        <w:jc w:val="both"/>
      </w:pPr>
      <w:r>
        <w:rPr>
          <w:rFonts w:ascii="Times New Roman"/>
          <w:b w:val="false"/>
          <w:i w:val="false"/>
          <w:color w:val="000000"/>
          <w:sz w:val="28"/>
        </w:rPr>
        <w:t>
       Телефоны87254638553</w:t>
      </w:r>
    </w:p>
    <w:p>
      <w:pPr>
        <w:spacing w:after="0"/>
        <w:ind w:left="0"/>
        <w:jc w:val="both"/>
      </w:pPr>
      <w:r>
        <w:rPr>
          <w:rFonts w:ascii="Times New Roman"/>
          <w:b w:val="false"/>
          <w:i w:val="false"/>
          <w:color w:val="000000"/>
          <w:sz w:val="28"/>
        </w:rPr>
        <w:t>
       ЭлектрондықпоштасыныңмекенжайыKaratau-akimat@mail.ru</w:t>
      </w:r>
    </w:p>
    <w:p>
      <w:pPr>
        <w:spacing w:after="0"/>
        <w:ind w:left="0"/>
        <w:jc w:val="both"/>
      </w:pPr>
      <w:r>
        <w:rPr>
          <w:rFonts w:ascii="Times New Roman"/>
          <w:b w:val="false"/>
          <w:i w:val="false"/>
          <w:color w:val="000000"/>
          <w:sz w:val="28"/>
        </w:rPr>
        <w:t>
       Басшынемесеоныңміндетінатқарушы адам</w:t>
      </w:r>
    </w:p>
    <w:p>
      <w:pPr>
        <w:spacing w:after="0"/>
        <w:ind w:left="0"/>
        <w:jc w:val="both"/>
      </w:pPr>
      <w:r>
        <w:rPr>
          <w:rFonts w:ascii="Times New Roman"/>
          <w:b w:val="false"/>
          <w:i w:val="false"/>
          <w:color w:val="000000"/>
          <w:sz w:val="28"/>
        </w:rPr>
        <w:t>
       Ермахан Оразхан Нысанбекұлы</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Созақ ауданының Қаратау ауылдық округі бойынша құқықбелгілейтін құжаттар негізінде жер санаттары,</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Қаратау ауылдық округі бойынша жайылым айналымдарының қолайлы схемалары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Қаратау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both"/>
      </w:pPr>
      <w:r>
        <w:rPr>
          <w:rFonts w:ascii="Times New Roman"/>
          <w:b w:val="false"/>
          <w:i w:val="false"/>
          <w:color w:val="000000"/>
          <w:sz w:val="28"/>
        </w:rPr>
        <w:t>
      Созақ ауданының Қаратау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мен ауылдық округ маңында орналасқан жайылымдармен қамтамасыз етілмеген жеке және (немесе) заңды тұлғалардың ауыл шаруашылығы</w:t>
      </w:r>
    </w:p>
    <w:p>
      <w:pPr>
        <w:spacing w:after="0"/>
        <w:ind w:left="0"/>
        <w:jc w:val="both"/>
      </w:pPr>
      <w:r>
        <w:rPr>
          <w:rFonts w:ascii="Times New Roman"/>
          <w:b w:val="false"/>
          <w:i w:val="false"/>
          <w:color w:val="000000"/>
          <w:sz w:val="28"/>
        </w:rPr>
        <w:t>
      жануарларының мал басын шалғайдағы жайылымдарға орналастыру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Созақ ауданының Қаратау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Жайылымдарды басқару жәнеоларды пайдалану жөніндегіжоспарға 4-қосымша</w:t>
      </w:r>
    </w:p>
    <w:p>
      <w:pPr>
        <w:spacing w:after="0"/>
        <w:ind w:left="0"/>
        <w:jc w:val="both"/>
      </w:pPr>
      <w:r>
        <w:rPr>
          <w:rFonts w:ascii="Times New Roman"/>
          <w:b w:val="false"/>
          <w:i w:val="false"/>
          <w:color w:val="000000"/>
          <w:sz w:val="28"/>
        </w:rPr>
        <w:t>
      7. Тасты ауылдық округі</w:t>
      </w:r>
    </w:p>
    <w:p>
      <w:pPr>
        <w:spacing w:after="0"/>
        <w:ind w:left="0"/>
        <w:jc w:val="both"/>
      </w:pPr>
      <w:r>
        <w:rPr>
          <w:rFonts w:ascii="Times New Roman"/>
          <w:b w:val="false"/>
          <w:i w:val="false"/>
          <w:color w:val="000000"/>
          <w:sz w:val="28"/>
        </w:rPr>
        <w:t xml:space="preserve">
      Орталығы - Тасты елді мекені. </w:t>
      </w:r>
    </w:p>
    <w:p>
      <w:pPr>
        <w:spacing w:after="0"/>
        <w:ind w:left="0"/>
        <w:jc w:val="both"/>
      </w:pPr>
      <w:r>
        <w:rPr>
          <w:rFonts w:ascii="Times New Roman"/>
          <w:b w:val="false"/>
          <w:i w:val="false"/>
          <w:color w:val="000000"/>
          <w:sz w:val="28"/>
        </w:rPr>
        <w:t>
      Халық саны -1715 адам.</w:t>
      </w:r>
    </w:p>
    <w:p>
      <w:pPr>
        <w:spacing w:after="0"/>
        <w:ind w:left="0"/>
        <w:jc w:val="both"/>
      </w:pPr>
      <w:r>
        <w:rPr>
          <w:rFonts w:ascii="Times New Roman"/>
          <w:b w:val="false"/>
          <w:i w:val="false"/>
          <w:color w:val="000000"/>
          <w:sz w:val="28"/>
        </w:rPr>
        <w:t>
      Елдімекендері-Тасты, Қылти.</w:t>
      </w:r>
    </w:p>
    <w:p>
      <w:pPr>
        <w:spacing w:after="0"/>
        <w:ind w:left="0"/>
        <w:jc w:val="both"/>
      </w:pPr>
      <w:r>
        <w:rPr>
          <w:rFonts w:ascii="Times New Roman"/>
          <w:b w:val="false"/>
          <w:i w:val="false"/>
          <w:color w:val="000000"/>
          <w:sz w:val="28"/>
        </w:rPr>
        <w:t>
      Округтің жалпы жер көлемі - 333497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- 384504 гектар;</w:t>
      </w:r>
    </w:p>
    <w:p>
      <w:pPr>
        <w:spacing w:after="0"/>
        <w:ind w:left="0"/>
        <w:jc w:val="both"/>
      </w:pPr>
      <w:r>
        <w:rPr>
          <w:rFonts w:ascii="Times New Roman"/>
          <w:b w:val="false"/>
          <w:i w:val="false"/>
          <w:color w:val="000000"/>
          <w:sz w:val="28"/>
        </w:rPr>
        <w:t>
      жалпы егістік - 8 гектар;</w:t>
      </w:r>
    </w:p>
    <w:p>
      <w:pPr>
        <w:spacing w:after="0"/>
        <w:ind w:left="0"/>
        <w:jc w:val="both"/>
      </w:pPr>
      <w:r>
        <w:rPr>
          <w:rFonts w:ascii="Times New Roman"/>
          <w:b w:val="false"/>
          <w:i w:val="false"/>
          <w:color w:val="000000"/>
          <w:sz w:val="28"/>
        </w:rPr>
        <w:t>
      суармалы егістік - 8 гектар;</w:t>
      </w:r>
    </w:p>
    <w:p>
      <w:pPr>
        <w:spacing w:after="0"/>
        <w:ind w:left="0"/>
        <w:jc w:val="both"/>
      </w:pPr>
      <w:r>
        <w:rPr>
          <w:rFonts w:ascii="Times New Roman"/>
          <w:b w:val="false"/>
          <w:i w:val="false"/>
          <w:color w:val="000000"/>
          <w:sz w:val="28"/>
        </w:rPr>
        <w:t>
      жайылымдық жер - 384496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040364057983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ДастановЖексенбі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100464012188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ЖарасбаевСұлтанәлі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031064017151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ЖүнісовЕрлан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МаметхановТоқтар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141264024709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МамилаевАбдіқаппар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060464029452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Мөкенов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140764000678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НаурызбайұлыБейсенбай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080564008454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Досмаханбетова Элмира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040360010438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ЫсқақМади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250564005801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ӘбілғазыұлыҚырғызбай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100464012188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Жүсіпов Дәріпбай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19-297-059-316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700916302578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ЖарасбаевӘл-Фараби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220864036184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ҚожахметовҚалдыбек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220864036223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Қазақбаев Жандос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581112300526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Нұртай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210564035718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Қазақбаев Мүсілім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680106300591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781212303050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 Бағдат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020710501758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Бағдаулет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700109300485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Қошқарбаев Батырбек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640712301686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Қошқарбаев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670601301112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Дастанов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861219301961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Тұрсынбеков Нұрбақыт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880501304028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Тұрсынбеков Нұралы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580801303682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Илясов Оңғарбай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850709302601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Мамықов Нариман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871217302198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Әбілғазиев Асхат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610907302596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Төлеуғали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850120301225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Әбенұлы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560928301722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Бименов Бөрібай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720102304067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 Ұлықбек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615653100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r>
    </w:tbl>
    <w:p>
      <w:pPr>
        <w:spacing w:after="0"/>
        <w:ind w:left="0"/>
        <w:jc w:val="both"/>
      </w:pPr>
      <w:r>
        <w:rPr>
          <w:rFonts w:ascii="Times New Roman"/>
          <w:b w:val="false"/>
          <w:i w:val="false"/>
          <w:color w:val="000000"/>
          <w:sz w:val="28"/>
        </w:rPr>
        <w:t>
      Тасты ауылдық округі</w:t>
      </w:r>
    </w:p>
    <w:p>
      <w:pPr>
        <w:spacing w:after="0"/>
        <w:ind w:left="0"/>
        <w:jc w:val="both"/>
      </w:pPr>
      <w:r>
        <w:rPr>
          <w:rFonts w:ascii="Times New Roman"/>
          <w:b w:val="false"/>
          <w:i w:val="false"/>
          <w:color w:val="000000"/>
          <w:sz w:val="28"/>
        </w:rPr>
        <w:t>
       МекенжайыТүркістан облысы, Созақ ауданы, Тасты ауылы, Амангелді көшесі №14</w:t>
      </w:r>
    </w:p>
    <w:p>
      <w:pPr>
        <w:spacing w:after="0"/>
        <w:ind w:left="0"/>
        <w:jc w:val="both"/>
      </w:pPr>
      <w:r>
        <w:rPr>
          <w:rFonts w:ascii="Times New Roman"/>
          <w:b w:val="false"/>
          <w:i w:val="false"/>
          <w:color w:val="000000"/>
          <w:sz w:val="28"/>
        </w:rPr>
        <w:t>
       Телефоны23-9-58</w:t>
      </w:r>
    </w:p>
    <w:p>
      <w:pPr>
        <w:spacing w:after="0"/>
        <w:ind w:left="0"/>
        <w:jc w:val="both"/>
      </w:pPr>
      <w:r>
        <w:rPr>
          <w:rFonts w:ascii="Times New Roman"/>
          <w:b w:val="false"/>
          <w:i w:val="false"/>
          <w:color w:val="000000"/>
          <w:sz w:val="28"/>
        </w:rPr>
        <w:t>
       Электрондықпоштасыныңмекенжайы tastyakim@mail.ru</w:t>
      </w:r>
    </w:p>
    <w:p>
      <w:pPr>
        <w:spacing w:after="0"/>
        <w:ind w:left="0"/>
        <w:jc w:val="both"/>
      </w:pPr>
      <w:r>
        <w:rPr>
          <w:rFonts w:ascii="Times New Roman"/>
          <w:b w:val="false"/>
          <w:i w:val="false"/>
          <w:color w:val="000000"/>
          <w:sz w:val="28"/>
        </w:rPr>
        <w:t>
       Басшы немесе оның міндетін атқарушы адам</w:t>
      </w:r>
    </w:p>
    <w:p>
      <w:pPr>
        <w:spacing w:after="0"/>
        <w:ind w:left="0"/>
        <w:jc w:val="both"/>
      </w:pPr>
      <w:r>
        <w:rPr>
          <w:rFonts w:ascii="Times New Roman"/>
          <w:b w:val="false"/>
          <w:i w:val="false"/>
          <w:color w:val="000000"/>
          <w:sz w:val="28"/>
        </w:rPr>
        <w:t>
       ТлеулиновМанасБейсенбаевич</w:t>
      </w:r>
    </w:p>
    <w:p>
      <w:pPr>
        <w:spacing w:after="0"/>
        <w:ind w:left="0"/>
        <w:jc w:val="both"/>
      </w:pPr>
      <w:r>
        <w:rPr>
          <w:rFonts w:ascii="Times New Roman"/>
          <w:b w:val="false"/>
          <w:i w:val="false"/>
          <w:color w:val="000000"/>
          <w:sz w:val="28"/>
        </w:rPr>
        <w:t>
       (электрондық цифрлық 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 аты (бар болса), тегі))</w:t>
      </w:r>
    </w:p>
    <w:p>
      <w:pPr>
        <w:spacing w:after="0"/>
        <w:ind w:left="0"/>
        <w:jc w:val="both"/>
      </w:pPr>
      <w:r>
        <w:rPr>
          <w:rFonts w:ascii="Times New Roman"/>
          <w:b w:val="false"/>
          <w:i w:val="false"/>
          <w:color w:val="000000"/>
          <w:sz w:val="28"/>
        </w:rPr>
        <w:t xml:space="preserve">
      Созақ ауданының Тасты ауылдық округі бойынша құқық белгілейтін құжаттар негізінде жер санаттары, </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61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61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Тасты ауылдық округі бойынша жайылым айналымдарының қолайлы схемалары</w:t>
      </w:r>
    </w:p>
    <w:p>
      <w:pPr>
        <w:spacing w:after="0"/>
        <w:ind w:left="0"/>
        <w:jc w:val="both"/>
      </w:pPr>
      <w:r>
        <w:rPr>
          <w:rFonts w:ascii="Times New Roman"/>
          <w:b w:val="false"/>
          <w:i w:val="false"/>
          <w:color w:val="000000"/>
          <w:sz w:val="28"/>
        </w:rPr>
        <w:t>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both"/>
      </w:pPr>
      <w:r>
        <w:rPr>
          <w:rFonts w:ascii="Times New Roman"/>
          <w:b w:val="false"/>
          <w:i w:val="false"/>
          <w:color w:val="000000"/>
          <w:sz w:val="28"/>
        </w:rPr>
        <w:t>
      Созақ ауданының Тасты ауылдық округі бойынша жайылым пайдаланушылардың су тұтыну нормасына</w:t>
      </w:r>
    </w:p>
    <w:p>
      <w:pPr>
        <w:spacing w:after="0"/>
        <w:ind w:left="0"/>
        <w:jc w:val="both"/>
      </w:pPr>
      <w:r>
        <w:rPr>
          <w:rFonts w:ascii="Times New Roman"/>
          <w:b w:val="false"/>
          <w:i w:val="false"/>
          <w:color w:val="000000"/>
          <w:sz w:val="28"/>
        </w:rPr>
        <w:t>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both"/>
      </w:pPr>
      <w:r>
        <w:rPr>
          <w:rFonts w:ascii="Times New Roman"/>
          <w:b w:val="false"/>
          <w:i w:val="false"/>
          <w:color w:val="000000"/>
          <w:sz w:val="28"/>
        </w:rPr>
        <w:t>
      Созақ ауданының Тасты ауылдық округі бойынша жайылымы жоқ жеке және (немесе) заңды тұлғалардың ауыл шаруашылығы жануарларының мал басын орналастыру үшін жайылымдарды</w:t>
      </w:r>
    </w:p>
    <w:p>
      <w:pPr>
        <w:spacing w:after="0"/>
        <w:ind w:left="0"/>
        <w:jc w:val="both"/>
      </w:pPr>
      <w:r>
        <w:rPr>
          <w:rFonts w:ascii="Times New Roman"/>
          <w:b w:val="false"/>
          <w:i w:val="false"/>
          <w:color w:val="000000"/>
          <w:sz w:val="28"/>
        </w:rPr>
        <w:t>
      қайта бөлу және оны берілетін ауыстыру схемасы мен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мекеннің маңында </w:t>
      </w:r>
    </w:p>
    <w:p>
      <w:pPr>
        <w:spacing w:after="0"/>
        <w:ind w:left="0"/>
        <w:jc w:val="both"/>
      </w:pPr>
      <w:r>
        <w:rPr>
          <w:rFonts w:ascii="Times New Roman"/>
          <w:b w:val="false"/>
          <w:i w:val="false"/>
          <w:color w:val="000000"/>
          <w:sz w:val="28"/>
        </w:rPr>
        <w:t xml:space="preserve">
      орналасқан жайылымдар </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малын жаю үшін берілетін</w:t>
      </w:r>
    </w:p>
    <w:p>
      <w:pPr>
        <w:spacing w:after="0"/>
        <w:ind w:left="0"/>
        <w:jc w:val="both"/>
      </w:pPr>
      <w:r>
        <w:rPr>
          <w:rFonts w:ascii="Times New Roman"/>
          <w:b w:val="false"/>
          <w:i w:val="false"/>
          <w:color w:val="000000"/>
          <w:sz w:val="28"/>
        </w:rPr>
        <w:t>
      шалғайдағы жайылымдар</w:t>
      </w:r>
    </w:p>
    <w:p>
      <w:pPr>
        <w:spacing w:after="0"/>
        <w:ind w:left="0"/>
        <w:jc w:val="both"/>
      </w:pPr>
      <w:r>
        <w:rPr>
          <w:rFonts w:ascii="Times New Roman"/>
          <w:b w:val="false"/>
          <w:i w:val="false"/>
          <w:color w:val="000000"/>
          <w:sz w:val="28"/>
        </w:rPr>
        <w:t>
      Созақ ауданының Тасты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45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45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Жайылымдарды басқару жәнеоларды пайдалану жөніндегіжоспарға 4-қосымша</w:t>
      </w:r>
    </w:p>
    <w:p>
      <w:pPr>
        <w:spacing w:after="0"/>
        <w:ind w:left="0"/>
        <w:jc w:val="both"/>
      </w:pPr>
      <w:r>
        <w:rPr>
          <w:rFonts w:ascii="Times New Roman"/>
          <w:b w:val="false"/>
          <w:i w:val="false"/>
          <w:color w:val="000000"/>
          <w:sz w:val="28"/>
        </w:rPr>
        <w:t>
      8. Шу ауылдық округі</w:t>
      </w:r>
    </w:p>
    <w:p>
      <w:pPr>
        <w:spacing w:after="0"/>
        <w:ind w:left="0"/>
        <w:jc w:val="both"/>
      </w:pPr>
      <w:r>
        <w:rPr>
          <w:rFonts w:ascii="Times New Roman"/>
          <w:b w:val="false"/>
          <w:i w:val="false"/>
          <w:color w:val="000000"/>
          <w:sz w:val="28"/>
        </w:rPr>
        <w:t>
      Орталығы- Шу ауылдық округі.</w:t>
      </w:r>
    </w:p>
    <w:p>
      <w:pPr>
        <w:spacing w:after="0"/>
        <w:ind w:left="0"/>
        <w:jc w:val="both"/>
      </w:pPr>
      <w:r>
        <w:rPr>
          <w:rFonts w:ascii="Times New Roman"/>
          <w:b w:val="false"/>
          <w:i w:val="false"/>
          <w:color w:val="000000"/>
          <w:sz w:val="28"/>
        </w:rPr>
        <w:t>
      Халық саны – 648 саны.</w:t>
      </w:r>
    </w:p>
    <w:p>
      <w:pPr>
        <w:spacing w:after="0"/>
        <w:ind w:left="0"/>
        <w:jc w:val="both"/>
      </w:pPr>
      <w:r>
        <w:rPr>
          <w:rFonts w:ascii="Times New Roman"/>
          <w:b w:val="false"/>
          <w:i w:val="false"/>
          <w:color w:val="000000"/>
          <w:sz w:val="28"/>
        </w:rPr>
        <w:t>
      Округтің жалпы жер көлемі - 419473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- 369896 гектар;</w:t>
      </w:r>
    </w:p>
    <w:p>
      <w:pPr>
        <w:spacing w:after="0"/>
        <w:ind w:left="0"/>
        <w:jc w:val="both"/>
      </w:pPr>
      <w:r>
        <w:rPr>
          <w:rFonts w:ascii="Times New Roman"/>
          <w:b w:val="false"/>
          <w:i w:val="false"/>
          <w:color w:val="000000"/>
          <w:sz w:val="28"/>
        </w:rPr>
        <w:t>
      жалпы егістік - 5 гектар;</w:t>
      </w:r>
    </w:p>
    <w:p>
      <w:pPr>
        <w:spacing w:after="0"/>
        <w:ind w:left="0"/>
        <w:jc w:val="both"/>
      </w:pPr>
      <w:r>
        <w:rPr>
          <w:rFonts w:ascii="Times New Roman"/>
          <w:b w:val="false"/>
          <w:i w:val="false"/>
          <w:color w:val="000000"/>
          <w:sz w:val="28"/>
        </w:rPr>
        <w:t>
      суармалы егістік - 5 гектар;</w:t>
      </w:r>
    </w:p>
    <w:p>
      <w:pPr>
        <w:spacing w:after="0"/>
        <w:ind w:left="0"/>
        <w:jc w:val="both"/>
      </w:pPr>
      <w:r>
        <w:rPr>
          <w:rFonts w:ascii="Times New Roman"/>
          <w:b w:val="false"/>
          <w:i w:val="false"/>
          <w:color w:val="000000"/>
          <w:sz w:val="28"/>
        </w:rPr>
        <w:t>
      жайылымдық жер - 369891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600213301309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Таңқыбаев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500301303500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Жандәулетов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480525301338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620524301728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Салқынбаев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680117302578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581320205798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Таңсықбаев Б (қайтыс болған)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Әйтімішата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891010302770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Әйтімішата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891010302770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850616300967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Кубетаев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630424401358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Ыдырысова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681122402603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Алтаева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ОралбекБақыт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590729300575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Оралбек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Арсен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881026302396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600121302258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Карсакбаев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660620301957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Алібаев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760730302677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Жанбай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ИП ASU 2020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700218401704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Таңсықбаева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681207302440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Жанабилов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680619301410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Кенешбаев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500301303500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Жандәулетов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Дастан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630510300896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500301303500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Жандәулетов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наурызбай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750509301764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Керімбеков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480525301338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721128302540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АлдашевН(қайтыс болған)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480525301338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Нұрхан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760126300499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Оралбек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680117302578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680117302578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Мухашев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ЖарасбаевӘ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Шу ауылдық округі</w:t>
      </w:r>
    </w:p>
    <w:p>
      <w:pPr>
        <w:spacing w:after="0"/>
        <w:ind w:left="0"/>
        <w:jc w:val="both"/>
      </w:pPr>
      <w:r>
        <w:rPr>
          <w:rFonts w:ascii="Times New Roman"/>
          <w:b w:val="false"/>
          <w:i w:val="false"/>
          <w:color w:val="000000"/>
          <w:sz w:val="28"/>
        </w:rPr>
        <w:t>
       Мекенжайы Түркістан облысы, Созақ ауданы, Шу ауылы, Абай көшесі №1</w:t>
      </w:r>
    </w:p>
    <w:p>
      <w:pPr>
        <w:spacing w:after="0"/>
        <w:ind w:left="0"/>
        <w:jc w:val="both"/>
      </w:pPr>
      <w:r>
        <w:rPr>
          <w:rFonts w:ascii="Times New Roman"/>
          <w:b w:val="false"/>
          <w:i w:val="false"/>
          <w:color w:val="000000"/>
          <w:sz w:val="28"/>
        </w:rPr>
        <w:t>
       Телефоны 870</w:t>
      </w:r>
    </w:p>
    <w:p>
      <w:pPr>
        <w:spacing w:after="0"/>
        <w:ind w:left="0"/>
        <w:jc w:val="both"/>
      </w:pPr>
      <w:r>
        <w:rPr>
          <w:rFonts w:ascii="Times New Roman"/>
          <w:b w:val="false"/>
          <w:i w:val="false"/>
          <w:color w:val="000000"/>
          <w:sz w:val="28"/>
        </w:rPr>
        <w:t>
       Электрондықпоштасыныңмекенжайыshu.akimat@mail.ru</w:t>
      </w:r>
    </w:p>
    <w:p>
      <w:pPr>
        <w:spacing w:after="0"/>
        <w:ind w:left="0"/>
        <w:jc w:val="both"/>
      </w:pPr>
      <w:r>
        <w:rPr>
          <w:rFonts w:ascii="Times New Roman"/>
          <w:b w:val="false"/>
          <w:i w:val="false"/>
          <w:color w:val="000000"/>
          <w:sz w:val="28"/>
        </w:rPr>
        <w:t>
       Басшынемесеоныңміндетінатқарушы адам</w:t>
      </w:r>
    </w:p>
    <w:p>
      <w:pPr>
        <w:spacing w:after="0"/>
        <w:ind w:left="0"/>
        <w:jc w:val="both"/>
      </w:pPr>
      <w:r>
        <w:rPr>
          <w:rFonts w:ascii="Times New Roman"/>
          <w:b w:val="false"/>
          <w:i w:val="false"/>
          <w:color w:val="000000"/>
          <w:sz w:val="28"/>
        </w:rPr>
        <w:t>
       Досымбеков Данияр Макулбекович</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Созақ ауданының Шу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512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512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Округтің жалпы жер көлемі - 419473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- 369896 гектар;</w:t>
      </w:r>
    </w:p>
    <w:p>
      <w:pPr>
        <w:spacing w:after="0"/>
        <w:ind w:left="0"/>
        <w:jc w:val="both"/>
      </w:pPr>
      <w:r>
        <w:rPr>
          <w:rFonts w:ascii="Times New Roman"/>
          <w:b w:val="false"/>
          <w:i w:val="false"/>
          <w:color w:val="000000"/>
          <w:sz w:val="28"/>
        </w:rPr>
        <w:t>
      жалпы егістік - 5 гектар;</w:t>
      </w:r>
    </w:p>
    <w:p>
      <w:pPr>
        <w:spacing w:after="0"/>
        <w:ind w:left="0"/>
        <w:jc w:val="both"/>
      </w:pPr>
      <w:r>
        <w:rPr>
          <w:rFonts w:ascii="Times New Roman"/>
          <w:b w:val="false"/>
          <w:i w:val="false"/>
          <w:color w:val="000000"/>
          <w:sz w:val="28"/>
        </w:rPr>
        <w:t>
      суармалы егістік - 5 гектар;</w:t>
      </w:r>
    </w:p>
    <w:p>
      <w:pPr>
        <w:spacing w:after="0"/>
        <w:ind w:left="0"/>
        <w:jc w:val="both"/>
      </w:pPr>
      <w:r>
        <w:rPr>
          <w:rFonts w:ascii="Times New Roman"/>
          <w:b w:val="false"/>
          <w:i w:val="false"/>
          <w:color w:val="000000"/>
          <w:sz w:val="28"/>
        </w:rPr>
        <w:t>
      жайылымдық жер - 369891 гектар.</w:t>
      </w:r>
    </w:p>
    <w:p>
      <w:pPr>
        <w:spacing w:after="0"/>
        <w:ind w:left="0"/>
        <w:jc w:val="both"/>
      </w:pPr>
      <w:r>
        <w:rPr>
          <w:rFonts w:ascii="Times New Roman"/>
          <w:b w:val="false"/>
          <w:i w:val="false"/>
          <w:color w:val="000000"/>
          <w:sz w:val="28"/>
        </w:rPr>
        <w:t>
      Созақ ауданының Шу ауылдық округі бойынша жайылым айналымдарының қолайлы схемалары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both"/>
      </w:pPr>
      <w:r>
        <w:rPr>
          <w:rFonts w:ascii="Times New Roman"/>
          <w:b w:val="false"/>
          <w:i w:val="false"/>
          <w:color w:val="000000"/>
          <w:sz w:val="28"/>
        </w:rPr>
        <w:t>
      Созақ ауданының Шу ауылдық округі бойынша жайылым пайдаланушылардың су тұтыну нормасына</w:t>
      </w:r>
    </w:p>
    <w:p>
      <w:pPr>
        <w:spacing w:after="0"/>
        <w:ind w:left="0"/>
        <w:jc w:val="both"/>
      </w:pPr>
      <w:r>
        <w:rPr>
          <w:rFonts w:ascii="Times New Roman"/>
          <w:b w:val="false"/>
          <w:i w:val="false"/>
          <w:color w:val="000000"/>
          <w:sz w:val="28"/>
        </w:rPr>
        <w:t>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Шу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мен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Созақ ауданының Шу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76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276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both"/>
      </w:pPr>
      <w:r>
        <w:rPr>
          <w:rFonts w:ascii="Times New Roman"/>
          <w:b w:val="false"/>
          <w:i w:val="false"/>
          <w:color w:val="000000"/>
          <w:sz w:val="28"/>
        </w:rPr>
        <w:t xml:space="preserve">
      Жайылымдарды басқару </w:t>
      </w:r>
    </w:p>
    <w:p>
      <w:pPr>
        <w:spacing w:after="0"/>
        <w:ind w:left="0"/>
        <w:jc w:val="both"/>
      </w:pPr>
      <w:r>
        <w:rPr>
          <w:rFonts w:ascii="Times New Roman"/>
          <w:b w:val="false"/>
          <w:i w:val="false"/>
          <w:color w:val="000000"/>
          <w:sz w:val="28"/>
        </w:rPr>
        <w:t>
      жәнеоларды пайдалану</w:t>
      </w:r>
    </w:p>
    <w:p>
      <w:pPr>
        <w:spacing w:after="0"/>
        <w:ind w:left="0"/>
        <w:jc w:val="both"/>
      </w:pPr>
      <w:r>
        <w:rPr>
          <w:rFonts w:ascii="Times New Roman"/>
          <w:b w:val="false"/>
          <w:i w:val="false"/>
          <w:color w:val="000000"/>
          <w:sz w:val="28"/>
        </w:rPr>
        <w:t>
       жөніндегіжоспарға 4-қосымша</w:t>
      </w:r>
    </w:p>
    <w:p>
      <w:pPr>
        <w:spacing w:after="0"/>
        <w:ind w:left="0"/>
        <w:jc w:val="both"/>
      </w:pPr>
      <w:r>
        <w:rPr>
          <w:rFonts w:ascii="Times New Roman"/>
          <w:b w:val="false"/>
          <w:i w:val="false"/>
          <w:color w:val="000000"/>
          <w:sz w:val="28"/>
        </w:rPr>
        <w:t>
      9.Құмкент ауылдық округі</w:t>
      </w:r>
    </w:p>
    <w:p>
      <w:pPr>
        <w:spacing w:after="0"/>
        <w:ind w:left="0"/>
        <w:jc w:val="both"/>
      </w:pPr>
      <w:r>
        <w:rPr>
          <w:rFonts w:ascii="Times New Roman"/>
          <w:b w:val="false"/>
          <w:i w:val="false"/>
          <w:color w:val="000000"/>
          <w:sz w:val="28"/>
        </w:rPr>
        <w:t>
      Орталығы – Құмкент ауылдық округі.</w:t>
      </w:r>
    </w:p>
    <w:p>
      <w:pPr>
        <w:spacing w:after="0"/>
        <w:ind w:left="0"/>
        <w:jc w:val="both"/>
      </w:pPr>
      <w:r>
        <w:rPr>
          <w:rFonts w:ascii="Times New Roman"/>
          <w:b w:val="false"/>
          <w:i w:val="false"/>
          <w:color w:val="000000"/>
          <w:sz w:val="28"/>
        </w:rPr>
        <w:t>
      Халық саны-3640 адам.</w:t>
      </w:r>
    </w:p>
    <w:p>
      <w:pPr>
        <w:spacing w:after="0"/>
        <w:ind w:left="0"/>
        <w:jc w:val="both"/>
      </w:pPr>
      <w:r>
        <w:rPr>
          <w:rFonts w:ascii="Times New Roman"/>
          <w:b w:val="false"/>
          <w:i w:val="false"/>
          <w:color w:val="000000"/>
          <w:sz w:val="28"/>
        </w:rPr>
        <w:t>
      Елдімекендері-Құмкент,Қызылкөл.</w:t>
      </w:r>
    </w:p>
    <w:p>
      <w:pPr>
        <w:spacing w:after="0"/>
        <w:ind w:left="0"/>
        <w:jc w:val="both"/>
      </w:pPr>
      <w:r>
        <w:rPr>
          <w:rFonts w:ascii="Times New Roman"/>
          <w:b w:val="false"/>
          <w:i w:val="false"/>
          <w:color w:val="000000"/>
          <w:sz w:val="28"/>
        </w:rPr>
        <w:t>
      Округтің жалпы жер көлемі-302843 гектар.</w:t>
      </w:r>
    </w:p>
    <w:p>
      <w:pPr>
        <w:spacing w:after="0"/>
        <w:ind w:left="0"/>
        <w:jc w:val="both"/>
      </w:pPr>
      <w:r>
        <w:rPr>
          <w:rFonts w:ascii="Times New Roman"/>
          <w:b w:val="false"/>
          <w:i w:val="false"/>
          <w:color w:val="000000"/>
          <w:sz w:val="28"/>
        </w:rPr>
        <w:t>
      Оның ішінде :</w:t>
      </w:r>
    </w:p>
    <w:p>
      <w:pPr>
        <w:spacing w:after="0"/>
        <w:ind w:left="0"/>
        <w:jc w:val="both"/>
      </w:pPr>
      <w:r>
        <w:rPr>
          <w:rFonts w:ascii="Times New Roman"/>
          <w:b w:val="false"/>
          <w:i w:val="false"/>
          <w:color w:val="000000"/>
          <w:sz w:val="28"/>
        </w:rPr>
        <w:t>
      ауыл шаруашылық жер - 219254 гектар;</w:t>
      </w:r>
    </w:p>
    <w:p>
      <w:pPr>
        <w:spacing w:after="0"/>
        <w:ind w:left="0"/>
        <w:jc w:val="both"/>
      </w:pPr>
      <w:r>
        <w:rPr>
          <w:rFonts w:ascii="Times New Roman"/>
          <w:b w:val="false"/>
          <w:i w:val="false"/>
          <w:color w:val="000000"/>
          <w:sz w:val="28"/>
        </w:rPr>
        <w:t>
      жалпы егістік жерлер - 5562 гектар;</w:t>
      </w:r>
    </w:p>
    <w:p>
      <w:pPr>
        <w:spacing w:after="0"/>
        <w:ind w:left="0"/>
        <w:jc w:val="both"/>
      </w:pPr>
      <w:r>
        <w:rPr>
          <w:rFonts w:ascii="Times New Roman"/>
          <w:b w:val="false"/>
          <w:i w:val="false"/>
          <w:color w:val="000000"/>
          <w:sz w:val="28"/>
        </w:rPr>
        <w:t>
      суармалы егістік - 895 гектар;</w:t>
      </w:r>
    </w:p>
    <w:p>
      <w:pPr>
        <w:spacing w:after="0"/>
        <w:ind w:left="0"/>
        <w:jc w:val="both"/>
      </w:pPr>
      <w:r>
        <w:rPr>
          <w:rFonts w:ascii="Times New Roman"/>
          <w:b w:val="false"/>
          <w:i w:val="false"/>
          <w:color w:val="000000"/>
          <w:sz w:val="28"/>
        </w:rPr>
        <w:t>
      тәліми егістік-4667 гектар;</w:t>
      </w:r>
    </w:p>
    <w:p>
      <w:pPr>
        <w:spacing w:after="0"/>
        <w:ind w:left="0"/>
        <w:jc w:val="both"/>
      </w:pPr>
      <w:r>
        <w:rPr>
          <w:rFonts w:ascii="Times New Roman"/>
          <w:b w:val="false"/>
          <w:i w:val="false"/>
          <w:color w:val="000000"/>
          <w:sz w:val="28"/>
        </w:rPr>
        <w:t>
      көп жылдық екпелер - 28 гектар;</w:t>
      </w:r>
    </w:p>
    <w:p>
      <w:pPr>
        <w:spacing w:after="0"/>
        <w:ind w:left="0"/>
        <w:jc w:val="both"/>
      </w:pPr>
      <w:r>
        <w:rPr>
          <w:rFonts w:ascii="Times New Roman"/>
          <w:b w:val="false"/>
          <w:i w:val="false"/>
          <w:color w:val="000000"/>
          <w:sz w:val="28"/>
        </w:rPr>
        <w:t>
      шабындық жер - 1953 гектар;</w:t>
      </w:r>
    </w:p>
    <w:p>
      <w:pPr>
        <w:spacing w:after="0"/>
        <w:ind w:left="0"/>
        <w:jc w:val="both"/>
      </w:pPr>
      <w:r>
        <w:rPr>
          <w:rFonts w:ascii="Times New Roman"/>
          <w:b w:val="false"/>
          <w:i w:val="false"/>
          <w:color w:val="000000"/>
          <w:sz w:val="28"/>
        </w:rPr>
        <w:t>
      жайылымдық жер- 211711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Молдабеков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180764003907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160564010909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Атабеков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160864006218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050664025254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200964023707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Бакишова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150264023125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Идирисбаев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130464002909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Кошеров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191164008990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Молжігітов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210864000439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Рсалдиев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060364028071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190764006252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Топшақова Ү</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190964021101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200964015419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Шункебаев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040364043745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Аширбеков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140564001827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Досбаев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161264006675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Бижанов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Құмкент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сектор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2615643100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Құмкент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Созақ ауданының Құмкент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Құмкент ауылдық округі бойынша жайылым айналымдарының қолайлы схемалары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both"/>
      </w:pPr>
      <w:r>
        <w:rPr>
          <w:rFonts w:ascii="Times New Roman"/>
          <w:b w:val="false"/>
          <w:i w:val="false"/>
          <w:color w:val="000000"/>
          <w:sz w:val="28"/>
        </w:rPr>
        <w:t>
      Созақ ауданының Құмкент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both"/>
      </w:pPr>
      <w:r>
        <w:rPr>
          <w:rFonts w:ascii="Times New Roman"/>
          <w:b w:val="false"/>
          <w:i w:val="false"/>
          <w:color w:val="000000"/>
          <w:sz w:val="28"/>
        </w:rPr>
        <w:t>
      Созақ ауданының Құмкент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мен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Созақ ауданының Құмкент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7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037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Жайылымдарды басқару </w:t>
      </w:r>
    </w:p>
    <w:p>
      <w:pPr>
        <w:spacing w:after="0"/>
        <w:ind w:left="0"/>
        <w:jc w:val="both"/>
      </w:pPr>
      <w:r>
        <w:rPr>
          <w:rFonts w:ascii="Times New Roman"/>
          <w:b w:val="false"/>
          <w:i w:val="false"/>
          <w:color w:val="000000"/>
          <w:sz w:val="28"/>
        </w:rPr>
        <w:t>
      және</w:t>
      </w:r>
    </w:p>
    <w:p>
      <w:pPr>
        <w:spacing w:after="0"/>
        <w:ind w:left="0"/>
        <w:jc w:val="both"/>
      </w:pPr>
      <w:r>
        <w:rPr>
          <w:rFonts w:ascii="Times New Roman"/>
          <w:b w:val="false"/>
          <w:i w:val="false"/>
          <w:color w:val="000000"/>
          <w:sz w:val="28"/>
        </w:rPr>
        <w:t>
      оларды пайдалану жөніндегі</w:t>
      </w:r>
    </w:p>
    <w:p>
      <w:pPr>
        <w:spacing w:after="0"/>
        <w:ind w:left="0"/>
        <w:jc w:val="both"/>
      </w:pPr>
      <w:r>
        <w:rPr>
          <w:rFonts w:ascii="Times New Roman"/>
          <w:b w:val="false"/>
          <w:i w:val="false"/>
          <w:color w:val="000000"/>
          <w:sz w:val="28"/>
        </w:rPr>
        <w:t>
      жоспарға 4-қосымша</w:t>
      </w:r>
    </w:p>
    <w:p>
      <w:pPr>
        <w:spacing w:after="0"/>
        <w:ind w:left="0"/>
        <w:jc w:val="both"/>
      </w:pPr>
      <w:r>
        <w:rPr>
          <w:rFonts w:ascii="Times New Roman"/>
          <w:b w:val="false"/>
          <w:i w:val="false"/>
          <w:color w:val="000000"/>
          <w:sz w:val="28"/>
        </w:rPr>
        <w:t>
      10. Жуантөбе ауылдық округі</w:t>
      </w:r>
    </w:p>
    <w:p>
      <w:pPr>
        <w:spacing w:after="0"/>
        <w:ind w:left="0"/>
        <w:jc w:val="both"/>
      </w:pPr>
      <w:r>
        <w:rPr>
          <w:rFonts w:ascii="Times New Roman"/>
          <w:b w:val="false"/>
          <w:i w:val="false"/>
          <w:color w:val="000000"/>
          <w:sz w:val="28"/>
        </w:rPr>
        <w:t>
      Орталығы-Жуантөбе.</w:t>
      </w:r>
    </w:p>
    <w:p>
      <w:pPr>
        <w:spacing w:after="0"/>
        <w:ind w:left="0"/>
        <w:jc w:val="both"/>
      </w:pPr>
      <w:r>
        <w:rPr>
          <w:rFonts w:ascii="Times New Roman"/>
          <w:b w:val="false"/>
          <w:i w:val="false"/>
          <w:color w:val="000000"/>
          <w:sz w:val="28"/>
        </w:rPr>
        <w:t>
      Халық саны – 2046 адам.</w:t>
      </w:r>
    </w:p>
    <w:p>
      <w:pPr>
        <w:spacing w:after="0"/>
        <w:ind w:left="0"/>
        <w:jc w:val="both"/>
      </w:pPr>
      <w:r>
        <w:rPr>
          <w:rFonts w:ascii="Times New Roman"/>
          <w:b w:val="false"/>
          <w:i w:val="false"/>
          <w:color w:val="000000"/>
          <w:sz w:val="28"/>
        </w:rPr>
        <w:t>
      Елдімекендері -Жуантөбе.</w:t>
      </w:r>
    </w:p>
    <w:p>
      <w:pPr>
        <w:spacing w:after="0"/>
        <w:ind w:left="0"/>
        <w:jc w:val="both"/>
      </w:pPr>
      <w:r>
        <w:rPr>
          <w:rFonts w:ascii="Times New Roman"/>
          <w:b w:val="false"/>
          <w:i w:val="false"/>
          <w:color w:val="000000"/>
          <w:sz w:val="28"/>
        </w:rPr>
        <w:t>
      Округтің жалпы жер көлемі-514818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- 380180 гектар;</w:t>
      </w:r>
    </w:p>
    <w:p>
      <w:pPr>
        <w:spacing w:after="0"/>
        <w:ind w:left="0"/>
        <w:jc w:val="both"/>
      </w:pPr>
      <w:r>
        <w:rPr>
          <w:rFonts w:ascii="Times New Roman"/>
          <w:b w:val="false"/>
          <w:i w:val="false"/>
          <w:color w:val="000000"/>
          <w:sz w:val="28"/>
        </w:rPr>
        <w:t>
      суармалы егістік- 43 гектар;</w:t>
      </w:r>
    </w:p>
    <w:p>
      <w:pPr>
        <w:spacing w:after="0"/>
        <w:ind w:left="0"/>
        <w:jc w:val="both"/>
      </w:pPr>
      <w:r>
        <w:rPr>
          <w:rFonts w:ascii="Times New Roman"/>
          <w:b w:val="false"/>
          <w:i w:val="false"/>
          <w:color w:val="000000"/>
          <w:sz w:val="28"/>
        </w:rPr>
        <w:t>
      жайылымдық жер - 380137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741013300895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"Асия" ш/қ Өксікбай Нұрқанат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580613401165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 ш/қ Арынова Зиба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780701303581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"Нұрмат" ш/қ Қасымов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620118301455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"Нұрасыл" ш/қ Әлдекеев Нұрғали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701216300390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"Шадияр" ш/қ Сейдрахым Мадияр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580405301584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"Шахназар" ш/қ Тұрғанбаев Әбдімомын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960411301735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"Көксубай" ш/қ Коксубаев Бакыткелди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750226301270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"Әбіл-Мәнсұр" ш/қ Төленов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750220302226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ш/қ Сарбасов 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610417301875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 ш/қ Сәрсен Алтай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650930301940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"Бектемір" ш/қ Капабайкызы Бапыш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920720301183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ш/қ Қаратаев Даулет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670131400463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"Нұреке" ш/қ Сайрамбаева Мейрамкул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700101309673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"Байділда" ш/қ Байдуллаев Рахат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551219301095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"Әжібай" ш/қ Жақсыбаев Дүйсенбай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750529300507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"Арыстанбай" ш/қ Болтаев Сакен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540102304732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"Айша" ш/қ Сыздықова Маржан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380410300690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"Әбдіразақ" ш/қ Сығалаев Әбдіразақ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790713301493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"Әжібек" ш/қ Әжібек Ғабит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680225300846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 ш/қ Қасымов Сәкен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640612300753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"Қияқ" ш/қ Қияқұлы Өмірғали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770308300787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"Ербол" ш/қ Әбілдаев Бағдат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930925300855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"Әбіласан 2Н" ш/қ Бейсенбиев Азамат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870801301479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"Жайлау"ш/а Жайлаубаев Мади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401218300339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"Өтенбай" ш/қ Шаймерденұлы Өтенбай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761017301010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"Санжар" ш/қ Сейтқазы Төлеген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660530400916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"Тілектес" ш/қ Зупарова Шамшат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840325300636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"Ер-Нұр." ш/қ Сарсенов Ардақ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830427301974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"Сәт" ш/қ Туленов Баглан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641213301438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 ш/қ Шарипов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770511400797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Қыстаубаева Айгүл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615635100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300 </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615639100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Жуантөбе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r>
    </w:tbl>
    <w:p>
      <w:pPr>
        <w:spacing w:after="0"/>
        <w:ind w:left="0"/>
        <w:jc w:val="both"/>
      </w:pPr>
      <w:r>
        <w:rPr>
          <w:rFonts w:ascii="Times New Roman"/>
          <w:b w:val="false"/>
          <w:i w:val="false"/>
          <w:color w:val="000000"/>
          <w:sz w:val="28"/>
        </w:rPr>
        <w:t>
       Атауы ____________________________________________________</w:t>
      </w:r>
    </w:p>
    <w:p>
      <w:pPr>
        <w:spacing w:after="0"/>
        <w:ind w:left="0"/>
        <w:jc w:val="both"/>
      </w:pPr>
      <w:r>
        <w:rPr>
          <w:rFonts w:ascii="Times New Roman"/>
          <w:b w:val="false"/>
          <w:i w:val="false"/>
          <w:color w:val="000000"/>
          <w:sz w:val="28"/>
        </w:rPr>
        <w:t>
       Мекенжайы ___Жуантөбе ауылдық округі_____________________________</w:t>
      </w:r>
    </w:p>
    <w:p>
      <w:pPr>
        <w:spacing w:after="0"/>
        <w:ind w:left="0"/>
        <w:jc w:val="both"/>
      </w:pPr>
      <w:r>
        <w:rPr>
          <w:rFonts w:ascii="Times New Roman"/>
          <w:b w:val="false"/>
          <w:i w:val="false"/>
          <w:color w:val="000000"/>
          <w:sz w:val="28"/>
        </w:rPr>
        <w:t>
       Телефоны________87053621632__________________________________________________</w:t>
      </w:r>
    </w:p>
    <w:p>
      <w:pPr>
        <w:spacing w:after="0"/>
        <w:ind w:left="0"/>
        <w:jc w:val="both"/>
      </w:pPr>
      <w:r>
        <w:rPr>
          <w:rFonts w:ascii="Times New Roman"/>
          <w:b w:val="false"/>
          <w:i w:val="false"/>
          <w:color w:val="000000"/>
          <w:sz w:val="28"/>
        </w:rPr>
        <w:t>
       Электрондықпоштасыныңмекенжайы_________________________________</w:t>
      </w:r>
    </w:p>
    <w:p>
      <w:pPr>
        <w:spacing w:after="0"/>
        <w:ind w:left="0"/>
        <w:jc w:val="both"/>
      </w:pPr>
      <w:r>
        <w:rPr>
          <w:rFonts w:ascii="Times New Roman"/>
          <w:b w:val="false"/>
          <w:i w:val="false"/>
          <w:color w:val="000000"/>
          <w:sz w:val="28"/>
        </w:rPr>
        <w:t>
       Басшынемесеоныңміндетінатқарушы адам Абраймов Дауыржан</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Созақ ауданының Жуантөбе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Жуантөбе ауылдық округі бойынша жайылым айналымдарының қолайлы схемалары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both"/>
      </w:pPr>
      <w:r>
        <w:rPr>
          <w:rFonts w:ascii="Times New Roman"/>
          <w:b w:val="false"/>
          <w:i w:val="false"/>
          <w:color w:val="000000"/>
          <w:sz w:val="28"/>
        </w:rPr>
        <w:t>
      Созақ ауданының Жуантөбе ауылдық округі бойынша жайылым пайдаланушылардың су тұтыну нормасына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both"/>
      </w:pPr>
      <w:r>
        <w:rPr>
          <w:rFonts w:ascii="Times New Roman"/>
          <w:b w:val="false"/>
          <w:i w:val="false"/>
          <w:color w:val="000000"/>
          <w:sz w:val="28"/>
        </w:rPr>
        <w:t>
      Жайылымдарды</w:t>
      </w:r>
    </w:p>
    <w:p>
      <w:pPr>
        <w:spacing w:after="0"/>
        <w:ind w:left="0"/>
        <w:jc w:val="both"/>
      </w:pPr>
      <w:r>
        <w:rPr>
          <w:rFonts w:ascii="Times New Roman"/>
          <w:b w:val="false"/>
          <w:i w:val="false"/>
          <w:color w:val="000000"/>
          <w:sz w:val="28"/>
        </w:rPr>
        <w:t>
       басқару және</w:t>
      </w:r>
    </w:p>
    <w:p>
      <w:pPr>
        <w:spacing w:after="0"/>
        <w:ind w:left="0"/>
        <w:jc w:val="both"/>
      </w:pPr>
      <w:r>
        <w:rPr>
          <w:rFonts w:ascii="Times New Roman"/>
          <w:b w:val="false"/>
          <w:i w:val="false"/>
          <w:color w:val="000000"/>
          <w:sz w:val="28"/>
        </w:rPr>
        <w:t>
      оларды пайдалану</w:t>
      </w:r>
    </w:p>
    <w:p>
      <w:pPr>
        <w:spacing w:after="0"/>
        <w:ind w:left="0"/>
        <w:jc w:val="both"/>
      </w:pPr>
      <w:r>
        <w:rPr>
          <w:rFonts w:ascii="Times New Roman"/>
          <w:b w:val="false"/>
          <w:i w:val="false"/>
          <w:color w:val="000000"/>
          <w:sz w:val="28"/>
        </w:rPr>
        <w:t>
       жөніндегіжоспарға 4-қосымша</w:t>
      </w:r>
    </w:p>
    <w:p>
      <w:pPr>
        <w:spacing w:after="0"/>
        <w:ind w:left="0"/>
        <w:jc w:val="both"/>
      </w:pPr>
      <w:r>
        <w:rPr>
          <w:rFonts w:ascii="Times New Roman"/>
          <w:b w:val="false"/>
          <w:i w:val="false"/>
          <w:color w:val="000000"/>
          <w:sz w:val="28"/>
        </w:rPr>
        <w:t>
      11. Қыземшек кенті</w:t>
      </w:r>
    </w:p>
    <w:p>
      <w:pPr>
        <w:spacing w:after="0"/>
        <w:ind w:left="0"/>
        <w:jc w:val="both"/>
      </w:pPr>
      <w:r>
        <w:rPr>
          <w:rFonts w:ascii="Times New Roman"/>
          <w:b w:val="false"/>
          <w:i w:val="false"/>
          <w:color w:val="000000"/>
          <w:sz w:val="28"/>
        </w:rPr>
        <w:t>
      Орталығы - Қыземшек кенті.</w:t>
      </w:r>
    </w:p>
    <w:p>
      <w:pPr>
        <w:spacing w:after="0"/>
        <w:ind w:left="0"/>
        <w:jc w:val="both"/>
      </w:pPr>
      <w:r>
        <w:rPr>
          <w:rFonts w:ascii="Times New Roman"/>
          <w:b w:val="false"/>
          <w:i w:val="false"/>
          <w:color w:val="000000"/>
          <w:sz w:val="28"/>
        </w:rPr>
        <w:t>
      Елді мекендері – Қыземшек, Тайқоңыр.</w:t>
      </w:r>
    </w:p>
    <w:p>
      <w:pPr>
        <w:spacing w:after="0"/>
        <w:ind w:left="0"/>
        <w:jc w:val="both"/>
      </w:pPr>
      <w:r>
        <w:rPr>
          <w:rFonts w:ascii="Times New Roman"/>
          <w:b w:val="false"/>
          <w:i w:val="false"/>
          <w:color w:val="000000"/>
          <w:sz w:val="28"/>
        </w:rPr>
        <w:t>
      Халық саны – 4847 адам.</w:t>
      </w:r>
    </w:p>
    <w:p>
      <w:pPr>
        <w:spacing w:after="0"/>
        <w:ind w:left="0"/>
        <w:jc w:val="both"/>
      </w:pPr>
      <w:r>
        <w:rPr>
          <w:rFonts w:ascii="Times New Roman"/>
          <w:b w:val="false"/>
          <w:i w:val="false"/>
          <w:color w:val="000000"/>
          <w:sz w:val="28"/>
        </w:rPr>
        <w:t>
      Кенттің жалпы жер көлемі – 22974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- 22685 гектар;</w:t>
      </w:r>
    </w:p>
    <w:p>
      <w:pPr>
        <w:spacing w:after="0"/>
        <w:ind w:left="0"/>
        <w:jc w:val="both"/>
      </w:pPr>
      <w:r>
        <w:rPr>
          <w:rFonts w:ascii="Times New Roman"/>
          <w:b w:val="false"/>
          <w:i w:val="false"/>
          <w:color w:val="000000"/>
          <w:sz w:val="28"/>
        </w:rPr>
        <w:t>
      суармалы егістік – 12 гектар;</w:t>
      </w:r>
    </w:p>
    <w:p>
      <w:pPr>
        <w:spacing w:after="0"/>
        <w:ind w:left="0"/>
        <w:jc w:val="both"/>
      </w:pPr>
      <w:r>
        <w:rPr>
          <w:rFonts w:ascii="Times New Roman"/>
          <w:b w:val="false"/>
          <w:i w:val="false"/>
          <w:color w:val="000000"/>
          <w:sz w:val="28"/>
        </w:rPr>
        <w:t>
      көп жылдық екпелер - 41 гектар;</w:t>
      </w:r>
    </w:p>
    <w:p>
      <w:pPr>
        <w:spacing w:after="0"/>
        <w:ind w:left="0"/>
        <w:jc w:val="both"/>
      </w:pPr>
      <w:r>
        <w:rPr>
          <w:rFonts w:ascii="Times New Roman"/>
          <w:b w:val="false"/>
          <w:i w:val="false"/>
          <w:color w:val="000000"/>
          <w:sz w:val="28"/>
        </w:rPr>
        <w:t>
      жайылымдық жер - 22673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880801301738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ҚұрманқұловАлимбайКолдасбаекович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640719300282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Нүрмашов БақытбекЖенисович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820716302525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Абдибеков Ерман Амантаевич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600310302483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АхматбекСаткынбекович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530424300104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Абдулаев Жумали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921010300198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Аденов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910320302254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Ашықов Асхат Есенбайұлы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600723300115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БалабаевОрманЖакипбекович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920319300725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Берденов Ерлан Байболович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760806300475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БоқановЕрдосТөлешұлы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630912302332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ДауылбаевӘлібек Шәріпбекұлы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760123302012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ӘбілдаевЕркебұланРысбекұлы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610120302442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Калмаханбетов Алимхан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640325302745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КульжановМеирбекШаканович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870818302013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Кыркынбаев Дауыржан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900511300829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Мырзаханов Шадияр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810606300886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НартайұлыБақытжан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921024302458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Нурлыбаевбауыржанзейнович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490925301413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ТастанбекұлыОңдыбайТастанбекұлы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851121302539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ТулекеевЕржигит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651231300648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Сакен Мадетулы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Қыземшек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Атауы ____________________________________________________</w:t>
      </w:r>
    </w:p>
    <w:p>
      <w:pPr>
        <w:spacing w:after="0"/>
        <w:ind w:left="0"/>
        <w:jc w:val="both"/>
      </w:pPr>
      <w:r>
        <w:rPr>
          <w:rFonts w:ascii="Times New Roman"/>
          <w:b w:val="false"/>
          <w:i w:val="false"/>
          <w:color w:val="000000"/>
          <w:sz w:val="28"/>
        </w:rPr>
        <w:t>
       Мекенжайы ___Қыземшек кенті_____________________________</w:t>
      </w:r>
    </w:p>
    <w:p>
      <w:pPr>
        <w:spacing w:after="0"/>
        <w:ind w:left="0"/>
        <w:jc w:val="both"/>
      </w:pPr>
      <w:r>
        <w:rPr>
          <w:rFonts w:ascii="Times New Roman"/>
          <w:b w:val="false"/>
          <w:i w:val="false"/>
          <w:color w:val="000000"/>
          <w:sz w:val="28"/>
        </w:rPr>
        <w:t>
       Телефоны________87757188100__________________________________________________</w:t>
      </w:r>
    </w:p>
    <w:p>
      <w:pPr>
        <w:spacing w:after="0"/>
        <w:ind w:left="0"/>
        <w:jc w:val="both"/>
      </w:pPr>
      <w:r>
        <w:rPr>
          <w:rFonts w:ascii="Times New Roman"/>
          <w:b w:val="false"/>
          <w:i w:val="false"/>
          <w:color w:val="000000"/>
          <w:sz w:val="28"/>
        </w:rPr>
        <w:t>
       Электрондықпоштасыныңмекенжайы_________________________________</w:t>
      </w:r>
    </w:p>
    <w:p>
      <w:pPr>
        <w:spacing w:after="0"/>
        <w:ind w:left="0"/>
        <w:jc w:val="both"/>
      </w:pPr>
      <w:r>
        <w:rPr>
          <w:rFonts w:ascii="Times New Roman"/>
          <w:b w:val="false"/>
          <w:i w:val="false"/>
          <w:color w:val="000000"/>
          <w:sz w:val="28"/>
        </w:rPr>
        <w:t>
       Басшынемесеоныңміндетінатқарушы адам Жумабаев Ержан__________</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xml:space="preserve">
      Жайылымдарды басқару </w:t>
      </w:r>
    </w:p>
    <w:p>
      <w:pPr>
        <w:spacing w:after="0"/>
        <w:ind w:left="0"/>
        <w:jc w:val="both"/>
      </w:pPr>
      <w:r>
        <w:rPr>
          <w:rFonts w:ascii="Times New Roman"/>
          <w:b w:val="false"/>
          <w:i w:val="false"/>
          <w:color w:val="000000"/>
          <w:sz w:val="28"/>
        </w:rPr>
        <w:t>
      жәнеоларды пайдалану жөніндегі</w:t>
      </w:r>
    </w:p>
    <w:p>
      <w:pPr>
        <w:spacing w:after="0"/>
        <w:ind w:left="0"/>
        <w:jc w:val="both"/>
      </w:pPr>
      <w:r>
        <w:rPr>
          <w:rFonts w:ascii="Times New Roman"/>
          <w:b w:val="false"/>
          <w:i w:val="false"/>
          <w:color w:val="000000"/>
          <w:sz w:val="28"/>
        </w:rPr>
        <w:t>
      жоспарға 4-қосымша</w:t>
      </w:r>
    </w:p>
    <w:p>
      <w:pPr>
        <w:spacing w:after="0"/>
        <w:ind w:left="0"/>
        <w:jc w:val="both"/>
      </w:pPr>
      <w:r>
        <w:rPr>
          <w:rFonts w:ascii="Times New Roman"/>
          <w:b w:val="false"/>
          <w:i w:val="false"/>
          <w:color w:val="000000"/>
          <w:sz w:val="28"/>
        </w:rPr>
        <w:t>
      12. Созақ ауылдық округі</w:t>
      </w:r>
    </w:p>
    <w:p>
      <w:pPr>
        <w:spacing w:after="0"/>
        <w:ind w:left="0"/>
        <w:jc w:val="both"/>
      </w:pPr>
      <w:r>
        <w:rPr>
          <w:rFonts w:ascii="Times New Roman"/>
          <w:b w:val="false"/>
          <w:i w:val="false"/>
          <w:color w:val="000000"/>
          <w:sz w:val="28"/>
        </w:rPr>
        <w:t>
      Орталығы - Созақ ауылы</w:t>
      </w:r>
    </w:p>
    <w:p>
      <w:pPr>
        <w:spacing w:after="0"/>
        <w:ind w:left="0"/>
        <w:jc w:val="both"/>
      </w:pPr>
      <w:r>
        <w:rPr>
          <w:rFonts w:ascii="Times New Roman"/>
          <w:b w:val="false"/>
          <w:i w:val="false"/>
          <w:color w:val="000000"/>
          <w:sz w:val="28"/>
        </w:rPr>
        <w:t>
      Елді мекендері - Созақ, Көктөбе, Ыбырай.</w:t>
      </w:r>
    </w:p>
    <w:p>
      <w:pPr>
        <w:spacing w:after="0"/>
        <w:ind w:left="0"/>
        <w:jc w:val="both"/>
      </w:pPr>
      <w:r>
        <w:rPr>
          <w:rFonts w:ascii="Times New Roman"/>
          <w:b w:val="false"/>
          <w:i w:val="false"/>
          <w:color w:val="000000"/>
          <w:sz w:val="28"/>
        </w:rPr>
        <w:t>
      Халық саны – 10670 адам.</w:t>
      </w:r>
    </w:p>
    <w:p>
      <w:pPr>
        <w:spacing w:after="0"/>
        <w:ind w:left="0"/>
        <w:jc w:val="both"/>
      </w:pPr>
      <w:r>
        <w:rPr>
          <w:rFonts w:ascii="Times New Roman"/>
          <w:b w:val="false"/>
          <w:i w:val="false"/>
          <w:color w:val="000000"/>
          <w:sz w:val="28"/>
        </w:rPr>
        <w:t>
      Округтің жалпы жер көлемі- 403769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- 399556 гектар;</w:t>
      </w:r>
    </w:p>
    <w:p>
      <w:pPr>
        <w:spacing w:after="0"/>
        <w:ind w:left="0"/>
        <w:jc w:val="both"/>
      </w:pPr>
      <w:r>
        <w:rPr>
          <w:rFonts w:ascii="Times New Roman"/>
          <w:b w:val="false"/>
          <w:i w:val="false"/>
          <w:color w:val="000000"/>
          <w:sz w:val="28"/>
        </w:rPr>
        <w:t>
      жалпы егістік - 1918 гектар;</w:t>
      </w:r>
    </w:p>
    <w:p>
      <w:pPr>
        <w:spacing w:after="0"/>
        <w:ind w:left="0"/>
        <w:jc w:val="both"/>
      </w:pPr>
      <w:r>
        <w:rPr>
          <w:rFonts w:ascii="Times New Roman"/>
          <w:b w:val="false"/>
          <w:i w:val="false"/>
          <w:color w:val="000000"/>
          <w:sz w:val="28"/>
        </w:rPr>
        <w:t>
      көп жылдық екпелер-77 гектар;</w:t>
      </w:r>
    </w:p>
    <w:p>
      <w:pPr>
        <w:spacing w:after="0"/>
        <w:ind w:left="0"/>
        <w:jc w:val="both"/>
      </w:pPr>
      <w:r>
        <w:rPr>
          <w:rFonts w:ascii="Times New Roman"/>
          <w:b w:val="false"/>
          <w:i w:val="false"/>
          <w:color w:val="000000"/>
          <w:sz w:val="28"/>
        </w:rPr>
        <w:t>
      шабындық жер - 2776 гектар;</w:t>
      </w:r>
    </w:p>
    <w:p>
      <w:pPr>
        <w:spacing w:after="0"/>
        <w:ind w:left="0"/>
        <w:jc w:val="both"/>
      </w:pPr>
      <w:r>
        <w:rPr>
          <w:rFonts w:ascii="Times New Roman"/>
          <w:b w:val="false"/>
          <w:i w:val="false"/>
          <w:color w:val="000000"/>
          <w:sz w:val="28"/>
        </w:rPr>
        <w:t>
      жайылымдық жер - 394785 гектар.</w:t>
      </w:r>
    </w:p>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601214301901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Аметов Бегалы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УтенбаеваТашбибі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050264028521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Байназарова Зулфия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ЕгеновИманберді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050264027800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Мауленов Саттар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Ешманқызы П</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040364033094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РысбаевБибісара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040364035526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Дауенов Хуршид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Таңатаров Ө</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Әлібеков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040364038739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Әбілда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Биімбетов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Дадебаев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Жұмағұлбаев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060464029380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040364070247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040364032462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Иманбердиев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040364036514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Қуатов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040360004900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Курганов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040364034260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Жаукебай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 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Тагиев Э</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040360012901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040364073767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Алпамышов Ғ</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040364046998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Абдраманова 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040364070366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КупбергеновСанабек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040364032938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Әмірбаев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041064018756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Байболов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050164026442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Дауренбеков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040364039628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Мұстафа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040364033252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Әмірбаев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Сейтмаханұлы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040364041947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Сатанова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040364036524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Мұсаев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040360002375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Бисүгіров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051164023522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050260006935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Сабденбаев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040364032333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Көштенов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040364047004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Алтешов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040364077294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601201302522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Қалмұратов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040364071126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050264028798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Сыздықов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100764001996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Мамытов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050264027771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Масаминов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200964010517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Мараймов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040364055540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Мұсабеков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040364042955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Имашұлы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040364033074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Ермекбаев 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040364070376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Ходжакулов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040364070386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Бисүгір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200864010880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Сұлтанмұратов 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040364042579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Утенбаев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040360013622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Қорғанбеков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Ә</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050260012315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Байғараев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161264025106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Жамбаев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040364065657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Жұманазаров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040364039955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ЕгеновӘкім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050264030791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Утенбаева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040360010463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181064031305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Әлібеков.Е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200364001239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Бисүгіров 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040364039589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Байжанов.Ж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040364074011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Бекбатыров.Б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630101314041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Бабаев.Р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190964027735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Баймұратов.Т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180564003701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Джуматаев.С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Жұмадилов.Қ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040364070356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Ижанов.Т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040364033084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Имамединов.А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040364036574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Имамов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Идирисов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040364070415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Исмайлова 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060764021960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Көпеев Ж</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190664029780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Қойшыбаев 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050260012305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190764006288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170764013843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Манабаев 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181064029771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Мырзайдинов.Ш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040364038759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Сұлтанмұратов 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180364016568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Ходжакулов 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191064025590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Сармантаев.Н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200764013900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Сыздықова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180864027770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Таңатов 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Ходжакулов.Ү</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180664031919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Шалбеков.М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180464023128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Шалбекова Г</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650929302170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Таңатов 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040364043001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Ақсақалов.А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210664025655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ҚияқбаевАлпысбай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040364039965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Шалбеков Амантай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220464017381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230564022591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Бейсен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Абдуллаева Оразкүл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230564024220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Куатов ХадиржанЖаксыбекович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200864000259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ӘуелбековДосымбек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55"/>
        <w:gridCol w:w="455"/>
        <w:gridCol w:w="455"/>
        <w:gridCol w:w="455"/>
        <w:gridCol w:w="455"/>
        <w:gridCol w:w="455"/>
        <w:gridCol w:w="455"/>
        <w:gridCol w:w="455"/>
        <w:gridCol w:w="455"/>
        <w:gridCol w:w="455"/>
        <w:gridCol w:w="455"/>
        <w:gridCol w:w="455"/>
        <w:gridCol w:w="456"/>
        <w:gridCol w:w="456"/>
        <w:gridCol w:w="456"/>
        <w:gridCol w:w="456"/>
        <w:gridCol w:w="456"/>
        <w:gridCol w:w="456"/>
        <w:gridCol w:w="456"/>
        <w:gridCol w:w="456"/>
        <w:gridCol w:w="456"/>
        <w:gridCol w:w="456"/>
        <w:gridCol w:w="456"/>
        <w:gridCol w:w="456"/>
        <w:gridCol w:w="456"/>
        <w:gridCol w:w="456"/>
        <w:gridCol w:w="456"/>
      </w:tblGrid>
      <w:tr>
        <w:trPr>
          <w:trHeight w:val="30" w:hRule="atLeast"/>
        </w:trPr>
        <w:tc>
          <w:tcPr>
            <w:tcW w:w="45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45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2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 Бұқалар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Созақ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615647100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Атауы Созақ ауылдық округі</w:t>
      </w:r>
    </w:p>
    <w:p>
      <w:pPr>
        <w:spacing w:after="0"/>
        <w:ind w:left="0"/>
        <w:jc w:val="both"/>
      </w:pPr>
      <w:r>
        <w:rPr>
          <w:rFonts w:ascii="Times New Roman"/>
          <w:b w:val="false"/>
          <w:i w:val="false"/>
          <w:color w:val="000000"/>
          <w:sz w:val="28"/>
        </w:rPr>
        <w:t>
       Мекенжайы Түркістан облысы Созақ ауданы Созақ ауылдық округі Созақ ауылы Өткелбаев 282</w:t>
      </w:r>
    </w:p>
    <w:p>
      <w:pPr>
        <w:spacing w:after="0"/>
        <w:ind w:left="0"/>
        <w:jc w:val="both"/>
      </w:pPr>
      <w:r>
        <w:rPr>
          <w:rFonts w:ascii="Times New Roman"/>
          <w:b w:val="false"/>
          <w:i w:val="false"/>
          <w:color w:val="000000"/>
          <w:sz w:val="28"/>
        </w:rPr>
        <w:t>
       Телефоны87029778979</w:t>
      </w:r>
    </w:p>
    <w:p>
      <w:pPr>
        <w:spacing w:after="0"/>
        <w:ind w:left="0"/>
        <w:jc w:val="both"/>
      </w:pPr>
      <w:r>
        <w:rPr>
          <w:rFonts w:ascii="Times New Roman"/>
          <w:b w:val="false"/>
          <w:i w:val="false"/>
          <w:color w:val="000000"/>
          <w:sz w:val="28"/>
        </w:rPr>
        <w:t>
       Электрондықпоштасыныңмекенжайыn.armat@mail.ru</w:t>
      </w:r>
    </w:p>
    <w:p>
      <w:pPr>
        <w:spacing w:after="0"/>
        <w:ind w:left="0"/>
        <w:jc w:val="both"/>
      </w:pPr>
      <w:r>
        <w:rPr>
          <w:rFonts w:ascii="Times New Roman"/>
          <w:b w:val="false"/>
          <w:i w:val="false"/>
          <w:color w:val="000000"/>
          <w:sz w:val="28"/>
        </w:rPr>
        <w:t>
       Басшынемесеоныңміндетінатқарушы адам</w:t>
      </w:r>
    </w:p>
    <w:p>
      <w:pPr>
        <w:spacing w:after="0"/>
        <w:ind w:left="0"/>
        <w:jc w:val="both"/>
      </w:pPr>
      <w:r>
        <w:rPr>
          <w:rFonts w:ascii="Times New Roman"/>
          <w:b w:val="false"/>
          <w:i w:val="false"/>
          <w:color w:val="000000"/>
          <w:sz w:val="28"/>
        </w:rPr>
        <w:t>
       Аяпов Батырхан Каныбекович</w:t>
      </w:r>
    </w:p>
    <w:p>
      <w:pPr>
        <w:spacing w:after="0"/>
        <w:ind w:left="0"/>
        <w:jc w:val="both"/>
      </w:pPr>
      <w:r>
        <w:rPr>
          <w:rFonts w:ascii="Times New Roman"/>
          <w:b w:val="false"/>
          <w:i w:val="false"/>
          <w:color w:val="000000"/>
          <w:sz w:val="28"/>
        </w:rPr>
        <w:t>
       (электрондықцифрлыққолтаңбасы)</w:t>
      </w:r>
    </w:p>
    <w:p>
      <w:pPr>
        <w:spacing w:after="0"/>
        <w:ind w:left="0"/>
        <w:jc w:val="both"/>
      </w:pPr>
      <w:r>
        <w:rPr>
          <w:rFonts w:ascii="Times New Roman"/>
          <w:b w:val="false"/>
          <w:i w:val="false"/>
          <w:color w:val="000000"/>
          <w:sz w:val="28"/>
        </w:rPr>
        <w:t>
       ______________________________________</w:t>
      </w:r>
    </w:p>
    <w:p>
      <w:pPr>
        <w:spacing w:after="0"/>
        <w:ind w:left="0"/>
        <w:jc w:val="both"/>
      </w:pPr>
      <w:r>
        <w:rPr>
          <w:rFonts w:ascii="Times New Roman"/>
          <w:b w:val="false"/>
          <w:i w:val="false"/>
          <w:color w:val="000000"/>
          <w:sz w:val="28"/>
        </w:rPr>
        <w:t>
       (аты, әкесініңаты (бар болса), тегі))</w:t>
      </w:r>
    </w:p>
    <w:p>
      <w:pPr>
        <w:spacing w:after="0"/>
        <w:ind w:left="0"/>
        <w:jc w:val="both"/>
      </w:pPr>
      <w:r>
        <w:rPr>
          <w:rFonts w:ascii="Times New Roman"/>
          <w:b w:val="false"/>
          <w:i w:val="false"/>
          <w:color w:val="000000"/>
          <w:sz w:val="28"/>
        </w:rPr>
        <w:t>
      Созақ ауданының Созақ ауылдық округі бойынша құқық белгілейтін құжаттар негізінде жер санаттары,</w:t>
      </w:r>
    </w:p>
    <w:p>
      <w:pPr>
        <w:spacing w:after="0"/>
        <w:ind w:left="0"/>
        <w:jc w:val="both"/>
      </w:pPr>
      <w:r>
        <w:rPr>
          <w:rFonts w:ascii="Times New Roman"/>
          <w:b w:val="false"/>
          <w:i w:val="false"/>
          <w:color w:val="000000"/>
          <w:sz w:val="28"/>
        </w:rPr>
        <w:t xml:space="preserve">
      жер учаскелерінің меншік иелері және жер пайдаланушылар бөлінісінде әкімшілік-аумақтық бірлік аумағында </w:t>
      </w:r>
    </w:p>
    <w:p>
      <w:pPr>
        <w:spacing w:after="0"/>
        <w:ind w:left="0"/>
        <w:jc w:val="both"/>
      </w:pPr>
      <w:r>
        <w:rPr>
          <w:rFonts w:ascii="Times New Roman"/>
          <w:b w:val="false"/>
          <w:i w:val="false"/>
          <w:color w:val="000000"/>
          <w:sz w:val="28"/>
        </w:rPr>
        <w:t>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Созақ ауданының Созақ ауылдық округі бойынша жайылым айналымдарының қолайлы схемалары және жайылымдардың, оның ішінде маусымдық жайылымдардың сыртқы және ішкі шекаралары</w:t>
      </w:r>
    </w:p>
    <w:p>
      <w:pPr>
        <w:spacing w:after="0"/>
        <w:ind w:left="0"/>
        <w:jc w:val="both"/>
      </w:pPr>
      <w:r>
        <w:rPr>
          <w:rFonts w:ascii="Times New Roman"/>
          <w:b w:val="false"/>
          <w:i w:val="false"/>
          <w:color w:val="000000"/>
          <w:sz w:val="28"/>
        </w:rPr>
        <w:t>
       мен алаңдары, жайылымдық инфрақұрылым объектілері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I-елді мекен жерлері</w:t>
      </w:r>
    </w:p>
    <w:p>
      <w:pPr>
        <w:spacing w:after="0"/>
        <w:ind w:left="0"/>
        <w:jc w:val="both"/>
      </w:pPr>
      <w:r>
        <w:rPr>
          <w:rFonts w:ascii="Times New Roman"/>
          <w:b w:val="false"/>
          <w:i w:val="false"/>
          <w:color w:val="000000"/>
          <w:sz w:val="28"/>
        </w:rPr>
        <w:t>
      II-сәуір-тамыз айларында мал жайылатын жайылымдар</w:t>
      </w:r>
    </w:p>
    <w:p>
      <w:pPr>
        <w:spacing w:after="0"/>
        <w:ind w:left="0"/>
        <w:jc w:val="both"/>
      </w:pPr>
      <w:r>
        <w:rPr>
          <w:rFonts w:ascii="Times New Roman"/>
          <w:b w:val="false"/>
          <w:i w:val="false"/>
          <w:color w:val="000000"/>
          <w:sz w:val="28"/>
        </w:rPr>
        <w:t>
      III-тамыз-қыркүйек айларында мал жайылатын жайылымдар</w:t>
      </w:r>
    </w:p>
    <w:p>
      <w:pPr>
        <w:spacing w:after="0"/>
        <w:ind w:left="0"/>
        <w:jc w:val="both"/>
      </w:pPr>
      <w:r>
        <w:rPr>
          <w:rFonts w:ascii="Times New Roman"/>
          <w:b w:val="false"/>
          <w:i w:val="false"/>
          <w:color w:val="000000"/>
          <w:sz w:val="28"/>
        </w:rPr>
        <w:t xml:space="preserve">
      жайылымдық инфрақұрылым объектілері </w:t>
      </w:r>
    </w:p>
    <w:p>
      <w:pPr>
        <w:spacing w:after="0"/>
        <w:ind w:left="0"/>
        <w:jc w:val="both"/>
      </w:pPr>
      <w:r>
        <w:rPr>
          <w:rFonts w:ascii="Times New Roman"/>
          <w:b w:val="false"/>
          <w:i w:val="false"/>
          <w:color w:val="000000"/>
          <w:sz w:val="28"/>
        </w:rPr>
        <w:t>
      (өзендер)</w:t>
      </w:r>
    </w:p>
    <w:p>
      <w:pPr>
        <w:spacing w:after="0"/>
        <w:ind w:left="0"/>
        <w:jc w:val="both"/>
      </w:pPr>
      <w:r>
        <w:rPr>
          <w:rFonts w:ascii="Times New Roman"/>
          <w:b w:val="false"/>
          <w:i w:val="false"/>
          <w:color w:val="000000"/>
          <w:sz w:val="28"/>
        </w:rPr>
        <w:t>
      Созақ ауданының Созақ ауылдық округі бойынша жайылым пайдаланушылардың су тұтыну нормасына</w:t>
      </w:r>
    </w:p>
    <w:p>
      <w:pPr>
        <w:spacing w:after="0"/>
        <w:ind w:left="0"/>
        <w:jc w:val="both"/>
      </w:pPr>
      <w:r>
        <w:rPr>
          <w:rFonts w:ascii="Times New Roman"/>
          <w:b w:val="false"/>
          <w:i w:val="false"/>
          <w:color w:val="000000"/>
          <w:sz w:val="28"/>
        </w:rPr>
        <w:t>
      сәйкес жасалған су көздеріне (көлдерге, өзендерге, тоғандарға, суару немесе суландыру</w:t>
      </w:r>
    </w:p>
    <w:p>
      <w:pPr>
        <w:spacing w:after="0"/>
        <w:ind w:left="0"/>
        <w:jc w:val="both"/>
      </w:pPr>
      <w:r>
        <w:rPr>
          <w:rFonts w:ascii="Times New Roman"/>
          <w:b w:val="false"/>
          <w:i w:val="false"/>
          <w:color w:val="000000"/>
          <w:sz w:val="28"/>
        </w:rPr>
        <w:t>
      каналдарына, құбырлы немесе шахталы құдықтарға)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су көздері (өзендер)</w:t>
      </w:r>
    </w:p>
    <w:p>
      <w:pPr>
        <w:spacing w:after="0"/>
        <w:ind w:left="0"/>
        <w:jc w:val="both"/>
      </w:pPr>
      <w:r>
        <w:rPr>
          <w:rFonts w:ascii="Times New Roman"/>
          <w:b w:val="false"/>
          <w:i w:val="false"/>
          <w:color w:val="000000"/>
          <w:sz w:val="28"/>
        </w:rPr>
        <w:t>
      су көздеріне қол жеткізу схемасы</w:t>
      </w:r>
    </w:p>
    <w:p>
      <w:pPr>
        <w:spacing w:after="0"/>
        <w:ind w:left="0"/>
        <w:jc w:val="both"/>
      </w:pPr>
      <w:r>
        <w:rPr>
          <w:rFonts w:ascii="Times New Roman"/>
          <w:b w:val="false"/>
          <w:i w:val="false"/>
          <w:color w:val="000000"/>
          <w:sz w:val="28"/>
        </w:rPr>
        <w:t>
      Созақ ауданының Созақ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мен ауылдық округ маңында орналасқан жайылымдармен қамтамасыз етілмеген жеке және (немесе) заңды тұлғалардың ауыл шаруашылығы</w:t>
      </w:r>
    </w:p>
    <w:p>
      <w:pPr>
        <w:spacing w:after="0"/>
        <w:ind w:left="0"/>
        <w:jc w:val="both"/>
      </w:pPr>
      <w:r>
        <w:rPr>
          <w:rFonts w:ascii="Times New Roman"/>
          <w:b w:val="false"/>
          <w:i w:val="false"/>
          <w:color w:val="000000"/>
          <w:sz w:val="28"/>
        </w:rPr>
        <w:t>
      жануарларының мал басын шалғайдағы жайылымдарға орналастыру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xml:space="preserve">
      елді мекен маңында </w:t>
      </w:r>
    </w:p>
    <w:p>
      <w:pPr>
        <w:spacing w:after="0"/>
        <w:ind w:left="0"/>
        <w:jc w:val="both"/>
      </w:pPr>
      <w:r>
        <w:rPr>
          <w:rFonts w:ascii="Times New Roman"/>
          <w:b w:val="false"/>
          <w:i w:val="false"/>
          <w:color w:val="000000"/>
          <w:sz w:val="28"/>
        </w:rPr>
        <w:t>
      орналасқан жайылымдар</w:t>
      </w:r>
    </w:p>
    <w:p>
      <w:pPr>
        <w:spacing w:after="0"/>
        <w:ind w:left="0"/>
        <w:jc w:val="both"/>
      </w:pPr>
      <w:r>
        <w:rPr>
          <w:rFonts w:ascii="Times New Roman"/>
          <w:b w:val="false"/>
          <w:i w:val="false"/>
          <w:color w:val="000000"/>
          <w:sz w:val="28"/>
        </w:rPr>
        <w:t xml:space="preserve">
      жайылымы жоқ тұлғаларға </w:t>
      </w:r>
    </w:p>
    <w:p>
      <w:pPr>
        <w:spacing w:after="0"/>
        <w:ind w:left="0"/>
        <w:jc w:val="both"/>
      </w:pPr>
      <w:r>
        <w:rPr>
          <w:rFonts w:ascii="Times New Roman"/>
          <w:b w:val="false"/>
          <w:i w:val="false"/>
          <w:color w:val="000000"/>
          <w:sz w:val="28"/>
        </w:rPr>
        <w:t xml:space="preserve">
      малын жаю үшін берілетін </w:t>
      </w:r>
    </w:p>
    <w:p>
      <w:pPr>
        <w:spacing w:after="0"/>
        <w:ind w:left="0"/>
        <w:jc w:val="both"/>
      </w:pPr>
      <w:r>
        <w:rPr>
          <w:rFonts w:ascii="Times New Roman"/>
          <w:b w:val="false"/>
          <w:i w:val="false"/>
          <w:color w:val="000000"/>
          <w:sz w:val="28"/>
        </w:rPr>
        <w:t>
      шалғайдағы жайылым</w:t>
      </w:r>
    </w:p>
    <w:p>
      <w:pPr>
        <w:spacing w:after="0"/>
        <w:ind w:left="0"/>
        <w:jc w:val="both"/>
      </w:pPr>
      <w:r>
        <w:rPr>
          <w:rFonts w:ascii="Times New Roman"/>
          <w:b w:val="false"/>
          <w:i w:val="false"/>
          <w:color w:val="000000"/>
          <w:sz w:val="28"/>
        </w:rPr>
        <w:t>
      Созақ ауданының Созақ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both"/>
      </w:pPr>
      <w:r>
        <w:rPr>
          <w:rFonts w:ascii="Times New Roman"/>
          <w:b w:val="false"/>
          <w:i w:val="false"/>
          <w:color w:val="000000"/>
          <w:sz w:val="28"/>
        </w:rPr>
        <w:t>
      I – елді мекен жерлері</w:t>
      </w:r>
    </w:p>
    <w:p>
      <w:pPr>
        <w:spacing w:after="0"/>
        <w:ind w:left="0"/>
        <w:jc w:val="both"/>
      </w:pPr>
      <w:r>
        <w:rPr>
          <w:rFonts w:ascii="Times New Roman"/>
          <w:b w:val="false"/>
          <w:i w:val="false"/>
          <w:color w:val="000000"/>
          <w:sz w:val="28"/>
        </w:rPr>
        <w:t>
      II – сәуір-тамыз айларында мал жайылатын жайылымдар</w:t>
      </w:r>
    </w:p>
    <w:p>
      <w:pPr>
        <w:spacing w:after="0"/>
        <w:ind w:left="0"/>
        <w:jc w:val="both"/>
      </w:pPr>
      <w:r>
        <w:rPr>
          <w:rFonts w:ascii="Times New Roman"/>
          <w:b w:val="false"/>
          <w:i w:val="false"/>
          <w:color w:val="000000"/>
          <w:sz w:val="28"/>
        </w:rPr>
        <w:t>
      III – тамыз-қыркүйек айларында мал жайылатын жайылымдар</w:t>
      </w:r>
    </w:p>
    <w:p>
      <w:pPr>
        <w:spacing w:after="0"/>
        <w:ind w:left="0"/>
        <w:jc w:val="both"/>
      </w:pPr>
      <w:r>
        <w:rPr>
          <w:rFonts w:ascii="Times New Roman"/>
          <w:b w:val="false"/>
          <w:i w:val="false"/>
          <w:color w:val="000000"/>
          <w:sz w:val="28"/>
        </w:rPr>
        <w:t>
      ауыл шаруашылығы жануарларын жаюдың және айдаудың</w:t>
      </w:r>
    </w:p>
    <w:p>
      <w:pPr>
        <w:spacing w:after="0"/>
        <w:ind w:left="0"/>
        <w:jc w:val="both"/>
      </w:pPr>
      <w:r>
        <w:rPr>
          <w:rFonts w:ascii="Times New Roman"/>
          <w:b w:val="false"/>
          <w:i w:val="false"/>
          <w:color w:val="000000"/>
          <w:sz w:val="28"/>
        </w:rPr>
        <w:t>
      маусымдық маршрут белгісі</w:t>
      </w:r>
    </w:p>
    <w:p>
      <w:pPr>
        <w:spacing w:after="0"/>
        <w:ind w:left="0"/>
        <w:jc w:val="both"/>
      </w:pPr>
      <w:r>
        <w:rPr>
          <w:rFonts w:ascii="Times New Roman"/>
          <w:b w:val="false"/>
          <w:i w:val="false"/>
          <w:color w:val="000000"/>
          <w:sz w:val="28"/>
        </w:rPr>
        <w:t>
      Жайылым айналымдарының схемалары ондағы геоботаникалық зерттеп-қарау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604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